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omments.xml" ContentType="application/vnd.openxmlformats-officedocument.wordprocessingml.comments+xml"/>
  <Override PartName="/word/commentsExtended.xml" ContentType="application/vnd.openxmlformats-officedocument.wordprocessingml.commentsExtended+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rPr>
          <w:rFonts w:ascii="宋体" w:hAnsi="宋体" w:eastAsia="宋体" w:cs="Times New Roman"/>
          <w:szCs w:val="21"/>
        </w:rPr>
      </w:pPr>
    </w:p>
    <w:p>
      <w:pPr>
        <w:spacing w:line="360" w:lineRule="auto"/>
        <w:rPr>
          <w:rFonts w:ascii="宋体" w:hAnsi="宋体" w:eastAsia="宋体" w:cs="Times New Roman"/>
          <w:szCs w:val="21"/>
        </w:rPr>
      </w:pPr>
    </w:p>
    <w:p>
      <w:pPr>
        <w:spacing w:line="360" w:lineRule="auto"/>
        <w:rPr>
          <w:rFonts w:ascii="宋体" w:hAnsi="宋体" w:eastAsia="宋体" w:cs="Times New Roman"/>
          <w:szCs w:val="21"/>
        </w:rPr>
      </w:pPr>
    </w:p>
    <w:p>
      <w:pPr>
        <w:jc w:val="center"/>
        <w:rPr>
          <w:rFonts w:ascii="宋体" w:hAnsi="宋体" w:eastAsia="宋体" w:cs="Times New Roman"/>
          <w:b/>
          <w:sz w:val="76"/>
          <w:szCs w:val="76"/>
        </w:rPr>
      </w:pPr>
      <w:r>
        <w:rPr>
          <w:rFonts w:hint="eastAsia" w:ascii="宋体" w:hAnsi="宋体" w:eastAsia="宋体" w:cs="Times New Roman"/>
          <w:b/>
          <w:sz w:val="76"/>
          <w:szCs w:val="76"/>
          <w:lang w:eastAsia="zh-CN"/>
        </w:rPr>
        <w:t>比选采购</w:t>
      </w:r>
      <w:r>
        <w:rPr>
          <w:rFonts w:ascii="宋体" w:hAnsi="宋体" w:eastAsia="宋体" w:cs="Times New Roman"/>
          <w:b/>
          <w:sz w:val="76"/>
          <w:szCs w:val="76"/>
        </w:rPr>
        <w:t>文件</w:t>
      </w:r>
    </w:p>
    <w:p>
      <w:pPr>
        <w:pStyle w:val="3"/>
        <w:ind w:firstLine="880"/>
        <w:jc w:val="center"/>
        <w:rPr>
          <w:rFonts w:ascii="宋体" w:hAnsi="宋体" w:eastAsia="宋体" w:cs="Times New Roman"/>
          <w:bCs/>
          <w:sz w:val="44"/>
        </w:rPr>
      </w:pPr>
    </w:p>
    <w:p>
      <w:pPr>
        <w:pStyle w:val="3"/>
        <w:ind w:firstLine="880"/>
        <w:jc w:val="center"/>
        <w:rPr>
          <w:rFonts w:ascii="宋体" w:hAnsi="宋体" w:eastAsia="宋体" w:cs="Times New Roman"/>
          <w:bCs/>
          <w:sz w:val="44"/>
        </w:rPr>
      </w:pPr>
    </w:p>
    <w:p>
      <w:pPr>
        <w:tabs>
          <w:tab w:val="left" w:pos="2200"/>
        </w:tabs>
        <w:spacing w:line="360" w:lineRule="auto"/>
        <w:ind w:left="2739" w:leftChars="414" w:hanging="1745" w:hangingChars="485"/>
        <w:rPr>
          <w:rFonts w:ascii="宋体" w:hAnsi="宋体" w:eastAsia="宋体" w:cs="Times New Roman"/>
          <w:bCs/>
          <w:sz w:val="36"/>
          <w:szCs w:val="36"/>
        </w:rPr>
      </w:pPr>
      <w:r>
        <w:rPr>
          <w:rFonts w:ascii="宋体" w:hAnsi="宋体" w:eastAsia="宋体" w:cs="Times New Roman"/>
          <w:sz w:val="36"/>
          <w:szCs w:val="36"/>
        </w:rPr>
        <w:t>项目名称：</w:t>
      </w:r>
      <w:r>
        <w:rPr>
          <w:rFonts w:hint="eastAsia" w:ascii="宋体" w:hAnsi="宋体" w:eastAsia="宋体" w:cs="Times New Roman"/>
          <w:sz w:val="36"/>
          <w:szCs w:val="36"/>
          <w:highlight w:val="none"/>
          <w:lang w:val="en-US" w:eastAsia="zh-CN"/>
        </w:rPr>
        <w:t>中国人民健康保险股份有限公司</w:t>
      </w:r>
      <w:r>
        <w:rPr>
          <w:rFonts w:hint="eastAsia" w:ascii="宋体" w:hAnsi="宋体" w:eastAsia="宋体" w:cs="Times New Roman"/>
          <w:bCs/>
          <w:sz w:val="36"/>
          <w:szCs w:val="36"/>
          <w:highlight w:val="none"/>
          <w:u w:val="none"/>
          <w:lang w:val="en-US" w:eastAsia="zh-CN"/>
        </w:rPr>
        <w:t>内蒙古分公司风险合规部2026-2029年法律顾问服务采购项目</w:t>
      </w:r>
      <w:r>
        <w:rPr>
          <w:highlight w:val="none"/>
        </w:rPr>
        <w:commentReference w:id="0"/>
      </w:r>
    </w:p>
    <w:p>
      <w:pPr>
        <w:tabs>
          <w:tab w:val="left" w:pos="2200"/>
        </w:tabs>
        <w:spacing w:line="360" w:lineRule="auto"/>
        <w:ind w:left="2739" w:leftChars="414" w:hanging="1745" w:hangingChars="485"/>
        <w:rPr>
          <w:rFonts w:ascii="宋体" w:hAnsi="宋体" w:eastAsia="宋体" w:cs="Times New Roman"/>
          <w:bCs/>
          <w:sz w:val="36"/>
          <w:szCs w:val="36"/>
        </w:rPr>
      </w:pPr>
    </w:p>
    <w:p>
      <w:pPr>
        <w:tabs>
          <w:tab w:val="left" w:pos="2200"/>
        </w:tabs>
        <w:spacing w:line="360" w:lineRule="auto"/>
        <w:ind w:left="2739" w:leftChars="414" w:hanging="1745" w:hangingChars="485"/>
        <w:rPr>
          <w:rFonts w:hint="default" w:ascii="宋体" w:hAnsi="宋体" w:eastAsia="宋体" w:cs="Times New Roman"/>
          <w:bCs/>
          <w:sz w:val="36"/>
          <w:szCs w:val="36"/>
          <w:lang w:val="en-US" w:eastAsia="zh-CN"/>
        </w:rPr>
      </w:pPr>
      <w:r>
        <w:rPr>
          <w:rFonts w:hint="eastAsia" w:ascii="宋体" w:hAnsi="宋体" w:eastAsia="宋体" w:cs="Times New Roman"/>
          <w:bCs/>
          <w:sz w:val="36"/>
          <w:szCs w:val="36"/>
        </w:rPr>
        <w:t>采购人：</w:t>
      </w:r>
      <w:r>
        <w:rPr>
          <w:rFonts w:hint="eastAsia" w:ascii="宋体" w:hAnsi="宋体" w:eastAsia="宋体" w:cs="Times New Roman"/>
          <w:sz w:val="36"/>
          <w:szCs w:val="36"/>
          <w:lang w:val="en-US" w:eastAsia="zh-CN"/>
        </w:rPr>
        <w:t>中国人民健康保险股份有限公司</w:t>
      </w:r>
      <w:r>
        <w:rPr>
          <w:rFonts w:hint="eastAsia" w:ascii="宋体" w:hAnsi="宋体" w:cs="Times New Roman"/>
          <w:sz w:val="36"/>
          <w:szCs w:val="36"/>
          <w:lang w:val="en-US" w:eastAsia="zh-CN"/>
        </w:rPr>
        <w:t>内蒙古</w:t>
      </w:r>
      <w:r>
        <w:rPr>
          <w:rFonts w:hint="eastAsia" w:ascii="宋体" w:hAnsi="宋体" w:eastAsia="宋体" w:cs="Times New Roman"/>
          <w:sz w:val="36"/>
          <w:szCs w:val="36"/>
          <w:lang w:val="en-US" w:eastAsia="zh-CN"/>
        </w:rPr>
        <w:t>分公司</w:t>
      </w:r>
    </w:p>
    <w:p>
      <w:pPr>
        <w:jc w:val="center"/>
        <w:rPr>
          <w:rFonts w:ascii="宋体" w:hAnsi="宋体" w:eastAsia="宋体" w:cs="Arial"/>
          <w:b/>
        </w:rPr>
      </w:pPr>
    </w:p>
    <w:p>
      <w:pPr>
        <w:pStyle w:val="15"/>
        <w:adjustRightInd/>
        <w:snapToGrid/>
        <w:spacing w:after="0" w:line="240" w:lineRule="auto"/>
        <w:rPr>
          <w:rFonts w:ascii="宋体" w:hAnsi="宋体" w:eastAsia="宋体" w:cs="Arial"/>
          <w:b/>
          <w:sz w:val="21"/>
          <w:szCs w:val="21"/>
        </w:rPr>
      </w:pPr>
    </w:p>
    <w:p>
      <w:pPr>
        <w:pStyle w:val="15"/>
        <w:adjustRightInd/>
        <w:snapToGrid/>
        <w:spacing w:after="0" w:line="240" w:lineRule="auto"/>
        <w:rPr>
          <w:rFonts w:ascii="宋体" w:hAnsi="宋体" w:eastAsia="宋体" w:cs="Arial"/>
          <w:b/>
          <w:sz w:val="21"/>
          <w:szCs w:val="21"/>
        </w:rPr>
      </w:pPr>
    </w:p>
    <w:p>
      <w:pPr>
        <w:pStyle w:val="6"/>
        <w:snapToGrid w:val="0"/>
        <w:spacing w:line="360" w:lineRule="auto"/>
        <w:jc w:val="center"/>
        <w:rPr>
          <w:rFonts w:hAnsi="宋体" w:eastAsia="宋体" w:cs="Arial"/>
          <w:sz w:val="30"/>
          <w:szCs w:val="30"/>
        </w:rPr>
      </w:pPr>
    </w:p>
    <w:p>
      <w:pPr>
        <w:pStyle w:val="6"/>
        <w:snapToGrid w:val="0"/>
        <w:spacing w:line="360" w:lineRule="auto"/>
        <w:jc w:val="center"/>
        <w:rPr>
          <w:rFonts w:hAnsi="宋体" w:eastAsia="宋体" w:cs="Arial"/>
          <w:sz w:val="30"/>
          <w:szCs w:val="30"/>
        </w:rPr>
      </w:pPr>
    </w:p>
    <w:p>
      <w:pPr>
        <w:pStyle w:val="6"/>
        <w:snapToGrid w:val="0"/>
        <w:spacing w:line="360" w:lineRule="auto"/>
        <w:jc w:val="center"/>
        <w:rPr>
          <w:rFonts w:hAnsi="宋体" w:eastAsia="宋体" w:cs="Arial"/>
          <w:sz w:val="30"/>
          <w:szCs w:val="30"/>
        </w:rPr>
      </w:pPr>
    </w:p>
    <w:p>
      <w:pPr>
        <w:pStyle w:val="6"/>
        <w:snapToGrid w:val="0"/>
        <w:spacing w:line="360" w:lineRule="auto"/>
        <w:rPr>
          <w:rFonts w:hAnsi="宋体" w:eastAsia="宋体" w:cs="Arial"/>
          <w:sz w:val="30"/>
          <w:szCs w:val="30"/>
        </w:rPr>
      </w:pPr>
    </w:p>
    <w:p>
      <w:pPr>
        <w:pStyle w:val="6"/>
        <w:snapToGrid w:val="0"/>
        <w:spacing w:line="360" w:lineRule="auto"/>
        <w:rPr>
          <w:rFonts w:hint="eastAsia" w:hAnsi="宋体" w:eastAsia="宋体" w:cs="Arial"/>
          <w:sz w:val="30"/>
          <w:szCs w:val="30"/>
        </w:rPr>
      </w:pPr>
    </w:p>
    <w:p>
      <w:pPr>
        <w:pStyle w:val="6"/>
        <w:snapToGrid w:val="0"/>
        <w:spacing w:line="360" w:lineRule="auto"/>
        <w:rPr>
          <w:rFonts w:hAnsi="宋体" w:eastAsia="宋体" w:cs="Arial"/>
          <w:sz w:val="30"/>
          <w:szCs w:val="30"/>
        </w:rPr>
      </w:pPr>
    </w:p>
    <w:p>
      <w:pPr>
        <w:pStyle w:val="6"/>
        <w:snapToGrid w:val="0"/>
        <w:ind w:left="539" w:hanging="300"/>
        <w:jc w:val="center"/>
        <w:rPr>
          <w:rFonts w:hint="eastAsia" w:hAnsi="宋体" w:eastAsia="宋体" w:cs="Arial"/>
          <w:sz w:val="32"/>
          <w:szCs w:val="32"/>
          <w:lang w:eastAsia="zh-CN"/>
        </w:rPr>
      </w:pPr>
      <w:r>
        <w:rPr>
          <w:rFonts w:hint="eastAsia" w:ascii="宋体" w:hAnsi="宋体" w:eastAsia="宋体" w:cs="Times New Roman"/>
          <w:sz w:val="36"/>
          <w:szCs w:val="36"/>
          <w:lang w:val="en-US" w:eastAsia="zh-CN"/>
        </w:rPr>
        <w:t>中国人民健康保险股份有限公司</w:t>
      </w:r>
      <w:r>
        <w:rPr>
          <w:rFonts w:hint="eastAsia" w:hAnsi="宋体" w:cs="Times New Roman"/>
          <w:sz w:val="36"/>
          <w:szCs w:val="36"/>
          <w:lang w:val="en-US" w:eastAsia="zh-CN"/>
        </w:rPr>
        <w:t>内蒙古</w:t>
      </w:r>
      <w:r>
        <w:rPr>
          <w:rFonts w:hint="eastAsia" w:ascii="宋体" w:hAnsi="宋体" w:eastAsia="宋体" w:cs="Times New Roman"/>
          <w:sz w:val="36"/>
          <w:szCs w:val="36"/>
          <w:lang w:val="en-US" w:eastAsia="zh-CN"/>
        </w:rPr>
        <w:t>分公司</w:t>
      </w:r>
    </w:p>
    <w:p>
      <w:pPr>
        <w:pStyle w:val="6"/>
        <w:snapToGrid w:val="0"/>
        <w:spacing w:line="360" w:lineRule="auto"/>
        <w:jc w:val="center"/>
        <w:rPr>
          <w:rFonts w:hAnsi="宋体" w:eastAsia="宋体" w:cs="Arial"/>
          <w:sz w:val="32"/>
          <w:szCs w:val="32"/>
        </w:rPr>
      </w:pPr>
    </w:p>
    <w:p>
      <w:pPr>
        <w:pStyle w:val="6"/>
        <w:snapToGrid w:val="0"/>
        <w:spacing w:line="360" w:lineRule="auto"/>
        <w:jc w:val="center"/>
        <w:rPr>
          <w:rFonts w:hAnsi="宋体" w:eastAsia="宋体" w:cs="Arial"/>
          <w:sz w:val="36"/>
          <w:szCs w:val="36"/>
        </w:rPr>
      </w:pPr>
      <w:r>
        <w:rPr>
          <w:rFonts w:hint="eastAsia" w:hAnsi="宋体" w:eastAsia="宋体" w:cs="Arial"/>
          <w:sz w:val="32"/>
          <w:szCs w:val="32"/>
          <w:lang w:val="en-US" w:eastAsia="zh-CN"/>
        </w:rPr>
        <w:t>202</w:t>
      </w:r>
      <w:r>
        <w:rPr>
          <w:rFonts w:hint="eastAsia" w:hAnsi="宋体" w:cs="Arial"/>
          <w:sz w:val="32"/>
          <w:szCs w:val="32"/>
          <w:lang w:val="en-US" w:eastAsia="zh-CN"/>
        </w:rPr>
        <w:t>6</w:t>
      </w:r>
      <w:r>
        <w:rPr>
          <w:rFonts w:hAnsi="宋体" w:eastAsia="宋体" w:cs="Arial"/>
          <w:sz w:val="32"/>
          <w:szCs w:val="32"/>
        </w:rPr>
        <w:t>年</w:t>
      </w:r>
      <w:r>
        <w:rPr>
          <w:rFonts w:hint="eastAsia" w:hAnsi="宋体" w:cs="Arial"/>
          <w:sz w:val="32"/>
          <w:szCs w:val="32"/>
          <w:lang w:val="en-US" w:eastAsia="zh-CN"/>
        </w:rPr>
        <w:t>5</w:t>
      </w:r>
      <w:r>
        <w:rPr>
          <w:rFonts w:hAnsi="宋体" w:eastAsia="宋体" w:cs="Arial"/>
          <w:sz w:val="32"/>
          <w:szCs w:val="32"/>
        </w:rPr>
        <w:t>月</w:t>
      </w:r>
    </w:p>
    <w:p>
      <w:pPr>
        <w:pStyle w:val="6"/>
        <w:snapToGrid w:val="0"/>
        <w:spacing w:line="360" w:lineRule="auto"/>
        <w:jc w:val="center"/>
        <w:rPr>
          <w:rFonts w:hAnsi="宋体" w:cs="Arial"/>
          <w:sz w:val="36"/>
          <w:szCs w:val="36"/>
        </w:rPr>
        <w:sectPr>
          <w:headerReference r:id="rId6" w:type="first"/>
          <w:footerReference r:id="rId9" w:type="first"/>
          <w:headerReference r:id="rId5" w:type="default"/>
          <w:footerReference r:id="rId7" w:type="default"/>
          <w:footerReference r:id="rId8" w:type="even"/>
          <w:pgSz w:w="11907" w:h="16840"/>
          <w:pgMar w:top="1247" w:right="992" w:bottom="1247" w:left="1247" w:header="851" w:footer="992" w:gutter="0"/>
          <w:cols w:space="720" w:num="1"/>
          <w:docGrid w:linePitch="312" w:charSpace="40799"/>
        </w:sectPr>
      </w:pPr>
    </w:p>
    <w:p>
      <w:pPr>
        <w:pStyle w:val="16"/>
        <w:spacing w:line="360" w:lineRule="auto"/>
        <w:jc w:val="center"/>
        <w:rPr>
          <w:rFonts w:ascii="宋体" w:hAnsi="宋体" w:eastAsia="宋体" w:cs="Times New Roman"/>
          <w:b/>
          <w:color w:val="auto"/>
          <w:sz w:val="28"/>
          <w:szCs w:val="28"/>
        </w:rPr>
      </w:pPr>
      <w:r>
        <w:rPr>
          <w:rFonts w:hint="eastAsia" w:ascii="宋体" w:hAnsi="宋体" w:eastAsia="宋体" w:cs="Times New Roman"/>
          <w:b/>
          <w:color w:val="auto"/>
          <w:sz w:val="36"/>
          <w:szCs w:val="36"/>
        </w:rPr>
        <w:t>目录</w:t>
      </w:r>
      <w:bookmarkStart w:id="0" w:name="_Toc241827234"/>
      <w:bookmarkStart w:id="1" w:name="_Toc241827233"/>
      <w:bookmarkStart w:id="2" w:name="_Toc86202580"/>
    </w:p>
    <w:p>
      <w:pPr>
        <w:pStyle w:val="9"/>
        <w:tabs>
          <w:tab w:val="right" w:leader="dot" w:pos="9062"/>
        </w:tabs>
        <w:spacing w:line="360" w:lineRule="auto"/>
        <w:rPr>
          <w:rFonts w:ascii="宋体" w:hAnsi="宋体" w:eastAsia="宋体" w:cs="Times New Roman"/>
          <w:bCs w:val="0"/>
          <w:caps w:val="0"/>
          <w:kern w:val="2"/>
          <w:sz w:val="28"/>
          <w:szCs w:val="28"/>
        </w:rPr>
      </w:pPr>
      <w:r>
        <w:rPr>
          <w:rFonts w:ascii="宋体" w:hAnsi="宋体" w:eastAsia="宋体"/>
          <w:bCs w:val="0"/>
          <w:caps w:val="0"/>
          <w:sz w:val="28"/>
          <w:szCs w:val="28"/>
          <w:lang w:val="zh-CN"/>
        </w:rPr>
        <w:fldChar w:fldCharType="begin"/>
      </w:r>
      <w:r>
        <w:rPr>
          <w:rFonts w:ascii="宋体" w:hAnsi="宋体" w:eastAsia="宋体"/>
          <w:bCs w:val="0"/>
          <w:caps w:val="0"/>
          <w:sz w:val="28"/>
          <w:szCs w:val="28"/>
          <w:lang w:val="zh-CN"/>
        </w:rPr>
        <w:instrText xml:space="preserve">TOC\o"1-1"\h\z\u</w:instrText>
      </w:r>
      <w:r>
        <w:rPr>
          <w:rFonts w:ascii="宋体" w:hAnsi="宋体" w:eastAsia="宋体"/>
          <w:bCs w:val="0"/>
          <w:caps w:val="0"/>
          <w:sz w:val="28"/>
          <w:szCs w:val="28"/>
          <w:lang w:val="zh-CN"/>
        </w:rPr>
        <w:fldChar w:fldCharType="separate"/>
      </w:r>
      <w:r>
        <w:rPr>
          <w:rStyle w:val="14"/>
          <w:rFonts w:ascii="宋体" w:hAnsi="宋体" w:eastAsia="宋体" w:cs="Times New Roman"/>
          <w:color w:val="auto"/>
          <w:sz w:val="28"/>
          <w:szCs w:val="28"/>
        </w:rPr>
        <w:fldChar w:fldCharType="begin"/>
      </w:r>
      <w:r>
        <w:rPr>
          <w:rFonts w:ascii="宋体" w:hAnsi="宋体" w:eastAsia="宋体"/>
          <w:sz w:val="28"/>
          <w:szCs w:val="28"/>
        </w:rPr>
        <w:instrText xml:space="preserve">HYPERLINK\l"_Toc19039757"</w:instrText>
      </w:r>
      <w:r>
        <w:rPr>
          <w:rStyle w:val="14"/>
          <w:rFonts w:ascii="宋体" w:hAnsi="宋体" w:eastAsia="宋体" w:cs="Times New Roman"/>
          <w:color w:val="auto"/>
          <w:sz w:val="28"/>
          <w:szCs w:val="28"/>
        </w:rPr>
        <w:fldChar w:fldCharType="separate"/>
      </w:r>
      <w:r>
        <w:rPr>
          <w:rStyle w:val="14"/>
          <w:rFonts w:hint="eastAsia" w:ascii="宋体" w:hAnsi="宋体" w:eastAsia="宋体" w:cs="Times New Roman"/>
          <w:color w:val="auto"/>
          <w:sz w:val="28"/>
          <w:szCs w:val="28"/>
        </w:rPr>
        <w:t>第一章</w:t>
      </w:r>
      <w:r>
        <w:rPr>
          <w:rStyle w:val="14"/>
          <w:rFonts w:hint="eastAsia" w:ascii="宋体" w:hAnsi="宋体" w:eastAsia="宋体" w:cs="Times New Roman"/>
          <w:color w:val="auto"/>
          <w:sz w:val="28"/>
          <w:szCs w:val="28"/>
          <w:lang w:eastAsia="zh-CN"/>
        </w:rPr>
        <w:t>比选采购公告</w:t>
      </w:r>
      <w:r>
        <w:rPr>
          <w:rFonts w:ascii="宋体" w:hAnsi="宋体" w:eastAsia="宋体"/>
          <w:sz w:val="28"/>
          <w:szCs w:val="28"/>
        </w:rPr>
        <w:tab/>
      </w:r>
      <w:r>
        <w:rPr>
          <w:rFonts w:ascii="宋体" w:hAnsi="宋体" w:eastAsia="宋体"/>
          <w:sz w:val="28"/>
          <w:szCs w:val="28"/>
        </w:rPr>
        <w:fldChar w:fldCharType="begin"/>
      </w:r>
      <w:r>
        <w:rPr>
          <w:rFonts w:ascii="宋体" w:hAnsi="宋体" w:eastAsia="宋体"/>
          <w:sz w:val="28"/>
          <w:szCs w:val="28"/>
        </w:rPr>
        <w:instrText xml:space="preserve">PAGEREF_Toc19039757\h</w:instrText>
      </w:r>
      <w:r>
        <w:rPr>
          <w:rFonts w:ascii="宋体" w:hAnsi="宋体" w:eastAsia="宋体"/>
          <w:sz w:val="28"/>
          <w:szCs w:val="28"/>
        </w:rPr>
        <w:fldChar w:fldCharType="separate"/>
      </w:r>
      <w:r>
        <w:rPr>
          <w:rFonts w:ascii="宋体" w:hAnsi="宋体" w:eastAsia="宋体"/>
          <w:sz w:val="28"/>
          <w:szCs w:val="28"/>
        </w:rPr>
        <w:t>1</w:t>
      </w:r>
      <w:r>
        <w:rPr>
          <w:rFonts w:ascii="宋体" w:hAnsi="宋体" w:eastAsia="宋体"/>
          <w:sz w:val="28"/>
          <w:szCs w:val="28"/>
        </w:rPr>
        <w:fldChar w:fldCharType="end"/>
      </w:r>
      <w:r>
        <w:rPr>
          <w:rStyle w:val="14"/>
          <w:rFonts w:ascii="宋体" w:hAnsi="宋体" w:eastAsia="宋体" w:cs="Times New Roman"/>
          <w:color w:val="auto"/>
          <w:sz w:val="28"/>
          <w:szCs w:val="28"/>
        </w:rPr>
        <w:fldChar w:fldCharType="end"/>
      </w:r>
    </w:p>
    <w:p>
      <w:pPr>
        <w:pStyle w:val="9"/>
        <w:tabs>
          <w:tab w:val="right" w:leader="dot" w:pos="9062"/>
        </w:tabs>
        <w:spacing w:line="360" w:lineRule="auto"/>
        <w:rPr>
          <w:rFonts w:ascii="宋体" w:hAnsi="宋体" w:eastAsia="宋体" w:cs="Times New Roman"/>
          <w:bCs w:val="0"/>
          <w:caps w:val="0"/>
          <w:kern w:val="2"/>
          <w:sz w:val="28"/>
          <w:szCs w:val="28"/>
        </w:rPr>
      </w:pPr>
      <w:r>
        <w:rPr>
          <w:rStyle w:val="14"/>
          <w:rFonts w:ascii="宋体" w:hAnsi="宋体" w:eastAsia="宋体" w:cs="Times New Roman"/>
          <w:color w:val="auto"/>
          <w:sz w:val="28"/>
          <w:szCs w:val="28"/>
        </w:rPr>
        <w:fldChar w:fldCharType="begin"/>
      </w:r>
      <w:r>
        <w:rPr>
          <w:rFonts w:ascii="宋体" w:hAnsi="宋体" w:eastAsia="宋体"/>
          <w:sz w:val="28"/>
          <w:szCs w:val="28"/>
        </w:rPr>
        <w:instrText xml:space="preserve">HYPERLINK\l"_Toc19039758"</w:instrText>
      </w:r>
      <w:r>
        <w:rPr>
          <w:rStyle w:val="14"/>
          <w:rFonts w:ascii="宋体" w:hAnsi="宋体" w:eastAsia="宋体" w:cs="Times New Roman"/>
          <w:color w:val="auto"/>
          <w:sz w:val="28"/>
          <w:szCs w:val="28"/>
        </w:rPr>
        <w:fldChar w:fldCharType="separate"/>
      </w:r>
      <w:r>
        <w:rPr>
          <w:rStyle w:val="14"/>
          <w:rFonts w:hint="eastAsia" w:ascii="宋体" w:hAnsi="宋体" w:eastAsia="宋体" w:cs="Times New Roman"/>
          <w:color w:val="auto"/>
          <w:sz w:val="28"/>
          <w:szCs w:val="28"/>
        </w:rPr>
        <w:t>第二章</w:t>
      </w:r>
      <w:r>
        <w:rPr>
          <w:rStyle w:val="14"/>
          <w:rFonts w:hint="eastAsia" w:ascii="宋体" w:hAnsi="宋体" w:eastAsia="宋体" w:cs="Times New Roman"/>
          <w:color w:val="auto"/>
          <w:sz w:val="28"/>
          <w:szCs w:val="28"/>
          <w:lang w:eastAsia="zh-CN"/>
        </w:rPr>
        <w:t>响应</w:t>
      </w:r>
      <w:r>
        <w:rPr>
          <w:rStyle w:val="14"/>
          <w:rFonts w:hint="eastAsia" w:ascii="宋体" w:hAnsi="宋体" w:eastAsia="宋体" w:cs="Times New Roman"/>
          <w:color w:val="auto"/>
          <w:sz w:val="28"/>
          <w:szCs w:val="28"/>
        </w:rPr>
        <w:t>方须知</w:t>
      </w:r>
      <w:r>
        <w:rPr>
          <w:rFonts w:ascii="宋体" w:hAnsi="宋体" w:eastAsia="宋体"/>
          <w:sz w:val="28"/>
          <w:szCs w:val="28"/>
        </w:rPr>
        <w:tab/>
      </w:r>
      <w:r>
        <w:rPr>
          <w:rFonts w:ascii="宋体" w:hAnsi="宋体" w:eastAsia="宋体"/>
          <w:sz w:val="28"/>
          <w:szCs w:val="28"/>
        </w:rPr>
        <w:fldChar w:fldCharType="begin"/>
      </w:r>
      <w:r>
        <w:rPr>
          <w:rFonts w:ascii="宋体" w:hAnsi="宋体" w:eastAsia="宋体"/>
          <w:sz w:val="28"/>
          <w:szCs w:val="28"/>
        </w:rPr>
        <w:instrText xml:space="preserve">PAGEREF_Toc19039758\h</w:instrText>
      </w:r>
      <w:r>
        <w:rPr>
          <w:rFonts w:ascii="宋体" w:hAnsi="宋体" w:eastAsia="宋体"/>
          <w:sz w:val="28"/>
          <w:szCs w:val="28"/>
        </w:rPr>
        <w:fldChar w:fldCharType="separate"/>
      </w:r>
      <w:r>
        <w:rPr>
          <w:rFonts w:ascii="宋体" w:hAnsi="宋体" w:eastAsia="宋体"/>
          <w:sz w:val="28"/>
          <w:szCs w:val="28"/>
        </w:rPr>
        <w:t>3</w:t>
      </w:r>
      <w:r>
        <w:rPr>
          <w:rFonts w:ascii="宋体" w:hAnsi="宋体" w:eastAsia="宋体"/>
          <w:sz w:val="28"/>
          <w:szCs w:val="28"/>
        </w:rPr>
        <w:fldChar w:fldCharType="end"/>
      </w:r>
      <w:r>
        <w:rPr>
          <w:rStyle w:val="14"/>
          <w:rFonts w:ascii="宋体" w:hAnsi="宋体" w:eastAsia="宋体" w:cs="Times New Roman"/>
          <w:color w:val="auto"/>
          <w:sz w:val="28"/>
          <w:szCs w:val="28"/>
        </w:rPr>
        <w:fldChar w:fldCharType="end"/>
      </w:r>
    </w:p>
    <w:p>
      <w:pPr>
        <w:pStyle w:val="9"/>
        <w:tabs>
          <w:tab w:val="right" w:leader="dot" w:pos="9062"/>
        </w:tabs>
        <w:spacing w:line="360" w:lineRule="auto"/>
        <w:rPr>
          <w:rFonts w:ascii="宋体" w:hAnsi="宋体" w:eastAsia="宋体" w:cs="Times New Roman"/>
          <w:bCs w:val="0"/>
          <w:caps w:val="0"/>
          <w:kern w:val="2"/>
          <w:sz w:val="28"/>
          <w:szCs w:val="28"/>
        </w:rPr>
      </w:pPr>
      <w:r>
        <w:rPr>
          <w:rStyle w:val="14"/>
          <w:rFonts w:ascii="宋体" w:hAnsi="宋体" w:eastAsia="宋体" w:cs="Times New Roman"/>
          <w:color w:val="auto"/>
          <w:sz w:val="28"/>
          <w:szCs w:val="28"/>
        </w:rPr>
        <w:fldChar w:fldCharType="begin"/>
      </w:r>
      <w:r>
        <w:rPr>
          <w:rFonts w:ascii="宋体" w:hAnsi="宋体" w:eastAsia="宋体"/>
          <w:sz w:val="28"/>
          <w:szCs w:val="28"/>
        </w:rPr>
        <w:instrText xml:space="preserve">HYPERLINK\l"_Toc19039759"</w:instrText>
      </w:r>
      <w:r>
        <w:rPr>
          <w:rStyle w:val="14"/>
          <w:rFonts w:ascii="宋体" w:hAnsi="宋体" w:eastAsia="宋体" w:cs="Times New Roman"/>
          <w:color w:val="auto"/>
          <w:sz w:val="28"/>
          <w:szCs w:val="28"/>
        </w:rPr>
        <w:fldChar w:fldCharType="separate"/>
      </w:r>
      <w:r>
        <w:rPr>
          <w:rStyle w:val="14"/>
          <w:rFonts w:hint="eastAsia" w:ascii="宋体" w:hAnsi="宋体" w:eastAsia="宋体" w:cs="Times New Roman"/>
          <w:color w:val="auto"/>
          <w:sz w:val="28"/>
          <w:szCs w:val="28"/>
        </w:rPr>
        <w:t>第三章项目需求</w:t>
      </w:r>
      <w:r>
        <w:rPr>
          <w:rFonts w:ascii="宋体" w:hAnsi="宋体" w:eastAsia="宋体"/>
          <w:sz w:val="28"/>
          <w:szCs w:val="28"/>
        </w:rPr>
        <w:tab/>
      </w:r>
      <w:r>
        <w:rPr>
          <w:rFonts w:ascii="宋体" w:hAnsi="宋体" w:eastAsia="宋体"/>
          <w:sz w:val="28"/>
          <w:szCs w:val="28"/>
        </w:rPr>
        <w:fldChar w:fldCharType="begin"/>
      </w:r>
      <w:r>
        <w:rPr>
          <w:rFonts w:ascii="宋体" w:hAnsi="宋体" w:eastAsia="宋体"/>
          <w:sz w:val="28"/>
          <w:szCs w:val="28"/>
        </w:rPr>
        <w:instrText xml:space="preserve">PAGEREF_Toc19039759\h</w:instrText>
      </w:r>
      <w:r>
        <w:rPr>
          <w:rFonts w:ascii="宋体" w:hAnsi="宋体" w:eastAsia="宋体"/>
          <w:sz w:val="28"/>
          <w:szCs w:val="28"/>
        </w:rPr>
        <w:fldChar w:fldCharType="separate"/>
      </w:r>
      <w:r>
        <w:rPr>
          <w:rFonts w:ascii="宋体" w:hAnsi="宋体" w:eastAsia="宋体"/>
          <w:sz w:val="28"/>
          <w:szCs w:val="28"/>
        </w:rPr>
        <w:t>16</w:t>
      </w:r>
      <w:r>
        <w:rPr>
          <w:rFonts w:ascii="宋体" w:hAnsi="宋体" w:eastAsia="宋体"/>
          <w:sz w:val="28"/>
          <w:szCs w:val="28"/>
        </w:rPr>
        <w:fldChar w:fldCharType="end"/>
      </w:r>
      <w:r>
        <w:rPr>
          <w:rStyle w:val="14"/>
          <w:rFonts w:ascii="宋体" w:hAnsi="宋体" w:eastAsia="宋体" w:cs="Times New Roman"/>
          <w:color w:val="auto"/>
          <w:sz w:val="28"/>
          <w:szCs w:val="28"/>
        </w:rPr>
        <w:fldChar w:fldCharType="end"/>
      </w:r>
    </w:p>
    <w:p>
      <w:pPr>
        <w:pStyle w:val="9"/>
        <w:tabs>
          <w:tab w:val="right" w:leader="dot" w:pos="9062"/>
        </w:tabs>
        <w:spacing w:line="360" w:lineRule="auto"/>
        <w:rPr>
          <w:rFonts w:ascii="宋体" w:hAnsi="宋体" w:eastAsia="宋体" w:cs="Times New Roman"/>
          <w:bCs w:val="0"/>
          <w:caps w:val="0"/>
          <w:kern w:val="2"/>
          <w:sz w:val="28"/>
          <w:szCs w:val="28"/>
        </w:rPr>
      </w:pPr>
      <w:r>
        <w:rPr>
          <w:rStyle w:val="14"/>
          <w:rFonts w:ascii="宋体" w:hAnsi="宋体" w:eastAsia="宋体" w:cs="Times New Roman"/>
          <w:color w:val="auto"/>
          <w:sz w:val="28"/>
          <w:szCs w:val="28"/>
        </w:rPr>
        <w:fldChar w:fldCharType="begin"/>
      </w:r>
      <w:r>
        <w:rPr>
          <w:rFonts w:ascii="宋体" w:hAnsi="宋体" w:eastAsia="宋体"/>
          <w:sz w:val="28"/>
          <w:szCs w:val="28"/>
        </w:rPr>
        <w:instrText xml:space="preserve">HYPERLINK\l"_Toc19039760"</w:instrText>
      </w:r>
      <w:r>
        <w:rPr>
          <w:rStyle w:val="14"/>
          <w:rFonts w:ascii="宋体" w:hAnsi="宋体" w:eastAsia="宋体" w:cs="Times New Roman"/>
          <w:color w:val="auto"/>
          <w:sz w:val="28"/>
          <w:szCs w:val="28"/>
        </w:rPr>
        <w:fldChar w:fldCharType="separate"/>
      </w:r>
      <w:r>
        <w:rPr>
          <w:rStyle w:val="14"/>
          <w:rFonts w:hint="eastAsia" w:ascii="宋体" w:hAnsi="宋体" w:eastAsia="宋体" w:cs="Times New Roman"/>
          <w:color w:val="auto"/>
          <w:sz w:val="28"/>
          <w:szCs w:val="28"/>
        </w:rPr>
        <w:t>第四章合同主要条款</w:t>
      </w:r>
      <w:r>
        <w:rPr>
          <w:rFonts w:ascii="宋体" w:hAnsi="宋体" w:eastAsia="宋体"/>
          <w:sz w:val="28"/>
          <w:szCs w:val="28"/>
        </w:rPr>
        <w:tab/>
      </w:r>
      <w:r>
        <w:rPr>
          <w:rFonts w:ascii="宋体" w:hAnsi="宋体" w:eastAsia="宋体"/>
          <w:sz w:val="28"/>
          <w:szCs w:val="28"/>
        </w:rPr>
        <w:fldChar w:fldCharType="begin"/>
      </w:r>
      <w:r>
        <w:rPr>
          <w:rFonts w:ascii="宋体" w:hAnsi="宋体" w:eastAsia="宋体"/>
          <w:sz w:val="28"/>
          <w:szCs w:val="28"/>
        </w:rPr>
        <w:instrText xml:space="preserve">PAGEREF_Toc19039760\h</w:instrText>
      </w:r>
      <w:r>
        <w:rPr>
          <w:rFonts w:ascii="宋体" w:hAnsi="宋体" w:eastAsia="宋体"/>
          <w:sz w:val="28"/>
          <w:szCs w:val="28"/>
        </w:rPr>
        <w:fldChar w:fldCharType="separate"/>
      </w:r>
      <w:r>
        <w:rPr>
          <w:rFonts w:ascii="宋体" w:hAnsi="宋体" w:eastAsia="宋体"/>
          <w:sz w:val="28"/>
          <w:szCs w:val="28"/>
        </w:rPr>
        <w:t>17</w:t>
      </w:r>
      <w:r>
        <w:rPr>
          <w:rFonts w:ascii="宋体" w:hAnsi="宋体" w:eastAsia="宋体"/>
          <w:sz w:val="28"/>
          <w:szCs w:val="28"/>
        </w:rPr>
        <w:fldChar w:fldCharType="end"/>
      </w:r>
      <w:r>
        <w:rPr>
          <w:rStyle w:val="14"/>
          <w:rFonts w:ascii="宋体" w:hAnsi="宋体" w:eastAsia="宋体" w:cs="Times New Roman"/>
          <w:color w:val="auto"/>
          <w:sz w:val="28"/>
          <w:szCs w:val="28"/>
        </w:rPr>
        <w:fldChar w:fldCharType="end"/>
      </w:r>
    </w:p>
    <w:p>
      <w:pPr>
        <w:pStyle w:val="9"/>
        <w:tabs>
          <w:tab w:val="right" w:leader="dot" w:pos="9062"/>
        </w:tabs>
        <w:spacing w:line="360" w:lineRule="auto"/>
        <w:rPr>
          <w:rFonts w:ascii="宋体" w:hAnsi="宋体" w:eastAsia="宋体" w:cs="Times New Roman"/>
          <w:bCs w:val="0"/>
          <w:caps w:val="0"/>
          <w:kern w:val="2"/>
          <w:sz w:val="28"/>
          <w:szCs w:val="28"/>
        </w:rPr>
      </w:pPr>
      <w:r>
        <w:rPr>
          <w:rStyle w:val="14"/>
          <w:rFonts w:ascii="宋体" w:hAnsi="宋体" w:eastAsia="宋体" w:cs="Times New Roman"/>
          <w:color w:val="auto"/>
          <w:sz w:val="28"/>
          <w:szCs w:val="28"/>
        </w:rPr>
        <w:fldChar w:fldCharType="begin"/>
      </w:r>
      <w:r>
        <w:rPr>
          <w:rFonts w:ascii="宋体" w:hAnsi="宋体" w:eastAsia="宋体"/>
          <w:sz w:val="28"/>
          <w:szCs w:val="28"/>
        </w:rPr>
        <w:instrText xml:space="preserve">HYPERLINK\l"_Toc19039761"</w:instrText>
      </w:r>
      <w:r>
        <w:rPr>
          <w:rStyle w:val="14"/>
          <w:rFonts w:ascii="宋体" w:hAnsi="宋体" w:eastAsia="宋体" w:cs="Times New Roman"/>
          <w:color w:val="auto"/>
          <w:sz w:val="28"/>
          <w:szCs w:val="28"/>
        </w:rPr>
        <w:fldChar w:fldCharType="separate"/>
      </w:r>
      <w:r>
        <w:rPr>
          <w:rStyle w:val="14"/>
          <w:rFonts w:hint="eastAsia" w:ascii="宋体" w:hAnsi="宋体" w:eastAsia="宋体" w:cs="Times New Roman"/>
          <w:color w:val="auto"/>
          <w:sz w:val="28"/>
          <w:szCs w:val="28"/>
        </w:rPr>
        <w:t>第五章评审标准</w:t>
      </w:r>
      <w:r>
        <w:rPr>
          <w:rFonts w:ascii="宋体" w:hAnsi="宋体" w:eastAsia="宋体"/>
          <w:sz w:val="28"/>
          <w:szCs w:val="28"/>
        </w:rPr>
        <w:tab/>
      </w:r>
      <w:r>
        <w:rPr>
          <w:rFonts w:ascii="宋体" w:hAnsi="宋体" w:eastAsia="宋体"/>
          <w:sz w:val="28"/>
          <w:szCs w:val="28"/>
        </w:rPr>
        <w:fldChar w:fldCharType="begin"/>
      </w:r>
      <w:r>
        <w:rPr>
          <w:rFonts w:ascii="宋体" w:hAnsi="宋体" w:eastAsia="宋体"/>
          <w:sz w:val="28"/>
          <w:szCs w:val="28"/>
        </w:rPr>
        <w:instrText xml:space="preserve">PAGEREF_Toc19039761\h</w:instrText>
      </w:r>
      <w:r>
        <w:rPr>
          <w:rFonts w:ascii="宋体" w:hAnsi="宋体" w:eastAsia="宋体"/>
          <w:sz w:val="28"/>
          <w:szCs w:val="28"/>
        </w:rPr>
        <w:fldChar w:fldCharType="separate"/>
      </w:r>
      <w:r>
        <w:rPr>
          <w:rFonts w:ascii="宋体" w:hAnsi="宋体" w:eastAsia="宋体"/>
          <w:sz w:val="28"/>
          <w:szCs w:val="28"/>
        </w:rPr>
        <w:t>18</w:t>
      </w:r>
      <w:r>
        <w:rPr>
          <w:rFonts w:ascii="宋体" w:hAnsi="宋体" w:eastAsia="宋体"/>
          <w:sz w:val="28"/>
          <w:szCs w:val="28"/>
        </w:rPr>
        <w:fldChar w:fldCharType="end"/>
      </w:r>
      <w:r>
        <w:rPr>
          <w:rStyle w:val="14"/>
          <w:rFonts w:ascii="宋体" w:hAnsi="宋体" w:eastAsia="宋体" w:cs="Times New Roman"/>
          <w:color w:val="auto"/>
          <w:sz w:val="28"/>
          <w:szCs w:val="28"/>
        </w:rPr>
        <w:fldChar w:fldCharType="end"/>
      </w:r>
    </w:p>
    <w:p>
      <w:pPr>
        <w:pStyle w:val="9"/>
        <w:tabs>
          <w:tab w:val="right" w:leader="dot" w:pos="9062"/>
        </w:tabs>
        <w:spacing w:line="360" w:lineRule="auto"/>
        <w:rPr>
          <w:rFonts w:ascii="宋体" w:hAnsi="宋体" w:eastAsia="宋体" w:cs="Times New Roman"/>
          <w:bCs w:val="0"/>
          <w:caps w:val="0"/>
          <w:kern w:val="2"/>
          <w:sz w:val="28"/>
          <w:szCs w:val="28"/>
        </w:rPr>
      </w:pPr>
      <w:r>
        <w:rPr>
          <w:rStyle w:val="14"/>
          <w:rFonts w:ascii="宋体" w:hAnsi="宋体" w:eastAsia="宋体" w:cs="Times New Roman"/>
          <w:color w:val="auto"/>
          <w:sz w:val="28"/>
          <w:szCs w:val="28"/>
        </w:rPr>
        <w:fldChar w:fldCharType="begin"/>
      </w:r>
      <w:r>
        <w:rPr>
          <w:rFonts w:ascii="宋体" w:hAnsi="宋体" w:eastAsia="宋体"/>
          <w:sz w:val="28"/>
          <w:szCs w:val="28"/>
        </w:rPr>
        <w:instrText xml:space="preserve">HYPERLINK\l"_Toc19039762"</w:instrText>
      </w:r>
      <w:r>
        <w:rPr>
          <w:rStyle w:val="14"/>
          <w:rFonts w:ascii="宋体" w:hAnsi="宋体" w:eastAsia="宋体" w:cs="Times New Roman"/>
          <w:color w:val="auto"/>
          <w:sz w:val="28"/>
          <w:szCs w:val="28"/>
        </w:rPr>
        <w:fldChar w:fldCharType="separate"/>
      </w:r>
      <w:r>
        <w:rPr>
          <w:rStyle w:val="14"/>
          <w:rFonts w:hint="eastAsia" w:ascii="宋体" w:hAnsi="宋体" w:eastAsia="宋体" w:cs="Times New Roman"/>
          <w:color w:val="auto"/>
          <w:sz w:val="28"/>
          <w:szCs w:val="28"/>
        </w:rPr>
        <w:t>第六章附件</w:t>
      </w:r>
      <w:r>
        <w:rPr>
          <w:rStyle w:val="14"/>
          <w:rFonts w:ascii="宋体" w:hAnsi="宋体" w:eastAsia="宋体" w:cs="Times New Roman"/>
          <w:color w:val="auto"/>
          <w:sz w:val="28"/>
          <w:szCs w:val="28"/>
        </w:rPr>
        <w:t>-</w:t>
      </w:r>
      <w:r>
        <w:rPr>
          <w:rStyle w:val="14"/>
          <w:rFonts w:hint="eastAsia" w:ascii="宋体" w:hAnsi="宋体" w:eastAsia="宋体" w:cs="Times New Roman"/>
          <w:color w:val="auto"/>
          <w:sz w:val="28"/>
          <w:szCs w:val="28"/>
          <w:lang w:eastAsia="zh-CN"/>
        </w:rPr>
        <w:t>响应</w:t>
      </w:r>
      <w:r>
        <w:rPr>
          <w:rStyle w:val="14"/>
          <w:rFonts w:hint="eastAsia" w:ascii="宋体" w:hAnsi="宋体" w:eastAsia="宋体" w:cs="Times New Roman"/>
          <w:color w:val="auto"/>
          <w:sz w:val="28"/>
          <w:szCs w:val="28"/>
        </w:rPr>
        <w:t>文件格式</w:t>
      </w:r>
      <w:r>
        <w:rPr>
          <w:rFonts w:ascii="宋体" w:hAnsi="宋体" w:eastAsia="宋体"/>
          <w:sz w:val="28"/>
          <w:szCs w:val="28"/>
        </w:rPr>
        <w:tab/>
      </w:r>
      <w:r>
        <w:rPr>
          <w:rFonts w:ascii="宋体" w:hAnsi="宋体" w:eastAsia="宋体"/>
          <w:sz w:val="28"/>
          <w:szCs w:val="28"/>
        </w:rPr>
        <w:fldChar w:fldCharType="begin"/>
      </w:r>
      <w:r>
        <w:rPr>
          <w:rFonts w:ascii="宋体" w:hAnsi="宋体" w:eastAsia="宋体"/>
          <w:sz w:val="28"/>
          <w:szCs w:val="28"/>
        </w:rPr>
        <w:instrText xml:space="preserve">PAGEREF_Toc19039762\h</w:instrText>
      </w:r>
      <w:r>
        <w:rPr>
          <w:rFonts w:ascii="宋体" w:hAnsi="宋体" w:eastAsia="宋体"/>
          <w:sz w:val="28"/>
          <w:szCs w:val="28"/>
        </w:rPr>
        <w:fldChar w:fldCharType="separate"/>
      </w:r>
      <w:r>
        <w:rPr>
          <w:rFonts w:ascii="宋体" w:hAnsi="宋体" w:eastAsia="宋体"/>
          <w:sz w:val="28"/>
          <w:szCs w:val="28"/>
        </w:rPr>
        <w:t>19</w:t>
      </w:r>
      <w:r>
        <w:rPr>
          <w:rFonts w:ascii="宋体" w:hAnsi="宋体" w:eastAsia="宋体"/>
          <w:sz w:val="28"/>
          <w:szCs w:val="28"/>
        </w:rPr>
        <w:fldChar w:fldCharType="end"/>
      </w:r>
      <w:r>
        <w:rPr>
          <w:rStyle w:val="14"/>
          <w:rFonts w:ascii="宋体" w:hAnsi="宋体" w:eastAsia="宋体" w:cs="Times New Roman"/>
          <w:color w:val="auto"/>
          <w:sz w:val="28"/>
          <w:szCs w:val="28"/>
        </w:rPr>
        <w:fldChar w:fldCharType="end"/>
      </w:r>
    </w:p>
    <w:p>
      <w:pPr>
        <w:spacing w:line="360" w:lineRule="auto"/>
        <w:rPr>
          <w:rFonts w:ascii="Times New Roman" w:hAnsi="Times New Roman" w:eastAsia="宋体" w:cs="Times New Roman"/>
        </w:rPr>
      </w:pPr>
      <w:r>
        <w:rPr>
          <w:rFonts w:ascii="宋体" w:hAnsi="宋体" w:eastAsia="宋体" w:cs="Arial"/>
          <w:b/>
          <w:bCs/>
          <w:caps/>
          <w:sz w:val="28"/>
          <w:szCs w:val="28"/>
          <w:lang w:val="zh-CN"/>
        </w:rPr>
        <w:fldChar w:fldCharType="end"/>
      </w:r>
    </w:p>
    <w:p>
      <w:pPr>
        <w:spacing w:line="360" w:lineRule="auto"/>
        <w:rPr>
          <w:rFonts w:ascii="Times New Roman" w:hAnsi="Times New Roman" w:eastAsia="宋体" w:cs="Times New Roman"/>
        </w:rPr>
      </w:pPr>
    </w:p>
    <w:p>
      <w:pPr>
        <w:pStyle w:val="17"/>
        <w:rPr>
          <w:b/>
          <w:bCs/>
          <w:caps/>
        </w:rPr>
        <w:sectPr>
          <w:pgSz w:w="11907" w:h="16840"/>
          <w:pgMar w:top="1134" w:right="1134" w:bottom="1134" w:left="1701" w:header="1134" w:footer="992" w:gutter="0"/>
          <w:cols w:space="720" w:num="1"/>
          <w:docGrid w:linePitch="326" w:charSpace="0"/>
        </w:sectPr>
      </w:pPr>
      <w:r>
        <w:rPr>
          <w:rFonts w:ascii="Times New Roman" w:hAnsi="Times New Roman" w:cs="Times New Roman"/>
        </w:rPr>
        <w:fldChar w:fldCharType="begin"/>
      </w:r>
      <w:r>
        <w:rPr>
          <w:rFonts w:ascii="Times New Roman" w:hAnsi="Times New Roman" w:cs="Times New Roman"/>
        </w:rPr>
        <w:instrText xml:space="preserve">TOC\o"1-1"\h\z\u</w:instrText>
      </w:r>
      <w:r>
        <w:rPr>
          <w:rFonts w:ascii="Times New Roman" w:hAnsi="Times New Roman" w:cs="Times New Roman"/>
        </w:rPr>
        <w:fldChar w:fldCharType="separate"/>
      </w:r>
      <w:r>
        <w:rPr>
          <w:rFonts w:ascii="Times New Roman" w:hAnsi="Times New Roman" w:cs="Times New Roman"/>
        </w:rPr>
        <w:fldChar w:fldCharType="end"/>
      </w:r>
    </w:p>
    <w:bookmarkEnd w:id="0"/>
    <w:bookmarkEnd w:id="1"/>
    <w:bookmarkEnd w:id="2"/>
    <w:p>
      <w:pPr>
        <w:pStyle w:val="18"/>
        <w:ind w:firstLine="883"/>
        <w:jc w:val="center"/>
        <w:outlineLvl w:val="0"/>
        <w:rPr>
          <w:rFonts w:hint="eastAsia" w:eastAsia="宋体" w:cs="Times New Roman"/>
          <w:b/>
          <w:sz w:val="44"/>
          <w:szCs w:val="44"/>
          <w:lang w:eastAsia="zh-CN"/>
        </w:rPr>
      </w:pPr>
      <w:bookmarkStart w:id="3" w:name="_Toc421042642"/>
      <w:bookmarkStart w:id="4" w:name="_Toc421032040"/>
      <w:bookmarkStart w:id="5" w:name="_Toc18928242"/>
      <w:bookmarkStart w:id="6" w:name="_Toc19039757"/>
      <w:r>
        <w:rPr>
          <w:rFonts w:eastAsia="宋体" w:cs="Times New Roman"/>
          <w:b/>
          <w:sz w:val="44"/>
          <w:szCs w:val="44"/>
        </w:rPr>
        <w:t>第一</w:t>
      </w:r>
      <w:r>
        <w:rPr>
          <w:rFonts w:hint="eastAsia" w:eastAsia="宋体" w:cs="Times New Roman"/>
          <w:b/>
          <w:sz w:val="44"/>
          <w:szCs w:val="44"/>
        </w:rPr>
        <w:t>章</w:t>
      </w:r>
      <w:bookmarkEnd w:id="3"/>
      <w:bookmarkEnd w:id="4"/>
      <w:r>
        <w:rPr>
          <w:rFonts w:hint="eastAsia" w:eastAsia="宋体" w:cs="Times New Roman"/>
          <w:b/>
          <w:sz w:val="44"/>
          <w:szCs w:val="44"/>
          <w:lang w:eastAsia="zh-CN"/>
        </w:rPr>
        <w:t>比选采购</w:t>
      </w:r>
      <w:bookmarkEnd w:id="5"/>
      <w:bookmarkEnd w:id="6"/>
      <w:r>
        <w:rPr>
          <w:rFonts w:hint="eastAsia" w:eastAsia="宋体" w:cs="Times New Roman"/>
          <w:b/>
          <w:sz w:val="44"/>
          <w:szCs w:val="44"/>
          <w:lang w:val="en-US" w:eastAsia="zh-CN"/>
        </w:rPr>
        <w:t>公告</w:t>
      </w:r>
    </w:p>
    <w:p>
      <w:pPr>
        <w:pStyle w:val="17"/>
        <w:rPr>
          <w:rFonts w:ascii="Times New Roman" w:hAnsi="Times New Roman" w:cs="Times New Roman"/>
        </w:rPr>
      </w:pPr>
    </w:p>
    <w:p>
      <w:pPr>
        <w:pStyle w:val="6"/>
        <w:snapToGrid w:val="0"/>
        <w:spacing w:line="360" w:lineRule="auto"/>
        <w:rPr>
          <w:rFonts w:hAnsi="宋体" w:eastAsia="宋体" w:cs="Arial"/>
          <w:sz w:val="24"/>
        </w:rPr>
      </w:pPr>
      <w:r>
        <w:rPr>
          <w:rFonts w:hAnsi="宋体" w:eastAsia="宋体" w:cs="Arial"/>
          <w:sz w:val="24"/>
        </w:rPr>
        <w:t>1.</w:t>
      </w:r>
      <w:r>
        <w:rPr>
          <w:rFonts w:hint="eastAsia" w:hAnsi="宋体" w:eastAsia="宋体" w:cs="Arial"/>
          <w:sz w:val="24"/>
        </w:rPr>
        <w:t>项目名称：</w:t>
      </w:r>
      <w:r>
        <w:rPr>
          <w:rFonts w:hint="eastAsia" w:hAnsi="宋体" w:eastAsia="宋体" w:cs="Arial"/>
          <w:sz w:val="24"/>
          <w:lang w:val="en-US" w:eastAsia="zh-CN"/>
        </w:rPr>
        <w:t>内蒙古分公司2026-2029年法律顾问服务采购项目</w:t>
      </w:r>
    </w:p>
    <w:p>
      <w:pPr>
        <w:pStyle w:val="6"/>
        <w:adjustRightInd w:val="0"/>
        <w:snapToGrid w:val="0"/>
        <w:spacing w:line="360" w:lineRule="auto"/>
        <w:rPr>
          <w:rFonts w:ascii="宋体" w:hAnsi="宋体" w:eastAsia="宋体" w:cs="Times New Roman"/>
          <w:sz w:val="32"/>
          <w:szCs w:val="32"/>
        </w:rPr>
      </w:pPr>
      <w:r>
        <w:rPr>
          <w:rFonts w:hint="eastAsia" w:hAnsi="宋体" w:eastAsia="宋体" w:cs="Arial"/>
          <w:sz w:val="24"/>
          <w:lang w:val="en-US" w:eastAsia="zh-CN"/>
        </w:rPr>
        <w:t>2</w:t>
      </w:r>
      <w:r>
        <w:rPr>
          <w:rFonts w:hAnsi="宋体" w:eastAsia="宋体" w:cs="Arial"/>
          <w:sz w:val="24"/>
        </w:rPr>
        <w:t>.</w:t>
      </w:r>
      <w:r>
        <w:rPr>
          <w:rFonts w:hint="eastAsia" w:hAnsi="宋体" w:eastAsia="宋体" w:cs="Arial"/>
          <w:sz w:val="24"/>
        </w:rPr>
        <w:t>采购主要内容</w:t>
      </w:r>
      <w:r>
        <w:rPr>
          <w:rFonts w:hint="eastAsia" w:hAnsi="宋体" w:eastAsia="宋体" w:cs="Arial"/>
          <w:sz w:val="24"/>
          <w:lang w:eastAsia="zh-CN"/>
        </w:rPr>
        <w:t>：</w:t>
      </w:r>
      <w:r>
        <w:rPr>
          <w:rFonts w:hint="eastAsia" w:ascii="宋体" w:hAnsi="宋体" w:eastAsia="宋体" w:cs="宋体"/>
          <w:sz w:val="24"/>
          <w:highlight w:val="none"/>
          <w:lang w:val="en-US" w:eastAsia="zh-CN"/>
        </w:rPr>
        <w:t>2026-2029年法律顾问服务</w:t>
      </w:r>
      <w:r>
        <w:commentReference w:id="1"/>
      </w:r>
      <w:r>
        <w:rPr>
          <w:rFonts w:hint="eastAsia" w:hAnsi="宋体" w:eastAsia="宋体" w:cs="Arial"/>
          <w:lang w:eastAsia="zh-CN"/>
        </w:rPr>
        <w:t>。</w:t>
      </w:r>
      <w:r>
        <w:rPr>
          <w:rFonts w:hint="eastAsia" w:hAnsi="宋体" w:eastAsia="宋体" w:cs="Arial"/>
          <w:sz w:val="24"/>
        </w:rPr>
        <w:t>（具体采购内容及要求详见本</w:t>
      </w:r>
      <w:r>
        <w:rPr>
          <w:rFonts w:hint="eastAsia" w:hAnsi="宋体" w:eastAsia="宋体" w:cs="Arial"/>
          <w:sz w:val="24"/>
          <w:lang w:eastAsia="zh-CN"/>
        </w:rPr>
        <w:t>比选采购</w:t>
      </w:r>
      <w:r>
        <w:rPr>
          <w:rFonts w:hint="eastAsia" w:hAnsi="宋体" w:eastAsia="宋体" w:cs="Arial"/>
          <w:sz w:val="24"/>
        </w:rPr>
        <w:t>采购文件第三章项目需求）：</w:t>
      </w:r>
    </w:p>
    <w:p>
      <w:pPr>
        <w:widowControl/>
        <w:shd w:val="clear" w:color="auto" w:fill="FFFFFF"/>
        <w:snapToGrid w:val="0"/>
        <w:spacing w:line="360" w:lineRule="auto"/>
        <w:jc w:val="both"/>
        <w:textAlignment w:val="auto"/>
        <w:rPr>
          <w:rFonts w:ascii="宋体" w:hAnsi="宋体" w:eastAsia="宋体" w:cs="Arial"/>
        </w:rPr>
      </w:pPr>
      <w:r>
        <w:rPr>
          <w:rFonts w:hint="eastAsia" w:ascii="宋体" w:hAnsi="宋体" w:eastAsia="宋体" w:cs="Arial"/>
          <w:lang w:val="en-US" w:eastAsia="zh-CN"/>
        </w:rPr>
        <w:t>3</w:t>
      </w:r>
      <w:r>
        <w:rPr>
          <w:rFonts w:ascii="宋体" w:hAnsi="宋体" w:eastAsia="宋体" w:cs="Arial"/>
        </w:rPr>
        <w:t>.</w:t>
      </w:r>
      <w:r>
        <w:rPr>
          <w:rFonts w:hint="eastAsia" w:ascii="宋体" w:hAnsi="宋体" w:eastAsia="宋体" w:cs="Arial"/>
          <w:lang w:eastAsia="zh-CN"/>
        </w:rPr>
        <w:t>响应</w:t>
      </w:r>
      <w:r>
        <w:rPr>
          <w:rFonts w:hint="eastAsia" w:ascii="宋体" w:hAnsi="宋体" w:eastAsia="宋体" w:cs="Arial"/>
        </w:rPr>
        <w:t>方的资格要求：</w:t>
      </w:r>
    </w:p>
    <w:p>
      <w:pPr>
        <w:pStyle w:val="19"/>
        <w:spacing w:line="360" w:lineRule="auto"/>
        <w:ind w:firstLine="0" w:firstLineChars="0"/>
        <w:contextualSpacing/>
        <w:rPr>
          <w:rFonts w:ascii="宋体" w:hAnsi="宋体" w:eastAsia="宋体" w:cs="Arial"/>
          <w:sz w:val="24"/>
        </w:rPr>
      </w:pPr>
      <w:commentRangeStart w:id="2"/>
      <w:r>
        <w:rPr>
          <w:rFonts w:hint="eastAsia" w:ascii="宋体" w:hAnsi="宋体" w:eastAsia="宋体" w:cs="Arial"/>
          <w:sz w:val="24"/>
          <w:lang w:val="en-US" w:eastAsia="zh-CN"/>
        </w:rPr>
        <w:t>3</w:t>
      </w:r>
      <w:r>
        <w:rPr>
          <w:rFonts w:ascii="宋体" w:hAnsi="宋体" w:eastAsia="宋体" w:cs="Arial"/>
          <w:sz w:val="24"/>
          <w:lang w:eastAsia="zh-CN"/>
        </w:rPr>
        <w:t>.1</w:t>
      </w:r>
      <w:r>
        <w:rPr>
          <w:rFonts w:hint="eastAsia" w:ascii="宋体" w:hAnsi="宋体" w:eastAsia="宋体" w:cs="Arial"/>
          <w:sz w:val="24"/>
          <w:lang w:eastAsia="zh-CN"/>
        </w:rPr>
        <w:t>响应方为</w:t>
      </w:r>
      <w:r>
        <w:rPr>
          <w:rFonts w:hint="eastAsia" w:ascii="宋体" w:hAnsi="宋体" w:eastAsia="宋体" w:cs="Arial"/>
          <w:sz w:val="24"/>
        </w:rPr>
        <w:t>在中华人民共和国境内依照《中华人民共和国公司法》注册的具有独立法人资格的企业（须在</w:t>
      </w:r>
      <w:r>
        <w:rPr>
          <w:rFonts w:hint="eastAsia" w:ascii="宋体" w:hAnsi="宋体" w:eastAsia="宋体" w:cs="Arial"/>
          <w:sz w:val="24"/>
          <w:lang w:eastAsia="zh-CN"/>
        </w:rPr>
        <w:t>响应</w:t>
      </w:r>
      <w:r>
        <w:rPr>
          <w:rFonts w:hint="eastAsia" w:ascii="宋体" w:hAnsi="宋体" w:eastAsia="宋体" w:cs="Arial"/>
          <w:sz w:val="24"/>
        </w:rPr>
        <w:t>文件中提供营业执照复印件，并加盖</w:t>
      </w:r>
      <w:r>
        <w:rPr>
          <w:rFonts w:hint="eastAsia" w:ascii="宋体" w:hAnsi="宋体" w:eastAsia="宋体" w:cs="Arial"/>
          <w:sz w:val="24"/>
          <w:lang w:eastAsia="zh-CN"/>
        </w:rPr>
        <w:t>响应</w:t>
      </w:r>
      <w:r>
        <w:rPr>
          <w:rFonts w:hint="eastAsia" w:ascii="宋体" w:hAnsi="宋体" w:eastAsia="宋体" w:cs="Arial"/>
          <w:sz w:val="24"/>
        </w:rPr>
        <w:t>方公章）；</w:t>
      </w:r>
      <w:commentRangeEnd w:id="2"/>
      <w:r>
        <w:commentReference w:id="2"/>
      </w:r>
    </w:p>
    <w:p>
      <w:pPr>
        <w:pStyle w:val="19"/>
        <w:spacing w:line="360" w:lineRule="auto"/>
        <w:ind w:firstLine="0" w:firstLineChars="0"/>
        <w:contextualSpacing/>
        <w:rPr>
          <w:rFonts w:ascii="宋体" w:hAnsi="宋体" w:eastAsia="宋体" w:cs="Arial"/>
          <w:sz w:val="24"/>
          <w:lang w:eastAsia="zh-CN"/>
        </w:rPr>
      </w:pPr>
      <w:r>
        <w:rPr>
          <w:rFonts w:hint="eastAsia" w:ascii="宋体" w:hAnsi="宋体" w:eastAsia="宋体" w:cs="Arial"/>
          <w:sz w:val="24"/>
          <w:lang w:val="en-US" w:eastAsia="zh-CN"/>
        </w:rPr>
        <w:t>3</w:t>
      </w:r>
      <w:r>
        <w:rPr>
          <w:rFonts w:ascii="宋体" w:hAnsi="宋体" w:eastAsia="宋体" w:cs="Arial"/>
          <w:sz w:val="24"/>
          <w:lang w:eastAsia="zh-CN"/>
        </w:rPr>
        <w:t>.</w:t>
      </w:r>
      <w:r>
        <w:rPr>
          <w:rFonts w:hint="eastAsia" w:ascii="宋体" w:hAnsi="宋体" w:cs="Arial"/>
          <w:sz w:val="24"/>
          <w:lang w:val="en-US" w:eastAsia="zh-CN"/>
        </w:rPr>
        <w:t>2</w:t>
      </w:r>
      <w:r>
        <w:rPr>
          <w:rFonts w:hint="eastAsia" w:ascii="宋体" w:hAnsi="宋体" w:eastAsia="宋体" w:cs="Arial"/>
          <w:sz w:val="24"/>
          <w:lang w:eastAsia="zh-CN"/>
        </w:rPr>
        <w:t>响应方</w:t>
      </w:r>
      <w:r>
        <w:rPr>
          <w:rFonts w:ascii="宋体" w:hAnsi="宋体" w:eastAsia="宋体" w:cs="Arial"/>
          <w:sz w:val="24"/>
          <w:lang w:eastAsia="zh-CN"/>
        </w:rPr>
        <w:t>应经营状况良好，且近</w:t>
      </w:r>
      <w:r>
        <w:rPr>
          <w:rFonts w:hint="eastAsia" w:ascii="宋体" w:hAnsi="宋体" w:eastAsia="宋体" w:cs="Arial"/>
          <w:sz w:val="24"/>
          <w:highlight w:val="none"/>
          <w:lang w:val="en-US" w:eastAsia="zh-CN"/>
        </w:rPr>
        <w:t>3</w:t>
      </w:r>
      <w:r>
        <w:rPr>
          <w:rFonts w:ascii="宋体" w:hAnsi="宋体" w:eastAsia="宋体" w:cs="Arial"/>
          <w:sz w:val="24"/>
          <w:lang w:eastAsia="zh-CN"/>
        </w:rPr>
        <w:t>年内（202</w:t>
      </w:r>
      <w:r>
        <w:rPr>
          <w:rFonts w:hint="eastAsia" w:ascii="宋体" w:hAnsi="宋体" w:cs="Arial"/>
          <w:sz w:val="24"/>
          <w:lang w:val="en-US" w:eastAsia="zh-CN"/>
        </w:rPr>
        <w:t>3</w:t>
      </w:r>
      <w:r>
        <w:rPr>
          <w:rFonts w:ascii="宋体" w:hAnsi="宋体" w:eastAsia="宋体" w:cs="Arial"/>
          <w:sz w:val="24"/>
          <w:lang w:eastAsia="zh-CN"/>
        </w:rPr>
        <w:t>年</w:t>
      </w:r>
      <w:r>
        <w:rPr>
          <w:rFonts w:hint="eastAsia" w:ascii="宋体" w:hAnsi="宋体" w:cs="Arial"/>
          <w:sz w:val="24"/>
          <w:highlight w:val="none"/>
          <w:lang w:val="en-US" w:eastAsia="zh-CN"/>
        </w:rPr>
        <w:t>4</w:t>
      </w:r>
      <w:r>
        <w:rPr>
          <w:rFonts w:ascii="宋体" w:hAnsi="宋体" w:eastAsia="宋体" w:cs="Arial"/>
          <w:sz w:val="24"/>
          <w:lang w:eastAsia="zh-CN"/>
        </w:rPr>
        <w:t>月1日至</w:t>
      </w:r>
      <w:bookmarkStart w:id="7" w:name="OLE_LINK2"/>
      <w:r>
        <w:rPr>
          <w:rFonts w:hint="eastAsia" w:ascii="宋体" w:hAnsi="宋体" w:eastAsia="宋体" w:cs="Arial"/>
          <w:sz w:val="24"/>
          <w:lang w:val="en-US" w:eastAsia="zh-CN"/>
        </w:rPr>
        <w:t>响应文件递交截止</w:t>
      </w:r>
      <w:r>
        <w:rPr>
          <w:rFonts w:ascii="宋体" w:hAnsi="宋体" w:eastAsia="宋体" w:cs="Arial"/>
          <w:sz w:val="24"/>
          <w:lang w:eastAsia="zh-CN"/>
        </w:rPr>
        <w:t>日</w:t>
      </w:r>
      <w:bookmarkEnd w:id="7"/>
      <w:r>
        <w:rPr>
          <w:rFonts w:ascii="宋体" w:hAnsi="宋体" w:eastAsia="宋体" w:cs="Arial"/>
          <w:sz w:val="24"/>
          <w:lang w:eastAsia="zh-CN"/>
        </w:rPr>
        <w:t>）无违法违规记录。违法违规记录是指被“信用中国”列入失信被执行人、重大税收违法失信主体、政府采购严重违法失信行为记录名单。</w:t>
      </w:r>
      <w:r>
        <w:rPr>
          <w:rFonts w:hint="eastAsia" w:ascii="宋体" w:hAnsi="宋体" w:eastAsia="宋体" w:cs="Arial"/>
          <w:sz w:val="24"/>
          <w:lang w:eastAsia="zh-CN"/>
        </w:rPr>
        <w:t>响应方</w:t>
      </w:r>
      <w:r>
        <w:rPr>
          <w:rFonts w:ascii="宋体" w:hAnsi="宋体" w:eastAsia="宋体" w:cs="Arial"/>
          <w:sz w:val="24"/>
          <w:lang w:eastAsia="zh-CN"/>
        </w:rPr>
        <w:t>需提供自招标公告发布之日至</w:t>
      </w:r>
      <w:r>
        <w:rPr>
          <w:rFonts w:hint="eastAsia" w:ascii="宋体" w:hAnsi="宋体" w:eastAsia="宋体" w:cs="Arial"/>
          <w:sz w:val="24"/>
          <w:lang w:val="en-US" w:eastAsia="zh-CN"/>
        </w:rPr>
        <w:t>响应文件递交截止</w:t>
      </w:r>
      <w:r>
        <w:rPr>
          <w:rFonts w:ascii="宋体" w:hAnsi="宋体" w:eastAsia="宋体" w:cs="Arial"/>
          <w:sz w:val="24"/>
          <w:lang w:eastAsia="zh-CN"/>
        </w:rPr>
        <w:t>日期间对以上三项内容的查询截图。</w:t>
      </w:r>
    </w:p>
    <w:p>
      <w:pPr>
        <w:pStyle w:val="19"/>
        <w:spacing w:line="360" w:lineRule="auto"/>
        <w:ind w:firstLine="0" w:firstLineChars="0"/>
        <w:contextualSpacing/>
        <w:rPr>
          <w:rFonts w:ascii="宋体" w:hAnsi="宋体" w:eastAsia="宋体" w:cs="Arial"/>
          <w:sz w:val="24"/>
          <w:lang w:val="en-US" w:eastAsia="zh-CN"/>
        </w:rPr>
      </w:pPr>
      <w:r>
        <w:rPr>
          <w:rFonts w:hint="eastAsia" w:ascii="宋体" w:hAnsi="宋体" w:eastAsia="宋体" w:cs="Arial"/>
          <w:sz w:val="24"/>
          <w:lang w:eastAsia="zh-CN"/>
        </w:rPr>
        <w:t>信用中国查询网址：https://www.creditchina.gov.cn/xinyongfuwu/?navPage=5</w:t>
      </w:r>
    </w:p>
    <w:p>
      <w:pPr>
        <w:pStyle w:val="3"/>
        <w:keepNext w:val="0"/>
        <w:keepLines w:val="0"/>
        <w:pageBreakBefore w:val="0"/>
        <w:widowControl w:val="0"/>
        <w:shd w:val="clear" w:color="auto" w:fill="FFFFFF" w:themeFill="background1"/>
        <w:kinsoku/>
        <w:wordWrap/>
        <w:overflowPunct/>
        <w:topLinePunct w:val="0"/>
        <w:autoSpaceDE/>
        <w:autoSpaceDN/>
        <w:bidi w:val="0"/>
        <w:adjustRightInd w:val="0"/>
        <w:snapToGrid/>
        <w:spacing w:line="360" w:lineRule="auto"/>
        <w:ind w:left="0" w:leftChars="0" w:firstLine="0" w:firstLineChars="0"/>
        <w:textAlignment w:val="baseline"/>
        <w:rPr>
          <w:rFonts w:hint="default" w:ascii="宋体" w:hAnsi="宋体" w:eastAsia="宋体" w:cs="Arial"/>
          <w:sz w:val="24"/>
          <w:highlight w:val="none"/>
          <w:lang w:val="en-US" w:eastAsia="zh-CN"/>
        </w:rPr>
      </w:pPr>
      <w:commentRangeStart w:id="3"/>
      <w:r>
        <w:rPr>
          <w:rFonts w:hint="eastAsia" w:ascii="宋体" w:hAnsi="宋体" w:eastAsia="宋体" w:cs="Arial"/>
          <w:sz w:val="24"/>
          <w:highlight w:val="none"/>
          <w:lang w:val="en-US" w:eastAsia="zh-CN"/>
        </w:rPr>
        <w:t>3.</w:t>
      </w:r>
      <w:r>
        <w:rPr>
          <w:rFonts w:hint="eastAsia" w:ascii="宋体" w:hAnsi="宋体" w:cs="Arial"/>
          <w:sz w:val="24"/>
          <w:highlight w:val="none"/>
          <w:lang w:val="en-US" w:eastAsia="zh-CN"/>
        </w:rPr>
        <w:t>3</w:t>
      </w:r>
      <w:r>
        <w:rPr>
          <w:rFonts w:hint="eastAsia" w:ascii="宋体" w:hAnsi="宋体" w:eastAsia="宋体" w:cs="Arial"/>
          <w:sz w:val="24"/>
          <w:highlight w:val="none"/>
          <w:lang w:val="en-US" w:eastAsia="zh-CN"/>
        </w:rPr>
        <w:t>响应方应具备履行合同必备的技术能力。响应方具备</w:t>
      </w:r>
      <w:r>
        <w:rPr>
          <w:rFonts w:hint="eastAsia" w:ascii="宋体" w:hAnsi="宋体" w:cs="Arial"/>
          <w:sz w:val="24"/>
          <w:highlight w:val="none"/>
          <w:lang w:val="en-US" w:eastAsia="zh-CN"/>
        </w:rPr>
        <w:t>省级司法行政机关</w:t>
      </w:r>
      <w:r>
        <w:rPr>
          <w:rFonts w:hint="eastAsia" w:ascii="宋体" w:hAnsi="宋体" w:eastAsia="宋体" w:cs="Arial"/>
          <w:sz w:val="24"/>
          <w:highlight w:val="none"/>
          <w:lang w:val="en-US" w:eastAsia="zh-CN"/>
        </w:rPr>
        <w:t>认证发放的有效的《</w:t>
      </w:r>
      <w:r>
        <w:rPr>
          <w:rFonts w:hint="eastAsia" w:ascii="宋体" w:hAnsi="宋体" w:cs="Arial"/>
          <w:sz w:val="24"/>
          <w:highlight w:val="none"/>
          <w:lang w:val="en-US" w:eastAsia="zh-CN"/>
        </w:rPr>
        <w:t>律师事务所执业许可证</w:t>
      </w:r>
      <w:r>
        <w:rPr>
          <w:rFonts w:hint="eastAsia" w:ascii="宋体" w:hAnsi="宋体" w:eastAsia="宋体" w:cs="Arial"/>
          <w:sz w:val="24"/>
          <w:highlight w:val="none"/>
          <w:lang w:val="en-US" w:eastAsia="zh-CN"/>
        </w:rPr>
        <w:t>》，应提供相关证书复印件并</w:t>
      </w:r>
      <w:r>
        <w:rPr>
          <w:rFonts w:hint="eastAsia" w:ascii="宋体" w:hAnsi="宋体" w:eastAsia="宋体" w:cs="Arial"/>
          <w:sz w:val="24"/>
          <w:highlight w:val="none"/>
          <w:lang w:eastAsia="zh-CN"/>
        </w:rPr>
        <w:t>加盖响应方公章</w:t>
      </w:r>
      <w:r>
        <w:rPr>
          <w:rFonts w:hint="eastAsia" w:ascii="宋体" w:hAnsi="宋体" w:eastAsia="宋体" w:cs="Arial"/>
          <w:sz w:val="24"/>
          <w:highlight w:val="none"/>
          <w:lang w:val="en-US" w:eastAsia="zh-CN"/>
        </w:rPr>
        <w:t>。</w:t>
      </w:r>
      <w:commentRangeEnd w:id="3"/>
      <w:r>
        <w:rPr>
          <w:highlight w:val="none"/>
        </w:rPr>
        <w:commentReference w:id="3"/>
      </w:r>
    </w:p>
    <w:p>
      <w:pPr>
        <w:pStyle w:val="19"/>
        <w:shd w:val="clear" w:fill="FFFFFF" w:themeFill="background1"/>
        <w:spacing w:line="360" w:lineRule="auto"/>
        <w:ind w:firstLine="0" w:firstLineChars="0"/>
        <w:contextualSpacing/>
        <w:rPr>
          <w:rFonts w:ascii="宋体" w:hAnsi="宋体" w:eastAsia="宋体" w:cs="Arial"/>
          <w:sz w:val="24"/>
          <w:highlight w:val="none"/>
        </w:rPr>
      </w:pPr>
      <w:r>
        <w:rPr>
          <w:rFonts w:hint="eastAsia" w:ascii="宋体" w:hAnsi="宋体" w:eastAsia="宋体" w:cs="Arial"/>
          <w:sz w:val="24"/>
          <w:highlight w:val="none"/>
          <w:lang w:val="en-US" w:eastAsia="zh-CN"/>
        </w:rPr>
        <w:t>3</w:t>
      </w:r>
      <w:r>
        <w:rPr>
          <w:rFonts w:hint="eastAsia" w:ascii="宋体" w:hAnsi="宋体" w:eastAsia="宋体" w:cs="Arial"/>
          <w:sz w:val="24"/>
          <w:highlight w:val="none"/>
          <w:lang w:eastAsia="zh-CN"/>
        </w:rPr>
        <w:t>.</w:t>
      </w:r>
      <w:r>
        <w:rPr>
          <w:rFonts w:hint="eastAsia" w:ascii="宋体" w:hAnsi="宋体" w:cs="Arial"/>
          <w:sz w:val="24"/>
          <w:highlight w:val="none"/>
          <w:lang w:val="en-US" w:eastAsia="zh-CN"/>
        </w:rPr>
        <w:t>4</w:t>
      </w:r>
      <w:r>
        <w:rPr>
          <w:rFonts w:hint="eastAsia" w:ascii="宋体" w:hAnsi="宋体" w:eastAsia="宋体" w:cs="Arial"/>
          <w:sz w:val="24"/>
          <w:highlight w:val="none"/>
        </w:rPr>
        <w:t>法定代表人为同一个人的两个及两个以上法人，母公司、全资子公司及其控股公司，都不得在本项目中同时</w:t>
      </w:r>
      <w:r>
        <w:rPr>
          <w:rFonts w:hint="eastAsia" w:ascii="宋体" w:hAnsi="宋体" w:eastAsia="宋体" w:cs="Arial"/>
          <w:sz w:val="24"/>
          <w:highlight w:val="none"/>
          <w:lang w:eastAsia="zh-CN"/>
        </w:rPr>
        <w:t>响应</w:t>
      </w:r>
      <w:r>
        <w:rPr>
          <w:rFonts w:hint="eastAsia" w:ascii="宋体" w:hAnsi="宋体" w:eastAsia="宋体" w:cs="Arial"/>
          <w:sz w:val="24"/>
          <w:highlight w:val="none"/>
        </w:rPr>
        <w:t>。</w:t>
      </w:r>
    </w:p>
    <w:p>
      <w:pPr>
        <w:pStyle w:val="19"/>
        <w:spacing w:line="360" w:lineRule="auto"/>
        <w:ind w:firstLine="0" w:firstLineChars="0"/>
        <w:contextualSpacing/>
        <w:rPr>
          <w:rFonts w:ascii="宋体" w:hAnsi="宋体" w:eastAsia="宋体" w:cs="Arial"/>
          <w:sz w:val="24"/>
          <w:highlight w:val="none"/>
        </w:rPr>
      </w:pPr>
      <w:r>
        <w:rPr>
          <w:rFonts w:hint="eastAsia" w:ascii="宋体" w:hAnsi="宋体" w:eastAsia="宋体" w:cs="Arial"/>
          <w:sz w:val="24"/>
          <w:highlight w:val="none"/>
          <w:lang w:val="en-US" w:eastAsia="zh-CN"/>
        </w:rPr>
        <w:t>3</w:t>
      </w:r>
      <w:r>
        <w:rPr>
          <w:rFonts w:ascii="宋体" w:hAnsi="宋体" w:eastAsia="宋体" w:cs="Arial"/>
          <w:sz w:val="24"/>
          <w:highlight w:val="none"/>
          <w:lang w:eastAsia="zh-CN"/>
        </w:rPr>
        <w:t>.</w:t>
      </w:r>
      <w:r>
        <w:rPr>
          <w:rFonts w:hint="eastAsia" w:ascii="宋体" w:hAnsi="宋体" w:cs="Arial"/>
          <w:sz w:val="24"/>
          <w:highlight w:val="none"/>
          <w:lang w:val="en-US" w:eastAsia="zh-CN"/>
        </w:rPr>
        <w:t>5</w:t>
      </w:r>
      <w:r>
        <w:rPr>
          <w:rFonts w:hint="eastAsia" w:ascii="宋体" w:hAnsi="宋体" w:eastAsia="宋体" w:cs="Arial"/>
          <w:sz w:val="24"/>
          <w:highlight w:val="none"/>
          <w:lang w:eastAsia="zh-CN"/>
        </w:rPr>
        <w:t>响应</w:t>
      </w:r>
      <w:r>
        <w:rPr>
          <w:rFonts w:hint="eastAsia" w:ascii="宋体" w:hAnsi="宋体" w:eastAsia="宋体" w:cs="Arial"/>
          <w:sz w:val="24"/>
          <w:highlight w:val="none"/>
        </w:rPr>
        <w:t>方法定代表人参与</w:t>
      </w:r>
      <w:r>
        <w:rPr>
          <w:rFonts w:hint="eastAsia" w:ascii="宋体" w:hAnsi="宋体" w:eastAsia="宋体" w:cs="Arial"/>
          <w:sz w:val="24"/>
          <w:highlight w:val="none"/>
          <w:lang w:val="en-US" w:eastAsia="zh-CN"/>
        </w:rPr>
        <w:t>响应或</w:t>
      </w:r>
      <w:r>
        <w:rPr>
          <w:rFonts w:hint="eastAsia" w:ascii="宋体" w:hAnsi="宋体" w:eastAsia="宋体" w:cs="Arial"/>
          <w:sz w:val="24"/>
          <w:highlight w:val="none"/>
          <w:lang w:eastAsia="zh-CN"/>
        </w:rPr>
        <w:t>谈判</w:t>
      </w:r>
      <w:r>
        <w:rPr>
          <w:rFonts w:hint="eastAsia" w:ascii="宋体" w:hAnsi="宋体" w:eastAsia="宋体" w:cs="Arial"/>
          <w:sz w:val="24"/>
          <w:highlight w:val="none"/>
        </w:rPr>
        <w:t>的，须在</w:t>
      </w:r>
      <w:r>
        <w:rPr>
          <w:rFonts w:hint="eastAsia" w:ascii="宋体" w:hAnsi="宋体" w:eastAsia="宋体" w:cs="Arial"/>
          <w:sz w:val="24"/>
          <w:highlight w:val="none"/>
          <w:lang w:eastAsia="zh-CN"/>
        </w:rPr>
        <w:t>响应</w:t>
      </w:r>
      <w:r>
        <w:rPr>
          <w:rFonts w:hint="eastAsia" w:ascii="宋体" w:hAnsi="宋体" w:eastAsia="宋体" w:cs="Arial"/>
          <w:sz w:val="24"/>
          <w:highlight w:val="none"/>
        </w:rPr>
        <w:t>文件中提供法定代表人身份证明书；</w:t>
      </w:r>
      <w:r>
        <w:rPr>
          <w:rFonts w:hint="eastAsia" w:ascii="宋体" w:hAnsi="宋体" w:eastAsia="宋体" w:cs="Arial"/>
          <w:sz w:val="24"/>
          <w:highlight w:val="none"/>
          <w:lang w:eastAsia="zh-CN"/>
        </w:rPr>
        <w:t>响应</w:t>
      </w:r>
      <w:r>
        <w:rPr>
          <w:rFonts w:hint="eastAsia" w:ascii="宋体" w:hAnsi="宋体" w:eastAsia="宋体" w:cs="Arial"/>
          <w:sz w:val="24"/>
          <w:highlight w:val="none"/>
        </w:rPr>
        <w:t>方委派授权代表参与</w:t>
      </w:r>
      <w:r>
        <w:rPr>
          <w:rFonts w:hint="eastAsia" w:ascii="宋体" w:hAnsi="宋体" w:eastAsia="宋体" w:cs="Arial"/>
          <w:sz w:val="24"/>
          <w:highlight w:val="none"/>
          <w:lang w:eastAsia="zh-CN"/>
        </w:rPr>
        <w:t>谈判</w:t>
      </w:r>
      <w:r>
        <w:rPr>
          <w:rFonts w:hint="eastAsia" w:ascii="宋体" w:hAnsi="宋体" w:eastAsia="宋体" w:cs="Arial"/>
          <w:sz w:val="24"/>
          <w:highlight w:val="none"/>
        </w:rPr>
        <w:t>的，须在</w:t>
      </w:r>
      <w:r>
        <w:rPr>
          <w:rFonts w:hint="eastAsia" w:ascii="宋体" w:hAnsi="宋体" w:eastAsia="宋体" w:cs="Arial"/>
          <w:sz w:val="24"/>
          <w:highlight w:val="none"/>
          <w:lang w:eastAsia="zh-CN"/>
        </w:rPr>
        <w:t>响应</w:t>
      </w:r>
      <w:r>
        <w:rPr>
          <w:rFonts w:hint="eastAsia" w:ascii="宋体" w:hAnsi="宋体" w:eastAsia="宋体" w:cs="Arial"/>
          <w:sz w:val="24"/>
          <w:highlight w:val="none"/>
        </w:rPr>
        <w:t>文件中提供法定代表人身份证明书和法定代表人授权书。</w:t>
      </w:r>
    </w:p>
    <w:p>
      <w:pPr>
        <w:pStyle w:val="19"/>
        <w:spacing w:line="360" w:lineRule="auto"/>
        <w:ind w:firstLine="0" w:firstLineChars="0"/>
        <w:contextualSpacing/>
        <w:rPr>
          <w:rFonts w:ascii="宋体" w:hAnsi="宋体" w:eastAsia="宋体" w:cs="宋体"/>
          <w:sz w:val="24"/>
          <w:highlight w:val="none"/>
        </w:rPr>
      </w:pPr>
      <w:commentRangeStart w:id="4"/>
      <w:r>
        <w:rPr>
          <w:rFonts w:hint="eastAsia" w:ascii="宋体" w:hAnsi="宋体" w:eastAsia="宋体" w:cs="Arial"/>
          <w:sz w:val="24"/>
          <w:highlight w:val="none"/>
          <w:lang w:val="en-US" w:eastAsia="zh-CN"/>
        </w:rPr>
        <w:t>3</w:t>
      </w:r>
      <w:r>
        <w:rPr>
          <w:rFonts w:ascii="宋体" w:hAnsi="宋体" w:eastAsia="宋体" w:cs="Arial"/>
          <w:sz w:val="24"/>
          <w:highlight w:val="none"/>
        </w:rPr>
        <w:t>.</w:t>
      </w:r>
      <w:r>
        <w:rPr>
          <w:rFonts w:hint="eastAsia" w:ascii="宋体" w:hAnsi="宋体" w:cs="Arial"/>
          <w:sz w:val="24"/>
          <w:highlight w:val="none"/>
          <w:lang w:val="en-US" w:eastAsia="zh-CN"/>
        </w:rPr>
        <w:t>6</w:t>
      </w:r>
      <w:r>
        <w:rPr>
          <w:rFonts w:hint="eastAsia" w:ascii="宋体" w:hAnsi="宋体" w:eastAsia="宋体" w:cs="Arial"/>
          <w:sz w:val="24"/>
          <w:highlight w:val="none"/>
          <w:lang w:eastAsia="zh-CN"/>
        </w:rPr>
        <w:t>响应方</w:t>
      </w:r>
      <w:r>
        <w:rPr>
          <w:rFonts w:hint="eastAsia" w:ascii="宋体" w:hAnsi="宋体" w:eastAsia="宋体" w:cs="Arial"/>
          <w:sz w:val="24"/>
          <w:highlight w:val="none"/>
        </w:rPr>
        <w:t>应能开具增值税专用发票（须在</w:t>
      </w:r>
      <w:r>
        <w:rPr>
          <w:rFonts w:hint="eastAsia" w:ascii="宋体" w:hAnsi="宋体" w:eastAsia="宋体" w:cs="Arial"/>
          <w:sz w:val="24"/>
          <w:highlight w:val="none"/>
          <w:lang w:eastAsia="zh-CN"/>
        </w:rPr>
        <w:t>响应</w:t>
      </w:r>
      <w:r>
        <w:rPr>
          <w:rFonts w:ascii="宋体" w:hAnsi="宋体" w:eastAsia="宋体" w:cs="Arial"/>
          <w:sz w:val="24"/>
          <w:highlight w:val="none"/>
        </w:rPr>
        <w:t>文件中</w:t>
      </w:r>
      <w:r>
        <w:rPr>
          <w:rFonts w:hint="eastAsia" w:ascii="宋体" w:hAnsi="宋体" w:eastAsia="宋体" w:cs="宋体"/>
          <w:sz w:val="24"/>
          <w:highlight w:val="none"/>
        </w:rPr>
        <w:t>提供能够开具正规合法的增值税专用发票承诺书</w:t>
      </w:r>
      <w:r>
        <w:rPr>
          <w:rFonts w:ascii="宋体" w:hAnsi="宋体" w:eastAsia="宋体" w:cs="宋体"/>
          <w:sz w:val="24"/>
          <w:highlight w:val="none"/>
        </w:rPr>
        <w:t>）</w:t>
      </w:r>
      <w:r>
        <w:rPr>
          <w:rFonts w:hint="eastAsia" w:ascii="宋体" w:hAnsi="宋体" w:eastAsia="宋体" w:cs="宋体"/>
          <w:sz w:val="24"/>
          <w:highlight w:val="none"/>
        </w:rPr>
        <w:t>。</w:t>
      </w:r>
      <w:commentRangeEnd w:id="4"/>
      <w:r>
        <w:rPr>
          <w:highlight w:val="none"/>
        </w:rPr>
        <w:commentReference w:id="4"/>
      </w:r>
    </w:p>
    <w:p>
      <w:pPr>
        <w:spacing w:line="360" w:lineRule="auto"/>
        <w:rPr>
          <w:rFonts w:ascii="宋体" w:hAnsi="宋体" w:eastAsia="宋体" w:cs="Arial"/>
          <w:szCs w:val="21"/>
        </w:rPr>
      </w:pPr>
      <w:r>
        <w:rPr>
          <w:rFonts w:hint="eastAsia" w:ascii="宋体" w:hAnsi="宋体" w:eastAsia="宋体" w:cs="宋体"/>
          <w:szCs w:val="21"/>
          <w:lang w:val="en-US" w:eastAsia="zh-CN"/>
        </w:rPr>
        <w:t>3</w:t>
      </w:r>
      <w:r>
        <w:rPr>
          <w:rFonts w:ascii="宋体" w:hAnsi="宋体" w:eastAsia="宋体" w:cs="宋体"/>
          <w:szCs w:val="21"/>
        </w:rPr>
        <w:t>.</w:t>
      </w:r>
      <w:r>
        <w:rPr>
          <w:rFonts w:hint="eastAsia" w:ascii="宋体" w:hAnsi="宋体" w:cs="宋体"/>
          <w:szCs w:val="21"/>
          <w:lang w:val="en-US" w:eastAsia="zh-CN"/>
        </w:rPr>
        <w:t>7</w:t>
      </w:r>
      <w:r>
        <w:rPr>
          <w:rFonts w:hint="eastAsia" w:ascii="宋体" w:hAnsi="宋体" w:eastAsia="宋体" w:cs="Arial"/>
          <w:szCs w:val="21"/>
          <w:highlight w:val="none"/>
          <w:lang w:eastAsia="zh-CN"/>
        </w:rPr>
        <w:t>响应</w:t>
      </w:r>
      <w:r>
        <w:rPr>
          <w:rFonts w:hint="eastAsia" w:ascii="宋体" w:hAnsi="宋体" w:eastAsia="宋体" w:cs="Arial"/>
          <w:szCs w:val="21"/>
          <w:highlight w:val="none"/>
        </w:rPr>
        <w:t>方</w:t>
      </w:r>
      <w:r>
        <w:rPr>
          <w:rFonts w:ascii="宋体" w:hAnsi="宋体" w:eastAsia="宋体" w:cs="Arial"/>
          <w:szCs w:val="21"/>
          <w:highlight w:val="none"/>
        </w:rPr>
        <w:t>应依法缴纳税收和社会保障资金</w:t>
      </w:r>
      <w:r>
        <w:rPr>
          <w:rFonts w:hint="eastAsia" w:ascii="宋体" w:hAnsi="宋体" w:eastAsia="宋体" w:cs="Arial"/>
          <w:szCs w:val="21"/>
          <w:lang w:eastAsia="zh-CN"/>
        </w:rPr>
        <w:t>，提供近</w:t>
      </w:r>
      <w:r>
        <w:rPr>
          <w:rFonts w:hint="eastAsia" w:ascii="宋体" w:hAnsi="宋体" w:eastAsia="宋体" w:cs="Arial"/>
          <w:szCs w:val="21"/>
          <w:lang w:val="en-US" w:eastAsia="zh-CN"/>
        </w:rPr>
        <w:t>6</w:t>
      </w:r>
      <w:r>
        <w:rPr>
          <w:rFonts w:hint="eastAsia" w:ascii="宋体" w:hAnsi="宋体" w:eastAsia="宋体" w:cs="Arial"/>
          <w:szCs w:val="21"/>
          <w:lang w:eastAsia="zh-CN"/>
        </w:rPr>
        <w:t>个月任意一个月的税收</w:t>
      </w:r>
      <w:r>
        <w:rPr>
          <w:rFonts w:hint="eastAsia" w:ascii="宋体" w:hAnsi="宋体" w:eastAsia="宋体" w:cs="Arial"/>
          <w:b/>
          <w:bCs/>
          <w:szCs w:val="21"/>
          <w:highlight w:val="none"/>
          <w:lang w:eastAsia="zh-CN"/>
        </w:rPr>
        <w:t>和</w:t>
      </w:r>
      <w:r>
        <w:rPr>
          <w:rFonts w:hint="eastAsia" w:ascii="宋体" w:hAnsi="宋体" w:eastAsia="宋体" w:cs="Arial"/>
          <w:szCs w:val="21"/>
          <w:lang w:eastAsia="zh-CN"/>
        </w:rPr>
        <w:t>社会保障资金缴纳凭证。</w:t>
      </w:r>
      <w:r>
        <w:rPr>
          <w:rFonts w:hint="eastAsia" w:ascii="宋体" w:hAnsi="宋体" w:eastAsia="宋体" w:cs="Arial"/>
          <w:szCs w:val="21"/>
        </w:rPr>
        <w:t>（须在</w:t>
      </w:r>
      <w:r>
        <w:rPr>
          <w:rFonts w:hint="eastAsia" w:ascii="宋体" w:hAnsi="宋体" w:eastAsia="宋体" w:cs="Arial"/>
          <w:szCs w:val="21"/>
          <w:lang w:eastAsia="zh-CN"/>
        </w:rPr>
        <w:t>比选采购响应</w:t>
      </w:r>
      <w:r>
        <w:rPr>
          <w:rFonts w:hint="eastAsia" w:ascii="宋体" w:hAnsi="宋体" w:eastAsia="宋体" w:cs="Arial"/>
          <w:szCs w:val="21"/>
        </w:rPr>
        <w:t>文件中提供依法缴纳税收和社会保险承诺书并加盖</w:t>
      </w:r>
      <w:r>
        <w:rPr>
          <w:rFonts w:hint="eastAsia" w:ascii="宋体" w:hAnsi="宋体" w:eastAsia="宋体" w:cs="Arial"/>
          <w:szCs w:val="21"/>
          <w:lang w:eastAsia="zh-CN"/>
        </w:rPr>
        <w:t>响应</w:t>
      </w:r>
      <w:r>
        <w:rPr>
          <w:rFonts w:hint="eastAsia" w:ascii="宋体" w:hAnsi="宋体" w:eastAsia="宋体" w:cs="Arial"/>
          <w:szCs w:val="21"/>
        </w:rPr>
        <w:t>方公章）。</w:t>
      </w:r>
    </w:p>
    <w:p>
      <w:pPr>
        <w:spacing w:line="360" w:lineRule="auto"/>
        <w:rPr>
          <w:rFonts w:ascii="宋体" w:hAnsi="宋体" w:eastAsia="宋体" w:cs="Arial"/>
          <w:sz w:val="21"/>
          <w:szCs w:val="21"/>
          <w:u w:val="none" w:color="FF0000"/>
        </w:rPr>
      </w:pPr>
      <w:r>
        <w:rPr>
          <w:rFonts w:hint="eastAsia" w:ascii="宋体" w:hAnsi="宋体" w:eastAsia="宋体" w:cs="Arial"/>
          <w:u w:val="none" w:color="FF0000"/>
          <w:lang w:val="en-US" w:eastAsia="zh-CN"/>
        </w:rPr>
        <w:t>3</w:t>
      </w:r>
      <w:r>
        <w:rPr>
          <w:rFonts w:ascii="宋体" w:hAnsi="宋体" w:eastAsia="宋体" w:cs="Arial"/>
          <w:u w:val="none" w:color="FF0000"/>
        </w:rPr>
        <w:t>.</w:t>
      </w:r>
      <w:r>
        <w:rPr>
          <w:rFonts w:hint="eastAsia" w:ascii="宋体" w:hAnsi="宋体" w:cs="Arial"/>
          <w:u w:val="none" w:color="FF0000"/>
          <w:lang w:val="en-US" w:eastAsia="zh-CN"/>
        </w:rPr>
        <w:t>8</w:t>
      </w:r>
      <w:r>
        <w:rPr>
          <w:rFonts w:hint="eastAsia" w:ascii="宋体" w:hAnsi="宋体" w:eastAsia="宋体" w:cs="Arial"/>
          <w:szCs w:val="21"/>
          <w:u w:val="none" w:color="FF0000"/>
        </w:rPr>
        <w:t>本项目</w:t>
      </w:r>
      <w:r>
        <w:rPr>
          <w:rFonts w:ascii="宋体" w:hAnsi="宋体" w:eastAsia="宋体" w:cs="Arial"/>
          <w:szCs w:val="21"/>
          <w:u w:val="none" w:color="FF0000"/>
        </w:rPr>
        <w:t>不接受联合体</w:t>
      </w:r>
      <w:r>
        <w:rPr>
          <w:rFonts w:hint="eastAsia" w:ascii="宋体" w:hAnsi="宋体" w:eastAsia="宋体" w:cs="Arial"/>
          <w:szCs w:val="21"/>
          <w:u w:val="none" w:color="FF0000"/>
          <w:lang w:eastAsia="zh-CN"/>
        </w:rPr>
        <w:t>响应</w:t>
      </w:r>
      <w:r>
        <w:rPr>
          <w:rFonts w:ascii="宋体" w:hAnsi="宋体" w:eastAsia="宋体" w:cs="Arial"/>
          <w:szCs w:val="21"/>
          <w:u w:val="none" w:color="FF0000"/>
        </w:rPr>
        <w:t>。</w:t>
      </w:r>
    </w:p>
    <w:p>
      <w:pPr>
        <w:pStyle w:val="19"/>
        <w:spacing w:line="360" w:lineRule="auto"/>
        <w:ind w:firstLine="0" w:firstLineChars="0"/>
        <w:contextualSpacing/>
        <w:rPr>
          <w:rFonts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4</w:t>
      </w:r>
      <w:r>
        <w:rPr>
          <w:rFonts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项目</w:t>
      </w:r>
      <w:r>
        <w:rPr>
          <w:rFonts w:ascii="宋体" w:hAnsi="宋体" w:eastAsia="宋体" w:cs="宋体"/>
          <w:color w:val="auto"/>
          <w:sz w:val="24"/>
          <w:highlight w:val="none"/>
          <w:lang w:eastAsia="zh-CN"/>
        </w:rPr>
        <w:t>报名及获取采购文件</w:t>
      </w:r>
    </w:p>
    <w:p>
      <w:pPr>
        <w:pStyle w:val="19"/>
        <w:spacing w:line="360" w:lineRule="auto"/>
        <w:ind w:firstLine="0" w:firstLineChars="0"/>
        <w:contextualSpacing/>
        <w:rPr>
          <w:rFonts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4</w:t>
      </w:r>
      <w:r>
        <w:rPr>
          <w:rFonts w:ascii="宋体" w:hAnsi="宋体" w:eastAsia="宋体" w:cs="宋体"/>
          <w:color w:val="auto"/>
          <w:sz w:val="24"/>
          <w:highlight w:val="none"/>
          <w:lang w:eastAsia="zh-CN"/>
        </w:rPr>
        <w:t>.1</w:t>
      </w:r>
      <w:r>
        <w:rPr>
          <w:rFonts w:hint="eastAsia" w:ascii="宋体" w:hAnsi="宋体" w:eastAsia="宋体" w:cs="宋体"/>
          <w:color w:val="auto"/>
          <w:sz w:val="24"/>
          <w:highlight w:val="none"/>
          <w:lang w:val="en-US" w:eastAsia="zh-CN"/>
        </w:rPr>
        <w:t>报名</w:t>
      </w:r>
      <w:r>
        <w:rPr>
          <w:rFonts w:hint="eastAsia" w:ascii="宋体" w:hAnsi="宋体" w:eastAsia="宋体" w:cs="宋体"/>
          <w:color w:val="auto"/>
          <w:sz w:val="24"/>
          <w:highlight w:val="none"/>
          <w:lang w:eastAsia="zh-CN"/>
        </w:rPr>
        <w:t>时间：202</w:t>
      </w:r>
      <w:r>
        <w:rPr>
          <w:rFonts w:hint="eastAsia" w:ascii="宋体" w:hAnsi="宋体" w:cs="宋体"/>
          <w:color w:val="auto"/>
          <w:sz w:val="24"/>
          <w:highlight w:val="none"/>
          <w:lang w:val="en-US" w:eastAsia="zh-CN"/>
        </w:rPr>
        <w:t>6</w:t>
      </w:r>
      <w:r>
        <w:rPr>
          <w:rFonts w:hint="eastAsia" w:ascii="宋体" w:hAnsi="宋体" w:eastAsia="宋体" w:cs="宋体"/>
          <w:color w:val="auto"/>
          <w:sz w:val="24"/>
          <w:highlight w:val="none"/>
          <w:lang w:eastAsia="zh-CN"/>
        </w:rPr>
        <w:t>年</w:t>
      </w:r>
      <w:r>
        <w:rPr>
          <w:rFonts w:hint="eastAsia" w:ascii="宋体" w:hAnsi="宋体" w:cs="宋体"/>
          <w:color w:val="auto"/>
          <w:sz w:val="24"/>
          <w:highlight w:val="none"/>
          <w:lang w:val="en-US" w:eastAsia="zh-CN"/>
        </w:rPr>
        <w:t>5</w:t>
      </w:r>
      <w:r>
        <w:rPr>
          <w:rFonts w:hint="eastAsia" w:ascii="宋体" w:hAnsi="宋体" w:eastAsia="宋体" w:cs="宋体"/>
          <w:color w:val="auto"/>
          <w:sz w:val="24"/>
          <w:highlight w:val="none"/>
          <w:lang w:eastAsia="zh-CN"/>
        </w:rPr>
        <w:t>月</w:t>
      </w:r>
      <w:r>
        <w:rPr>
          <w:rFonts w:hint="eastAsia" w:ascii="宋体" w:hAnsi="宋体" w:cs="宋体"/>
          <w:color w:val="auto"/>
          <w:sz w:val="24"/>
          <w:highlight w:val="none"/>
          <w:lang w:val="en-US" w:eastAsia="zh-CN"/>
        </w:rPr>
        <w:t>13</w:t>
      </w:r>
      <w:r>
        <w:rPr>
          <w:rFonts w:hint="eastAsia" w:ascii="宋体" w:hAnsi="宋体" w:eastAsia="宋体" w:cs="宋体"/>
          <w:color w:val="auto"/>
          <w:sz w:val="24"/>
          <w:highlight w:val="none"/>
          <w:lang w:eastAsia="zh-CN"/>
        </w:rPr>
        <w:t>日至202</w:t>
      </w:r>
      <w:r>
        <w:rPr>
          <w:rFonts w:hint="eastAsia" w:ascii="宋体" w:hAnsi="宋体" w:cs="宋体"/>
          <w:color w:val="auto"/>
          <w:sz w:val="24"/>
          <w:highlight w:val="none"/>
          <w:lang w:val="en-US" w:eastAsia="zh-CN"/>
        </w:rPr>
        <w:t>6</w:t>
      </w:r>
      <w:r>
        <w:rPr>
          <w:rFonts w:hint="eastAsia" w:ascii="宋体" w:hAnsi="宋体" w:eastAsia="宋体" w:cs="宋体"/>
          <w:color w:val="auto"/>
          <w:sz w:val="24"/>
          <w:highlight w:val="none"/>
          <w:lang w:eastAsia="zh-CN"/>
        </w:rPr>
        <w:t>年</w:t>
      </w:r>
      <w:r>
        <w:rPr>
          <w:rFonts w:hint="eastAsia" w:ascii="宋体" w:hAnsi="宋体" w:cs="宋体"/>
          <w:color w:val="auto"/>
          <w:sz w:val="24"/>
          <w:highlight w:val="none"/>
          <w:lang w:val="en-US" w:eastAsia="zh-CN"/>
        </w:rPr>
        <w:t>5</w:t>
      </w:r>
      <w:r>
        <w:rPr>
          <w:rFonts w:hint="eastAsia" w:ascii="宋体" w:hAnsi="宋体" w:eastAsia="宋体" w:cs="宋体"/>
          <w:color w:val="auto"/>
          <w:sz w:val="24"/>
          <w:highlight w:val="none"/>
          <w:lang w:eastAsia="zh-CN"/>
        </w:rPr>
        <w:t>月</w:t>
      </w:r>
      <w:r>
        <w:rPr>
          <w:rFonts w:hint="eastAsia" w:ascii="宋体" w:hAnsi="宋体" w:cs="宋体"/>
          <w:color w:val="auto"/>
          <w:sz w:val="24"/>
          <w:highlight w:val="none"/>
          <w:lang w:val="en-US" w:eastAsia="zh-CN"/>
        </w:rPr>
        <w:t>15</w:t>
      </w:r>
      <w:r>
        <w:rPr>
          <w:rFonts w:hint="eastAsia" w:ascii="宋体" w:hAnsi="宋体" w:eastAsia="宋体" w:cs="宋体"/>
          <w:color w:val="auto"/>
          <w:sz w:val="24"/>
          <w:highlight w:val="none"/>
          <w:lang w:eastAsia="zh-CN"/>
        </w:rPr>
        <w:t>日，每天上午</w:t>
      </w:r>
      <w:r>
        <w:rPr>
          <w:rFonts w:ascii="宋体" w:hAnsi="宋体" w:eastAsia="宋体" w:cs="宋体"/>
          <w:color w:val="auto"/>
          <w:sz w:val="24"/>
          <w:highlight w:val="none"/>
          <w:lang w:eastAsia="zh-CN"/>
        </w:rPr>
        <w:t>9</w:t>
      </w:r>
      <w:r>
        <w:rPr>
          <w:rFonts w:hint="eastAsia" w:ascii="宋体" w:hAnsi="宋体" w:eastAsia="宋体" w:cs="宋体"/>
          <w:color w:val="auto"/>
          <w:sz w:val="24"/>
          <w:highlight w:val="none"/>
          <w:lang w:eastAsia="zh-CN"/>
        </w:rPr>
        <w:t>:</w:t>
      </w:r>
      <w:r>
        <w:rPr>
          <w:rFonts w:hint="eastAsia" w:ascii="宋体" w:hAnsi="宋体" w:cs="宋体"/>
          <w:color w:val="auto"/>
          <w:sz w:val="24"/>
          <w:highlight w:val="none"/>
          <w:lang w:val="en-US" w:eastAsia="zh-CN"/>
        </w:rPr>
        <w:t>3</w:t>
      </w:r>
      <w:r>
        <w:rPr>
          <w:rFonts w:hint="eastAsia" w:ascii="宋体" w:hAnsi="宋体" w:eastAsia="宋体" w:cs="宋体"/>
          <w:color w:val="auto"/>
          <w:sz w:val="24"/>
          <w:highlight w:val="none"/>
          <w:lang w:eastAsia="zh-CN"/>
        </w:rPr>
        <w:t>0至11:30，下午</w:t>
      </w:r>
      <w:r>
        <w:rPr>
          <w:rFonts w:hint="eastAsia" w:ascii="宋体" w:hAnsi="宋体" w:cs="宋体"/>
          <w:color w:val="auto"/>
          <w:sz w:val="24"/>
          <w:highlight w:val="none"/>
          <w:lang w:val="en-US" w:eastAsia="zh-CN"/>
        </w:rPr>
        <w:t>14</w:t>
      </w:r>
      <w:r>
        <w:rPr>
          <w:rFonts w:hint="eastAsia" w:ascii="宋体" w:hAnsi="宋体" w:eastAsia="宋体" w:cs="宋体"/>
          <w:color w:val="auto"/>
          <w:sz w:val="24"/>
          <w:highlight w:val="none"/>
          <w:lang w:eastAsia="zh-CN"/>
        </w:rPr>
        <w:t>:</w:t>
      </w:r>
      <w:r>
        <w:rPr>
          <w:rFonts w:hint="eastAsia" w:ascii="宋体" w:hAnsi="宋体" w:cs="宋体"/>
          <w:color w:val="auto"/>
          <w:sz w:val="24"/>
          <w:highlight w:val="none"/>
          <w:lang w:val="en-US" w:eastAsia="zh-CN"/>
        </w:rPr>
        <w:t>30</w:t>
      </w:r>
      <w:r>
        <w:rPr>
          <w:rFonts w:hint="eastAsia" w:ascii="宋体" w:hAnsi="宋体" w:eastAsia="宋体" w:cs="宋体"/>
          <w:color w:val="auto"/>
          <w:sz w:val="24"/>
          <w:highlight w:val="none"/>
          <w:lang w:eastAsia="zh-CN"/>
        </w:rPr>
        <w:t>至</w:t>
      </w:r>
      <w:r>
        <w:rPr>
          <w:rFonts w:ascii="宋体" w:hAnsi="宋体" w:eastAsia="宋体" w:cs="宋体"/>
          <w:color w:val="auto"/>
          <w:sz w:val="24"/>
          <w:highlight w:val="none"/>
          <w:lang w:eastAsia="zh-CN"/>
        </w:rPr>
        <w:t>17</w:t>
      </w:r>
      <w:r>
        <w:rPr>
          <w:rFonts w:hint="eastAsia" w:ascii="宋体" w:hAnsi="宋体" w:eastAsia="宋体" w:cs="宋体"/>
          <w:color w:val="auto"/>
          <w:sz w:val="24"/>
          <w:highlight w:val="none"/>
          <w:lang w:eastAsia="zh-CN"/>
        </w:rPr>
        <w:t>:00。（北京时间，法定节假日除外）</w:t>
      </w:r>
    </w:p>
    <w:p>
      <w:pPr>
        <w:pStyle w:val="19"/>
        <w:spacing w:line="360" w:lineRule="auto"/>
        <w:ind w:firstLine="0" w:firstLineChars="0"/>
        <w:contextualSpacing/>
        <w:rPr>
          <w:rFonts w:ascii="宋体" w:hAnsi="宋体" w:eastAsia="宋体" w:cs="宋体"/>
          <w:sz w:val="24"/>
          <w:lang w:eastAsia="zh-CN"/>
        </w:rPr>
      </w:pPr>
      <w:r>
        <w:rPr>
          <w:rFonts w:hint="eastAsia" w:ascii="宋体" w:hAnsi="宋体" w:eastAsia="宋体" w:cs="宋体"/>
          <w:sz w:val="24"/>
          <w:lang w:val="en-US" w:eastAsia="zh-CN"/>
        </w:rPr>
        <w:t>4</w:t>
      </w:r>
      <w:r>
        <w:rPr>
          <w:rFonts w:ascii="宋体" w:hAnsi="宋体" w:eastAsia="宋体" w:cs="宋体"/>
          <w:sz w:val="24"/>
          <w:lang w:eastAsia="zh-CN"/>
        </w:rPr>
        <w:t>.2采购文件获取方式</w:t>
      </w:r>
      <w:r>
        <w:rPr>
          <w:rFonts w:hint="eastAsia" w:ascii="宋体" w:hAnsi="宋体" w:eastAsia="宋体" w:cs="宋体"/>
          <w:sz w:val="24"/>
          <w:lang w:eastAsia="zh-CN"/>
        </w:rPr>
        <w:t>：</w:t>
      </w:r>
      <w:r>
        <w:rPr>
          <w:rFonts w:ascii="宋体" w:hAnsi="宋体" w:eastAsia="宋体" w:cs="宋体"/>
          <w:sz w:val="24"/>
          <w:lang w:eastAsia="zh-CN"/>
        </w:rPr>
        <w:t>有意向参与本项目</w:t>
      </w:r>
      <w:r>
        <w:rPr>
          <w:rFonts w:hint="eastAsia" w:ascii="宋体" w:hAnsi="宋体" w:eastAsia="宋体" w:cs="宋体"/>
          <w:sz w:val="24"/>
          <w:lang w:val="en-US" w:eastAsia="zh-CN"/>
        </w:rPr>
        <w:t>响应</w:t>
      </w:r>
      <w:r>
        <w:rPr>
          <w:rFonts w:ascii="宋体" w:hAnsi="宋体" w:eastAsia="宋体" w:cs="宋体"/>
          <w:sz w:val="24"/>
          <w:lang w:eastAsia="zh-CN"/>
        </w:rPr>
        <w:t>的供应商请在上述规定时间内联系</w:t>
      </w:r>
      <w:r>
        <w:rPr>
          <w:rFonts w:hint="eastAsia" w:ascii="宋体" w:hAnsi="宋体" w:eastAsia="宋体" w:cs="宋体"/>
          <w:sz w:val="24"/>
          <w:lang w:eastAsia="zh-CN"/>
        </w:rPr>
        <w:t>采购</w:t>
      </w:r>
      <w:r>
        <w:rPr>
          <w:rFonts w:ascii="宋体" w:hAnsi="宋体" w:eastAsia="宋体" w:cs="宋体"/>
          <w:sz w:val="24"/>
          <w:lang w:eastAsia="zh-CN"/>
        </w:rPr>
        <w:t>人</w:t>
      </w:r>
      <w:r>
        <w:rPr>
          <w:rFonts w:hint="eastAsia" w:ascii="宋体" w:hAnsi="宋体" w:eastAsia="宋体" w:cs="宋体"/>
          <w:sz w:val="24"/>
          <w:lang w:eastAsia="zh-CN"/>
        </w:rPr>
        <w:t>办理相关登记手续</w:t>
      </w:r>
      <w:r>
        <w:rPr>
          <w:rFonts w:ascii="宋体" w:hAnsi="宋体" w:eastAsia="宋体" w:cs="宋体"/>
          <w:sz w:val="24"/>
          <w:lang w:eastAsia="zh-CN"/>
        </w:rPr>
        <w:t>并获取采购文件</w:t>
      </w:r>
      <w:r>
        <w:rPr>
          <w:rFonts w:hint="eastAsia" w:ascii="宋体" w:hAnsi="宋体" w:eastAsia="宋体" w:cs="宋体"/>
          <w:sz w:val="24"/>
          <w:lang w:eastAsia="zh-CN"/>
        </w:rPr>
        <w:t>。（报名登记表格式详见公告附件）</w:t>
      </w:r>
    </w:p>
    <w:p>
      <w:pPr>
        <w:pStyle w:val="19"/>
        <w:spacing w:line="360" w:lineRule="auto"/>
        <w:ind w:firstLine="0" w:firstLineChars="0"/>
        <w:rPr>
          <w:rFonts w:ascii="宋体" w:hAnsi="宋体" w:eastAsia="宋体" w:cs="宋体"/>
          <w:b/>
          <w:bCs/>
          <w:sz w:val="24"/>
        </w:rPr>
      </w:pPr>
      <w:r>
        <w:rPr>
          <w:rFonts w:hint="eastAsia" w:ascii="宋体" w:hAnsi="宋体" w:eastAsia="宋体" w:cs="宋体"/>
          <w:b/>
          <w:bCs/>
          <w:sz w:val="24"/>
          <w:lang w:val="en-US" w:eastAsia="zh-CN"/>
        </w:rPr>
        <w:t>4</w:t>
      </w:r>
      <w:r>
        <w:rPr>
          <w:rFonts w:ascii="宋体" w:hAnsi="宋体" w:eastAsia="宋体" w:cs="宋体"/>
          <w:b/>
          <w:bCs/>
          <w:sz w:val="24"/>
          <w:lang w:eastAsia="zh-CN"/>
        </w:rPr>
        <w:t>.3</w:t>
      </w:r>
      <w:r>
        <w:rPr>
          <w:rFonts w:ascii="宋体" w:hAnsi="宋体" w:eastAsia="宋体" w:cs="宋体"/>
          <w:b/>
          <w:bCs/>
          <w:sz w:val="24"/>
        </w:rPr>
        <w:t>若供应商未按上述要求报名并获取采购文件</w:t>
      </w:r>
      <w:r>
        <w:rPr>
          <w:rFonts w:hint="eastAsia" w:ascii="宋体" w:hAnsi="宋体" w:eastAsia="宋体" w:cs="宋体"/>
          <w:b/>
          <w:bCs/>
          <w:sz w:val="24"/>
          <w:lang w:eastAsia="zh-CN"/>
        </w:rPr>
        <w:t>，</w:t>
      </w:r>
      <w:r>
        <w:rPr>
          <w:rFonts w:ascii="宋体" w:hAnsi="宋体" w:eastAsia="宋体" w:cs="宋体"/>
          <w:b/>
          <w:bCs/>
          <w:sz w:val="24"/>
        </w:rPr>
        <w:t>其</w:t>
      </w:r>
      <w:r>
        <w:rPr>
          <w:rFonts w:hint="eastAsia" w:ascii="宋体" w:hAnsi="宋体" w:eastAsia="宋体" w:cs="宋体"/>
          <w:b/>
          <w:bCs/>
          <w:sz w:val="24"/>
          <w:lang w:val="en-US" w:eastAsia="zh-CN"/>
        </w:rPr>
        <w:t>响应</w:t>
      </w:r>
      <w:r>
        <w:rPr>
          <w:rFonts w:ascii="宋体" w:hAnsi="宋体" w:eastAsia="宋体" w:cs="宋体"/>
          <w:b/>
          <w:bCs/>
          <w:sz w:val="24"/>
        </w:rPr>
        <w:t>将不被接受</w:t>
      </w:r>
      <w:r>
        <w:rPr>
          <w:rFonts w:hint="eastAsia" w:ascii="宋体" w:hAnsi="宋体" w:eastAsia="宋体" w:cs="宋体"/>
          <w:b/>
          <w:bCs/>
          <w:sz w:val="24"/>
          <w:lang w:eastAsia="zh-CN"/>
        </w:rPr>
        <w:t>。</w:t>
      </w:r>
    </w:p>
    <w:p>
      <w:pPr>
        <w:pStyle w:val="19"/>
        <w:spacing w:line="360" w:lineRule="auto"/>
        <w:ind w:firstLine="0" w:firstLineChars="0"/>
        <w:rPr>
          <w:rFonts w:hint="default" w:ascii="宋体" w:hAnsi="宋体" w:eastAsia="宋体" w:cs="宋体"/>
          <w:sz w:val="24"/>
          <w:highlight w:val="none"/>
          <w:lang w:val="en-US" w:eastAsia="zh-CN"/>
        </w:rPr>
      </w:pPr>
      <w:r>
        <w:rPr>
          <w:rFonts w:hint="eastAsia" w:ascii="宋体" w:hAnsi="宋体" w:eastAsia="宋体" w:cs="宋体"/>
          <w:sz w:val="24"/>
          <w:highlight w:val="none"/>
          <w:lang w:val="en-US" w:eastAsia="zh-CN"/>
        </w:rPr>
        <w:t>5</w:t>
      </w:r>
      <w:r>
        <w:rPr>
          <w:rFonts w:hint="eastAsia" w:ascii="宋体" w:hAnsi="宋体" w:eastAsia="宋体" w:cs="宋体"/>
          <w:sz w:val="24"/>
          <w:highlight w:val="none"/>
        </w:rPr>
        <w:t>.</w:t>
      </w:r>
      <w:r>
        <w:rPr>
          <w:rFonts w:hint="eastAsia" w:ascii="宋体" w:hAnsi="宋体" w:eastAsia="宋体" w:cs="宋体"/>
          <w:sz w:val="24"/>
          <w:highlight w:val="none"/>
          <w:lang w:val="en-US" w:eastAsia="zh-CN"/>
        </w:rPr>
        <w:t>响应文件递交截止</w:t>
      </w:r>
      <w:r>
        <w:rPr>
          <w:rFonts w:hint="eastAsia" w:ascii="宋体" w:hAnsi="宋体" w:eastAsia="宋体" w:cs="宋体"/>
          <w:sz w:val="24"/>
          <w:highlight w:val="none"/>
        </w:rPr>
        <w:t>时间：</w:t>
      </w:r>
      <w:r>
        <w:rPr>
          <w:rFonts w:hint="eastAsia" w:ascii="宋体" w:hAnsi="宋体" w:eastAsia="宋体" w:cs="宋体"/>
          <w:sz w:val="24"/>
          <w:highlight w:val="none"/>
          <w:lang w:eastAsia="zh-CN"/>
        </w:rPr>
        <w:t>20</w:t>
      </w:r>
      <w:r>
        <w:rPr>
          <w:rFonts w:hint="eastAsia" w:ascii="宋体" w:hAnsi="宋体" w:eastAsia="宋体" w:cs="宋体"/>
          <w:sz w:val="24"/>
          <w:lang w:eastAsia="zh-CN"/>
        </w:rPr>
        <w:t>2</w:t>
      </w:r>
      <w:r>
        <w:rPr>
          <w:rFonts w:hint="eastAsia" w:ascii="宋体" w:hAnsi="宋体" w:eastAsia="宋体" w:cs="宋体"/>
          <w:sz w:val="24"/>
          <w:lang w:val="en-US" w:eastAsia="zh-CN"/>
        </w:rPr>
        <w:t>6</w:t>
      </w:r>
      <w:r>
        <w:rPr>
          <w:rFonts w:hint="eastAsia" w:ascii="宋体" w:hAnsi="宋体" w:eastAsia="宋体" w:cs="宋体"/>
          <w:sz w:val="24"/>
          <w:highlight w:val="none"/>
        </w:rPr>
        <w:t>年</w:t>
      </w:r>
      <w:r>
        <w:rPr>
          <w:rFonts w:hint="eastAsia" w:ascii="宋体" w:hAnsi="宋体" w:cs="宋体"/>
          <w:sz w:val="24"/>
          <w:highlight w:val="none"/>
          <w:lang w:val="en-US" w:eastAsia="zh-CN"/>
        </w:rPr>
        <w:t>5</w:t>
      </w:r>
      <w:r>
        <w:rPr>
          <w:rFonts w:hint="eastAsia" w:ascii="宋体" w:hAnsi="宋体" w:eastAsia="宋体" w:cs="宋体"/>
          <w:sz w:val="24"/>
          <w:highlight w:val="none"/>
        </w:rPr>
        <w:t>月</w:t>
      </w:r>
      <w:r>
        <w:rPr>
          <w:rFonts w:hint="eastAsia" w:ascii="宋体" w:hAnsi="宋体" w:cs="宋体"/>
          <w:sz w:val="24"/>
          <w:highlight w:val="none"/>
          <w:lang w:val="en-US" w:eastAsia="zh-CN"/>
        </w:rPr>
        <w:t>20</w:t>
      </w:r>
      <w:r>
        <w:rPr>
          <w:rFonts w:hint="eastAsia" w:ascii="宋体" w:hAnsi="宋体" w:eastAsia="宋体" w:cs="宋体"/>
          <w:sz w:val="24"/>
          <w:highlight w:val="none"/>
        </w:rPr>
        <w:t>日（星期</w:t>
      </w:r>
      <w:r>
        <w:rPr>
          <w:rFonts w:hint="eastAsia" w:ascii="宋体" w:hAnsi="宋体" w:cs="宋体"/>
          <w:sz w:val="24"/>
          <w:highlight w:val="none"/>
          <w:lang w:eastAsia="zh-CN"/>
        </w:rPr>
        <w:t>三</w:t>
      </w:r>
      <w:bookmarkStart w:id="452" w:name="_GoBack"/>
      <w:bookmarkEnd w:id="452"/>
      <w:r>
        <w:rPr>
          <w:rFonts w:hint="eastAsia" w:ascii="宋体" w:hAnsi="宋体" w:eastAsia="宋体" w:cs="宋体"/>
          <w:sz w:val="24"/>
          <w:highlight w:val="none"/>
        </w:rPr>
        <w:t>）</w:t>
      </w:r>
      <w:r>
        <w:rPr>
          <w:rFonts w:hint="eastAsia" w:ascii="宋体" w:hAnsi="宋体" w:cs="宋体"/>
          <w:sz w:val="24"/>
          <w:highlight w:val="none"/>
          <w:lang w:val="en-US" w:eastAsia="zh-CN"/>
        </w:rPr>
        <w:t>17</w:t>
      </w:r>
      <w:r>
        <w:rPr>
          <w:rFonts w:hint="eastAsia" w:ascii="宋体" w:hAnsi="宋体" w:eastAsia="宋体" w:cs="宋体"/>
          <w:sz w:val="24"/>
          <w:highlight w:val="none"/>
          <w:lang w:eastAsia="zh-CN"/>
        </w:rPr>
        <w:t>:</w:t>
      </w:r>
      <w:r>
        <w:rPr>
          <w:rFonts w:hint="eastAsia" w:ascii="宋体" w:hAnsi="宋体" w:eastAsia="宋体" w:cs="宋体"/>
          <w:sz w:val="24"/>
          <w:highlight w:val="none"/>
          <w:lang w:val="en-US" w:eastAsia="zh-CN"/>
        </w:rPr>
        <w:t>0</w:t>
      </w:r>
      <w:r>
        <w:rPr>
          <w:rFonts w:hint="eastAsia" w:ascii="宋体" w:hAnsi="宋体" w:eastAsia="宋体" w:cs="宋体"/>
          <w:sz w:val="24"/>
          <w:highlight w:val="none"/>
          <w:lang w:eastAsia="zh-CN"/>
        </w:rPr>
        <w:t>0</w:t>
      </w:r>
      <w:r>
        <w:rPr>
          <w:rFonts w:hint="eastAsia" w:ascii="宋体" w:hAnsi="宋体" w:eastAsia="宋体" w:cs="宋体"/>
          <w:sz w:val="24"/>
          <w:highlight w:val="none"/>
          <w:lang w:val="en-US" w:eastAsia="zh-CN"/>
        </w:rPr>
        <w:t>:00。</w:t>
      </w:r>
    </w:p>
    <w:p>
      <w:pPr>
        <w:pStyle w:val="19"/>
        <w:spacing w:line="360" w:lineRule="auto"/>
        <w:ind w:firstLine="0" w:firstLineChars="0"/>
        <w:rPr>
          <w:rFonts w:ascii="宋体" w:hAnsi="宋体" w:eastAsia="宋体" w:cs="宋体"/>
          <w:sz w:val="24"/>
          <w:highlight w:val="none"/>
        </w:rPr>
      </w:pPr>
      <w:r>
        <w:rPr>
          <w:rFonts w:hint="eastAsia" w:ascii="宋体" w:hAnsi="宋体" w:eastAsia="宋体" w:cs="宋体"/>
          <w:sz w:val="24"/>
          <w:highlight w:val="none"/>
          <w:lang w:val="en-US" w:eastAsia="zh-CN"/>
        </w:rPr>
        <w:t>6</w:t>
      </w:r>
      <w:r>
        <w:rPr>
          <w:rFonts w:hint="eastAsia" w:ascii="宋体" w:hAnsi="宋体" w:eastAsia="宋体" w:cs="宋体"/>
          <w:sz w:val="24"/>
          <w:highlight w:val="none"/>
        </w:rPr>
        <w:t>.</w:t>
      </w:r>
      <w:r>
        <w:rPr>
          <w:rFonts w:hint="eastAsia" w:ascii="宋体" w:hAnsi="宋体" w:eastAsia="宋体" w:cs="宋体"/>
          <w:sz w:val="24"/>
          <w:highlight w:val="none"/>
          <w:lang w:val="en-US" w:eastAsia="zh-CN"/>
        </w:rPr>
        <w:t>响应</w:t>
      </w:r>
      <w:r>
        <w:rPr>
          <w:rFonts w:hint="eastAsia" w:ascii="宋体" w:hAnsi="宋体" w:eastAsia="宋体" w:cs="宋体"/>
          <w:sz w:val="24"/>
          <w:highlight w:val="none"/>
        </w:rPr>
        <w:t>文件递交地点：</w:t>
      </w:r>
      <w:r>
        <w:rPr>
          <w:rFonts w:hint="eastAsia" w:ascii="宋体" w:hAnsi="宋体" w:cs="宋体"/>
          <w:sz w:val="24"/>
          <w:highlight w:val="none"/>
          <w:lang w:val="en-US" w:eastAsia="zh-CN"/>
        </w:rPr>
        <w:t>呼和浩特市赛罕区腾飞南路金隅环球金融中心C座18层</w:t>
      </w:r>
      <w:r>
        <w:rPr>
          <w:rFonts w:hint="eastAsia" w:ascii="宋体" w:hAnsi="宋体" w:eastAsia="宋体" w:cs="宋体"/>
          <w:sz w:val="24"/>
          <w:highlight w:val="none"/>
        </w:rPr>
        <w:t>。</w:t>
      </w:r>
    </w:p>
    <w:p>
      <w:pPr>
        <w:pStyle w:val="19"/>
        <w:spacing w:line="360" w:lineRule="auto"/>
        <w:ind w:firstLine="0" w:firstLineChars="0"/>
        <w:rPr>
          <w:rFonts w:ascii="宋体" w:hAnsi="宋体" w:eastAsia="宋体" w:cs="宋体"/>
          <w:sz w:val="24"/>
        </w:rPr>
      </w:pPr>
      <w:r>
        <w:rPr>
          <w:rFonts w:hint="eastAsia" w:ascii="宋体" w:hAnsi="宋体" w:eastAsia="宋体" w:cs="宋体"/>
          <w:sz w:val="24"/>
          <w:lang w:val="en-US" w:eastAsia="zh-CN"/>
        </w:rPr>
        <w:t>7</w:t>
      </w:r>
      <w:r>
        <w:rPr>
          <w:rFonts w:hint="eastAsia" w:ascii="宋体" w:hAnsi="宋体" w:eastAsia="宋体" w:cs="宋体"/>
          <w:sz w:val="24"/>
        </w:rPr>
        <w:t>.以上若有变更，采购人会通过邮件的形式通知</w:t>
      </w:r>
      <w:r>
        <w:rPr>
          <w:rFonts w:hint="eastAsia" w:ascii="宋体" w:hAnsi="宋体" w:eastAsia="宋体" w:cs="宋体"/>
          <w:sz w:val="24"/>
          <w:lang w:val="en-US" w:eastAsia="zh-CN"/>
        </w:rPr>
        <w:t>响应</w:t>
      </w:r>
      <w:r>
        <w:rPr>
          <w:rFonts w:hint="eastAsia" w:ascii="宋体" w:hAnsi="宋体" w:eastAsia="宋体" w:cs="宋体"/>
          <w:sz w:val="24"/>
        </w:rPr>
        <w:t>方。</w:t>
      </w:r>
    </w:p>
    <w:p>
      <w:pPr>
        <w:pStyle w:val="19"/>
        <w:spacing w:line="360" w:lineRule="auto"/>
        <w:ind w:firstLine="0" w:firstLineChars="0"/>
        <w:rPr>
          <w:rFonts w:hint="default" w:ascii="宋体" w:hAnsi="宋体" w:eastAsia="宋体" w:cs="宋体"/>
          <w:sz w:val="24"/>
          <w:lang w:val="en-US" w:eastAsia="zh-CN"/>
        </w:rPr>
      </w:pPr>
      <w:r>
        <w:rPr>
          <w:rFonts w:hint="eastAsia" w:ascii="宋体" w:hAnsi="宋体" w:eastAsia="宋体" w:cs="宋体"/>
          <w:sz w:val="24"/>
          <w:lang w:val="en-US" w:eastAsia="zh-CN"/>
        </w:rPr>
        <w:t>8</w:t>
      </w:r>
      <w:r>
        <w:rPr>
          <w:rFonts w:hint="eastAsia" w:ascii="宋体" w:hAnsi="宋体" w:eastAsia="宋体" w:cs="宋体"/>
          <w:sz w:val="24"/>
        </w:rPr>
        <w:t>.</w:t>
      </w:r>
      <w:commentRangeStart w:id="5"/>
      <w:r>
        <w:rPr>
          <w:rFonts w:hint="eastAsia" w:ascii="宋体" w:hAnsi="宋体" w:eastAsia="宋体" w:cs="宋体"/>
          <w:sz w:val="24"/>
        </w:rPr>
        <w:t>采购人联系方式</w:t>
      </w:r>
      <w:commentRangeEnd w:id="5"/>
      <w:r>
        <w:commentReference w:id="5"/>
      </w:r>
    </w:p>
    <w:p>
      <w:pPr>
        <w:pStyle w:val="19"/>
        <w:spacing w:line="360" w:lineRule="auto"/>
        <w:ind w:firstLine="0" w:firstLineChars="0"/>
        <w:rPr>
          <w:rFonts w:hint="eastAsia" w:ascii="宋体" w:hAnsi="宋体" w:eastAsia="宋体" w:cs="宋体"/>
          <w:sz w:val="24"/>
          <w:lang w:val="en-US" w:eastAsia="zh-CN"/>
        </w:rPr>
      </w:pPr>
      <w:r>
        <w:rPr>
          <w:rFonts w:hint="eastAsia" w:ascii="宋体" w:hAnsi="宋体" w:eastAsia="宋体" w:cs="宋体"/>
          <w:sz w:val="24"/>
        </w:rPr>
        <w:t>联系人：</w:t>
      </w:r>
      <w:r>
        <w:rPr>
          <w:rFonts w:hint="eastAsia" w:ascii="宋体" w:hAnsi="宋体" w:cs="宋体"/>
          <w:sz w:val="24"/>
          <w:highlight w:val="none"/>
          <w:lang w:val="en-US" w:eastAsia="zh-CN"/>
        </w:rPr>
        <w:t>李楠</w:t>
      </w:r>
    </w:p>
    <w:p>
      <w:pPr>
        <w:pStyle w:val="19"/>
        <w:spacing w:line="360" w:lineRule="auto"/>
        <w:ind w:firstLine="0" w:firstLineChars="0"/>
        <w:rPr>
          <w:rFonts w:hint="default" w:ascii="宋体" w:hAnsi="宋体" w:eastAsia="宋体" w:cs="宋体"/>
          <w:sz w:val="24"/>
          <w:lang w:val="en-US" w:eastAsia="zh-CN"/>
        </w:rPr>
      </w:pPr>
      <w:r>
        <w:rPr>
          <w:rFonts w:hint="eastAsia" w:ascii="宋体" w:hAnsi="宋体" w:eastAsia="宋体" w:cs="宋体"/>
          <w:sz w:val="24"/>
        </w:rPr>
        <w:t>电话：</w:t>
      </w:r>
      <w:r>
        <w:rPr>
          <w:rFonts w:hint="eastAsia" w:ascii="宋体" w:hAnsi="宋体" w:cs="宋体"/>
          <w:sz w:val="24"/>
          <w:highlight w:val="none"/>
          <w:lang w:val="en-US" w:eastAsia="zh-CN"/>
        </w:rPr>
        <w:t>13644888811</w:t>
      </w:r>
    </w:p>
    <w:p>
      <w:pPr>
        <w:pStyle w:val="19"/>
        <w:spacing w:line="360" w:lineRule="auto"/>
        <w:ind w:firstLine="0" w:firstLineChars="0"/>
        <w:contextualSpacing/>
        <w:rPr>
          <w:rFonts w:hint="default" w:ascii="宋体" w:hAnsi="宋体" w:eastAsia="宋体" w:cs="宋体"/>
          <w:sz w:val="24"/>
          <w:lang w:val="en-US" w:eastAsia="zh-CN"/>
        </w:rPr>
      </w:pPr>
      <w:r>
        <w:rPr>
          <w:rFonts w:hint="eastAsia" w:ascii="宋体" w:hAnsi="宋体" w:eastAsia="宋体" w:cs="宋体"/>
          <w:sz w:val="24"/>
        </w:rPr>
        <w:t>邮箱：</w:t>
      </w:r>
      <w:r>
        <w:rPr>
          <w:rFonts w:hint="eastAsia" w:ascii="宋体" w:hAnsi="宋体" w:cs="宋体"/>
          <w:sz w:val="24"/>
          <w:lang w:val="en-US" w:eastAsia="zh-CN"/>
        </w:rPr>
        <w:fldChar w:fldCharType="begin"/>
      </w:r>
      <w:r>
        <w:rPr>
          <w:rFonts w:hint="eastAsia" w:ascii="宋体" w:hAnsi="宋体" w:cs="宋体"/>
          <w:sz w:val="24"/>
          <w:lang w:val="en-US" w:eastAsia="zh-CN"/>
        </w:rPr>
        <w:instrText xml:space="preserve">HYPERLINK"mailto:linan_neimg@picchealth.com"</w:instrText>
      </w:r>
      <w:r>
        <w:rPr>
          <w:rFonts w:hint="eastAsia" w:ascii="宋体" w:hAnsi="宋体" w:cs="宋体"/>
          <w:sz w:val="24"/>
          <w:lang w:val="en-US" w:eastAsia="zh-CN"/>
        </w:rPr>
        <w:fldChar w:fldCharType="separate"/>
      </w:r>
      <w:r>
        <w:rPr>
          <w:rStyle w:val="14"/>
          <w:rFonts w:hint="eastAsia" w:ascii="宋体" w:hAnsi="宋体" w:cs="宋体"/>
          <w:sz w:val="24"/>
          <w:lang w:val="en-US" w:eastAsia="zh-CN"/>
        </w:rPr>
        <w:t>linan_neimg@picchealth.com</w:t>
      </w:r>
      <w:r>
        <w:rPr>
          <w:rFonts w:hint="eastAsia" w:ascii="宋体" w:hAnsi="宋体" w:cs="宋体"/>
          <w:sz w:val="24"/>
          <w:lang w:val="en-US" w:eastAsia="zh-CN"/>
        </w:rPr>
        <w:fldChar w:fldCharType="end"/>
      </w:r>
    </w:p>
    <w:p>
      <w:pPr>
        <w:pStyle w:val="19"/>
        <w:spacing w:line="360" w:lineRule="auto"/>
        <w:ind w:firstLine="0" w:firstLineChars="0"/>
        <w:contextualSpacing/>
        <w:rPr>
          <w:rFonts w:ascii="宋体" w:hAnsi="宋体" w:eastAsia="宋体" w:cs="宋体"/>
          <w:sz w:val="24"/>
        </w:rPr>
      </w:pPr>
    </w:p>
    <w:p>
      <w:pPr>
        <w:pStyle w:val="19"/>
        <w:spacing w:line="360" w:lineRule="auto"/>
        <w:ind w:firstLine="5520" w:firstLineChars="2300"/>
        <w:contextualSpacing/>
        <w:rPr>
          <w:rFonts w:ascii="Times New Roman" w:hAnsi="Times New Roman" w:eastAsia="宋体" w:cs="宋体"/>
          <w:sz w:val="24"/>
        </w:rPr>
      </w:pPr>
    </w:p>
    <w:p>
      <w:pPr>
        <w:pStyle w:val="19"/>
        <w:spacing w:line="360" w:lineRule="auto"/>
        <w:ind w:firstLine="5520" w:firstLineChars="2300"/>
        <w:contextualSpacing/>
        <w:rPr>
          <w:rFonts w:hint="eastAsia" w:ascii="Times New Roman" w:hAnsi="Times New Roman" w:eastAsia="宋体" w:cs="宋体"/>
          <w:sz w:val="24"/>
          <w:lang w:eastAsia="zh-CN"/>
        </w:rPr>
      </w:pPr>
    </w:p>
    <w:p>
      <w:pPr>
        <w:pStyle w:val="19"/>
        <w:spacing w:line="360" w:lineRule="auto"/>
        <w:ind w:firstLine="3840" w:firstLineChars="1600"/>
        <w:contextualSpacing/>
        <w:rPr>
          <w:rFonts w:hint="eastAsia" w:ascii="Times New Roman" w:hAnsi="Times New Roman" w:eastAsia="宋体" w:cs="宋体"/>
          <w:sz w:val="24"/>
          <w:lang w:eastAsia="zh-CN"/>
        </w:rPr>
      </w:pPr>
      <w:r>
        <w:rPr>
          <w:rFonts w:hint="eastAsia" w:ascii="Times New Roman" w:hAnsi="Times New Roman" w:eastAsia="宋体" w:cs="宋体"/>
          <w:sz w:val="24"/>
          <w:lang w:eastAsia="zh-CN"/>
        </w:rPr>
        <w:t>中国人民健康保险股份有限公司</w:t>
      </w:r>
      <w:r>
        <w:rPr>
          <w:rFonts w:hint="eastAsia" w:cs="宋体"/>
          <w:sz w:val="24"/>
          <w:lang w:eastAsia="zh-CN"/>
        </w:rPr>
        <w:t>内蒙古</w:t>
      </w:r>
      <w:r>
        <w:rPr>
          <w:rFonts w:hint="eastAsia" w:ascii="Times New Roman" w:hAnsi="Times New Roman" w:eastAsia="宋体" w:cs="宋体"/>
          <w:sz w:val="24"/>
          <w:lang w:eastAsia="zh-CN"/>
        </w:rPr>
        <w:t>分公司</w:t>
      </w:r>
    </w:p>
    <w:p>
      <w:pPr>
        <w:pStyle w:val="19"/>
        <w:spacing w:line="360" w:lineRule="auto"/>
        <w:ind w:firstLine="6240" w:firstLineChars="2600"/>
        <w:contextualSpacing/>
        <w:rPr>
          <w:rFonts w:ascii="Times New Roman" w:hAnsi="Times New Roman" w:eastAsia="宋体" w:cs="宋体"/>
          <w:sz w:val="24"/>
        </w:rPr>
      </w:pPr>
      <w:r>
        <w:rPr>
          <w:rFonts w:hint="eastAsia" w:ascii="宋体" w:hAnsi="宋体" w:eastAsia="宋体" w:cs="宋体"/>
          <w:sz w:val="24"/>
          <w:highlight w:val="none"/>
          <w:lang w:eastAsia="zh-CN"/>
        </w:rPr>
        <w:t>202</w:t>
      </w:r>
      <w:r>
        <w:rPr>
          <w:rFonts w:hint="eastAsia" w:ascii="宋体" w:hAnsi="宋体" w:cs="宋体"/>
          <w:sz w:val="24"/>
          <w:highlight w:val="none"/>
          <w:lang w:val="en-US" w:eastAsia="zh-CN"/>
        </w:rPr>
        <w:t>6</w:t>
      </w:r>
      <w:r>
        <w:rPr>
          <w:rFonts w:hint="eastAsia" w:ascii="宋体" w:hAnsi="宋体" w:eastAsia="宋体" w:cs="宋体"/>
          <w:sz w:val="24"/>
          <w:highlight w:val="none"/>
        </w:rPr>
        <w:t>年</w:t>
      </w:r>
      <w:r>
        <w:rPr>
          <w:rFonts w:hint="eastAsia" w:ascii="宋体" w:hAnsi="宋体" w:cs="宋体"/>
          <w:sz w:val="24"/>
          <w:highlight w:val="none"/>
          <w:lang w:val="en-US" w:eastAsia="zh-CN"/>
        </w:rPr>
        <w:t>5</w:t>
      </w:r>
      <w:r>
        <w:rPr>
          <w:rFonts w:hint="eastAsia" w:ascii="宋体" w:hAnsi="宋体" w:eastAsia="宋体" w:cs="宋体"/>
          <w:sz w:val="24"/>
          <w:highlight w:val="none"/>
        </w:rPr>
        <w:t>月</w:t>
      </w:r>
      <w:r>
        <w:rPr>
          <w:rFonts w:hint="eastAsia" w:ascii="宋体" w:hAnsi="宋体" w:cs="宋体"/>
          <w:sz w:val="24"/>
          <w:highlight w:val="none"/>
          <w:lang w:val="en-US" w:eastAsia="zh-CN"/>
        </w:rPr>
        <w:t>12</w:t>
      </w:r>
      <w:r>
        <w:rPr>
          <w:rFonts w:hint="eastAsia" w:ascii="宋体" w:hAnsi="宋体" w:eastAsia="宋体" w:cs="宋体"/>
          <w:sz w:val="24"/>
          <w:highlight w:val="none"/>
        </w:rPr>
        <w:t>日</w:t>
      </w:r>
    </w:p>
    <w:p>
      <w:pPr>
        <w:pStyle w:val="19"/>
        <w:spacing w:line="360" w:lineRule="auto"/>
        <w:ind w:firstLine="0" w:firstLineChars="0"/>
        <w:contextualSpacing/>
        <w:jc w:val="center"/>
        <w:rPr>
          <w:rFonts w:ascii="宋体" w:hAnsi="宋体" w:eastAsia="宋体" w:cs="Times New Roman"/>
          <w:b/>
          <w:sz w:val="28"/>
          <w:szCs w:val="28"/>
        </w:rPr>
      </w:pPr>
      <w:r>
        <w:rPr>
          <w:rFonts w:ascii="宋体" w:hAnsi="宋体" w:eastAsia="宋体" w:cs="宋体"/>
          <w:sz w:val="24"/>
        </w:rPr>
        <w:br w:type="page"/>
      </w:r>
      <w:bookmarkStart w:id="8" w:name="_Toc19034436"/>
      <w:bookmarkStart w:id="9" w:name="_Toc19034376"/>
      <w:bookmarkStart w:id="10" w:name="_Toc19039758"/>
      <w:bookmarkStart w:id="11" w:name="_Toc421032041"/>
      <w:bookmarkStart w:id="12" w:name="_Toc421042643"/>
      <w:bookmarkStart w:id="13" w:name="_Toc18928243"/>
      <w:r>
        <w:rPr>
          <w:rFonts w:ascii="宋体" w:hAnsi="宋体" w:eastAsia="宋体" w:cs="Times New Roman"/>
          <w:b/>
          <w:sz w:val="44"/>
          <w:szCs w:val="44"/>
        </w:rPr>
        <w:t>第二</w:t>
      </w:r>
      <w:r>
        <w:rPr>
          <w:rFonts w:hint="eastAsia" w:ascii="宋体" w:hAnsi="宋体" w:eastAsia="宋体" w:cs="Times New Roman"/>
          <w:b/>
          <w:sz w:val="44"/>
          <w:szCs w:val="44"/>
        </w:rPr>
        <w:t>章</w:t>
      </w:r>
      <w:r>
        <w:rPr>
          <w:rFonts w:hint="eastAsia" w:ascii="宋体" w:hAnsi="宋体" w:eastAsia="宋体" w:cs="Times New Roman"/>
          <w:b/>
          <w:sz w:val="44"/>
          <w:szCs w:val="44"/>
          <w:lang w:eastAsia="zh-CN"/>
        </w:rPr>
        <w:t>响应</w:t>
      </w:r>
      <w:r>
        <w:rPr>
          <w:rFonts w:ascii="宋体" w:hAnsi="宋体" w:eastAsia="宋体" w:cs="Times New Roman"/>
          <w:b/>
          <w:sz w:val="44"/>
          <w:szCs w:val="44"/>
        </w:rPr>
        <w:t>方须知</w:t>
      </w:r>
      <w:bookmarkEnd w:id="8"/>
      <w:bookmarkEnd w:id="9"/>
      <w:bookmarkEnd w:id="10"/>
      <w:bookmarkEnd w:id="11"/>
      <w:bookmarkEnd w:id="12"/>
      <w:bookmarkEnd w:id="13"/>
    </w:p>
    <w:p>
      <w:pPr>
        <w:spacing w:after="120" w:afterLines="50"/>
        <w:jc w:val="center"/>
        <w:rPr>
          <w:rFonts w:ascii="宋体" w:hAnsi="宋体" w:eastAsia="宋体" w:cs="Times New Roman"/>
          <w:b/>
          <w:sz w:val="32"/>
          <w:szCs w:val="32"/>
        </w:rPr>
      </w:pPr>
      <w:r>
        <w:rPr>
          <w:rFonts w:hint="eastAsia" w:ascii="宋体" w:hAnsi="宋体" w:eastAsia="宋体" w:cs="Times New Roman"/>
          <w:b/>
          <w:sz w:val="32"/>
          <w:szCs w:val="32"/>
          <w:lang w:eastAsia="zh-CN"/>
        </w:rPr>
        <w:t>响应</w:t>
      </w:r>
      <w:r>
        <w:rPr>
          <w:rFonts w:ascii="宋体" w:hAnsi="宋体" w:eastAsia="宋体" w:cs="Times New Roman"/>
          <w:b/>
          <w:sz w:val="32"/>
          <w:szCs w:val="32"/>
        </w:rPr>
        <w:t>方须知前附表</w:t>
      </w:r>
    </w:p>
    <w:p>
      <w:pPr>
        <w:rPr>
          <w:rFonts w:ascii="宋体" w:hAnsi="宋体" w:eastAsia="宋体" w:cs="Times New Roman"/>
          <w:sz w:val="21"/>
          <w:szCs w:val="21"/>
        </w:rPr>
      </w:pPr>
      <w:r>
        <w:rPr>
          <w:rFonts w:ascii="宋体" w:hAnsi="宋体" w:eastAsia="宋体" w:cs="Times New Roman"/>
          <w:sz w:val="21"/>
          <w:szCs w:val="21"/>
        </w:rPr>
        <w:t>注：本须知前附表是对</w:t>
      </w:r>
      <w:r>
        <w:rPr>
          <w:rFonts w:hint="eastAsia" w:ascii="宋体" w:hAnsi="宋体" w:eastAsia="宋体" w:cs="Times New Roman"/>
          <w:sz w:val="21"/>
          <w:szCs w:val="21"/>
          <w:lang w:eastAsia="zh-CN"/>
        </w:rPr>
        <w:t>响应</w:t>
      </w:r>
      <w:r>
        <w:rPr>
          <w:rFonts w:ascii="宋体" w:hAnsi="宋体" w:eastAsia="宋体" w:cs="Times New Roman"/>
          <w:sz w:val="21"/>
          <w:szCs w:val="21"/>
        </w:rPr>
        <w:t>方须知的修改和补充，如有矛盾，均以本表为准。</w:t>
      </w:r>
    </w:p>
    <w:tbl>
      <w:tblPr>
        <w:tblStyle w:val="11"/>
        <w:tblW w:w="9464"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5"/>
        <w:gridCol w:w="1471"/>
        <w:gridCol w:w="70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9" w:hRule="atLeast"/>
          <w:tblHeader/>
          <w:jc w:val="center"/>
        </w:trPr>
        <w:tc>
          <w:tcPr>
            <w:tcW w:w="905" w:type="dxa"/>
            <w:noWrap w:val="0"/>
            <w:vAlign w:val="center"/>
          </w:tcPr>
          <w:p>
            <w:pPr>
              <w:spacing w:line="360" w:lineRule="exact"/>
              <w:rPr>
                <w:rFonts w:ascii="宋体" w:hAnsi="宋体" w:eastAsia="宋体" w:cs="Times New Roman"/>
                <w:bCs/>
                <w:spacing w:val="-6"/>
                <w:szCs w:val="24"/>
              </w:rPr>
            </w:pPr>
            <w:r>
              <w:rPr>
                <w:rFonts w:ascii="宋体" w:hAnsi="宋体" w:eastAsia="宋体" w:cs="Times New Roman"/>
                <w:bCs/>
                <w:spacing w:val="-6"/>
                <w:szCs w:val="24"/>
              </w:rPr>
              <w:t>条款号</w:t>
            </w:r>
          </w:p>
        </w:tc>
        <w:tc>
          <w:tcPr>
            <w:tcW w:w="1471" w:type="dxa"/>
            <w:noWrap w:val="0"/>
            <w:vAlign w:val="center"/>
          </w:tcPr>
          <w:p>
            <w:pPr>
              <w:spacing w:line="360" w:lineRule="exact"/>
              <w:jc w:val="center"/>
              <w:rPr>
                <w:rFonts w:ascii="宋体" w:hAnsi="宋体" w:eastAsia="宋体" w:cs="Times New Roman"/>
                <w:bCs/>
                <w:szCs w:val="24"/>
              </w:rPr>
            </w:pPr>
            <w:r>
              <w:rPr>
                <w:rFonts w:ascii="宋体" w:hAnsi="宋体" w:eastAsia="宋体" w:cs="Times New Roman"/>
                <w:bCs/>
                <w:szCs w:val="24"/>
              </w:rPr>
              <w:t>类别</w:t>
            </w:r>
          </w:p>
        </w:tc>
        <w:tc>
          <w:tcPr>
            <w:tcW w:w="7088" w:type="dxa"/>
            <w:noWrap w:val="0"/>
            <w:vAlign w:val="center"/>
          </w:tcPr>
          <w:p>
            <w:pPr>
              <w:spacing w:line="360" w:lineRule="exact"/>
              <w:jc w:val="center"/>
              <w:rPr>
                <w:rFonts w:ascii="宋体" w:hAnsi="宋体" w:eastAsia="宋体" w:cs="Times New Roman"/>
                <w:bCs/>
                <w:szCs w:val="24"/>
              </w:rPr>
            </w:pPr>
            <w:r>
              <w:rPr>
                <w:rFonts w:ascii="宋体" w:hAnsi="宋体" w:eastAsia="宋体" w:cs="Times New Roman"/>
                <w:bCs/>
                <w:szCs w:val="24"/>
              </w:rPr>
              <w:t>内容说明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95" w:hRule="atLeast"/>
          <w:jc w:val="center"/>
        </w:trPr>
        <w:tc>
          <w:tcPr>
            <w:tcW w:w="9464" w:type="dxa"/>
            <w:gridSpan w:val="3"/>
            <w:noWrap w:val="0"/>
            <w:vAlign w:val="center"/>
          </w:tcPr>
          <w:p>
            <w:pPr>
              <w:spacing w:line="360" w:lineRule="exact"/>
              <w:jc w:val="center"/>
              <w:rPr>
                <w:rFonts w:ascii="宋体" w:hAnsi="宋体" w:eastAsia="宋体" w:cs="Times New Roman"/>
                <w:szCs w:val="24"/>
              </w:rPr>
            </w:pPr>
            <w:r>
              <w:rPr>
                <w:rFonts w:ascii="宋体" w:hAnsi="宋体" w:eastAsia="宋体" w:cs="Times New Roman"/>
                <w:szCs w:val="24"/>
              </w:rPr>
              <w:t>总则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905" w:type="dxa"/>
            <w:noWrap w:val="0"/>
            <w:vAlign w:val="center"/>
          </w:tcPr>
          <w:p>
            <w:pPr>
              <w:spacing w:line="360" w:lineRule="exact"/>
              <w:jc w:val="center"/>
              <w:rPr>
                <w:rFonts w:ascii="宋体" w:hAnsi="宋体" w:eastAsia="宋体" w:cs="Times New Roman"/>
                <w:bCs/>
                <w:szCs w:val="24"/>
              </w:rPr>
            </w:pPr>
            <w:r>
              <w:rPr>
                <w:rFonts w:ascii="宋体" w:hAnsi="宋体" w:eastAsia="宋体" w:cs="Times New Roman"/>
                <w:bCs/>
                <w:szCs w:val="24"/>
              </w:rPr>
              <w:t>1.1</w:t>
            </w:r>
          </w:p>
        </w:tc>
        <w:tc>
          <w:tcPr>
            <w:tcW w:w="1471" w:type="dxa"/>
            <w:noWrap w:val="0"/>
            <w:vAlign w:val="center"/>
          </w:tcPr>
          <w:p>
            <w:pPr>
              <w:spacing w:line="360" w:lineRule="exact"/>
              <w:rPr>
                <w:rFonts w:ascii="宋体" w:hAnsi="宋体" w:eastAsia="宋体" w:cs="Times New Roman"/>
                <w:bCs/>
                <w:szCs w:val="24"/>
              </w:rPr>
            </w:pPr>
            <w:r>
              <w:rPr>
                <w:rFonts w:hint="eastAsia" w:ascii="宋体" w:hAnsi="宋体" w:eastAsia="宋体" w:cs="Times New Roman"/>
                <w:bCs/>
                <w:szCs w:val="24"/>
              </w:rPr>
              <w:t>项目说明</w:t>
            </w:r>
          </w:p>
        </w:tc>
        <w:tc>
          <w:tcPr>
            <w:tcW w:w="7088" w:type="dxa"/>
            <w:noWrap w:val="0"/>
            <w:vAlign w:val="center"/>
          </w:tcPr>
          <w:p>
            <w:pPr>
              <w:spacing w:line="360" w:lineRule="exact"/>
              <w:rPr>
                <w:rFonts w:hint="default" w:ascii="宋体" w:hAnsi="宋体" w:eastAsia="宋体" w:cs="Times New Roman"/>
                <w:szCs w:val="24"/>
                <w:lang w:val="en-US"/>
              </w:rPr>
            </w:pPr>
            <w:r>
              <w:rPr>
                <w:rFonts w:hint="eastAsia" w:ascii="宋体" w:hAnsi="宋体" w:eastAsia="宋体" w:cs="Times New Roman"/>
                <w:szCs w:val="24"/>
              </w:rPr>
              <w:t>项目名称：</w:t>
            </w:r>
            <w:r>
              <w:rPr>
                <w:rFonts w:hint="eastAsia" w:ascii="宋体" w:hAnsi="宋体" w:eastAsia="宋体" w:cs="Times New Roman"/>
                <w:szCs w:val="24"/>
                <w:lang w:val="en-US" w:eastAsia="zh-CN"/>
              </w:rPr>
              <w:t>详见第一章采购公告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905" w:type="dxa"/>
            <w:noWrap w:val="0"/>
            <w:vAlign w:val="center"/>
          </w:tcPr>
          <w:p>
            <w:pPr>
              <w:spacing w:line="360" w:lineRule="exact"/>
              <w:jc w:val="center"/>
              <w:rPr>
                <w:rFonts w:ascii="宋体" w:hAnsi="宋体" w:eastAsia="宋体" w:cs="Times New Roman"/>
                <w:bCs/>
                <w:szCs w:val="24"/>
              </w:rPr>
            </w:pPr>
            <w:r>
              <w:rPr>
                <w:rFonts w:ascii="宋体" w:hAnsi="宋体" w:eastAsia="宋体" w:cs="Times New Roman"/>
                <w:bCs/>
                <w:szCs w:val="24"/>
              </w:rPr>
              <w:t>2.1</w:t>
            </w:r>
          </w:p>
        </w:tc>
        <w:tc>
          <w:tcPr>
            <w:tcW w:w="1471" w:type="dxa"/>
            <w:noWrap w:val="0"/>
            <w:vAlign w:val="center"/>
          </w:tcPr>
          <w:p>
            <w:pPr>
              <w:spacing w:line="360" w:lineRule="exact"/>
              <w:rPr>
                <w:rFonts w:ascii="宋体" w:hAnsi="宋体" w:eastAsia="宋体" w:cs="Times New Roman"/>
                <w:bCs/>
                <w:szCs w:val="24"/>
              </w:rPr>
            </w:pPr>
            <w:r>
              <w:rPr>
                <w:rFonts w:ascii="宋体" w:hAnsi="宋体" w:eastAsia="宋体" w:cs="Times New Roman"/>
                <w:bCs/>
                <w:szCs w:val="24"/>
              </w:rPr>
              <w:t>采购人</w:t>
            </w:r>
          </w:p>
        </w:tc>
        <w:tc>
          <w:tcPr>
            <w:tcW w:w="7088" w:type="dxa"/>
            <w:noWrap w:val="0"/>
            <w:vAlign w:val="center"/>
          </w:tcPr>
          <w:p>
            <w:pPr>
              <w:spacing w:line="360" w:lineRule="exact"/>
              <w:rPr>
                <w:rFonts w:hint="eastAsia" w:ascii="宋体" w:hAnsi="宋体" w:eastAsia="宋体" w:cs="Times New Roman"/>
                <w:szCs w:val="24"/>
                <w:lang w:eastAsia="zh-CN"/>
              </w:rPr>
            </w:pPr>
            <w:r>
              <w:rPr>
                <w:rFonts w:hint="eastAsia" w:ascii="宋体" w:hAnsi="宋体" w:eastAsia="宋体" w:cs="Times New Roman"/>
                <w:szCs w:val="24"/>
                <w:lang w:eastAsia="zh-CN"/>
              </w:rPr>
              <w:t>中国人民健康保险股份有限公司</w:t>
            </w:r>
            <w:r>
              <w:rPr>
                <w:rFonts w:hint="eastAsia" w:ascii="宋体" w:hAnsi="宋体" w:cs="Times New Roman"/>
                <w:szCs w:val="24"/>
                <w:lang w:eastAsia="zh-CN"/>
              </w:rPr>
              <w:t>内蒙古</w:t>
            </w:r>
            <w:r>
              <w:rPr>
                <w:rFonts w:hint="eastAsia" w:ascii="宋体" w:hAnsi="宋体" w:eastAsia="宋体" w:cs="Times New Roman"/>
                <w:szCs w:val="24"/>
                <w:lang w:eastAsia="zh-CN"/>
              </w:rPr>
              <w:t>分公司</w:t>
            </w:r>
          </w:p>
          <w:p>
            <w:pPr>
              <w:spacing w:line="360" w:lineRule="exact"/>
              <w:rPr>
                <w:rFonts w:hint="default" w:ascii="宋体" w:hAnsi="宋体" w:eastAsia="宋体" w:cs="Times New Roman"/>
                <w:szCs w:val="24"/>
                <w:lang w:val="en-US" w:eastAsia="zh-CN"/>
              </w:rPr>
            </w:pPr>
            <w:r>
              <w:rPr>
                <w:rFonts w:hint="eastAsia" w:ascii="宋体" w:hAnsi="宋体" w:eastAsia="宋体" w:cs="Times New Roman"/>
                <w:szCs w:val="24"/>
              </w:rPr>
              <w:t>地址：</w:t>
            </w:r>
            <w:r>
              <w:rPr>
                <w:rFonts w:hint="eastAsia" w:ascii="宋体" w:hAnsi="宋体" w:cs="宋体"/>
                <w:sz w:val="24"/>
                <w:highlight w:val="none"/>
                <w:lang w:val="en-US" w:eastAsia="zh-CN"/>
              </w:rPr>
              <w:t>呼和浩特市赛罕区腾飞南路金隅环球金融中心C座18层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905" w:type="dxa"/>
            <w:noWrap w:val="0"/>
            <w:vAlign w:val="center"/>
          </w:tcPr>
          <w:p>
            <w:pPr>
              <w:spacing w:line="360" w:lineRule="exact"/>
              <w:jc w:val="center"/>
              <w:rPr>
                <w:rFonts w:ascii="宋体" w:hAnsi="宋体" w:eastAsia="宋体" w:cs="Times New Roman"/>
                <w:bCs/>
                <w:szCs w:val="24"/>
              </w:rPr>
            </w:pPr>
            <w:r>
              <w:rPr>
                <w:rFonts w:ascii="宋体" w:hAnsi="宋体" w:eastAsia="宋体" w:cs="Times New Roman"/>
                <w:bCs/>
                <w:szCs w:val="24"/>
              </w:rPr>
              <w:t>3.1</w:t>
            </w:r>
          </w:p>
        </w:tc>
        <w:tc>
          <w:tcPr>
            <w:tcW w:w="1471" w:type="dxa"/>
            <w:noWrap w:val="0"/>
            <w:vAlign w:val="center"/>
          </w:tcPr>
          <w:p>
            <w:pPr>
              <w:spacing w:line="360" w:lineRule="exact"/>
              <w:rPr>
                <w:rFonts w:ascii="宋体" w:hAnsi="宋体" w:eastAsia="宋体" w:cs="Times New Roman"/>
                <w:bCs/>
                <w:szCs w:val="24"/>
              </w:rPr>
            </w:pPr>
            <w:r>
              <w:rPr>
                <w:rFonts w:hint="eastAsia" w:ascii="宋体" w:hAnsi="宋体" w:eastAsia="宋体" w:cs="Times New Roman"/>
                <w:lang w:eastAsia="zh-CN"/>
              </w:rPr>
              <w:t>响应</w:t>
            </w:r>
            <w:r>
              <w:rPr>
                <w:rFonts w:ascii="宋体" w:hAnsi="宋体" w:eastAsia="宋体" w:cs="Times New Roman"/>
              </w:rPr>
              <w:t>方</w:t>
            </w:r>
            <w:r>
              <w:rPr>
                <w:rFonts w:hint="eastAsia" w:ascii="宋体" w:hAnsi="宋体" w:eastAsia="宋体" w:cs="Times New Roman"/>
                <w:bCs/>
                <w:szCs w:val="24"/>
              </w:rPr>
              <w:t>资格要求</w:t>
            </w:r>
          </w:p>
        </w:tc>
        <w:tc>
          <w:tcPr>
            <w:tcW w:w="7088" w:type="dxa"/>
            <w:noWrap w:val="0"/>
            <w:vAlign w:val="center"/>
          </w:tcPr>
          <w:p>
            <w:pPr>
              <w:spacing w:line="360" w:lineRule="exact"/>
              <w:rPr>
                <w:rFonts w:ascii="宋体" w:hAnsi="宋体" w:eastAsia="宋体" w:cs="Times New Roman"/>
              </w:rPr>
            </w:pPr>
            <w:r>
              <w:rPr>
                <w:rFonts w:hint="eastAsia" w:ascii="宋体" w:hAnsi="宋体" w:eastAsia="宋体" w:cs="Times New Roman"/>
                <w:szCs w:val="24"/>
                <w:lang w:val="en-US" w:eastAsia="zh-CN"/>
              </w:rPr>
              <w:t>详见第一章采购公告</w:t>
            </w:r>
            <w:r>
              <w:rPr>
                <w:rFonts w:hint="eastAsia" w:ascii="宋体" w:hAnsi="宋体" w:eastAsia="宋体" w:cs="Times New Roman"/>
                <w:szCs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77" w:hRule="atLeast"/>
          <w:jc w:val="center"/>
        </w:trPr>
        <w:tc>
          <w:tcPr>
            <w:tcW w:w="9464" w:type="dxa"/>
            <w:gridSpan w:val="3"/>
            <w:noWrap w:val="0"/>
            <w:vAlign w:val="center"/>
          </w:tcPr>
          <w:p>
            <w:pPr>
              <w:spacing w:line="360" w:lineRule="exact"/>
              <w:jc w:val="center"/>
              <w:rPr>
                <w:rFonts w:ascii="宋体" w:hAnsi="宋体" w:eastAsia="宋体" w:cs="Times New Roman"/>
                <w:szCs w:val="24"/>
              </w:rPr>
            </w:pPr>
            <w:r>
              <w:rPr>
                <w:rFonts w:hint="eastAsia" w:ascii="宋体" w:hAnsi="宋体" w:eastAsia="宋体" w:cs="Times New Roman"/>
                <w:szCs w:val="24"/>
                <w:lang w:eastAsia="zh-CN"/>
              </w:rPr>
              <w:t>响应</w:t>
            </w:r>
            <w:r>
              <w:rPr>
                <w:rFonts w:ascii="宋体" w:hAnsi="宋体" w:eastAsia="宋体" w:cs="Times New Roman"/>
                <w:szCs w:val="24"/>
              </w:rPr>
              <w:t>文件的编写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905" w:type="dxa"/>
            <w:noWrap w:val="0"/>
            <w:vAlign w:val="center"/>
          </w:tcPr>
          <w:p>
            <w:pPr>
              <w:spacing w:line="360" w:lineRule="exact"/>
              <w:jc w:val="center"/>
              <w:rPr>
                <w:rFonts w:ascii="宋体" w:hAnsi="宋体" w:eastAsia="宋体" w:cs="Times New Roman"/>
                <w:bCs/>
                <w:szCs w:val="24"/>
              </w:rPr>
            </w:pPr>
            <w:r>
              <w:rPr>
                <w:rFonts w:ascii="宋体" w:hAnsi="宋体" w:eastAsia="宋体" w:cs="Times New Roman"/>
                <w:bCs/>
                <w:szCs w:val="24"/>
              </w:rPr>
              <w:t>11.1</w:t>
            </w:r>
          </w:p>
        </w:tc>
        <w:tc>
          <w:tcPr>
            <w:tcW w:w="1471" w:type="dxa"/>
            <w:noWrap w:val="0"/>
            <w:vAlign w:val="center"/>
          </w:tcPr>
          <w:p>
            <w:pPr>
              <w:spacing w:line="360" w:lineRule="exact"/>
              <w:rPr>
                <w:rFonts w:ascii="宋体" w:hAnsi="宋体" w:eastAsia="宋体" w:cs="Times New Roman"/>
                <w:bCs/>
                <w:szCs w:val="24"/>
              </w:rPr>
            </w:pPr>
            <w:r>
              <w:rPr>
                <w:rFonts w:ascii="宋体" w:hAnsi="宋体" w:eastAsia="宋体" w:cs="Times New Roman"/>
                <w:bCs/>
                <w:szCs w:val="24"/>
              </w:rPr>
              <w:t>报价</w:t>
            </w:r>
          </w:p>
        </w:tc>
        <w:tc>
          <w:tcPr>
            <w:tcW w:w="7088" w:type="dxa"/>
            <w:noWrap w:val="0"/>
            <w:vAlign w:val="center"/>
          </w:tcPr>
          <w:p>
            <w:pPr>
              <w:spacing w:line="360" w:lineRule="exact"/>
              <w:rPr>
                <w:rFonts w:ascii="宋体" w:hAnsi="宋体" w:eastAsia="宋体" w:cs="Times New Roman"/>
                <w:szCs w:val="24"/>
              </w:rPr>
            </w:pPr>
            <w:r>
              <w:rPr>
                <w:rFonts w:hint="eastAsia" w:ascii="宋体" w:hAnsi="宋体" w:eastAsia="宋体" w:cs="Times New Roman"/>
                <w:b/>
                <w:szCs w:val="24"/>
                <w:lang w:eastAsia="zh-CN"/>
              </w:rPr>
              <w:t>响应</w:t>
            </w:r>
            <w:r>
              <w:rPr>
                <w:rFonts w:hint="eastAsia" w:ascii="宋体" w:hAnsi="宋体" w:eastAsia="宋体" w:cs="Times New Roman"/>
                <w:b/>
                <w:szCs w:val="24"/>
              </w:rPr>
              <w:t>方报价：</w:t>
            </w:r>
            <w:r>
              <w:rPr>
                <w:rFonts w:hint="eastAsia" w:ascii="宋体" w:hAnsi="宋体" w:eastAsia="宋体" w:cs="Times New Roman"/>
                <w:szCs w:val="24"/>
              </w:rPr>
              <w:t>包含为完成本项目采购内容和采购范围并达到验收合格所需要的全部费用，</w:t>
            </w:r>
            <w:r>
              <w:rPr>
                <w:rFonts w:hint="eastAsia" w:ascii="宋体" w:hAnsi="宋体" w:eastAsia="宋体" w:cs="Times New Roman"/>
                <w:kern w:val="24"/>
                <w:szCs w:val="24"/>
              </w:rPr>
              <w:t>包括但不限于各项税费</w:t>
            </w:r>
            <w:r>
              <w:rPr>
                <w:rFonts w:hint="eastAsia" w:ascii="宋体" w:hAnsi="宋体" w:eastAsia="宋体" w:cs="Times New Roman"/>
                <w:szCs w:val="24"/>
              </w:rPr>
              <w:t>、</w:t>
            </w:r>
            <w:r>
              <w:rPr>
                <w:rFonts w:hint="eastAsia" w:ascii="宋体" w:hAnsi="宋体" w:eastAsia="宋体" w:cs="Times New Roman"/>
                <w:szCs w:val="24"/>
                <w:lang w:val="en-US" w:eastAsia="zh-CN"/>
              </w:rPr>
              <w:t>服务费、</w:t>
            </w:r>
            <w:r>
              <w:rPr>
                <w:rFonts w:hint="eastAsia" w:ascii="宋体" w:hAnsi="宋体" w:cs="Times New Roman"/>
                <w:color w:val="auto"/>
                <w:szCs w:val="24"/>
                <w:highlight w:val="none"/>
                <w:lang w:val="en-US" w:eastAsia="zh-CN"/>
              </w:rPr>
              <w:t>差旅费</w:t>
            </w:r>
            <w:r>
              <w:rPr>
                <w:rFonts w:hint="eastAsia" w:ascii="宋体" w:hAnsi="宋体" w:eastAsia="宋体" w:cs="Times New Roman"/>
                <w:szCs w:val="24"/>
              </w:rPr>
              <w:t>、以及其他有关费用等。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00" w:hRule="atLeast"/>
          <w:jc w:val="center"/>
        </w:trPr>
        <w:tc>
          <w:tcPr>
            <w:tcW w:w="905" w:type="dxa"/>
            <w:noWrap w:val="0"/>
            <w:vAlign w:val="center"/>
          </w:tcPr>
          <w:p>
            <w:pPr>
              <w:spacing w:line="360" w:lineRule="exact"/>
              <w:jc w:val="center"/>
              <w:rPr>
                <w:rFonts w:ascii="宋体" w:hAnsi="宋体" w:eastAsia="宋体" w:cs="Times New Roman"/>
                <w:bCs/>
                <w:szCs w:val="24"/>
              </w:rPr>
            </w:pPr>
            <w:r>
              <w:rPr>
                <w:rFonts w:ascii="宋体" w:hAnsi="宋体" w:eastAsia="宋体" w:cs="Times New Roman"/>
                <w:bCs/>
                <w:szCs w:val="24"/>
              </w:rPr>
              <w:t>13.1</w:t>
            </w:r>
          </w:p>
        </w:tc>
        <w:tc>
          <w:tcPr>
            <w:tcW w:w="1471" w:type="dxa"/>
            <w:noWrap w:val="0"/>
            <w:vAlign w:val="center"/>
          </w:tcPr>
          <w:p>
            <w:pPr>
              <w:spacing w:line="360" w:lineRule="exact"/>
              <w:rPr>
                <w:rFonts w:ascii="宋体" w:hAnsi="宋体" w:eastAsia="宋体" w:cs="Times New Roman"/>
                <w:bCs/>
                <w:szCs w:val="24"/>
              </w:rPr>
            </w:pPr>
            <w:r>
              <w:rPr>
                <w:rFonts w:hint="eastAsia" w:ascii="宋体" w:hAnsi="宋体" w:eastAsia="宋体" w:cs="Times New Roman"/>
                <w:bCs/>
                <w:szCs w:val="24"/>
                <w:lang w:eastAsia="zh-CN"/>
              </w:rPr>
              <w:t>响应</w:t>
            </w:r>
            <w:r>
              <w:rPr>
                <w:rFonts w:ascii="宋体" w:hAnsi="宋体" w:eastAsia="宋体" w:cs="Times New Roman"/>
                <w:bCs/>
                <w:szCs w:val="24"/>
              </w:rPr>
              <w:t>有效期</w:t>
            </w:r>
          </w:p>
        </w:tc>
        <w:tc>
          <w:tcPr>
            <w:tcW w:w="7088" w:type="dxa"/>
            <w:noWrap w:val="0"/>
            <w:vAlign w:val="center"/>
          </w:tcPr>
          <w:p>
            <w:pPr>
              <w:spacing w:line="360" w:lineRule="exact"/>
              <w:ind w:firstLine="5"/>
              <w:jc w:val="both"/>
              <w:rPr>
                <w:rFonts w:ascii="宋体" w:hAnsi="宋体" w:eastAsia="宋体" w:cs="Times New Roman"/>
                <w:bCs/>
                <w:szCs w:val="24"/>
              </w:rPr>
            </w:pPr>
            <w:r>
              <w:rPr>
                <w:rFonts w:hint="eastAsia" w:ascii="宋体" w:hAnsi="宋体" w:eastAsia="宋体" w:cs="Times New Roman"/>
                <w:szCs w:val="24"/>
                <w:lang w:val="en-US" w:eastAsia="zh-CN"/>
              </w:rPr>
              <w:t>3</w:t>
            </w:r>
            <w:r>
              <w:rPr>
                <w:rFonts w:hint="eastAsia" w:ascii="宋体" w:hAnsi="宋体" w:eastAsia="宋体" w:cs="Times New Roman"/>
                <w:szCs w:val="24"/>
              </w:rPr>
              <w:t>日历</w:t>
            </w:r>
            <w:r>
              <w:rPr>
                <w:rFonts w:ascii="宋体" w:hAnsi="宋体" w:eastAsia="宋体" w:cs="Times New Roman"/>
                <w:bCs/>
                <w:szCs w:val="24"/>
              </w:rPr>
              <w:t>天</w:t>
            </w:r>
            <w:r>
              <w:rPr>
                <w:rFonts w:hint="eastAsia" w:ascii="宋体" w:hAnsi="宋体" w:eastAsia="宋体" w:cs="Arial"/>
                <w:szCs w:val="24"/>
              </w:rPr>
              <w:t>（自提交</w:t>
            </w:r>
            <w:r>
              <w:rPr>
                <w:rFonts w:hint="eastAsia" w:ascii="宋体" w:hAnsi="宋体" w:eastAsia="宋体" w:cs="Arial"/>
                <w:szCs w:val="24"/>
                <w:lang w:eastAsia="zh-CN"/>
              </w:rPr>
              <w:t>响应</w:t>
            </w:r>
            <w:r>
              <w:rPr>
                <w:rFonts w:hint="eastAsia" w:ascii="宋体" w:hAnsi="宋体" w:eastAsia="宋体" w:cs="Arial"/>
                <w:szCs w:val="24"/>
              </w:rPr>
              <w:t>文件的截止之日起算）。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63" w:hRule="atLeast"/>
          <w:jc w:val="center"/>
        </w:trPr>
        <w:tc>
          <w:tcPr>
            <w:tcW w:w="905" w:type="dxa"/>
            <w:noWrap w:val="0"/>
            <w:vAlign w:val="center"/>
          </w:tcPr>
          <w:p>
            <w:pPr>
              <w:spacing w:line="360" w:lineRule="exact"/>
              <w:jc w:val="center"/>
              <w:rPr>
                <w:rFonts w:ascii="宋体" w:hAnsi="宋体" w:eastAsia="宋体" w:cs="Times New Roman"/>
                <w:bCs/>
                <w:szCs w:val="24"/>
              </w:rPr>
            </w:pPr>
            <w:r>
              <w:rPr>
                <w:rFonts w:ascii="宋体" w:hAnsi="宋体" w:eastAsia="宋体" w:cs="Times New Roman"/>
                <w:bCs/>
                <w:szCs w:val="24"/>
              </w:rPr>
              <w:t>14.1</w:t>
            </w:r>
          </w:p>
        </w:tc>
        <w:tc>
          <w:tcPr>
            <w:tcW w:w="1471" w:type="dxa"/>
            <w:noWrap w:val="0"/>
            <w:vAlign w:val="center"/>
          </w:tcPr>
          <w:p>
            <w:pPr>
              <w:spacing w:line="360" w:lineRule="exact"/>
              <w:rPr>
                <w:rFonts w:ascii="宋体" w:hAnsi="宋体" w:eastAsia="宋体" w:cs="Times New Roman"/>
                <w:bCs/>
                <w:szCs w:val="24"/>
              </w:rPr>
            </w:pPr>
            <w:r>
              <w:rPr>
                <w:rFonts w:hint="eastAsia" w:ascii="宋体" w:hAnsi="宋体" w:eastAsia="宋体" w:cs="Times New Roman"/>
                <w:bCs/>
                <w:szCs w:val="24"/>
                <w:lang w:eastAsia="zh-CN"/>
              </w:rPr>
              <w:t>响应</w:t>
            </w:r>
            <w:r>
              <w:rPr>
                <w:rFonts w:ascii="宋体" w:hAnsi="宋体" w:eastAsia="宋体" w:cs="Times New Roman"/>
                <w:bCs/>
                <w:szCs w:val="24"/>
              </w:rPr>
              <w:t>文件份数</w:t>
            </w:r>
          </w:p>
        </w:tc>
        <w:tc>
          <w:tcPr>
            <w:tcW w:w="7088" w:type="dxa"/>
            <w:noWrap w:val="0"/>
            <w:vAlign w:val="center"/>
          </w:tcPr>
          <w:p>
            <w:pPr>
              <w:spacing w:line="360" w:lineRule="exact"/>
              <w:jc w:val="both"/>
              <w:rPr>
                <w:rFonts w:ascii="宋体" w:hAnsi="宋体" w:eastAsia="宋体" w:cs="Times New Roman"/>
                <w:b/>
                <w:szCs w:val="24"/>
              </w:rPr>
            </w:pPr>
            <w:r>
              <w:rPr>
                <w:rFonts w:hint="eastAsia" w:ascii="宋体" w:hAnsi="宋体" w:eastAsia="宋体" w:cs="Times New Roman"/>
                <w:bCs/>
                <w:szCs w:val="24"/>
                <w:lang w:eastAsia="zh-CN"/>
              </w:rPr>
              <w:t>响应</w:t>
            </w:r>
            <w:r>
              <w:rPr>
                <w:rFonts w:ascii="宋体" w:hAnsi="宋体" w:eastAsia="宋体" w:cs="Times New Roman"/>
                <w:bCs/>
                <w:szCs w:val="24"/>
              </w:rPr>
              <w:t>文件正本1份、副本</w:t>
            </w:r>
            <w:r>
              <w:rPr>
                <w:rFonts w:hint="eastAsia" w:ascii="宋体" w:hAnsi="宋体" w:cs="Times New Roman"/>
                <w:bCs/>
                <w:szCs w:val="24"/>
                <w:lang w:val="en-US" w:eastAsia="zh-CN"/>
              </w:rPr>
              <w:t>1</w:t>
            </w:r>
            <w:r>
              <w:rPr>
                <w:rFonts w:ascii="宋体" w:hAnsi="宋体" w:eastAsia="宋体" w:cs="Times New Roman"/>
                <w:bCs/>
                <w:szCs w:val="24"/>
              </w:rPr>
              <w:t>份，</w:t>
            </w:r>
            <w:r>
              <w:rPr>
                <w:rFonts w:hint="eastAsia" w:ascii="宋体" w:hAnsi="宋体" w:eastAsia="宋体" w:cs="Times New Roman"/>
                <w:bCs/>
                <w:szCs w:val="24"/>
                <w:lang w:eastAsia="zh-CN"/>
              </w:rPr>
              <w:t>响应</w:t>
            </w:r>
            <w:r>
              <w:rPr>
                <w:rFonts w:ascii="宋体" w:hAnsi="宋体" w:eastAsia="宋体" w:cs="Times New Roman"/>
                <w:bCs/>
                <w:szCs w:val="24"/>
              </w:rPr>
              <w:t>报价一览表正本1份。</w:t>
            </w:r>
            <w:r>
              <w:rPr>
                <w:rFonts w:hint="eastAsia" w:ascii="宋体" w:hAnsi="宋体" w:eastAsia="宋体" w:cs="Times New Roman"/>
                <w:bCs/>
                <w:szCs w:val="24"/>
                <w:lang w:eastAsia="zh-CN"/>
              </w:rPr>
              <w:t>响应</w:t>
            </w:r>
            <w:r>
              <w:rPr>
                <w:rFonts w:ascii="宋体" w:hAnsi="宋体" w:eastAsia="宋体" w:cs="Times New Roman"/>
                <w:bCs/>
                <w:szCs w:val="24"/>
              </w:rPr>
              <w:t>文件的电子版1份（U盘）。</w:t>
            </w:r>
            <w:r>
              <w:rPr>
                <w:rFonts w:hint="eastAsia" w:ascii="宋体" w:hAnsi="宋体" w:eastAsia="宋体" w:cs="Times New Roman"/>
                <w:bCs/>
                <w:szCs w:val="24"/>
                <w:lang w:eastAsia="zh-CN"/>
              </w:rPr>
              <w:t>响应</w:t>
            </w:r>
            <w:r>
              <w:rPr>
                <w:rFonts w:ascii="宋体" w:hAnsi="宋体" w:eastAsia="宋体" w:cs="Times New Roman"/>
                <w:bCs/>
                <w:szCs w:val="24"/>
              </w:rPr>
              <w:t>报价一览表正本另行单独密封。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9464" w:type="dxa"/>
            <w:gridSpan w:val="3"/>
            <w:noWrap w:val="0"/>
            <w:vAlign w:val="center"/>
          </w:tcPr>
          <w:p>
            <w:pPr>
              <w:spacing w:line="360" w:lineRule="exact"/>
              <w:jc w:val="center"/>
              <w:rPr>
                <w:rFonts w:ascii="宋体" w:hAnsi="宋体" w:eastAsia="宋体" w:cs="Times New Roman"/>
                <w:bCs/>
                <w:szCs w:val="24"/>
              </w:rPr>
            </w:pPr>
            <w:r>
              <w:rPr>
                <w:rFonts w:hint="eastAsia" w:ascii="宋体" w:hAnsi="宋体" w:eastAsia="宋体" w:cs="Times New Roman"/>
                <w:bCs/>
                <w:szCs w:val="24"/>
                <w:lang w:eastAsia="zh-CN"/>
              </w:rPr>
              <w:t>响应</w:t>
            </w:r>
            <w:r>
              <w:rPr>
                <w:rFonts w:ascii="宋体" w:hAnsi="宋体" w:eastAsia="宋体" w:cs="Times New Roman"/>
                <w:bCs/>
                <w:szCs w:val="24"/>
              </w:rPr>
              <w:t>文件的递交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38" w:hRule="atLeast"/>
          <w:jc w:val="center"/>
        </w:trPr>
        <w:tc>
          <w:tcPr>
            <w:tcW w:w="905" w:type="dxa"/>
            <w:noWrap w:val="0"/>
            <w:vAlign w:val="center"/>
          </w:tcPr>
          <w:p>
            <w:pPr>
              <w:spacing w:line="360" w:lineRule="exact"/>
              <w:jc w:val="center"/>
              <w:rPr>
                <w:rFonts w:ascii="宋体" w:hAnsi="宋体" w:eastAsia="宋体" w:cs="Times New Roman"/>
                <w:bCs/>
                <w:szCs w:val="24"/>
              </w:rPr>
            </w:pPr>
            <w:r>
              <w:rPr>
                <w:rFonts w:ascii="宋体" w:hAnsi="宋体" w:eastAsia="宋体" w:cs="Times New Roman"/>
                <w:bCs/>
                <w:szCs w:val="24"/>
              </w:rPr>
              <w:t>19.1</w:t>
            </w:r>
          </w:p>
        </w:tc>
        <w:tc>
          <w:tcPr>
            <w:tcW w:w="1471" w:type="dxa"/>
            <w:noWrap w:val="0"/>
            <w:vAlign w:val="center"/>
          </w:tcPr>
          <w:p>
            <w:pPr>
              <w:spacing w:line="360" w:lineRule="exact"/>
              <w:rPr>
                <w:rFonts w:ascii="宋体" w:hAnsi="宋体" w:eastAsia="宋体" w:cs="Times New Roman"/>
                <w:bCs/>
                <w:szCs w:val="24"/>
              </w:rPr>
            </w:pPr>
            <w:r>
              <w:rPr>
                <w:rFonts w:hint="eastAsia" w:ascii="宋体" w:hAnsi="宋体" w:eastAsia="宋体" w:cs="Times New Roman"/>
                <w:bCs/>
                <w:szCs w:val="24"/>
                <w:lang w:eastAsia="zh-CN"/>
              </w:rPr>
              <w:t>响应</w:t>
            </w:r>
            <w:r>
              <w:rPr>
                <w:rFonts w:ascii="宋体" w:hAnsi="宋体" w:eastAsia="宋体" w:cs="Times New Roman"/>
                <w:bCs/>
                <w:szCs w:val="24"/>
              </w:rPr>
              <w:t>文件递交截止时间</w:t>
            </w:r>
            <w:r>
              <w:rPr>
                <w:rFonts w:hint="eastAsia" w:ascii="宋体" w:hAnsi="宋体" w:eastAsia="宋体" w:cs="Times New Roman"/>
                <w:bCs/>
                <w:szCs w:val="24"/>
              </w:rPr>
              <w:t>、开启时间及</w:t>
            </w:r>
            <w:r>
              <w:rPr>
                <w:rFonts w:ascii="宋体" w:hAnsi="宋体" w:eastAsia="宋体" w:cs="Times New Roman"/>
                <w:szCs w:val="24"/>
              </w:rPr>
              <w:t>地点</w:t>
            </w:r>
          </w:p>
        </w:tc>
        <w:tc>
          <w:tcPr>
            <w:tcW w:w="7088" w:type="dxa"/>
            <w:noWrap w:val="0"/>
            <w:vAlign w:val="center"/>
          </w:tcPr>
          <w:p>
            <w:pPr>
              <w:spacing w:line="360" w:lineRule="exact"/>
              <w:jc w:val="both"/>
              <w:rPr>
                <w:rFonts w:ascii="宋体" w:hAnsi="宋体" w:eastAsia="宋体" w:cs="Times New Roman"/>
              </w:rPr>
            </w:pPr>
            <w:r>
              <w:rPr>
                <w:rFonts w:hint="eastAsia" w:ascii="宋体" w:hAnsi="宋体" w:eastAsia="宋体" w:cs="Times New Roman"/>
                <w:szCs w:val="24"/>
              </w:rPr>
              <w:t>详见本项目</w:t>
            </w:r>
            <w:r>
              <w:rPr>
                <w:rFonts w:hint="eastAsia" w:ascii="宋体" w:hAnsi="宋体" w:eastAsia="宋体" w:cs="Times New Roman"/>
                <w:szCs w:val="24"/>
                <w:lang w:eastAsia="zh-CN"/>
              </w:rPr>
              <w:t>比选采购</w:t>
            </w:r>
            <w:r>
              <w:rPr>
                <w:rFonts w:hint="eastAsia" w:ascii="宋体" w:hAnsi="宋体" w:eastAsia="宋体" w:cs="Times New Roman"/>
                <w:szCs w:val="24"/>
                <w:lang w:val="en-US" w:eastAsia="zh-CN"/>
              </w:rPr>
              <w:t>公告</w:t>
            </w:r>
            <w:r>
              <w:rPr>
                <w:rFonts w:hint="eastAsia" w:ascii="宋体" w:hAnsi="宋体" w:eastAsia="宋体" w:cs="Times New Roman"/>
                <w:szCs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9" w:hRule="atLeast"/>
          <w:jc w:val="center"/>
        </w:trPr>
        <w:tc>
          <w:tcPr>
            <w:tcW w:w="905" w:type="dxa"/>
            <w:noWrap w:val="0"/>
            <w:vAlign w:val="center"/>
          </w:tcPr>
          <w:p>
            <w:pPr>
              <w:spacing w:line="360" w:lineRule="exact"/>
              <w:jc w:val="center"/>
              <w:rPr>
                <w:rFonts w:ascii="宋体" w:hAnsi="宋体" w:eastAsia="宋体" w:cs="Times New Roman"/>
                <w:bCs/>
                <w:szCs w:val="24"/>
              </w:rPr>
            </w:pPr>
            <w:r>
              <w:rPr>
                <w:rFonts w:ascii="宋体" w:hAnsi="宋体" w:eastAsia="宋体" w:cs="Times New Roman"/>
                <w:bCs/>
                <w:szCs w:val="24"/>
              </w:rPr>
              <w:t>23.5</w:t>
            </w:r>
          </w:p>
        </w:tc>
        <w:tc>
          <w:tcPr>
            <w:tcW w:w="1471" w:type="dxa"/>
            <w:noWrap w:val="0"/>
            <w:vAlign w:val="center"/>
          </w:tcPr>
          <w:p>
            <w:pPr>
              <w:spacing w:line="360" w:lineRule="exact"/>
              <w:rPr>
                <w:rFonts w:hint="eastAsia" w:ascii="宋体" w:hAnsi="宋体" w:eastAsia="宋体" w:cs="Times New Roman"/>
                <w:bCs/>
                <w:szCs w:val="24"/>
                <w:lang w:eastAsia="zh-CN"/>
              </w:rPr>
            </w:pPr>
            <w:r>
              <w:rPr>
                <w:rFonts w:hint="eastAsia" w:ascii="宋体" w:hAnsi="宋体" w:eastAsia="宋体" w:cs="Times New Roman"/>
                <w:bCs/>
                <w:szCs w:val="24"/>
                <w:lang w:eastAsia="zh-CN"/>
              </w:rPr>
              <w:t>谈判</w:t>
            </w:r>
          </w:p>
        </w:tc>
        <w:tc>
          <w:tcPr>
            <w:tcW w:w="7088" w:type="dxa"/>
            <w:noWrap w:val="0"/>
            <w:vAlign w:val="center"/>
          </w:tcPr>
          <w:p>
            <w:pPr>
              <w:spacing w:line="360" w:lineRule="exact"/>
              <w:jc w:val="both"/>
              <w:rPr>
                <w:rFonts w:ascii="宋体" w:hAnsi="宋体" w:eastAsia="宋体" w:cs="Times New Roman"/>
                <w:szCs w:val="24"/>
              </w:rPr>
            </w:pPr>
            <w:r>
              <w:rPr>
                <w:rFonts w:hint="eastAsia" w:ascii="宋体" w:hAnsi="宋体" w:eastAsia="宋体" w:cs="Times New Roman"/>
                <w:szCs w:val="24"/>
              </w:rPr>
              <w:t>评审</w:t>
            </w:r>
            <w:r>
              <w:rPr>
                <w:rFonts w:ascii="宋体" w:hAnsi="宋体" w:eastAsia="宋体" w:cs="Times New Roman"/>
                <w:szCs w:val="24"/>
              </w:rPr>
              <w:t>小组根据项目情况</w:t>
            </w:r>
            <w:r>
              <w:rPr>
                <w:rFonts w:hint="eastAsia" w:ascii="宋体" w:hAnsi="宋体" w:eastAsia="宋体" w:cs="Times New Roman"/>
                <w:szCs w:val="24"/>
                <w:lang w:val="en-US" w:eastAsia="zh-CN"/>
              </w:rPr>
              <w:t>确定采用</w:t>
            </w:r>
            <w:r>
              <w:rPr>
                <w:rFonts w:ascii="宋体" w:hAnsi="宋体" w:eastAsia="宋体" w:cs="Times New Roman"/>
                <w:b/>
                <w:szCs w:val="24"/>
                <w:highlight w:val="none"/>
              </w:rPr>
              <w:t>一</w:t>
            </w:r>
            <w:r>
              <w:rPr>
                <w:rFonts w:hint="eastAsia" w:ascii="宋体" w:hAnsi="宋体" w:eastAsia="宋体" w:cs="Times New Roman"/>
                <w:b/>
                <w:szCs w:val="24"/>
                <w:highlight w:val="none"/>
                <w:lang w:val="en-US" w:eastAsia="zh-CN"/>
              </w:rPr>
              <w:t>次报价</w:t>
            </w:r>
            <w:r>
              <w:rPr>
                <w:rFonts w:ascii="宋体" w:hAnsi="宋体" w:eastAsia="宋体" w:cs="Times New Roman"/>
                <w:b/>
                <w:szCs w:val="24"/>
                <w:highlight w:val="none"/>
              </w:rPr>
              <w:t>或</w:t>
            </w:r>
            <w:r>
              <w:rPr>
                <w:rFonts w:hint="eastAsia" w:ascii="宋体" w:hAnsi="宋体" w:eastAsia="宋体" w:cs="Times New Roman"/>
                <w:b/>
                <w:szCs w:val="24"/>
                <w:highlight w:val="none"/>
                <w:lang w:val="en-US" w:eastAsia="zh-CN"/>
              </w:rPr>
              <w:t>经</w:t>
            </w:r>
            <w:r>
              <w:rPr>
                <w:rFonts w:hint="eastAsia" w:ascii="宋体" w:hAnsi="宋体" w:eastAsia="宋体" w:cs="Times New Roman"/>
                <w:b/>
                <w:szCs w:val="24"/>
                <w:highlight w:val="none"/>
                <w:lang w:eastAsia="zh-CN"/>
              </w:rPr>
              <w:t>谈判</w:t>
            </w:r>
            <w:r>
              <w:rPr>
                <w:rFonts w:hint="eastAsia" w:ascii="宋体" w:hAnsi="宋体" w:eastAsia="宋体" w:cs="Times New Roman"/>
                <w:b/>
                <w:szCs w:val="24"/>
                <w:highlight w:val="none"/>
                <w:lang w:val="en-US" w:eastAsia="zh-CN"/>
              </w:rPr>
              <w:t>后确定最终报价的形式，谈判轮次可以为一轮或多轮</w:t>
            </w:r>
            <w:r>
              <w:rPr>
                <w:rFonts w:ascii="宋体" w:hAnsi="宋体" w:eastAsia="宋体" w:cs="Times New Roman"/>
                <w:b/>
                <w:szCs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07" w:hRule="atLeast"/>
          <w:jc w:val="center"/>
        </w:trPr>
        <w:tc>
          <w:tcPr>
            <w:tcW w:w="9464" w:type="dxa"/>
            <w:gridSpan w:val="3"/>
            <w:noWrap w:val="0"/>
            <w:vAlign w:val="center"/>
          </w:tcPr>
          <w:p>
            <w:pPr>
              <w:spacing w:line="360" w:lineRule="exact"/>
              <w:jc w:val="center"/>
              <w:rPr>
                <w:rFonts w:hint="eastAsia" w:ascii="宋体" w:hAnsi="宋体" w:eastAsia="宋体" w:cs="Times New Roman"/>
                <w:u w:val="single"/>
                <w:lang w:eastAsia="zh-CN"/>
              </w:rPr>
            </w:pPr>
            <w:r>
              <w:rPr>
                <w:rFonts w:hint="eastAsia" w:ascii="宋体" w:hAnsi="宋体" w:eastAsia="宋体" w:cs="Times New Roman"/>
                <w:bCs/>
                <w:szCs w:val="24"/>
              </w:rPr>
              <w:t>评审与</w:t>
            </w:r>
            <w:r>
              <w:rPr>
                <w:rFonts w:hint="eastAsia" w:ascii="宋体" w:hAnsi="宋体" w:eastAsia="宋体" w:cs="Times New Roman"/>
                <w:bCs/>
                <w:szCs w:val="24"/>
                <w:lang w:eastAsia="zh-CN"/>
              </w:rPr>
              <w:t>谈判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6" w:hRule="atLeast"/>
          <w:jc w:val="center"/>
        </w:trPr>
        <w:tc>
          <w:tcPr>
            <w:tcW w:w="905" w:type="dxa"/>
            <w:noWrap w:val="0"/>
            <w:vAlign w:val="center"/>
          </w:tcPr>
          <w:p>
            <w:pPr>
              <w:spacing w:line="360" w:lineRule="exact"/>
              <w:jc w:val="center"/>
              <w:rPr>
                <w:rFonts w:ascii="宋体" w:hAnsi="宋体" w:eastAsia="宋体" w:cs="Times New Roman"/>
                <w:bCs/>
                <w:szCs w:val="24"/>
              </w:rPr>
            </w:pPr>
            <w:r>
              <w:rPr>
                <w:rFonts w:ascii="宋体" w:hAnsi="宋体" w:eastAsia="宋体" w:cs="Times New Roman"/>
                <w:bCs/>
                <w:szCs w:val="24"/>
              </w:rPr>
              <w:t>24.1</w:t>
            </w:r>
          </w:p>
        </w:tc>
        <w:tc>
          <w:tcPr>
            <w:tcW w:w="1471" w:type="dxa"/>
            <w:noWrap w:val="0"/>
            <w:vAlign w:val="center"/>
          </w:tcPr>
          <w:p>
            <w:pPr>
              <w:spacing w:line="360" w:lineRule="exact"/>
              <w:rPr>
                <w:rFonts w:ascii="宋体" w:hAnsi="宋体" w:eastAsia="宋体" w:cs="Times New Roman"/>
                <w:bCs/>
                <w:szCs w:val="24"/>
              </w:rPr>
            </w:pPr>
            <w:r>
              <w:rPr>
                <w:rFonts w:ascii="宋体" w:hAnsi="宋体" w:eastAsia="宋体" w:cs="Times New Roman"/>
                <w:bCs/>
                <w:szCs w:val="24"/>
              </w:rPr>
              <w:t>评审方法</w:t>
            </w:r>
          </w:p>
        </w:tc>
        <w:tc>
          <w:tcPr>
            <w:tcW w:w="7088" w:type="dxa"/>
            <w:noWrap w:val="0"/>
            <w:vAlign w:val="center"/>
          </w:tcPr>
          <w:p>
            <w:pPr>
              <w:tabs>
                <w:tab w:val="left" w:pos="1125"/>
              </w:tabs>
              <w:spacing w:line="360" w:lineRule="exact"/>
              <w:rPr>
                <w:rFonts w:ascii="宋体" w:hAnsi="宋体" w:eastAsia="宋体" w:cs="Times New Roman"/>
                <w:szCs w:val="24"/>
              </w:rPr>
            </w:pPr>
            <w:commentRangeStart w:id="6"/>
            <w:r>
              <w:rPr>
                <w:rFonts w:hint="eastAsia" w:ascii="宋体" w:hAnsi="宋体" w:eastAsia="宋体" w:cs="宋体"/>
                <w:highlight w:val="green"/>
                <w:lang w:val="en-US" w:eastAsia="zh-CN"/>
              </w:rPr>
              <w:t>采用一次报价或经</w:t>
            </w:r>
            <w:r>
              <w:rPr>
                <w:rFonts w:hint="eastAsia" w:ascii="宋体" w:hAnsi="宋体" w:eastAsia="宋体" w:cs="宋体"/>
                <w:highlight w:val="green"/>
                <w:lang w:eastAsia="zh-CN"/>
              </w:rPr>
              <w:t>谈判</w:t>
            </w:r>
            <w:r>
              <w:rPr>
                <w:rFonts w:hint="eastAsia" w:ascii="宋体" w:hAnsi="宋体" w:eastAsia="宋体" w:cs="宋体"/>
                <w:highlight w:val="green"/>
              </w:rPr>
              <w:t>确定最终采购需求</w:t>
            </w:r>
            <w:r>
              <w:rPr>
                <w:rFonts w:hint="eastAsia" w:ascii="宋体" w:hAnsi="宋体" w:eastAsia="宋体" w:cs="宋体"/>
                <w:highlight w:val="green"/>
                <w:lang w:val="en-US" w:eastAsia="zh-CN"/>
              </w:rPr>
              <w:t>并由</w:t>
            </w:r>
            <w:r>
              <w:rPr>
                <w:rFonts w:hint="eastAsia" w:ascii="宋体" w:hAnsi="宋体" w:eastAsia="宋体" w:cs="宋体"/>
                <w:highlight w:val="green"/>
                <w:lang w:eastAsia="zh-CN"/>
              </w:rPr>
              <w:t>响应</w:t>
            </w:r>
            <w:r>
              <w:rPr>
                <w:rFonts w:hint="eastAsia" w:ascii="宋体" w:hAnsi="宋体" w:eastAsia="宋体" w:cs="宋体"/>
                <w:highlight w:val="green"/>
              </w:rPr>
              <w:t>方提交最后报价</w:t>
            </w:r>
            <w:r>
              <w:rPr>
                <w:rFonts w:hint="eastAsia" w:ascii="宋体" w:hAnsi="宋体" w:eastAsia="宋体" w:cs="宋体"/>
                <w:highlight w:val="green"/>
                <w:lang w:val="en-US" w:eastAsia="zh-CN"/>
              </w:rPr>
              <w:t>后</w:t>
            </w:r>
            <w:r>
              <w:rPr>
                <w:rFonts w:hint="eastAsia" w:ascii="宋体" w:hAnsi="宋体" w:eastAsia="宋体" w:cs="宋体"/>
                <w:highlight w:val="green"/>
              </w:rPr>
              <w:t>，由评审小组采用综合评分法</w:t>
            </w:r>
            <w:r>
              <w:rPr>
                <w:rFonts w:hint="eastAsia" w:ascii="宋体" w:hAnsi="宋体" w:eastAsia="宋体" w:cs="宋体"/>
                <w:szCs w:val="24"/>
                <w:highlight w:val="green"/>
              </w:rPr>
              <w:t>对满足</w:t>
            </w:r>
            <w:r>
              <w:rPr>
                <w:rFonts w:hint="eastAsia" w:ascii="宋体" w:hAnsi="宋体" w:eastAsia="宋体" w:cs="宋体"/>
                <w:szCs w:val="24"/>
                <w:highlight w:val="green"/>
                <w:lang w:val="en-US" w:eastAsia="zh-CN"/>
              </w:rPr>
              <w:t>采购</w:t>
            </w:r>
            <w:r>
              <w:rPr>
                <w:rFonts w:hint="eastAsia" w:ascii="宋体" w:hAnsi="宋体" w:eastAsia="宋体" w:cs="宋体"/>
                <w:szCs w:val="24"/>
                <w:highlight w:val="green"/>
              </w:rPr>
              <w:t>文件</w:t>
            </w:r>
            <w:r>
              <w:rPr>
                <w:rFonts w:ascii="宋体" w:hAnsi="宋体" w:eastAsia="宋体" w:cs="宋体"/>
                <w:szCs w:val="24"/>
                <w:highlight w:val="green"/>
              </w:rPr>
              <w:t>全部实质性要求</w:t>
            </w:r>
            <w:r>
              <w:rPr>
                <w:rFonts w:hint="eastAsia" w:ascii="宋体" w:hAnsi="宋体" w:eastAsia="宋体" w:cs="宋体"/>
                <w:szCs w:val="24"/>
                <w:highlight w:val="green"/>
              </w:rPr>
              <w:t>的</w:t>
            </w:r>
            <w:r>
              <w:rPr>
                <w:rFonts w:hint="eastAsia" w:ascii="宋体" w:hAnsi="宋体" w:eastAsia="宋体" w:cs="宋体"/>
                <w:szCs w:val="24"/>
                <w:highlight w:val="green"/>
                <w:lang w:val="en-US" w:eastAsia="zh-CN"/>
              </w:rPr>
              <w:t>响应方</w:t>
            </w:r>
            <w:r>
              <w:rPr>
                <w:rFonts w:hint="eastAsia" w:ascii="宋体" w:hAnsi="宋体" w:eastAsia="宋体" w:cs="宋体"/>
                <w:highlight w:val="green"/>
              </w:rPr>
              <w:t>的</w:t>
            </w:r>
            <w:r>
              <w:rPr>
                <w:rFonts w:hint="eastAsia" w:ascii="宋体" w:hAnsi="宋体" w:eastAsia="宋体" w:cs="宋体"/>
                <w:highlight w:val="green"/>
                <w:lang w:eastAsia="zh-CN"/>
              </w:rPr>
              <w:t>响应</w:t>
            </w:r>
            <w:r>
              <w:rPr>
                <w:rFonts w:hint="eastAsia" w:ascii="宋体" w:hAnsi="宋体" w:eastAsia="宋体" w:cs="宋体"/>
                <w:highlight w:val="green"/>
              </w:rPr>
              <w:t>文件和最后报价进行综合评分</w:t>
            </w:r>
            <w:r>
              <w:rPr>
                <w:rFonts w:hint="eastAsia" w:ascii="宋体" w:hAnsi="宋体" w:eastAsia="宋体" w:cs="宋体"/>
                <w:highlight w:val="green"/>
                <w:lang w:eastAsia="zh-CN"/>
              </w:rPr>
              <w:t>，</w:t>
            </w:r>
            <w:r>
              <w:rPr>
                <w:rFonts w:hint="eastAsia" w:ascii="宋体" w:hAnsi="宋体" w:eastAsia="宋体" w:cs="宋体"/>
                <w:szCs w:val="24"/>
                <w:highlight w:val="green"/>
              </w:rPr>
              <w:t>按照</w:t>
            </w:r>
            <w:r>
              <w:rPr>
                <w:rFonts w:hint="eastAsia" w:ascii="宋体" w:hAnsi="宋体" w:eastAsia="宋体" w:cs="宋体"/>
                <w:szCs w:val="24"/>
                <w:highlight w:val="green"/>
                <w:lang w:val="en-US" w:eastAsia="zh-CN"/>
              </w:rPr>
              <w:t>综合评分由高到低</w:t>
            </w:r>
            <w:r>
              <w:rPr>
                <w:rFonts w:hint="eastAsia" w:ascii="宋体" w:hAnsi="宋体" w:eastAsia="宋体" w:cs="宋体"/>
                <w:szCs w:val="24"/>
                <w:highlight w:val="green"/>
              </w:rPr>
              <w:t>的原则确定中选候选人。</w:t>
            </w:r>
            <w:commentRangeEnd w:id="6"/>
            <w:r>
              <w:commentReference w:id="6"/>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8" w:hRule="atLeast"/>
          <w:jc w:val="center"/>
        </w:trPr>
        <w:tc>
          <w:tcPr>
            <w:tcW w:w="9464" w:type="dxa"/>
            <w:gridSpan w:val="3"/>
            <w:noWrap w:val="0"/>
            <w:vAlign w:val="center"/>
          </w:tcPr>
          <w:p>
            <w:pPr>
              <w:spacing w:line="360" w:lineRule="exact"/>
              <w:jc w:val="center"/>
              <w:rPr>
                <w:rFonts w:ascii="宋体" w:hAnsi="宋体" w:eastAsia="宋体" w:cs="Times New Roman"/>
                <w:szCs w:val="24"/>
              </w:rPr>
            </w:pPr>
            <w:r>
              <w:rPr>
                <w:rFonts w:ascii="宋体" w:hAnsi="宋体" w:eastAsia="宋体" w:cs="Times New Roman"/>
                <w:szCs w:val="24"/>
              </w:rPr>
              <w:t>授予合同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55" w:hRule="atLeast"/>
          <w:jc w:val="center"/>
        </w:trPr>
        <w:tc>
          <w:tcPr>
            <w:tcW w:w="905" w:type="dxa"/>
            <w:tcBorders>
              <w:top w:val="single" w:color="auto" w:sz="4" w:space="0"/>
              <w:left w:val="single" w:color="auto" w:sz="4" w:space="0"/>
              <w:bottom w:val="single" w:color="auto" w:sz="4" w:space="0"/>
              <w:right w:val="single" w:color="auto" w:sz="4" w:space="0"/>
            </w:tcBorders>
            <w:noWrap w:val="0"/>
            <w:vAlign w:val="center"/>
          </w:tcPr>
          <w:p>
            <w:pPr>
              <w:spacing w:line="360" w:lineRule="exact"/>
              <w:jc w:val="center"/>
              <w:rPr>
                <w:rFonts w:ascii="宋体" w:hAnsi="宋体" w:eastAsia="宋体" w:cs="Times New Roman"/>
                <w:bCs/>
                <w:szCs w:val="24"/>
              </w:rPr>
            </w:pPr>
            <w:bookmarkStart w:id="14" w:name="_Toc86202581"/>
            <w:r>
              <w:rPr>
                <w:rFonts w:ascii="宋体" w:hAnsi="宋体" w:eastAsia="宋体" w:cs="Times New Roman"/>
                <w:bCs/>
                <w:szCs w:val="24"/>
              </w:rPr>
              <w:t>/</w:t>
            </w:r>
          </w:p>
        </w:tc>
        <w:tc>
          <w:tcPr>
            <w:tcW w:w="1471" w:type="dxa"/>
            <w:tcBorders>
              <w:top w:val="single" w:color="auto" w:sz="4" w:space="0"/>
              <w:left w:val="single" w:color="auto" w:sz="4" w:space="0"/>
              <w:bottom w:val="single" w:color="auto" w:sz="4" w:space="0"/>
              <w:right w:val="single" w:color="auto" w:sz="4" w:space="0"/>
            </w:tcBorders>
            <w:noWrap w:val="0"/>
            <w:vAlign w:val="center"/>
          </w:tcPr>
          <w:p>
            <w:pPr>
              <w:spacing w:line="360" w:lineRule="exact"/>
              <w:rPr>
                <w:rFonts w:ascii="宋体" w:hAnsi="宋体" w:eastAsia="宋体" w:cs="Times New Roman"/>
                <w:szCs w:val="24"/>
              </w:rPr>
            </w:pPr>
            <w:r>
              <w:rPr>
                <w:rFonts w:hint="eastAsia" w:ascii="宋体" w:hAnsi="宋体" w:eastAsia="宋体" w:cs="Times New Roman"/>
              </w:rPr>
              <w:t>最高限价</w:t>
            </w:r>
          </w:p>
        </w:tc>
        <w:tc>
          <w:tcPr>
            <w:tcW w:w="7088" w:type="dxa"/>
            <w:tcBorders>
              <w:top w:val="single" w:color="auto" w:sz="4" w:space="0"/>
              <w:left w:val="single" w:color="auto" w:sz="4" w:space="0"/>
              <w:bottom w:val="single" w:color="auto" w:sz="4" w:space="0"/>
              <w:right w:val="single" w:color="auto" w:sz="4" w:space="0"/>
            </w:tcBorders>
            <w:noWrap w:val="0"/>
            <w:vAlign w:val="center"/>
          </w:tcPr>
          <w:p>
            <w:pPr>
              <w:spacing w:line="400" w:lineRule="exact"/>
              <w:rPr>
                <w:rFonts w:ascii="宋体" w:hAnsi="宋体" w:eastAsia="宋体" w:cs="Times New Roman"/>
                <w:b/>
              </w:rPr>
            </w:pPr>
            <w:r>
              <w:rPr>
                <w:rFonts w:hint="eastAsia" w:ascii="宋体" w:hAnsi="宋体" w:eastAsia="宋体" w:cs="Times New Roman"/>
                <w:b/>
                <w:highlight w:val="none"/>
              </w:rPr>
              <w:t>本项目设置最高限价：</w:t>
            </w:r>
            <w:r>
              <w:rPr>
                <w:rFonts w:hint="eastAsia" w:ascii="宋体" w:hAnsi="宋体" w:cs="Times New Roman"/>
                <w:b/>
                <w:highlight w:val="none"/>
                <w:lang w:val="en-US" w:eastAsia="zh-CN"/>
              </w:rPr>
              <w:t>30</w:t>
            </w:r>
            <w:r>
              <w:rPr>
                <w:rFonts w:ascii="宋体" w:hAnsi="宋体" w:eastAsia="宋体" w:cs="Times New Roman"/>
                <w:b/>
                <w:highlight w:val="none"/>
              </w:rPr>
              <w:t>万元</w:t>
            </w:r>
            <w:r>
              <w:rPr>
                <w:rFonts w:ascii="宋体" w:hAnsi="宋体" w:eastAsia="宋体" w:cs="Times New Roman"/>
                <w:b/>
              </w:rPr>
              <w:t>。</w:t>
            </w:r>
          </w:p>
          <w:p>
            <w:pPr>
              <w:spacing w:line="360" w:lineRule="exact"/>
              <w:rPr>
                <w:rFonts w:hint="default" w:ascii="宋体" w:hAnsi="宋体" w:eastAsia="宋体" w:cs="Times New Roman"/>
                <w:b/>
                <w:lang w:val="en-US" w:eastAsia="zh-CN"/>
              </w:rPr>
            </w:pPr>
            <w:r>
              <w:rPr>
                <w:rFonts w:hint="eastAsia" w:ascii="宋体" w:hAnsi="宋体" w:eastAsia="宋体" w:cs="Times New Roman"/>
                <w:b/>
              </w:rPr>
              <w:t>如</w:t>
            </w:r>
            <w:r>
              <w:rPr>
                <w:rFonts w:hint="eastAsia" w:ascii="宋体" w:hAnsi="宋体" w:eastAsia="宋体" w:cs="Times New Roman"/>
                <w:b/>
                <w:lang w:eastAsia="zh-CN"/>
              </w:rPr>
              <w:t>响应</w:t>
            </w:r>
            <w:r>
              <w:rPr>
                <w:rFonts w:hint="eastAsia" w:ascii="宋体" w:hAnsi="宋体" w:eastAsia="宋体" w:cs="Times New Roman"/>
                <w:b/>
              </w:rPr>
              <w:t>方经评审的</w:t>
            </w:r>
            <w:r>
              <w:rPr>
                <w:rFonts w:hint="eastAsia" w:ascii="宋体" w:hAnsi="宋体" w:eastAsia="宋体" w:cs="Times New Roman"/>
                <w:b/>
                <w:lang w:eastAsia="zh-CN"/>
              </w:rPr>
              <w:t>响应</w:t>
            </w:r>
            <w:r>
              <w:rPr>
                <w:rFonts w:hint="eastAsia" w:ascii="宋体" w:hAnsi="宋体" w:eastAsia="宋体" w:cs="Times New Roman"/>
                <w:b/>
              </w:rPr>
              <w:t>报价总价（含税）超出最高限价，将作无效报价处理。</w:t>
            </w:r>
          </w:p>
        </w:tc>
      </w:tr>
    </w:tbl>
    <w:p>
      <w:pPr>
        <w:spacing w:after="120" w:afterLines="50"/>
        <w:jc w:val="center"/>
        <w:rPr>
          <w:rFonts w:ascii="宋体" w:hAnsi="宋体" w:eastAsia="宋体" w:cs="Times New Roman"/>
          <w:b/>
          <w:szCs w:val="24"/>
        </w:rPr>
      </w:pPr>
      <w:r>
        <w:rPr>
          <w:rFonts w:ascii="宋体" w:hAnsi="宋体" w:eastAsia="宋体" w:cs="Times New Roman"/>
          <w:szCs w:val="24"/>
        </w:rPr>
        <w:br w:type="page"/>
      </w:r>
      <w:bookmarkStart w:id="15" w:name="_Toc230013633"/>
      <w:bookmarkStart w:id="16" w:name="_Toc230583542"/>
      <w:bookmarkStart w:id="17" w:name="_Toc176882543"/>
      <w:bookmarkStart w:id="18" w:name="_Toc177995474"/>
      <w:bookmarkStart w:id="19" w:name="_Toc177189236"/>
      <w:bookmarkStart w:id="20" w:name="_Toc177817335"/>
      <w:bookmarkStart w:id="21" w:name="_Toc239740352"/>
      <w:bookmarkStart w:id="22" w:name="_Toc230099798"/>
      <w:bookmarkStart w:id="23" w:name="_Toc232176273"/>
      <w:bookmarkStart w:id="24" w:name="_Toc265738861"/>
      <w:bookmarkStart w:id="25" w:name="_Toc232395213"/>
      <w:bookmarkStart w:id="26" w:name="_Toc235518467"/>
      <w:bookmarkStart w:id="27" w:name="_Toc70687140"/>
      <w:bookmarkStart w:id="28" w:name="_Toc53722841"/>
      <w:bookmarkStart w:id="29" w:name="_Toc184043013"/>
      <w:bookmarkStart w:id="30" w:name="_Toc86202582"/>
      <w:bookmarkStart w:id="31" w:name="_Toc241827236"/>
      <w:r>
        <w:rPr>
          <w:rFonts w:ascii="宋体" w:hAnsi="宋体" w:eastAsia="宋体" w:cs="Times New Roman"/>
          <w:b/>
          <w:szCs w:val="24"/>
        </w:rPr>
        <w:t>一、总则</w:t>
      </w:r>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p>
    <w:p>
      <w:pPr>
        <w:spacing w:line="360" w:lineRule="auto"/>
        <w:rPr>
          <w:rFonts w:ascii="宋体" w:hAnsi="宋体" w:eastAsia="宋体" w:cs="Times New Roman"/>
          <w:b/>
          <w:szCs w:val="24"/>
        </w:rPr>
      </w:pPr>
      <w:bookmarkStart w:id="32" w:name="_Hlt14560612"/>
      <w:bookmarkEnd w:id="32"/>
      <w:bookmarkStart w:id="33" w:name="_Toc184043014"/>
      <w:r>
        <w:rPr>
          <w:rFonts w:ascii="宋体" w:hAnsi="宋体" w:eastAsia="宋体" w:cs="Times New Roman"/>
          <w:b/>
          <w:szCs w:val="24"/>
        </w:rPr>
        <w:t>1.项目说明</w:t>
      </w:r>
      <w:bookmarkEnd w:id="33"/>
    </w:p>
    <w:p>
      <w:pPr>
        <w:pStyle w:val="20"/>
        <w:widowControl w:val="0"/>
        <w:numPr>
          <w:ilvl w:val="1"/>
          <w:numId w:val="2"/>
        </w:numPr>
        <w:tabs>
          <w:tab w:val="left" w:pos="588"/>
        </w:tabs>
        <w:spacing w:before="0" w:beforeAutospacing="0" w:after="0" w:afterAutospacing="0"/>
        <w:ind w:left="0" w:firstLine="0"/>
        <w:textAlignment w:val="auto"/>
        <w:rPr>
          <w:rFonts w:ascii="宋体" w:hAnsi="宋体" w:eastAsia="宋体" w:cs="Times New Roman"/>
          <w:kern w:val="24"/>
        </w:rPr>
      </w:pPr>
      <w:r>
        <w:rPr>
          <w:rFonts w:ascii="宋体" w:hAnsi="宋体" w:eastAsia="宋体" w:cs="Times New Roman"/>
          <w:kern w:val="24"/>
        </w:rPr>
        <w:t>项目说明见“</w:t>
      </w:r>
      <w:r>
        <w:rPr>
          <w:rFonts w:hint="eastAsia" w:ascii="宋体" w:hAnsi="宋体" w:eastAsia="宋体" w:cs="Times New Roman"/>
          <w:kern w:val="24"/>
          <w:lang w:eastAsia="zh-CN"/>
        </w:rPr>
        <w:t>响应</w:t>
      </w:r>
      <w:r>
        <w:rPr>
          <w:rFonts w:hint="eastAsia" w:ascii="宋体" w:hAnsi="宋体" w:eastAsia="宋体" w:cs="Times New Roman"/>
          <w:kern w:val="24"/>
        </w:rPr>
        <w:t>方</w:t>
      </w:r>
      <w:r>
        <w:rPr>
          <w:rFonts w:ascii="宋体" w:hAnsi="宋体" w:eastAsia="宋体" w:cs="Times New Roman"/>
          <w:kern w:val="24"/>
        </w:rPr>
        <w:t>须知前附表”。</w:t>
      </w:r>
    </w:p>
    <w:p>
      <w:pPr>
        <w:spacing w:line="360" w:lineRule="auto"/>
        <w:rPr>
          <w:rFonts w:ascii="宋体" w:hAnsi="宋体" w:eastAsia="宋体" w:cs="Times New Roman"/>
          <w:b/>
          <w:szCs w:val="24"/>
        </w:rPr>
      </w:pPr>
      <w:bookmarkStart w:id="34" w:name="_Toc70687142"/>
      <w:bookmarkStart w:id="35" w:name="_Toc184043015"/>
      <w:r>
        <w:rPr>
          <w:rFonts w:ascii="宋体" w:hAnsi="宋体" w:eastAsia="宋体" w:cs="Times New Roman"/>
          <w:b/>
          <w:szCs w:val="24"/>
        </w:rPr>
        <w:t>2.定义</w:t>
      </w:r>
      <w:bookmarkEnd w:id="34"/>
      <w:bookmarkEnd w:id="35"/>
    </w:p>
    <w:p>
      <w:pPr>
        <w:tabs>
          <w:tab w:val="left" w:pos="588"/>
        </w:tabs>
        <w:adjustRightInd/>
        <w:spacing w:line="360" w:lineRule="auto"/>
        <w:ind w:left="480" w:hanging="480" w:hangingChars="200"/>
        <w:jc w:val="both"/>
        <w:textAlignment w:val="auto"/>
        <w:rPr>
          <w:rFonts w:ascii="宋体" w:hAnsi="宋体" w:eastAsia="宋体" w:cs="Times New Roman"/>
          <w:szCs w:val="24"/>
        </w:rPr>
      </w:pPr>
      <w:r>
        <w:rPr>
          <w:rFonts w:ascii="宋体" w:hAnsi="宋体" w:eastAsia="宋体" w:cs="Times New Roman"/>
          <w:szCs w:val="24"/>
        </w:rPr>
        <w:t>2.1“采购人”系指</w:t>
      </w:r>
      <w:r>
        <w:rPr>
          <w:rFonts w:hint="eastAsia" w:ascii="宋体" w:hAnsi="宋体" w:eastAsia="宋体" w:cs="Times New Roman"/>
          <w:szCs w:val="24"/>
          <w:u w:val="single"/>
          <w:lang w:eastAsia="zh-CN"/>
        </w:rPr>
        <w:t>中国人民健康保险股份有限公司</w:t>
      </w:r>
      <w:r>
        <w:rPr>
          <w:rFonts w:hint="eastAsia" w:ascii="宋体" w:hAnsi="宋体" w:cs="Times New Roman"/>
          <w:szCs w:val="24"/>
          <w:u w:val="single"/>
          <w:lang w:eastAsia="zh-CN"/>
        </w:rPr>
        <w:t>内蒙古</w:t>
      </w:r>
      <w:r>
        <w:rPr>
          <w:rFonts w:hint="eastAsia" w:ascii="宋体" w:hAnsi="宋体" w:eastAsia="宋体" w:cs="Times New Roman"/>
          <w:szCs w:val="24"/>
          <w:u w:val="single"/>
          <w:lang w:eastAsia="zh-CN"/>
        </w:rPr>
        <w:t>分公司</w:t>
      </w:r>
      <w:r>
        <w:rPr>
          <w:rFonts w:ascii="宋体" w:hAnsi="宋体" w:eastAsia="宋体" w:cs="Times New Roman"/>
          <w:szCs w:val="24"/>
        </w:rPr>
        <w:t>。</w:t>
      </w:r>
    </w:p>
    <w:p>
      <w:pPr>
        <w:tabs>
          <w:tab w:val="left" w:pos="588"/>
        </w:tabs>
        <w:adjustRightInd/>
        <w:spacing w:line="360" w:lineRule="auto"/>
        <w:ind w:left="480" w:hanging="480" w:hangingChars="200"/>
        <w:jc w:val="both"/>
        <w:textAlignment w:val="auto"/>
        <w:rPr>
          <w:rFonts w:ascii="宋体" w:hAnsi="宋体" w:eastAsia="宋体" w:cs="Times New Roman"/>
          <w:szCs w:val="24"/>
        </w:rPr>
      </w:pPr>
      <w:r>
        <w:rPr>
          <w:rFonts w:ascii="宋体" w:hAnsi="宋体" w:eastAsia="宋体" w:cs="Times New Roman"/>
          <w:szCs w:val="24"/>
        </w:rPr>
        <w:t>2.2“</w:t>
      </w:r>
      <w:r>
        <w:rPr>
          <w:rFonts w:hint="eastAsia" w:ascii="宋体" w:hAnsi="宋体" w:eastAsia="宋体" w:cs="Times New Roman"/>
          <w:szCs w:val="24"/>
          <w:lang w:eastAsia="zh-CN"/>
        </w:rPr>
        <w:t>响应</w:t>
      </w:r>
      <w:r>
        <w:rPr>
          <w:rFonts w:ascii="宋体" w:hAnsi="宋体" w:eastAsia="宋体" w:cs="Times New Roman"/>
          <w:szCs w:val="24"/>
        </w:rPr>
        <w:t>方”系指</w:t>
      </w:r>
      <w:r>
        <w:rPr>
          <w:rFonts w:hint="eastAsia" w:ascii="宋体" w:hAnsi="宋体" w:eastAsia="宋体" w:cs="Times New Roman"/>
          <w:szCs w:val="24"/>
          <w:lang w:eastAsia="zh-CN"/>
        </w:rPr>
        <w:t>响应</w:t>
      </w:r>
      <w:r>
        <w:rPr>
          <w:rFonts w:ascii="宋体" w:hAnsi="宋体" w:eastAsia="宋体" w:cs="Times New Roman"/>
          <w:szCs w:val="24"/>
        </w:rPr>
        <w:t>采购人要求，向采购人提交</w:t>
      </w:r>
      <w:r>
        <w:rPr>
          <w:rFonts w:hint="eastAsia" w:ascii="宋体" w:hAnsi="宋体" w:eastAsia="宋体" w:cs="Times New Roman"/>
          <w:szCs w:val="24"/>
          <w:lang w:eastAsia="zh-CN"/>
        </w:rPr>
        <w:t>响应</w:t>
      </w:r>
      <w:r>
        <w:rPr>
          <w:rFonts w:ascii="宋体" w:hAnsi="宋体" w:eastAsia="宋体" w:cs="Times New Roman"/>
          <w:szCs w:val="24"/>
        </w:rPr>
        <w:t>文件的单位。</w:t>
      </w:r>
    </w:p>
    <w:p>
      <w:pPr>
        <w:tabs>
          <w:tab w:val="left" w:pos="588"/>
        </w:tabs>
        <w:adjustRightInd/>
        <w:spacing w:line="360" w:lineRule="auto"/>
        <w:jc w:val="both"/>
        <w:textAlignment w:val="auto"/>
        <w:rPr>
          <w:rFonts w:ascii="宋体" w:hAnsi="宋体" w:eastAsia="宋体" w:cs="Times New Roman"/>
          <w:szCs w:val="24"/>
        </w:rPr>
      </w:pPr>
      <w:r>
        <w:rPr>
          <w:rFonts w:ascii="宋体" w:hAnsi="宋体" w:eastAsia="宋体" w:cs="Times New Roman"/>
          <w:szCs w:val="24"/>
        </w:rPr>
        <w:t>2.3“货物或服务”系指成交</w:t>
      </w:r>
      <w:r>
        <w:rPr>
          <w:rFonts w:hint="eastAsia" w:ascii="宋体" w:hAnsi="宋体" w:eastAsia="宋体" w:cs="Times New Roman"/>
          <w:szCs w:val="24"/>
          <w:lang w:eastAsia="zh-CN"/>
        </w:rPr>
        <w:t>响应</w:t>
      </w:r>
      <w:r>
        <w:rPr>
          <w:rFonts w:ascii="宋体" w:hAnsi="宋体" w:eastAsia="宋体" w:cs="Times New Roman"/>
          <w:szCs w:val="24"/>
        </w:rPr>
        <w:t>方按</w:t>
      </w:r>
      <w:r>
        <w:rPr>
          <w:rFonts w:hint="eastAsia" w:ascii="宋体" w:hAnsi="宋体" w:eastAsia="宋体" w:cs="Times New Roman"/>
          <w:szCs w:val="24"/>
          <w:lang w:eastAsia="zh-CN"/>
        </w:rPr>
        <w:t>比选采购文件</w:t>
      </w:r>
      <w:r>
        <w:rPr>
          <w:rFonts w:ascii="宋体" w:hAnsi="宋体" w:eastAsia="宋体" w:cs="Times New Roman"/>
          <w:szCs w:val="24"/>
        </w:rPr>
        <w:t>规定向采购人提供的</w:t>
      </w:r>
      <w:r>
        <w:rPr>
          <w:rFonts w:hint="eastAsia" w:ascii="宋体" w:hAnsi="宋体" w:eastAsia="宋体" w:cs="Times New Roman"/>
          <w:szCs w:val="24"/>
        </w:rPr>
        <w:t>货物</w:t>
      </w:r>
      <w:r>
        <w:rPr>
          <w:rFonts w:ascii="宋体" w:hAnsi="宋体" w:eastAsia="宋体" w:cs="Times New Roman"/>
          <w:szCs w:val="24"/>
        </w:rPr>
        <w:t>及其相关服务。</w:t>
      </w:r>
    </w:p>
    <w:p>
      <w:pPr>
        <w:spacing w:line="360" w:lineRule="auto"/>
        <w:rPr>
          <w:rFonts w:ascii="宋体" w:hAnsi="宋体" w:eastAsia="宋体" w:cs="Times New Roman"/>
          <w:b/>
          <w:szCs w:val="24"/>
        </w:rPr>
      </w:pPr>
      <w:bookmarkStart w:id="36" w:name="_Toc389620168"/>
      <w:bookmarkStart w:id="37" w:name="_Toc385992329"/>
      <w:bookmarkStart w:id="38" w:name="_Toc184043016"/>
      <w:bookmarkStart w:id="39" w:name="_Toc70687143"/>
      <w:r>
        <w:rPr>
          <w:rFonts w:ascii="宋体" w:hAnsi="宋体" w:eastAsia="宋体" w:cs="Times New Roman"/>
          <w:b/>
          <w:szCs w:val="24"/>
        </w:rPr>
        <w:t>3.合格的</w:t>
      </w:r>
      <w:bookmarkEnd w:id="36"/>
      <w:bookmarkEnd w:id="37"/>
      <w:bookmarkEnd w:id="38"/>
      <w:bookmarkEnd w:id="39"/>
      <w:r>
        <w:rPr>
          <w:rFonts w:hint="eastAsia" w:ascii="宋体" w:hAnsi="宋体" w:eastAsia="宋体" w:cs="Times New Roman"/>
          <w:b/>
          <w:szCs w:val="24"/>
          <w:lang w:eastAsia="zh-CN"/>
        </w:rPr>
        <w:t>响应</w:t>
      </w:r>
      <w:r>
        <w:rPr>
          <w:rFonts w:ascii="宋体" w:hAnsi="宋体" w:eastAsia="宋体" w:cs="Times New Roman"/>
          <w:b/>
          <w:szCs w:val="24"/>
        </w:rPr>
        <w:t>方</w:t>
      </w:r>
    </w:p>
    <w:p>
      <w:pPr>
        <w:numPr>
          <w:ilvl w:val="1"/>
          <w:numId w:val="3"/>
        </w:numPr>
        <w:tabs>
          <w:tab w:val="left" w:pos="360"/>
          <w:tab w:val="left" w:pos="588"/>
        </w:tabs>
        <w:adjustRightInd/>
        <w:spacing w:line="360" w:lineRule="auto"/>
        <w:ind w:left="480" w:hanging="480" w:hangingChars="200"/>
        <w:jc w:val="both"/>
        <w:textAlignment w:val="auto"/>
        <w:rPr>
          <w:rFonts w:ascii="宋体" w:hAnsi="宋体" w:eastAsia="宋体" w:cs="Times New Roman"/>
          <w:szCs w:val="24"/>
        </w:rPr>
      </w:pPr>
      <w:r>
        <w:rPr>
          <w:rFonts w:hint="eastAsia" w:ascii="宋体" w:hAnsi="宋体" w:eastAsia="宋体" w:cs="Times New Roman"/>
          <w:szCs w:val="24"/>
          <w:lang w:eastAsia="zh-CN"/>
        </w:rPr>
        <w:t>响应</w:t>
      </w:r>
      <w:r>
        <w:rPr>
          <w:rFonts w:hint="eastAsia" w:ascii="宋体" w:hAnsi="宋体" w:eastAsia="宋体" w:cs="Times New Roman"/>
          <w:szCs w:val="24"/>
        </w:rPr>
        <w:t>方资格条件详见本项目</w:t>
      </w:r>
      <w:r>
        <w:rPr>
          <w:rFonts w:hint="eastAsia" w:ascii="宋体" w:hAnsi="宋体" w:eastAsia="宋体" w:cs="Times New Roman"/>
          <w:szCs w:val="24"/>
          <w:lang w:eastAsia="zh-CN"/>
        </w:rPr>
        <w:t>比选采购公告</w:t>
      </w:r>
      <w:r>
        <w:rPr>
          <w:rFonts w:hint="eastAsia" w:ascii="宋体" w:hAnsi="宋体" w:eastAsia="宋体" w:cs="Times New Roman"/>
          <w:szCs w:val="24"/>
        </w:rPr>
        <w:t>。</w:t>
      </w:r>
    </w:p>
    <w:p>
      <w:pPr>
        <w:tabs>
          <w:tab w:val="left" w:pos="900"/>
        </w:tabs>
        <w:spacing w:line="360" w:lineRule="auto"/>
        <w:rPr>
          <w:rFonts w:ascii="宋体" w:hAnsi="宋体" w:eastAsia="宋体" w:cs="Times New Roman"/>
          <w:szCs w:val="24"/>
        </w:rPr>
      </w:pPr>
      <w:r>
        <w:rPr>
          <w:rFonts w:ascii="宋体" w:hAnsi="宋体" w:eastAsia="宋体" w:cs="Times New Roman"/>
          <w:szCs w:val="24"/>
        </w:rPr>
        <w:t>3.</w:t>
      </w:r>
      <w:r>
        <w:rPr>
          <w:rFonts w:hint="eastAsia" w:ascii="宋体" w:hAnsi="宋体" w:eastAsia="宋体" w:cs="Times New Roman"/>
          <w:szCs w:val="24"/>
          <w:lang w:val="en-US" w:eastAsia="zh-CN"/>
        </w:rPr>
        <w:t>2</w:t>
      </w:r>
      <w:r>
        <w:rPr>
          <w:rFonts w:ascii="宋体" w:hAnsi="宋体" w:eastAsia="宋体" w:cs="Times New Roman"/>
          <w:szCs w:val="24"/>
        </w:rPr>
        <w:t>与采购人存在利害关系可能影响</w:t>
      </w:r>
      <w:r>
        <w:rPr>
          <w:rFonts w:hint="eastAsia" w:ascii="宋体" w:hAnsi="宋体" w:eastAsia="宋体" w:cs="Times New Roman"/>
          <w:szCs w:val="24"/>
        </w:rPr>
        <w:t>本项目</w:t>
      </w:r>
      <w:r>
        <w:rPr>
          <w:rFonts w:ascii="宋体" w:hAnsi="宋体" w:eastAsia="宋体" w:cs="Times New Roman"/>
          <w:szCs w:val="24"/>
        </w:rPr>
        <w:t>公正性的</w:t>
      </w:r>
      <w:r>
        <w:rPr>
          <w:rFonts w:hint="eastAsia" w:ascii="宋体" w:hAnsi="宋体" w:eastAsia="宋体" w:cs="Times New Roman"/>
          <w:szCs w:val="24"/>
          <w:lang w:eastAsia="zh-CN"/>
        </w:rPr>
        <w:t>响应</w:t>
      </w:r>
      <w:r>
        <w:rPr>
          <w:rFonts w:ascii="宋体" w:hAnsi="宋体" w:eastAsia="宋体" w:cs="Times New Roman"/>
          <w:szCs w:val="24"/>
        </w:rPr>
        <w:t>方，不得参加该项目的</w:t>
      </w:r>
      <w:r>
        <w:rPr>
          <w:rFonts w:hint="eastAsia" w:ascii="宋体" w:hAnsi="宋体" w:eastAsia="宋体" w:cs="Times New Roman"/>
          <w:szCs w:val="24"/>
          <w:lang w:val="en-US" w:eastAsia="zh-CN"/>
        </w:rPr>
        <w:t>响应</w:t>
      </w:r>
      <w:r>
        <w:rPr>
          <w:rFonts w:hint="eastAsia" w:ascii="宋体" w:hAnsi="宋体" w:eastAsia="宋体" w:cs="Times New Roman"/>
          <w:szCs w:val="24"/>
        </w:rPr>
        <w:t>。</w:t>
      </w:r>
    </w:p>
    <w:p>
      <w:pPr>
        <w:spacing w:line="360" w:lineRule="auto"/>
        <w:rPr>
          <w:rFonts w:ascii="宋体" w:hAnsi="宋体" w:eastAsia="宋体" w:cs="Times New Roman"/>
          <w:szCs w:val="24"/>
        </w:rPr>
      </w:pPr>
      <w:r>
        <w:rPr>
          <w:rFonts w:ascii="宋体" w:hAnsi="宋体" w:eastAsia="宋体" w:cs="Times New Roman"/>
          <w:szCs w:val="24"/>
        </w:rPr>
        <w:t>3.</w:t>
      </w:r>
      <w:r>
        <w:rPr>
          <w:rFonts w:hint="eastAsia" w:ascii="宋体" w:hAnsi="宋体" w:eastAsia="宋体" w:cs="Times New Roman"/>
          <w:szCs w:val="24"/>
          <w:lang w:val="en-US" w:eastAsia="zh-CN"/>
        </w:rPr>
        <w:t>3</w:t>
      </w:r>
      <w:r>
        <w:rPr>
          <w:rFonts w:hint="eastAsia" w:ascii="宋体" w:hAnsi="宋体" w:eastAsia="宋体" w:cs="Times New Roman"/>
          <w:szCs w:val="24"/>
          <w:lang w:eastAsia="zh-CN"/>
        </w:rPr>
        <w:t>响应</w:t>
      </w:r>
      <w:r>
        <w:rPr>
          <w:rFonts w:ascii="宋体" w:hAnsi="宋体" w:eastAsia="宋体" w:cs="Times New Roman"/>
          <w:szCs w:val="24"/>
        </w:rPr>
        <w:t>方应遵守有关的中国法律</w:t>
      </w:r>
      <w:r>
        <w:rPr>
          <w:rFonts w:hint="eastAsia" w:ascii="宋体" w:hAnsi="宋体" w:eastAsia="宋体" w:cs="Times New Roman"/>
          <w:szCs w:val="24"/>
          <w:lang w:eastAsia="zh-CN"/>
        </w:rPr>
        <w:t>、</w:t>
      </w:r>
      <w:r>
        <w:rPr>
          <w:rFonts w:ascii="宋体" w:hAnsi="宋体" w:eastAsia="宋体" w:cs="Times New Roman"/>
          <w:szCs w:val="24"/>
        </w:rPr>
        <w:t>法规</w:t>
      </w:r>
      <w:r>
        <w:rPr>
          <w:rFonts w:hint="eastAsia" w:ascii="宋体" w:hAnsi="宋体" w:eastAsia="宋体" w:cs="Times New Roman"/>
          <w:szCs w:val="24"/>
          <w:lang w:val="en-US" w:eastAsia="zh-CN"/>
        </w:rPr>
        <w:t>和中国人民健康保险股份有限公司</w:t>
      </w:r>
      <w:r>
        <w:rPr>
          <w:rFonts w:hint="eastAsia" w:ascii="宋体" w:hAnsi="宋体" w:cs="Times New Roman"/>
          <w:szCs w:val="24"/>
          <w:lang w:val="en-US" w:eastAsia="zh-CN"/>
        </w:rPr>
        <w:t>内蒙古</w:t>
      </w:r>
      <w:r>
        <w:rPr>
          <w:rFonts w:hint="eastAsia" w:ascii="宋体" w:hAnsi="宋体" w:eastAsia="宋体" w:cs="Times New Roman"/>
          <w:szCs w:val="24"/>
          <w:lang w:val="en-US" w:eastAsia="zh-CN"/>
        </w:rPr>
        <w:t>分公司有关采购制度及规范</w:t>
      </w:r>
      <w:r>
        <w:rPr>
          <w:rFonts w:ascii="宋体" w:hAnsi="宋体" w:eastAsia="宋体" w:cs="Times New Roman"/>
          <w:szCs w:val="24"/>
        </w:rPr>
        <w:t>。</w:t>
      </w:r>
    </w:p>
    <w:p>
      <w:pPr>
        <w:spacing w:line="360" w:lineRule="auto"/>
        <w:rPr>
          <w:rFonts w:ascii="宋体" w:hAnsi="宋体" w:eastAsia="宋体" w:cs="Times New Roman"/>
          <w:b/>
          <w:szCs w:val="24"/>
        </w:rPr>
      </w:pPr>
      <w:bookmarkStart w:id="40" w:name="_Toc385992330"/>
      <w:bookmarkStart w:id="41" w:name="_Toc70687144"/>
      <w:bookmarkStart w:id="42" w:name="_Toc184043017"/>
      <w:bookmarkStart w:id="43" w:name="_Toc389620169"/>
      <w:r>
        <w:rPr>
          <w:rFonts w:ascii="宋体" w:hAnsi="宋体" w:eastAsia="宋体" w:cs="Times New Roman"/>
          <w:b/>
          <w:szCs w:val="24"/>
        </w:rPr>
        <w:t>4.</w:t>
      </w:r>
      <w:r>
        <w:rPr>
          <w:rFonts w:hint="eastAsia" w:ascii="宋体" w:hAnsi="宋体" w:eastAsia="宋体" w:cs="Times New Roman"/>
          <w:b/>
          <w:szCs w:val="24"/>
          <w:lang w:eastAsia="zh-CN"/>
        </w:rPr>
        <w:t>响应</w:t>
      </w:r>
      <w:r>
        <w:rPr>
          <w:rFonts w:ascii="宋体" w:hAnsi="宋体" w:eastAsia="宋体" w:cs="Times New Roman"/>
          <w:b/>
          <w:szCs w:val="24"/>
        </w:rPr>
        <w:t>费用</w:t>
      </w:r>
      <w:bookmarkEnd w:id="40"/>
      <w:bookmarkEnd w:id="41"/>
      <w:bookmarkEnd w:id="42"/>
      <w:bookmarkEnd w:id="43"/>
    </w:p>
    <w:p>
      <w:pPr>
        <w:tabs>
          <w:tab w:val="left" w:pos="588"/>
        </w:tabs>
        <w:adjustRightInd/>
        <w:spacing w:line="360" w:lineRule="auto"/>
        <w:jc w:val="both"/>
        <w:textAlignment w:val="auto"/>
        <w:rPr>
          <w:rFonts w:ascii="宋体" w:hAnsi="宋体" w:eastAsia="宋体" w:cs="Times New Roman"/>
          <w:kern w:val="24"/>
          <w:szCs w:val="24"/>
        </w:rPr>
      </w:pPr>
      <w:r>
        <w:rPr>
          <w:rFonts w:ascii="宋体" w:hAnsi="宋体" w:eastAsia="宋体" w:cs="Times New Roman"/>
          <w:kern w:val="24"/>
          <w:szCs w:val="24"/>
        </w:rPr>
        <w:t>4.1</w:t>
      </w:r>
      <w:r>
        <w:rPr>
          <w:rFonts w:hint="eastAsia" w:ascii="宋体" w:hAnsi="宋体" w:eastAsia="宋体" w:cs="Times New Roman"/>
          <w:kern w:val="24"/>
          <w:szCs w:val="24"/>
          <w:lang w:eastAsia="zh-CN"/>
        </w:rPr>
        <w:t>响应</w:t>
      </w:r>
      <w:r>
        <w:rPr>
          <w:rFonts w:ascii="宋体" w:hAnsi="宋体" w:eastAsia="宋体" w:cs="Times New Roman"/>
          <w:kern w:val="24"/>
          <w:szCs w:val="24"/>
        </w:rPr>
        <w:t>方应承担所有与编写和提交</w:t>
      </w:r>
      <w:r>
        <w:rPr>
          <w:rFonts w:hint="eastAsia" w:ascii="宋体" w:hAnsi="宋体" w:eastAsia="宋体" w:cs="Times New Roman"/>
          <w:kern w:val="24"/>
          <w:szCs w:val="24"/>
          <w:lang w:eastAsia="zh-CN"/>
        </w:rPr>
        <w:t>响应</w:t>
      </w:r>
      <w:r>
        <w:rPr>
          <w:rFonts w:ascii="宋体" w:hAnsi="宋体" w:eastAsia="宋体" w:cs="Times New Roman"/>
          <w:kern w:val="24"/>
          <w:szCs w:val="24"/>
        </w:rPr>
        <w:t>文件有关的费用，无论</w:t>
      </w:r>
      <w:r>
        <w:rPr>
          <w:rFonts w:hint="eastAsia" w:ascii="宋体" w:hAnsi="宋体" w:eastAsia="宋体" w:cs="Times New Roman"/>
          <w:kern w:val="24"/>
          <w:szCs w:val="24"/>
          <w:lang w:val="en-US" w:eastAsia="zh-CN"/>
        </w:rPr>
        <w:t>采购</w:t>
      </w:r>
      <w:r>
        <w:rPr>
          <w:rFonts w:ascii="宋体" w:hAnsi="宋体" w:eastAsia="宋体" w:cs="Times New Roman"/>
          <w:kern w:val="24"/>
          <w:szCs w:val="24"/>
        </w:rPr>
        <w:t>过程和结果如何，采购人在任何情况下均无义务和责任承担这些费用。</w:t>
      </w:r>
    </w:p>
    <w:p>
      <w:pPr>
        <w:spacing w:line="360" w:lineRule="auto"/>
        <w:jc w:val="center"/>
        <w:rPr>
          <w:rFonts w:ascii="宋体" w:hAnsi="宋体" w:eastAsia="宋体" w:cs="Times New Roman"/>
          <w:b/>
          <w:szCs w:val="24"/>
        </w:rPr>
      </w:pPr>
      <w:bookmarkStart w:id="44" w:name="_Toc499711886"/>
      <w:bookmarkStart w:id="45" w:name="_Toc184043018"/>
      <w:bookmarkStart w:id="46" w:name="_Toc176882544"/>
      <w:bookmarkStart w:id="47" w:name="_Toc232176274"/>
      <w:bookmarkStart w:id="48" w:name="_Toc235518468"/>
      <w:bookmarkStart w:id="49" w:name="_Toc53722842"/>
      <w:bookmarkStart w:id="50" w:name="_Toc230099799"/>
      <w:bookmarkStart w:id="51" w:name="_Toc385992331"/>
      <w:bookmarkStart w:id="52" w:name="_Toc230013634"/>
      <w:bookmarkStart w:id="53" w:name="_Toc177995475"/>
      <w:bookmarkStart w:id="54" w:name="_Toc503063424"/>
      <w:bookmarkStart w:id="55" w:name="_Toc500747191"/>
      <w:bookmarkStart w:id="56" w:name="_Toc265738862"/>
      <w:bookmarkStart w:id="57" w:name="_Toc177189237"/>
      <w:bookmarkStart w:id="58" w:name="_Toc499711045"/>
      <w:bookmarkStart w:id="59" w:name="_Toc500747064"/>
      <w:bookmarkStart w:id="60" w:name="_Toc70687145"/>
      <w:bookmarkStart w:id="61" w:name="_Toc239740353"/>
      <w:bookmarkStart w:id="62" w:name="_Toc492955417"/>
      <w:bookmarkStart w:id="63" w:name="_Toc389620170"/>
      <w:bookmarkStart w:id="64" w:name="_Toc500746968"/>
      <w:bookmarkStart w:id="65" w:name="_Toc232395214"/>
      <w:bookmarkStart w:id="66" w:name="_Toc496324581"/>
      <w:bookmarkStart w:id="67" w:name="_Toc230583543"/>
      <w:bookmarkStart w:id="68" w:name="_Toc177817336"/>
      <w:r>
        <w:rPr>
          <w:rFonts w:ascii="宋体" w:hAnsi="宋体" w:eastAsia="宋体" w:cs="Times New Roman"/>
          <w:b/>
          <w:szCs w:val="24"/>
        </w:rPr>
        <w:t>二、</w:t>
      </w:r>
      <w:r>
        <w:rPr>
          <w:rFonts w:hint="eastAsia" w:ascii="宋体" w:hAnsi="宋体" w:eastAsia="宋体" w:cs="Times New Roman"/>
          <w:b/>
          <w:szCs w:val="24"/>
          <w:lang w:val="en-US" w:eastAsia="zh-CN"/>
        </w:rPr>
        <w:t>比选采购</w:t>
      </w:r>
      <w:r>
        <w:rPr>
          <w:rFonts w:ascii="宋体" w:hAnsi="宋体" w:eastAsia="宋体" w:cs="Times New Roman"/>
          <w:b/>
          <w:szCs w:val="24"/>
        </w:rPr>
        <w:t>文件说明</w:t>
      </w:r>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p>
    <w:p>
      <w:pPr>
        <w:spacing w:line="360" w:lineRule="auto"/>
        <w:rPr>
          <w:rFonts w:ascii="宋体" w:hAnsi="宋体" w:eastAsia="宋体" w:cs="Times New Roman"/>
          <w:b/>
          <w:szCs w:val="24"/>
        </w:rPr>
      </w:pPr>
      <w:bookmarkStart w:id="69" w:name="_Toc70687146"/>
      <w:bookmarkStart w:id="70" w:name="_Toc385992332"/>
      <w:bookmarkStart w:id="71" w:name="_Toc389620171"/>
      <w:bookmarkStart w:id="72" w:name="_Toc184043019"/>
      <w:r>
        <w:rPr>
          <w:rFonts w:ascii="宋体" w:hAnsi="宋体" w:eastAsia="宋体" w:cs="Times New Roman"/>
          <w:b/>
          <w:szCs w:val="24"/>
        </w:rPr>
        <w:t>5.</w:t>
      </w:r>
      <w:r>
        <w:rPr>
          <w:rFonts w:hint="eastAsia" w:ascii="宋体" w:hAnsi="宋体" w:eastAsia="宋体" w:cs="Times New Roman"/>
          <w:b/>
          <w:szCs w:val="24"/>
          <w:lang w:val="en-US" w:eastAsia="zh-CN"/>
        </w:rPr>
        <w:t>比选采购</w:t>
      </w:r>
      <w:r>
        <w:rPr>
          <w:rFonts w:ascii="宋体" w:hAnsi="宋体" w:eastAsia="宋体" w:cs="Times New Roman"/>
          <w:b/>
          <w:szCs w:val="24"/>
        </w:rPr>
        <w:t>文件的构成</w:t>
      </w:r>
      <w:bookmarkEnd w:id="69"/>
      <w:bookmarkEnd w:id="70"/>
      <w:bookmarkEnd w:id="71"/>
      <w:bookmarkEnd w:id="72"/>
    </w:p>
    <w:p>
      <w:pPr>
        <w:numPr>
          <w:ilvl w:val="1"/>
          <w:numId w:val="4"/>
        </w:numPr>
        <w:tabs>
          <w:tab w:val="left" w:pos="360"/>
          <w:tab w:val="left" w:pos="588"/>
        </w:tabs>
        <w:adjustRightInd/>
        <w:spacing w:line="360" w:lineRule="auto"/>
        <w:ind w:left="0" w:firstLine="0"/>
        <w:jc w:val="both"/>
        <w:textAlignment w:val="auto"/>
        <w:rPr>
          <w:rFonts w:ascii="宋体" w:hAnsi="宋体" w:eastAsia="宋体" w:cs="Times New Roman"/>
          <w:szCs w:val="24"/>
        </w:rPr>
      </w:pPr>
      <w:r>
        <w:rPr>
          <w:rFonts w:hint="eastAsia" w:ascii="宋体" w:hAnsi="宋体" w:eastAsia="宋体" w:cs="Times New Roman"/>
          <w:szCs w:val="24"/>
          <w:lang w:eastAsia="zh-CN"/>
        </w:rPr>
        <w:t>比选采购文件</w:t>
      </w:r>
      <w:r>
        <w:rPr>
          <w:rFonts w:ascii="宋体" w:hAnsi="宋体" w:eastAsia="宋体" w:cs="Times New Roman"/>
          <w:szCs w:val="24"/>
        </w:rPr>
        <w:t>用以阐明</w:t>
      </w:r>
      <w:r>
        <w:rPr>
          <w:rFonts w:hint="eastAsia" w:ascii="宋体" w:hAnsi="宋体" w:eastAsia="宋体" w:cs="Times New Roman"/>
          <w:szCs w:val="24"/>
          <w:lang w:eastAsia="zh-CN"/>
        </w:rPr>
        <w:t>响应</w:t>
      </w:r>
      <w:r>
        <w:rPr>
          <w:rFonts w:ascii="宋体" w:hAnsi="宋体" w:eastAsia="宋体" w:cs="Times New Roman"/>
          <w:szCs w:val="24"/>
        </w:rPr>
        <w:t>方所需提供的服务以及其它类似的义务、</w:t>
      </w:r>
      <w:r>
        <w:rPr>
          <w:rFonts w:hint="eastAsia" w:ascii="宋体" w:hAnsi="宋体" w:eastAsia="宋体" w:cs="Times New Roman"/>
          <w:szCs w:val="24"/>
          <w:lang w:val="en-US" w:eastAsia="zh-CN"/>
        </w:rPr>
        <w:t>采购</w:t>
      </w:r>
      <w:r>
        <w:rPr>
          <w:rFonts w:ascii="宋体" w:hAnsi="宋体" w:eastAsia="宋体" w:cs="Times New Roman"/>
          <w:szCs w:val="24"/>
        </w:rPr>
        <w:t>程序和合同条款。</w:t>
      </w:r>
      <w:r>
        <w:rPr>
          <w:rFonts w:hint="eastAsia" w:ascii="宋体" w:hAnsi="宋体" w:eastAsia="宋体" w:cs="Times New Roman"/>
          <w:szCs w:val="24"/>
          <w:lang w:eastAsia="zh-CN"/>
        </w:rPr>
        <w:t>比选采购文件</w:t>
      </w:r>
      <w:r>
        <w:rPr>
          <w:rFonts w:ascii="宋体" w:hAnsi="宋体" w:eastAsia="宋体" w:cs="Times New Roman"/>
          <w:szCs w:val="24"/>
        </w:rPr>
        <w:t>包括如下六部分内容：</w:t>
      </w:r>
    </w:p>
    <w:p>
      <w:pPr>
        <w:tabs>
          <w:tab w:val="left" w:pos="588"/>
          <w:tab w:val="left" w:pos="960"/>
        </w:tabs>
        <w:adjustRightInd/>
        <w:spacing w:line="360" w:lineRule="auto"/>
        <w:jc w:val="both"/>
        <w:textAlignment w:val="auto"/>
        <w:rPr>
          <w:rFonts w:ascii="宋体" w:hAnsi="宋体" w:eastAsia="宋体" w:cs="Times New Roman"/>
          <w:szCs w:val="24"/>
        </w:rPr>
      </w:pPr>
      <w:r>
        <w:rPr>
          <w:rFonts w:ascii="宋体" w:hAnsi="宋体" w:eastAsia="宋体" w:cs="Times New Roman"/>
          <w:szCs w:val="24"/>
        </w:rPr>
        <w:t>第一章</w:t>
      </w:r>
      <w:r>
        <w:rPr>
          <w:rFonts w:hint="eastAsia" w:ascii="宋体" w:hAnsi="宋体" w:eastAsia="宋体" w:cs="Times New Roman"/>
          <w:szCs w:val="24"/>
          <w:lang w:eastAsia="zh-CN"/>
        </w:rPr>
        <w:t>比选采购公告</w:t>
      </w:r>
    </w:p>
    <w:p>
      <w:pPr>
        <w:tabs>
          <w:tab w:val="left" w:pos="588"/>
          <w:tab w:val="left" w:pos="960"/>
        </w:tabs>
        <w:adjustRightInd/>
        <w:spacing w:line="360" w:lineRule="auto"/>
        <w:jc w:val="both"/>
        <w:textAlignment w:val="auto"/>
        <w:rPr>
          <w:rFonts w:ascii="宋体" w:hAnsi="宋体" w:eastAsia="宋体" w:cs="Times New Roman"/>
          <w:szCs w:val="24"/>
        </w:rPr>
      </w:pPr>
      <w:r>
        <w:rPr>
          <w:rFonts w:ascii="宋体" w:hAnsi="宋体" w:eastAsia="宋体" w:cs="Times New Roman"/>
          <w:szCs w:val="24"/>
        </w:rPr>
        <w:t>第二章</w:t>
      </w:r>
      <w:r>
        <w:rPr>
          <w:rFonts w:hint="eastAsia" w:ascii="宋体" w:hAnsi="宋体" w:eastAsia="宋体" w:cs="Times New Roman"/>
          <w:szCs w:val="24"/>
          <w:lang w:eastAsia="zh-CN"/>
        </w:rPr>
        <w:t>响应</w:t>
      </w:r>
      <w:r>
        <w:rPr>
          <w:rFonts w:ascii="宋体" w:hAnsi="宋体" w:eastAsia="宋体" w:cs="Times New Roman"/>
          <w:szCs w:val="24"/>
        </w:rPr>
        <w:t>方须知</w:t>
      </w:r>
    </w:p>
    <w:p>
      <w:pPr>
        <w:tabs>
          <w:tab w:val="left" w:pos="588"/>
          <w:tab w:val="left" w:pos="960"/>
        </w:tabs>
        <w:adjustRightInd/>
        <w:spacing w:line="360" w:lineRule="auto"/>
        <w:jc w:val="both"/>
        <w:textAlignment w:val="auto"/>
        <w:rPr>
          <w:rFonts w:ascii="宋体" w:hAnsi="宋体" w:eastAsia="宋体" w:cs="Times New Roman"/>
          <w:szCs w:val="24"/>
        </w:rPr>
      </w:pPr>
      <w:r>
        <w:rPr>
          <w:rFonts w:ascii="宋体" w:hAnsi="宋体" w:eastAsia="宋体" w:cs="Times New Roman"/>
          <w:szCs w:val="24"/>
        </w:rPr>
        <w:t>第三章</w:t>
      </w:r>
      <w:r>
        <w:rPr>
          <w:rFonts w:hint="eastAsia" w:ascii="宋体" w:hAnsi="宋体" w:eastAsia="宋体" w:cs="Times New Roman"/>
          <w:szCs w:val="24"/>
        </w:rPr>
        <w:t>项目需求</w:t>
      </w:r>
    </w:p>
    <w:p>
      <w:pPr>
        <w:tabs>
          <w:tab w:val="left" w:pos="588"/>
          <w:tab w:val="left" w:pos="960"/>
        </w:tabs>
        <w:adjustRightInd/>
        <w:spacing w:line="360" w:lineRule="auto"/>
        <w:jc w:val="both"/>
        <w:textAlignment w:val="auto"/>
        <w:rPr>
          <w:rFonts w:ascii="宋体" w:hAnsi="宋体" w:eastAsia="宋体" w:cs="Times New Roman"/>
          <w:szCs w:val="24"/>
        </w:rPr>
      </w:pPr>
      <w:r>
        <w:rPr>
          <w:rFonts w:ascii="宋体" w:hAnsi="宋体" w:eastAsia="宋体" w:cs="Times New Roman"/>
          <w:szCs w:val="24"/>
        </w:rPr>
        <w:t>第四章合同主要条款</w:t>
      </w:r>
    </w:p>
    <w:p>
      <w:pPr>
        <w:tabs>
          <w:tab w:val="left" w:pos="588"/>
          <w:tab w:val="left" w:pos="960"/>
        </w:tabs>
        <w:adjustRightInd/>
        <w:spacing w:line="360" w:lineRule="auto"/>
        <w:jc w:val="both"/>
        <w:textAlignment w:val="auto"/>
        <w:rPr>
          <w:rFonts w:ascii="宋体" w:hAnsi="宋体" w:eastAsia="宋体" w:cs="Times New Roman"/>
          <w:szCs w:val="24"/>
        </w:rPr>
      </w:pPr>
      <w:r>
        <w:rPr>
          <w:rFonts w:ascii="宋体" w:hAnsi="宋体" w:eastAsia="宋体" w:cs="Times New Roman"/>
          <w:szCs w:val="24"/>
        </w:rPr>
        <w:t>第五章评审标准</w:t>
      </w:r>
    </w:p>
    <w:p>
      <w:pPr>
        <w:tabs>
          <w:tab w:val="left" w:pos="588"/>
          <w:tab w:val="left" w:pos="960"/>
        </w:tabs>
        <w:adjustRightInd/>
        <w:spacing w:line="360" w:lineRule="auto"/>
        <w:jc w:val="both"/>
        <w:textAlignment w:val="auto"/>
        <w:rPr>
          <w:rFonts w:ascii="宋体" w:hAnsi="宋体" w:eastAsia="宋体" w:cs="Times New Roman"/>
          <w:szCs w:val="24"/>
        </w:rPr>
      </w:pPr>
      <w:r>
        <w:rPr>
          <w:rFonts w:ascii="宋体" w:hAnsi="宋体" w:eastAsia="宋体" w:cs="Times New Roman"/>
          <w:szCs w:val="24"/>
        </w:rPr>
        <w:t>第六章</w:t>
      </w:r>
      <w:r>
        <w:rPr>
          <w:rFonts w:hint="eastAsia" w:ascii="宋体" w:hAnsi="宋体" w:eastAsia="宋体" w:cs="Times New Roman"/>
          <w:szCs w:val="24"/>
        </w:rPr>
        <w:t>附件-</w:t>
      </w:r>
      <w:r>
        <w:rPr>
          <w:rFonts w:hint="eastAsia" w:ascii="宋体" w:hAnsi="宋体" w:eastAsia="宋体" w:cs="Times New Roman"/>
          <w:szCs w:val="24"/>
          <w:lang w:eastAsia="zh-CN"/>
        </w:rPr>
        <w:t>响应</w:t>
      </w:r>
      <w:r>
        <w:rPr>
          <w:rFonts w:ascii="宋体" w:hAnsi="宋体" w:eastAsia="宋体" w:cs="Times New Roman"/>
          <w:szCs w:val="24"/>
        </w:rPr>
        <w:t>文件格式</w:t>
      </w:r>
    </w:p>
    <w:p>
      <w:pPr>
        <w:numPr>
          <w:ilvl w:val="1"/>
          <w:numId w:val="4"/>
        </w:numPr>
        <w:tabs>
          <w:tab w:val="left" w:pos="360"/>
          <w:tab w:val="left" w:pos="588"/>
        </w:tabs>
        <w:adjustRightInd/>
        <w:spacing w:line="360" w:lineRule="auto"/>
        <w:ind w:left="0" w:firstLine="0"/>
        <w:jc w:val="both"/>
        <w:textAlignment w:val="auto"/>
        <w:rPr>
          <w:rFonts w:ascii="宋体" w:hAnsi="宋体" w:eastAsia="宋体" w:cs="Times New Roman"/>
          <w:szCs w:val="24"/>
        </w:rPr>
      </w:pPr>
      <w:r>
        <w:rPr>
          <w:rFonts w:hint="eastAsia" w:ascii="宋体" w:hAnsi="宋体" w:eastAsia="宋体" w:cs="Times New Roman"/>
          <w:szCs w:val="24"/>
          <w:lang w:eastAsia="zh-CN"/>
        </w:rPr>
        <w:t>响应</w:t>
      </w:r>
      <w:r>
        <w:rPr>
          <w:rFonts w:hint="eastAsia" w:ascii="宋体" w:hAnsi="宋体" w:eastAsia="宋体" w:cs="Times New Roman"/>
          <w:szCs w:val="24"/>
        </w:rPr>
        <w:t>方应认真阅读</w:t>
      </w:r>
      <w:r>
        <w:rPr>
          <w:rFonts w:hint="eastAsia" w:ascii="宋体" w:hAnsi="宋体" w:eastAsia="宋体" w:cs="Times New Roman"/>
          <w:szCs w:val="24"/>
          <w:lang w:eastAsia="zh-CN"/>
        </w:rPr>
        <w:t>比选采购文件</w:t>
      </w:r>
      <w:r>
        <w:rPr>
          <w:rFonts w:hint="eastAsia" w:ascii="宋体" w:hAnsi="宋体" w:eastAsia="宋体" w:cs="Times New Roman"/>
          <w:szCs w:val="24"/>
        </w:rPr>
        <w:t>中所有的事项、格式条款和规范要求等。</w:t>
      </w:r>
      <w:r>
        <w:rPr>
          <w:rFonts w:hint="eastAsia" w:ascii="宋体" w:hAnsi="宋体" w:eastAsia="宋体" w:cs="Times New Roman"/>
          <w:szCs w:val="24"/>
          <w:lang w:eastAsia="zh-CN"/>
        </w:rPr>
        <w:t>响应</w:t>
      </w:r>
      <w:r>
        <w:rPr>
          <w:rFonts w:hint="eastAsia" w:ascii="宋体" w:hAnsi="宋体" w:eastAsia="宋体" w:cs="Times New Roman"/>
          <w:szCs w:val="24"/>
        </w:rPr>
        <w:t>方没有对</w:t>
      </w:r>
      <w:r>
        <w:rPr>
          <w:rFonts w:hint="eastAsia" w:ascii="宋体" w:hAnsi="宋体" w:eastAsia="宋体" w:cs="Times New Roman"/>
          <w:szCs w:val="24"/>
          <w:lang w:eastAsia="zh-CN"/>
        </w:rPr>
        <w:t>比选采购文件</w:t>
      </w:r>
      <w:r>
        <w:rPr>
          <w:rFonts w:hint="eastAsia" w:ascii="宋体" w:hAnsi="宋体" w:eastAsia="宋体" w:cs="Times New Roman"/>
          <w:szCs w:val="24"/>
        </w:rPr>
        <w:t>做出全面的实质性</w:t>
      </w:r>
      <w:r>
        <w:rPr>
          <w:rFonts w:hint="eastAsia" w:ascii="宋体" w:hAnsi="宋体" w:eastAsia="宋体" w:cs="Times New Roman"/>
          <w:szCs w:val="24"/>
          <w:lang w:eastAsia="zh-CN"/>
        </w:rPr>
        <w:t>响应</w:t>
      </w:r>
      <w:r>
        <w:rPr>
          <w:rFonts w:hint="eastAsia" w:ascii="宋体" w:hAnsi="宋体" w:eastAsia="宋体" w:cs="Times New Roman"/>
          <w:szCs w:val="24"/>
        </w:rPr>
        <w:t>是</w:t>
      </w:r>
      <w:r>
        <w:rPr>
          <w:rFonts w:hint="eastAsia" w:ascii="宋体" w:hAnsi="宋体" w:eastAsia="宋体" w:cs="Times New Roman"/>
          <w:szCs w:val="24"/>
          <w:lang w:eastAsia="zh-CN"/>
        </w:rPr>
        <w:t>响应</w:t>
      </w:r>
      <w:r>
        <w:rPr>
          <w:rFonts w:hint="eastAsia" w:ascii="宋体" w:hAnsi="宋体" w:eastAsia="宋体" w:cs="Times New Roman"/>
          <w:szCs w:val="24"/>
        </w:rPr>
        <w:t>方的风险。采购人有权拒绝没有对</w:t>
      </w:r>
      <w:r>
        <w:rPr>
          <w:rFonts w:hint="eastAsia" w:ascii="宋体" w:hAnsi="宋体" w:eastAsia="宋体" w:cs="Times New Roman"/>
          <w:szCs w:val="24"/>
          <w:lang w:eastAsia="zh-CN"/>
        </w:rPr>
        <w:t>比选采购文件</w:t>
      </w:r>
      <w:r>
        <w:rPr>
          <w:rFonts w:hint="eastAsia" w:ascii="宋体" w:hAnsi="宋体" w:eastAsia="宋体" w:cs="Times New Roman"/>
          <w:szCs w:val="24"/>
        </w:rPr>
        <w:t>要求做出实质性</w:t>
      </w:r>
      <w:r>
        <w:rPr>
          <w:rFonts w:hint="eastAsia" w:ascii="宋体" w:hAnsi="宋体" w:eastAsia="宋体" w:cs="Times New Roman"/>
          <w:szCs w:val="24"/>
          <w:lang w:eastAsia="zh-CN"/>
        </w:rPr>
        <w:t>响应</w:t>
      </w:r>
      <w:r>
        <w:rPr>
          <w:rFonts w:hint="eastAsia" w:ascii="宋体" w:hAnsi="宋体" w:eastAsia="宋体" w:cs="Times New Roman"/>
          <w:szCs w:val="24"/>
        </w:rPr>
        <w:t>的</w:t>
      </w:r>
      <w:r>
        <w:rPr>
          <w:rFonts w:hint="eastAsia" w:ascii="宋体" w:hAnsi="宋体" w:eastAsia="宋体" w:cs="Times New Roman"/>
          <w:szCs w:val="24"/>
          <w:lang w:eastAsia="zh-CN"/>
        </w:rPr>
        <w:t>响应</w:t>
      </w:r>
      <w:r>
        <w:rPr>
          <w:rFonts w:hint="eastAsia" w:ascii="宋体" w:hAnsi="宋体" w:eastAsia="宋体" w:cs="Times New Roman"/>
          <w:szCs w:val="24"/>
        </w:rPr>
        <w:t>文件。</w:t>
      </w:r>
    </w:p>
    <w:p>
      <w:pPr>
        <w:numPr>
          <w:ilvl w:val="1"/>
          <w:numId w:val="4"/>
        </w:numPr>
        <w:tabs>
          <w:tab w:val="left" w:pos="360"/>
          <w:tab w:val="left" w:pos="588"/>
        </w:tabs>
        <w:adjustRightInd/>
        <w:spacing w:line="360" w:lineRule="auto"/>
        <w:ind w:left="0" w:firstLine="0"/>
        <w:jc w:val="both"/>
        <w:textAlignment w:val="auto"/>
        <w:rPr>
          <w:rFonts w:ascii="宋体" w:hAnsi="宋体" w:eastAsia="宋体" w:cs="Times New Roman"/>
          <w:szCs w:val="24"/>
        </w:rPr>
      </w:pPr>
      <w:r>
        <w:rPr>
          <w:rFonts w:hint="eastAsia" w:ascii="宋体" w:hAnsi="宋体" w:eastAsia="宋体" w:cs="Times New Roman"/>
          <w:szCs w:val="24"/>
          <w:lang w:eastAsia="zh-CN"/>
        </w:rPr>
        <w:t>比选采购文件</w:t>
      </w:r>
      <w:r>
        <w:rPr>
          <w:rFonts w:hint="eastAsia" w:ascii="宋体" w:hAnsi="宋体" w:eastAsia="宋体" w:cs="Times New Roman"/>
          <w:szCs w:val="24"/>
        </w:rPr>
        <w:t>技术需求书中如列有工艺、材料和设备的参照牌号、分类号或参考品牌型号，仅用于采购人对产品技术指标和品质要求的说明和参考，不是</w:t>
      </w:r>
      <w:r>
        <w:rPr>
          <w:rFonts w:hint="eastAsia" w:ascii="宋体" w:hAnsi="宋体" w:eastAsia="宋体" w:cs="Times New Roman"/>
          <w:szCs w:val="24"/>
          <w:lang w:eastAsia="zh-CN"/>
        </w:rPr>
        <w:t>响应</w:t>
      </w:r>
      <w:r>
        <w:rPr>
          <w:rFonts w:hint="eastAsia" w:ascii="宋体" w:hAnsi="宋体" w:eastAsia="宋体" w:cs="Times New Roman"/>
          <w:szCs w:val="24"/>
        </w:rPr>
        <w:t>方必须选择的，并没有任何限制性。</w:t>
      </w:r>
      <w:r>
        <w:rPr>
          <w:rFonts w:hint="eastAsia" w:ascii="宋体" w:hAnsi="宋体" w:eastAsia="宋体" w:cs="Times New Roman"/>
          <w:szCs w:val="24"/>
          <w:lang w:eastAsia="zh-CN"/>
        </w:rPr>
        <w:t>响应</w:t>
      </w:r>
      <w:r>
        <w:rPr>
          <w:rFonts w:hint="eastAsia" w:ascii="宋体" w:hAnsi="宋体" w:eastAsia="宋体" w:cs="Times New Roman"/>
          <w:szCs w:val="24"/>
        </w:rPr>
        <w:t>方在报价中可以选用替代品牌型号，但</w:t>
      </w:r>
      <w:r>
        <w:rPr>
          <w:rFonts w:hint="eastAsia" w:ascii="宋体" w:hAnsi="宋体" w:eastAsia="宋体" w:cs="Times New Roman"/>
          <w:szCs w:val="24"/>
          <w:lang w:eastAsia="zh-CN"/>
        </w:rPr>
        <w:t>响应</w:t>
      </w:r>
      <w:r>
        <w:rPr>
          <w:rFonts w:hint="eastAsia" w:ascii="宋体" w:hAnsi="宋体" w:eastAsia="宋体" w:cs="Times New Roman"/>
          <w:szCs w:val="24"/>
        </w:rPr>
        <w:t>方所报产品技术指标和品质要求应当满足或不低于参考品牌型号。</w:t>
      </w:r>
    </w:p>
    <w:p>
      <w:pPr>
        <w:numPr>
          <w:ilvl w:val="1"/>
          <w:numId w:val="4"/>
        </w:numPr>
        <w:tabs>
          <w:tab w:val="left" w:pos="360"/>
          <w:tab w:val="left" w:pos="588"/>
        </w:tabs>
        <w:adjustRightInd/>
        <w:spacing w:line="360" w:lineRule="auto"/>
        <w:ind w:left="0" w:firstLine="0"/>
        <w:jc w:val="both"/>
        <w:textAlignment w:val="auto"/>
        <w:rPr>
          <w:rFonts w:ascii="宋体" w:hAnsi="宋体" w:eastAsia="宋体" w:cs="Times New Roman"/>
          <w:szCs w:val="24"/>
        </w:rPr>
      </w:pPr>
      <w:r>
        <w:rPr>
          <w:rFonts w:hint="eastAsia" w:ascii="宋体" w:hAnsi="宋体" w:eastAsia="宋体" w:cs="Times New Roman"/>
          <w:szCs w:val="24"/>
          <w:lang w:eastAsia="zh-CN"/>
        </w:rPr>
        <w:t>比选采购文件</w:t>
      </w:r>
      <w:r>
        <w:rPr>
          <w:rFonts w:hint="eastAsia" w:ascii="宋体" w:hAnsi="宋体" w:eastAsia="宋体" w:cs="Times New Roman"/>
          <w:szCs w:val="24"/>
        </w:rPr>
        <w:t>技术需求书提出的各项功能要求和技术指标是对本项目的最基本要求，并未对一切细节做出全部详细规定，也未充分引述有关标准和规范性文件，</w:t>
      </w:r>
      <w:r>
        <w:rPr>
          <w:rFonts w:hint="eastAsia" w:ascii="宋体" w:hAnsi="宋体" w:eastAsia="宋体" w:cs="Times New Roman"/>
          <w:szCs w:val="24"/>
          <w:lang w:eastAsia="zh-CN"/>
        </w:rPr>
        <w:t>响应</w:t>
      </w:r>
      <w:r>
        <w:rPr>
          <w:rFonts w:hint="eastAsia" w:ascii="宋体" w:hAnsi="宋体" w:eastAsia="宋体" w:cs="Times New Roman"/>
          <w:szCs w:val="24"/>
        </w:rPr>
        <w:t>方所有与本项目有关的技术标准均应不低于报价时已颁布的国家和行业标准、或相应的国际标准的有关条文，使用最新的专利和保密专利需特别说明。</w:t>
      </w:r>
    </w:p>
    <w:p>
      <w:pPr>
        <w:numPr>
          <w:ilvl w:val="1"/>
          <w:numId w:val="4"/>
        </w:numPr>
        <w:tabs>
          <w:tab w:val="left" w:pos="360"/>
          <w:tab w:val="left" w:pos="588"/>
        </w:tabs>
        <w:adjustRightInd/>
        <w:spacing w:line="360" w:lineRule="auto"/>
        <w:ind w:left="0" w:firstLine="0"/>
        <w:jc w:val="both"/>
        <w:textAlignment w:val="auto"/>
        <w:rPr>
          <w:rFonts w:ascii="宋体" w:hAnsi="宋体" w:eastAsia="宋体" w:cs="Times New Roman"/>
          <w:szCs w:val="24"/>
        </w:rPr>
      </w:pPr>
      <w:r>
        <w:rPr>
          <w:rFonts w:hint="eastAsia" w:ascii="宋体" w:hAnsi="宋体" w:eastAsia="宋体" w:cs="Times New Roman"/>
          <w:szCs w:val="24"/>
          <w:lang w:eastAsia="zh-CN"/>
        </w:rPr>
        <w:t>比选采购文件</w:t>
      </w:r>
      <w:r>
        <w:rPr>
          <w:rFonts w:hint="eastAsia" w:ascii="宋体" w:hAnsi="宋体" w:eastAsia="宋体" w:cs="Times New Roman"/>
          <w:szCs w:val="24"/>
        </w:rPr>
        <w:t>中的“原厂商”系指货物生产厂家或其在中国境内设立的办事或技术服务机构。除另有说明外，本</w:t>
      </w:r>
      <w:r>
        <w:rPr>
          <w:rFonts w:hint="eastAsia" w:ascii="宋体" w:hAnsi="宋体" w:eastAsia="宋体" w:cs="Times New Roman"/>
          <w:szCs w:val="24"/>
          <w:lang w:eastAsia="zh-CN"/>
        </w:rPr>
        <w:t>比选采购文件</w:t>
      </w:r>
      <w:r>
        <w:rPr>
          <w:rFonts w:hint="eastAsia" w:ascii="宋体" w:hAnsi="宋体" w:eastAsia="宋体" w:cs="Times New Roman"/>
          <w:szCs w:val="24"/>
        </w:rPr>
        <w:t>所述的生产厂家、货物制造商、制造厂家、货物制造厂家等，均为原厂商。不具备产品商标和定价权的</w:t>
      </w:r>
      <w:r>
        <w:rPr>
          <w:rFonts w:ascii="宋体" w:hAnsi="宋体" w:eastAsia="宋体" w:cs="Times New Roman"/>
          <w:szCs w:val="24"/>
        </w:rPr>
        <w:t>OEM代加工厂不是原厂商。</w:t>
      </w:r>
    </w:p>
    <w:p>
      <w:pPr>
        <w:spacing w:line="360" w:lineRule="auto"/>
        <w:rPr>
          <w:rFonts w:ascii="宋体" w:hAnsi="宋体" w:eastAsia="宋体" w:cs="Times New Roman"/>
          <w:b/>
          <w:szCs w:val="24"/>
        </w:rPr>
      </w:pPr>
      <w:bookmarkStart w:id="73" w:name="_Toc184043020"/>
      <w:bookmarkStart w:id="74" w:name="_Toc389620172"/>
      <w:bookmarkStart w:id="75" w:name="_Toc70687147"/>
      <w:bookmarkStart w:id="76" w:name="_Toc385992333"/>
      <w:r>
        <w:rPr>
          <w:rFonts w:ascii="宋体" w:hAnsi="宋体" w:eastAsia="宋体" w:cs="Times New Roman"/>
          <w:b/>
          <w:szCs w:val="24"/>
        </w:rPr>
        <w:t>6.</w:t>
      </w:r>
      <w:r>
        <w:rPr>
          <w:rFonts w:hint="eastAsia" w:ascii="宋体" w:hAnsi="宋体" w:eastAsia="宋体" w:cs="Times New Roman"/>
          <w:b/>
          <w:szCs w:val="24"/>
          <w:lang w:eastAsia="zh-CN"/>
        </w:rPr>
        <w:t>比选采购文件</w:t>
      </w:r>
      <w:r>
        <w:rPr>
          <w:rFonts w:ascii="宋体" w:hAnsi="宋体" w:eastAsia="宋体" w:cs="Times New Roman"/>
          <w:b/>
          <w:szCs w:val="24"/>
        </w:rPr>
        <w:t>的澄清</w:t>
      </w:r>
      <w:bookmarkEnd w:id="73"/>
      <w:bookmarkEnd w:id="74"/>
      <w:bookmarkEnd w:id="75"/>
      <w:bookmarkEnd w:id="76"/>
      <w:r>
        <w:rPr>
          <w:rFonts w:ascii="宋体" w:hAnsi="宋体" w:eastAsia="宋体" w:cs="Times New Roman"/>
          <w:b/>
          <w:szCs w:val="24"/>
        </w:rPr>
        <w:t>和修改</w:t>
      </w:r>
    </w:p>
    <w:p>
      <w:pPr>
        <w:numPr>
          <w:ilvl w:val="1"/>
          <w:numId w:val="5"/>
        </w:numPr>
        <w:tabs>
          <w:tab w:val="left" w:pos="360"/>
          <w:tab w:val="left" w:pos="588"/>
        </w:tabs>
        <w:adjustRightInd/>
        <w:spacing w:line="360" w:lineRule="auto"/>
        <w:ind w:left="0" w:firstLine="0"/>
        <w:jc w:val="both"/>
        <w:textAlignment w:val="auto"/>
        <w:rPr>
          <w:rFonts w:ascii="宋体" w:hAnsi="宋体" w:eastAsia="宋体" w:cs="Times New Roman"/>
          <w:szCs w:val="24"/>
        </w:rPr>
      </w:pPr>
      <w:r>
        <w:rPr>
          <w:rFonts w:ascii="宋体" w:hAnsi="宋体" w:eastAsia="宋体" w:cs="Times New Roman"/>
          <w:szCs w:val="24"/>
        </w:rPr>
        <w:t>任何已</w:t>
      </w:r>
      <w:r>
        <w:rPr>
          <w:rFonts w:hint="eastAsia" w:ascii="宋体" w:hAnsi="宋体" w:eastAsia="宋体" w:cs="Times New Roman"/>
          <w:szCs w:val="24"/>
          <w:lang w:val="en-US" w:eastAsia="zh-CN"/>
        </w:rPr>
        <w:t>报名</w:t>
      </w:r>
      <w:r>
        <w:rPr>
          <w:rFonts w:ascii="宋体" w:hAnsi="宋体" w:eastAsia="宋体" w:cs="Times New Roman"/>
          <w:szCs w:val="24"/>
        </w:rPr>
        <w:t>并领取了</w:t>
      </w:r>
      <w:r>
        <w:rPr>
          <w:rFonts w:hint="eastAsia" w:ascii="宋体" w:hAnsi="宋体" w:eastAsia="宋体" w:cs="Times New Roman"/>
          <w:szCs w:val="24"/>
          <w:lang w:eastAsia="zh-CN"/>
        </w:rPr>
        <w:t>比选采购文件</w:t>
      </w:r>
      <w:r>
        <w:rPr>
          <w:rFonts w:ascii="宋体" w:hAnsi="宋体" w:eastAsia="宋体" w:cs="Times New Roman"/>
          <w:szCs w:val="24"/>
        </w:rPr>
        <w:t>的潜在</w:t>
      </w:r>
      <w:r>
        <w:rPr>
          <w:rFonts w:hint="eastAsia" w:ascii="宋体" w:hAnsi="宋体" w:eastAsia="宋体" w:cs="Times New Roman"/>
          <w:szCs w:val="24"/>
          <w:lang w:eastAsia="zh-CN"/>
        </w:rPr>
        <w:t>响应</w:t>
      </w:r>
      <w:r>
        <w:rPr>
          <w:rFonts w:ascii="宋体" w:hAnsi="宋体" w:eastAsia="宋体" w:cs="Times New Roman"/>
          <w:szCs w:val="24"/>
        </w:rPr>
        <w:t>方，在发现</w:t>
      </w:r>
      <w:r>
        <w:rPr>
          <w:rFonts w:hint="eastAsia" w:ascii="宋体" w:hAnsi="宋体" w:eastAsia="宋体" w:cs="Times New Roman"/>
          <w:szCs w:val="24"/>
          <w:lang w:eastAsia="zh-CN"/>
        </w:rPr>
        <w:t>比选采购文件</w:t>
      </w:r>
      <w:r>
        <w:rPr>
          <w:rFonts w:ascii="宋体" w:hAnsi="宋体" w:eastAsia="宋体" w:cs="Times New Roman"/>
          <w:szCs w:val="24"/>
        </w:rPr>
        <w:t>存在混淆或错乱等问题时，可要求采购人对</w:t>
      </w:r>
      <w:r>
        <w:rPr>
          <w:rFonts w:hint="eastAsia" w:ascii="宋体" w:hAnsi="宋体" w:eastAsia="宋体" w:cs="Times New Roman"/>
          <w:szCs w:val="24"/>
          <w:lang w:eastAsia="zh-CN"/>
        </w:rPr>
        <w:t>比选采购文件</w:t>
      </w:r>
      <w:r>
        <w:rPr>
          <w:rFonts w:ascii="宋体" w:hAnsi="宋体" w:eastAsia="宋体" w:cs="Times New Roman"/>
          <w:szCs w:val="24"/>
        </w:rPr>
        <w:t>进行澄清。澄清要求应在</w:t>
      </w:r>
      <w:r>
        <w:rPr>
          <w:rFonts w:hint="eastAsia" w:ascii="宋体" w:hAnsi="宋体" w:eastAsia="宋体" w:cs="Times New Roman"/>
          <w:szCs w:val="24"/>
          <w:lang w:eastAsia="zh-CN"/>
        </w:rPr>
        <w:t>响应</w:t>
      </w:r>
      <w:r>
        <w:rPr>
          <w:rFonts w:hint="eastAsia" w:ascii="宋体" w:hAnsi="宋体" w:eastAsia="宋体" w:cs="Times New Roman"/>
          <w:szCs w:val="24"/>
        </w:rPr>
        <w:t>文件</w:t>
      </w:r>
      <w:r>
        <w:rPr>
          <w:rFonts w:ascii="宋体" w:hAnsi="宋体" w:eastAsia="宋体" w:cs="Times New Roman"/>
          <w:szCs w:val="24"/>
        </w:rPr>
        <w:t>截止期</w:t>
      </w:r>
      <w:r>
        <w:rPr>
          <w:rFonts w:hint="eastAsia" w:ascii="宋体" w:hAnsi="宋体" w:eastAsia="宋体" w:cs="Times New Roman"/>
          <w:szCs w:val="24"/>
          <w:lang w:val="en-US" w:eastAsia="zh-CN"/>
        </w:rPr>
        <w:t>3</w:t>
      </w:r>
      <w:r>
        <w:rPr>
          <w:rFonts w:ascii="宋体" w:hAnsi="宋体" w:eastAsia="宋体" w:cs="Times New Roman"/>
          <w:szCs w:val="24"/>
        </w:rPr>
        <w:t>日前，按</w:t>
      </w:r>
      <w:r>
        <w:rPr>
          <w:rFonts w:hint="eastAsia" w:ascii="宋体" w:hAnsi="宋体" w:eastAsia="宋体" w:cs="Times New Roman"/>
          <w:szCs w:val="24"/>
          <w:lang w:eastAsia="zh-CN"/>
        </w:rPr>
        <w:t>比选采购文件</w:t>
      </w:r>
      <w:r>
        <w:rPr>
          <w:rFonts w:ascii="宋体" w:hAnsi="宋体" w:eastAsia="宋体" w:cs="Times New Roman"/>
          <w:szCs w:val="24"/>
        </w:rPr>
        <w:t>中的联系地址以书面形式送达采购人，采购人将以书面/邮件形式予以答复，答复中包括原提出的问题，但不包括问题的来源。</w:t>
      </w:r>
    </w:p>
    <w:p>
      <w:pPr>
        <w:numPr>
          <w:ilvl w:val="1"/>
          <w:numId w:val="5"/>
        </w:numPr>
        <w:tabs>
          <w:tab w:val="left" w:pos="360"/>
          <w:tab w:val="left" w:pos="588"/>
        </w:tabs>
        <w:adjustRightInd/>
        <w:spacing w:line="360" w:lineRule="auto"/>
        <w:ind w:left="0" w:firstLine="0"/>
        <w:jc w:val="both"/>
        <w:textAlignment w:val="auto"/>
        <w:rPr>
          <w:rFonts w:ascii="宋体" w:hAnsi="宋体" w:eastAsia="宋体" w:cs="Times New Roman"/>
          <w:szCs w:val="24"/>
        </w:rPr>
      </w:pPr>
      <w:r>
        <w:rPr>
          <w:rFonts w:ascii="宋体" w:hAnsi="宋体" w:eastAsia="宋体" w:cs="Times New Roman"/>
          <w:szCs w:val="24"/>
        </w:rPr>
        <w:t>在</w:t>
      </w:r>
      <w:r>
        <w:rPr>
          <w:rFonts w:hint="eastAsia" w:ascii="宋体" w:hAnsi="宋体" w:eastAsia="宋体" w:cs="Times New Roman"/>
          <w:szCs w:val="24"/>
          <w:lang w:eastAsia="zh-CN"/>
        </w:rPr>
        <w:t>响应</w:t>
      </w:r>
      <w:r>
        <w:rPr>
          <w:rFonts w:hint="eastAsia" w:ascii="宋体" w:hAnsi="宋体" w:eastAsia="宋体" w:cs="Times New Roman"/>
          <w:szCs w:val="24"/>
        </w:rPr>
        <w:t>文件</w:t>
      </w:r>
      <w:r>
        <w:rPr>
          <w:rFonts w:ascii="宋体" w:hAnsi="宋体" w:eastAsia="宋体" w:cs="Times New Roman"/>
          <w:szCs w:val="24"/>
        </w:rPr>
        <w:t>截止期</w:t>
      </w:r>
      <w:r>
        <w:rPr>
          <w:rFonts w:hint="eastAsia" w:ascii="宋体" w:hAnsi="宋体" w:eastAsia="宋体" w:cs="Times New Roman"/>
          <w:szCs w:val="24"/>
          <w:lang w:val="en-US" w:eastAsia="zh-CN"/>
        </w:rPr>
        <w:t>3</w:t>
      </w:r>
      <w:r>
        <w:rPr>
          <w:rFonts w:ascii="宋体" w:hAnsi="宋体" w:eastAsia="宋体" w:cs="Times New Roman"/>
          <w:szCs w:val="24"/>
        </w:rPr>
        <w:t>日前任何时候，采购人无论出于何种原因，均可对</w:t>
      </w:r>
      <w:r>
        <w:rPr>
          <w:rFonts w:hint="eastAsia" w:ascii="宋体" w:hAnsi="宋体" w:eastAsia="宋体" w:cs="Times New Roman"/>
          <w:szCs w:val="24"/>
          <w:lang w:eastAsia="zh-CN"/>
        </w:rPr>
        <w:t>比选采购文件</w:t>
      </w:r>
      <w:r>
        <w:rPr>
          <w:rFonts w:ascii="宋体" w:hAnsi="宋体" w:eastAsia="宋体" w:cs="Times New Roman"/>
          <w:szCs w:val="24"/>
        </w:rPr>
        <w:t>用补充文件的方式进行澄清和修改。该文件为</w:t>
      </w:r>
      <w:r>
        <w:rPr>
          <w:rFonts w:hint="eastAsia" w:ascii="宋体" w:hAnsi="宋体" w:eastAsia="宋体" w:cs="Times New Roman"/>
          <w:szCs w:val="24"/>
          <w:lang w:eastAsia="zh-CN"/>
        </w:rPr>
        <w:t>比选采购文件</w:t>
      </w:r>
      <w:r>
        <w:rPr>
          <w:rFonts w:ascii="宋体" w:hAnsi="宋体" w:eastAsia="宋体" w:cs="Times New Roman"/>
          <w:szCs w:val="24"/>
        </w:rPr>
        <w:t>的组成部分，对所有领取了</w:t>
      </w:r>
      <w:r>
        <w:rPr>
          <w:rFonts w:hint="eastAsia" w:ascii="宋体" w:hAnsi="宋体" w:eastAsia="宋体" w:cs="Times New Roman"/>
          <w:szCs w:val="24"/>
          <w:lang w:eastAsia="zh-CN"/>
        </w:rPr>
        <w:t>比选采购文件</w:t>
      </w:r>
      <w:r>
        <w:rPr>
          <w:rFonts w:ascii="宋体" w:hAnsi="宋体" w:eastAsia="宋体" w:cs="Times New Roman"/>
          <w:szCs w:val="24"/>
        </w:rPr>
        <w:t>的潜在</w:t>
      </w:r>
      <w:r>
        <w:rPr>
          <w:rFonts w:hint="eastAsia" w:ascii="宋体" w:hAnsi="宋体" w:eastAsia="宋体" w:cs="Times New Roman"/>
          <w:szCs w:val="24"/>
          <w:lang w:eastAsia="zh-CN"/>
        </w:rPr>
        <w:t>响应</w:t>
      </w:r>
      <w:r>
        <w:rPr>
          <w:rFonts w:ascii="宋体" w:hAnsi="宋体" w:eastAsia="宋体" w:cs="Times New Roman"/>
          <w:szCs w:val="24"/>
        </w:rPr>
        <w:t>方均具有约束力。</w:t>
      </w:r>
    </w:p>
    <w:p>
      <w:pPr>
        <w:numPr>
          <w:ilvl w:val="1"/>
          <w:numId w:val="5"/>
        </w:numPr>
        <w:tabs>
          <w:tab w:val="left" w:pos="360"/>
          <w:tab w:val="left" w:pos="588"/>
        </w:tabs>
        <w:adjustRightInd/>
        <w:spacing w:line="360" w:lineRule="auto"/>
        <w:ind w:left="0" w:firstLine="0"/>
        <w:jc w:val="both"/>
        <w:textAlignment w:val="auto"/>
        <w:rPr>
          <w:rFonts w:ascii="宋体" w:hAnsi="宋体" w:eastAsia="宋体" w:cs="Times New Roman"/>
          <w:szCs w:val="24"/>
        </w:rPr>
      </w:pPr>
      <w:r>
        <w:rPr>
          <w:rFonts w:ascii="宋体" w:hAnsi="宋体" w:eastAsia="宋体" w:cs="Times New Roman"/>
          <w:szCs w:val="24"/>
        </w:rPr>
        <w:t>对</w:t>
      </w:r>
      <w:r>
        <w:rPr>
          <w:rFonts w:hint="eastAsia" w:ascii="宋体" w:hAnsi="宋体" w:eastAsia="宋体" w:cs="Times New Roman"/>
          <w:szCs w:val="24"/>
          <w:lang w:eastAsia="zh-CN"/>
        </w:rPr>
        <w:t>比选采购文件</w:t>
      </w:r>
      <w:r>
        <w:rPr>
          <w:rFonts w:ascii="宋体" w:hAnsi="宋体" w:eastAsia="宋体" w:cs="Times New Roman"/>
          <w:szCs w:val="24"/>
        </w:rPr>
        <w:t>的澄清和修改，将书面</w:t>
      </w:r>
      <w:r>
        <w:rPr>
          <w:rFonts w:hint="eastAsia" w:ascii="宋体" w:hAnsi="宋体" w:eastAsia="宋体" w:cs="Times New Roman"/>
          <w:szCs w:val="24"/>
        </w:rPr>
        <w:t>/邮件</w:t>
      </w:r>
      <w:r>
        <w:rPr>
          <w:rFonts w:ascii="宋体" w:hAnsi="宋体" w:eastAsia="宋体" w:cs="Times New Roman"/>
          <w:szCs w:val="24"/>
        </w:rPr>
        <w:t>通知已领取</w:t>
      </w:r>
      <w:r>
        <w:rPr>
          <w:rFonts w:hint="eastAsia" w:ascii="宋体" w:hAnsi="宋体" w:eastAsia="宋体" w:cs="Times New Roman"/>
          <w:szCs w:val="24"/>
          <w:lang w:eastAsia="zh-CN"/>
        </w:rPr>
        <w:t>比选采购文件</w:t>
      </w:r>
      <w:r>
        <w:rPr>
          <w:rFonts w:ascii="宋体" w:hAnsi="宋体" w:eastAsia="宋体" w:cs="Times New Roman"/>
          <w:szCs w:val="24"/>
        </w:rPr>
        <w:t>的潜在</w:t>
      </w:r>
      <w:r>
        <w:rPr>
          <w:rFonts w:hint="eastAsia" w:ascii="宋体" w:hAnsi="宋体" w:eastAsia="宋体" w:cs="Times New Roman"/>
          <w:szCs w:val="24"/>
          <w:lang w:eastAsia="zh-CN"/>
        </w:rPr>
        <w:t>响应</w:t>
      </w:r>
      <w:r>
        <w:rPr>
          <w:rFonts w:ascii="宋体" w:hAnsi="宋体" w:eastAsia="宋体" w:cs="Times New Roman"/>
          <w:szCs w:val="24"/>
        </w:rPr>
        <w:t>方，并在刊登本次</w:t>
      </w:r>
      <w:r>
        <w:rPr>
          <w:rFonts w:hint="eastAsia" w:ascii="宋体" w:hAnsi="宋体" w:eastAsia="宋体" w:cs="Times New Roman"/>
          <w:szCs w:val="24"/>
          <w:lang w:eastAsia="zh-CN"/>
        </w:rPr>
        <w:t>比选采购</w:t>
      </w:r>
      <w:r>
        <w:rPr>
          <w:rFonts w:ascii="宋体" w:hAnsi="宋体" w:eastAsia="宋体" w:cs="Times New Roman"/>
          <w:szCs w:val="24"/>
        </w:rPr>
        <w:t>公告的媒体上发布变更公告（</w:t>
      </w:r>
      <w:r>
        <w:rPr>
          <w:rFonts w:hint="eastAsia" w:ascii="宋体" w:hAnsi="宋体" w:eastAsia="宋体" w:cs="Times New Roman"/>
          <w:szCs w:val="24"/>
        </w:rPr>
        <w:t>如有</w:t>
      </w:r>
      <w:r>
        <w:rPr>
          <w:rFonts w:ascii="宋体" w:hAnsi="宋体" w:eastAsia="宋体" w:cs="Times New Roman"/>
          <w:szCs w:val="24"/>
        </w:rPr>
        <w:t>）。</w:t>
      </w:r>
      <w:r>
        <w:rPr>
          <w:rFonts w:hint="eastAsia" w:ascii="宋体" w:hAnsi="宋体" w:eastAsia="宋体" w:cs="Times New Roman"/>
          <w:szCs w:val="24"/>
          <w:lang w:eastAsia="zh-CN"/>
        </w:rPr>
        <w:t>响应</w:t>
      </w:r>
      <w:r>
        <w:rPr>
          <w:rFonts w:ascii="宋体" w:hAnsi="宋体" w:eastAsia="宋体" w:cs="Times New Roman"/>
          <w:szCs w:val="24"/>
        </w:rPr>
        <w:t>方应于收到补充文件的当日以书面</w:t>
      </w:r>
      <w:r>
        <w:rPr>
          <w:rFonts w:hint="eastAsia" w:ascii="宋体" w:hAnsi="宋体" w:eastAsia="宋体" w:cs="Times New Roman"/>
          <w:szCs w:val="24"/>
        </w:rPr>
        <w:t>/邮件</w:t>
      </w:r>
      <w:r>
        <w:rPr>
          <w:rFonts w:ascii="宋体" w:hAnsi="宋体" w:eastAsia="宋体" w:cs="Times New Roman"/>
          <w:szCs w:val="24"/>
        </w:rPr>
        <w:t>形式回复确认。</w:t>
      </w:r>
    </w:p>
    <w:p>
      <w:pPr>
        <w:numPr>
          <w:ilvl w:val="1"/>
          <w:numId w:val="5"/>
        </w:numPr>
        <w:tabs>
          <w:tab w:val="left" w:pos="360"/>
          <w:tab w:val="left" w:pos="588"/>
        </w:tabs>
        <w:adjustRightInd/>
        <w:spacing w:line="360" w:lineRule="auto"/>
        <w:ind w:left="0" w:firstLine="0"/>
        <w:jc w:val="both"/>
        <w:textAlignment w:val="auto"/>
        <w:rPr>
          <w:rFonts w:ascii="宋体" w:hAnsi="宋体" w:eastAsia="宋体" w:cs="Times New Roman"/>
          <w:szCs w:val="24"/>
        </w:rPr>
      </w:pPr>
      <w:r>
        <w:rPr>
          <w:rFonts w:ascii="宋体" w:hAnsi="宋体" w:eastAsia="宋体" w:cs="Times New Roman"/>
          <w:szCs w:val="24"/>
        </w:rPr>
        <w:t>为使</w:t>
      </w:r>
      <w:r>
        <w:rPr>
          <w:rFonts w:hint="eastAsia" w:ascii="宋体" w:hAnsi="宋体" w:eastAsia="宋体" w:cs="Times New Roman"/>
          <w:szCs w:val="24"/>
          <w:lang w:eastAsia="zh-CN"/>
        </w:rPr>
        <w:t>响应</w:t>
      </w:r>
      <w:r>
        <w:rPr>
          <w:rFonts w:ascii="宋体" w:hAnsi="宋体" w:eastAsia="宋体" w:cs="Times New Roman"/>
          <w:szCs w:val="24"/>
        </w:rPr>
        <w:t>方有足够的时间按</w:t>
      </w:r>
      <w:r>
        <w:rPr>
          <w:rFonts w:hint="eastAsia" w:ascii="宋体" w:hAnsi="宋体" w:eastAsia="宋体" w:cs="Times New Roman"/>
          <w:szCs w:val="24"/>
          <w:lang w:eastAsia="zh-CN"/>
        </w:rPr>
        <w:t>比选采购文件</w:t>
      </w:r>
      <w:r>
        <w:rPr>
          <w:rFonts w:ascii="宋体" w:hAnsi="宋体" w:eastAsia="宋体" w:cs="Times New Roman"/>
          <w:szCs w:val="24"/>
        </w:rPr>
        <w:t>的修改要求修正</w:t>
      </w:r>
      <w:r>
        <w:rPr>
          <w:rFonts w:hint="eastAsia" w:ascii="宋体" w:hAnsi="宋体" w:eastAsia="宋体" w:cs="Times New Roman"/>
          <w:szCs w:val="24"/>
          <w:lang w:eastAsia="zh-CN"/>
        </w:rPr>
        <w:t>响应</w:t>
      </w:r>
      <w:r>
        <w:rPr>
          <w:rFonts w:ascii="宋体" w:hAnsi="宋体" w:eastAsia="宋体" w:cs="Times New Roman"/>
          <w:szCs w:val="24"/>
        </w:rPr>
        <w:t>文件，采购人可酌情推迟</w:t>
      </w:r>
      <w:r>
        <w:rPr>
          <w:rFonts w:hint="eastAsia" w:ascii="宋体" w:hAnsi="宋体" w:eastAsia="宋体" w:cs="Times New Roman"/>
          <w:szCs w:val="24"/>
          <w:lang w:eastAsia="zh-CN"/>
        </w:rPr>
        <w:t>响应</w:t>
      </w:r>
      <w:r>
        <w:rPr>
          <w:rFonts w:hint="eastAsia" w:ascii="宋体" w:hAnsi="宋体" w:eastAsia="宋体" w:cs="Times New Roman"/>
          <w:szCs w:val="24"/>
        </w:rPr>
        <w:t>文件</w:t>
      </w:r>
      <w:r>
        <w:rPr>
          <w:rFonts w:ascii="宋体" w:hAnsi="宋体" w:eastAsia="宋体" w:cs="Times New Roman"/>
          <w:szCs w:val="24"/>
        </w:rPr>
        <w:t>的</w:t>
      </w:r>
      <w:r>
        <w:rPr>
          <w:rFonts w:hint="eastAsia" w:ascii="宋体" w:hAnsi="宋体" w:eastAsia="宋体" w:cs="Times New Roman"/>
          <w:szCs w:val="24"/>
        </w:rPr>
        <w:t>递交</w:t>
      </w:r>
      <w:r>
        <w:rPr>
          <w:rFonts w:ascii="宋体" w:hAnsi="宋体" w:eastAsia="宋体" w:cs="Times New Roman"/>
          <w:szCs w:val="24"/>
        </w:rPr>
        <w:t>截止日期和开启时间，并在提交</w:t>
      </w:r>
      <w:r>
        <w:rPr>
          <w:rFonts w:hint="eastAsia" w:ascii="宋体" w:hAnsi="宋体" w:eastAsia="宋体" w:cs="Times New Roman"/>
          <w:szCs w:val="24"/>
          <w:lang w:eastAsia="zh-CN"/>
        </w:rPr>
        <w:t>响应</w:t>
      </w:r>
      <w:r>
        <w:rPr>
          <w:rFonts w:ascii="宋体" w:hAnsi="宋体" w:eastAsia="宋体" w:cs="Times New Roman"/>
          <w:szCs w:val="24"/>
        </w:rPr>
        <w:t>文件</w:t>
      </w:r>
      <w:r>
        <w:rPr>
          <w:rFonts w:hint="eastAsia" w:ascii="宋体" w:hAnsi="宋体" w:eastAsia="宋体" w:cs="Times New Roman"/>
          <w:szCs w:val="24"/>
        </w:rPr>
        <w:t>递交</w:t>
      </w:r>
      <w:r>
        <w:rPr>
          <w:rFonts w:ascii="宋体" w:hAnsi="宋体" w:eastAsia="宋体" w:cs="Times New Roman"/>
          <w:szCs w:val="24"/>
        </w:rPr>
        <w:t>截至时间</w:t>
      </w:r>
      <w:r>
        <w:rPr>
          <w:rFonts w:hint="eastAsia" w:ascii="宋体" w:hAnsi="宋体" w:eastAsia="宋体" w:cs="Times New Roman"/>
          <w:szCs w:val="24"/>
          <w:lang w:eastAsia="zh-CN"/>
        </w:rPr>
        <w:t>3日</w:t>
      </w:r>
      <w:r>
        <w:rPr>
          <w:rFonts w:ascii="宋体" w:hAnsi="宋体" w:eastAsia="宋体" w:cs="Times New Roman"/>
          <w:szCs w:val="24"/>
        </w:rPr>
        <w:t>前，书面/邮件通知所有登记并备案并领取了</w:t>
      </w:r>
      <w:r>
        <w:rPr>
          <w:rFonts w:hint="eastAsia" w:ascii="宋体" w:hAnsi="宋体" w:eastAsia="宋体" w:cs="Times New Roman"/>
          <w:szCs w:val="24"/>
          <w:lang w:eastAsia="zh-CN"/>
        </w:rPr>
        <w:t>比选采购文件</w:t>
      </w:r>
      <w:r>
        <w:rPr>
          <w:rFonts w:ascii="宋体" w:hAnsi="宋体" w:eastAsia="宋体" w:cs="Times New Roman"/>
          <w:szCs w:val="24"/>
        </w:rPr>
        <w:t>的潜在</w:t>
      </w:r>
      <w:r>
        <w:rPr>
          <w:rFonts w:hint="eastAsia" w:ascii="宋体" w:hAnsi="宋体" w:eastAsia="宋体" w:cs="Times New Roman"/>
          <w:szCs w:val="24"/>
          <w:lang w:eastAsia="zh-CN"/>
        </w:rPr>
        <w:t>响应</w:t>
      </w:r>
      <w:r>
        <w:rPr>
          <w:rFonts w:ascii="宋体" w:hAnsi="宋体" w:eastAsia="宋体" w:cs="Times New Roman"/>
          <w:szCs w:val="24"/>
        </w:rPr>
        <w:t>方，同时在本次刊登</w:t>
      </w:r>
      <w:r>
        <w:rPr>
          <w:rFonts w:hint="eastAsia" w:ascii="宋体" w:hAnsi="宋体" w:eastAsia="宋体" w:cs="Times New Roman"/>
          <w:szCs w:val="24"/>
          <w:lang w:eastAsia="zh-CN"/>
        </w:rPr>
        <w:t>比选采购</w:t>
      </w:r>
      <w:r>
        <w:rPr>
          <w:rFonts w:ascii="宋体" w:hAnsi="宋体" w:eastAsia="宋体" w:cs="Times New Roman"/>
          <w:szCs w:val="24"/>
        </w:rPr>
        <w:t>公告的媒体上发布变更公告（</w:t>
      </w:r>
      <w:r>
        <w:rPr>
          <w:rFonts w:hint="eastAsia" w:ascii="宋体" w:hAnsi="宋体" w:eastAsia="宋体" w:cs="Times New Roman"/>
          <w:szCs w:val="24"/>
        </w:rPr>
        <w:t>如有</w:t>
      </w:r>
      <w:r>
        <w:rPr>
          <w:rFonts w:ascii="宋体" w:hAnsi="宋体" w:eastAsia="宋体" w:cs="Times New Roman"/>
          <w:szCs w:val="24"/>
        </w:rPr>
        <w:t>）。采购人的权利及义务将受到新的截止期的约束。</w:t>
      </w:r>
    </w:p>
    <w:p>
      <w:pPr>
        <w:numPr>
          <w:ilvl w:val="1"/>
          <w:numId w:val="5"/>
        </w:numPr>
        <w:tabs>
          <w:tab w:val="left" w:pos="360"/>
          <w:tab w:val="left" w:pos="588"/>
        </w:tabs>
        <w:adjustRightInd/>
        <w:spacing w:line="360" w:lineRule="auto"/>
        <w:ind w:left="0" w:firstLine="0"/>
        <w:jc w:val="both"/>
        <w:textAlignment w:val="auto"/>
        <w:rPr>
          <w:rFonts w:ascii="宋体" w:hAnsi="宋体" w:eastAsia="宋体" w:cs="Times New Roman"/>
          <w:szCs w:val="24"/>
        </w:rPr>
      </w:pPr>
      <w:r>
        <w:rPr>
          <w:rFonts w:ascii="宋体" w:hAnsi="宋体" w:eastAsia="宋体" w:cs="Times New Roman"/>
          <w:szCs w:val="24"/>
        </w:rPr>
        <w:t>采购人将视情况确定是否有必要召开</w:t>
      </w:r>
      <w:r>
        <w:rPr>
          <w:rFonts w:hint="eastAsia" w:ascii="宋体" w:hAnsi="宋体" w:eastAsia="宋体" w:cs="Times New Roman"/>
          <w:szCs w:val="24"/>
          <w:lang w:val="en-US" w:eastAsia="zh-CN"/>
        </w:rPr>
        <w:t>采购</w:t>
      </w:r>
      <w:r>
        <w:rPr>
          <w:rFonts w:ascii="宋体" w:hAnsi="宋体" w:eastAsia="宋体" w:cs="Times New Roman"/>
          <w:szCs w:val="24"/>
        </w:rPr>
        <w:t>前</w:t>
      </w:r>
      <w:r>
        <w:rPr>
          <w:rFonts w:hint="eastAsia" w:ascii="宋体" w:hAnsi="宋体" w:eastAsia="宋体" w:cs="Times New Roman"/>
          <w:szCs w:val="24"/>
        </w:rPr>
        <w:t>答疑</w:t>
      </w:r>
      <w:r>
        <w:rPr>
          <w:rFonts w:ascii="宋体" w:hAnsi="宋体" w:eastAsia="宋体" w:cs="Times New Roman"/>
          <w:szCs w:val="24"/>
        </w:rPr>
        <w:t>会。如果召开</w:t>
      </w:r>
      <w:r>
        <w:rPr>
          <w:rFonts w:hint="eastAsia" w:ascii="宋体" w:hAnsi="宋体" w:eastAsia="宋体" w:cs="Times New Roman"/>
          <w:szCs w:val="24"/>
          <w:lang w:val="en-US" w:eastAsia="zh-CN"/>
        </w:rPr>
        <w:t>采购</w:t>
      </w:r>
      <w:r>
        <w:rPr>
          <w:rFonts w:ascii="宋体" w:hAnsi="宋体" w:eastAsia="宋体" w:cs="Times New Roman"/>
          <w:szCs w:val="24"/>
        </w:rPr>
        <w:t>前</w:t>
      </w:r>
      <w:r>
        <w:rPr>
          <w:rFonts w:hint="eastAsia" w:ascii="宋体" w:hAnsi="宋体" w:eastAsia="宋体" w:cs="Times New Roman"/>
          <w:szCs w:val="24"/>
        </w:rPr>
        <w:t>答疑</w:t>
      </w:r>
      <w:r>
        <w:rPr>
          <w:rFonts w:ascii="宋体" w:hAnsi="宋体" w:eastAsia="宋体" w:cs="Times New Roman"/>
          <w:szCs w:val="24"/>
        </w:rPr>
        <w:t>会，采购人将通知</w:t>
      </w:r>
      <w:r>
        <w:rPr>
          <w:rFonts w:hint="eastAsia" w:ascii="宋体" w:hAnsi="宋体" w:eastAsia="宋体" w:cs="Times New Roman"/>
          <w:szCs w:val="24"/>
        </w:rPr>
        <w:t>所有</w:t>
      </w:r>
      <w:r>
        <w:rPr>
          <w:rFonts w:ascii="宋体" w:hAnsi="宋体" w:eastAsia="宋体" w:cs="Times New Roman"/>
          <w:szCs w:val="24"/>
        </w:rPr>
        <w:t>已领取了</w:t>
      </w:r>
      <w:r>
        <w:rPr>
          <w:rFonts w:hint="eastAsia" w:ascii="宋体" w:hAnsi="宋体" w:eastAsia="宋体" w:cs="Times New Roman"/>
          <w:szCs w:val="24"/>
          <w:lang w:eastAsia="zh-CN"/>
        </w:rPr>
        <w:t>比选采购文件</w:t>
      </w:r>
      <w:r>
        <w:rPr>
          <w:rFonts w:ascii="宋体" w:hAnsi="宋体" w:eastAsia="宋体" w:cs="Times New Roman"/>
          <w:szCs w:val="24"/>
        </w:rPr>
        <w:t>的</w:t>
      </w:r>
      <w:r>
        <w:rPr>
          <w:rFonts w:hint="eastAsia" w:ascii="宋体" w:hAnsi="宋体" w:eastAsia="宋体" w:cs="Times New Roman"/>
          <w:szCs w:val="24"/>
          <w:lang w:eastAsia="zh-CN"/>
        </w:rPr>
        <w:t>响应</w:t>
      </w:r>
      <w:r>
        <w:rPr>
          <w:rFonts w:ascii="宋体" w:hAnsi="宋体" w:eastAsia="宋体" w:cs="Times New Roman"/>
          <w:szCs w:val="24"/>
        </w:rPr>
        <w:t>方。</w:t>
      </w:r>
      <w:bookmarkStart w:id="77" w:name="_Toc232395215"/>
      <w:bookmarkStart w:id="78" w:name="_Toc499711046"/>
      <w:bookmarkStart w:id="79" w:name="_Toc492955418"/>
      <w:bookmarkStart w:id="80" w:name="_Toc177189238"/>
      <w:bookmarkStart w:id="81" w:name="_Toc389620174"/>
      <w:bookmarkStart w:id="82" w:name="_Toc70687149"/>
      <w:bookmarkStart w:id="83" w:name="_Toc499711887"/>
      <w:bookmarkStart w:id="84" w:name="_Toc232176275"/>
      <w:bookmarkStart w:id="85" w:name="_Toc239740354"/>
      <w:bookmarkStart w:id="86" w:name="_Toc230099800"/>
      <w:bookmarkStart w:id="87" w:name="_Toc385992335"/>
      <w:bookmarkStart w:id="88" w:name="_Toc496324582"/>
      <w:bookmarkStart w:id="89" w:name="_Toc265738863"/>
      <w:bookmarkStart w:id="90" w:name="_Toc176882545"/>
      <w:bookmarkStart w:id="91" w:name="_Toc184043022"/>
      <w:bookmarkStart w:id="92" w:name="_Toc53722843"/>
      <w:bookmarkStart w:id="93" w:name="_Toc230583544"/>
      <w:bookmarkStart w:id="94" w:name="_Toc177995476"/>
      <w:bookmarkStart w:id="95" w:name="_Toc503063425"/>
      <w:bookmarkStart w:id="96" w:name="_Toc230013635"/>
      <w:bookmarkStart w:id="97" w:name="_Toc177817337"/>
      <w:bookmarkStart w:id="98" w:name="_Toc500746969"/>
      <w:bookmarkStart w:id="99" w:name="_Toc500747192"/>
      <w:bookmarkStart w:id="100" w:name="_Toc500747065"/>
      <w:bookmarkStart w:id="101" w:name="_Toc235518469"/>
    </w:p>
    <w:p>
      <w:pPr>
        <w:spacing w:line="360" w:lineRule="auto"/>
        <w:jc w:val="center"/>
        <w:rPr>
          <w:rFonts w:ascii="宋体" w:hAnsi="宋体" w:eastAsia="宋体" w:cs="Times New Roman"/>
          <w:b/>
          <w:szCs w:val="24"/>
        </w:rPr>
      </w:pPr>
      <w:r>
        <w:rPr>
          <w:rFonts w:ascii="宋体" w:hAnsi="宋体" w:eastAsia="宋体" w:cs="Times New Roman"/>
          <w:b/>
          <w:szCs w:val="24"/>
        </w:rPr>
        <w:t>三、</w:t>
      </w:r>
      <w:r>
        <w:rPr>
          <w:rFonts w:hint="eastAsia" w:ascii="宋体" w:hAnsi="宋体" w:eastAsia="宋体" w:cs="Times New Roman"/>
          <w:b/>
          <w:szCs w:val="24"/>
          <w:lang w:eastAsia="zh-CN"/>
        </w:rPr>
        <w:t>响应</w:t>
      </w:r>
      <w:r>
        <w:rPr>
          <w:rFonts w:ascii="宋体" w:hAnsi="宋体" w:eastAsia="宋体" w:cs="Times New Roman"/>
          <w:b/>
          <w:szCs w:val="24"/>
        </w:rPr>
        <w:t>文件的编写</w:t>
      </w:r>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p>
    <w:p>
      <w:pPr>
        <w:spacing w:line="360" w:lineRule="auto"/>
        <w:rPr>
          <w:rFonts w:ascii="宋体" w:hAnsi="宋体" w:eastAsia="宋体" w:cs="Times New Roman"/>
          <w:b/>
          <w:szCs w:val="24"/>
        </w:rPr>
      </w:pPr>
      <w:bookmarkStart w:id="102" w:name="_Toc184043023"/>
      <w:bookmarkStart w:id="103" w:name="_Toc70687150"/>
      <w:bookmarkStart w:id="104" w:name="_Toc389620176"/>
      <w:bookmarkStart w:id="105" w:name="_Toc385992337"/>
      <w:r>
        <w:rPr>
          <w:rFonts w:ascii="宋体" w:hAnsi="宋体" w:eastAsia="宋体" w:cs="Times New Roman"/>
          <w:b/>
          <w:szCs w:val="24"/>
        </w:rPr>
        <w:t>7.</w:t>
      </w:r>
      <w:r>
        <w:rPr>
          <w:rFonts w:hint="eastAsia" w:ascii="宋体" w:hAnsi="宋体" w:eastAsia="宋体" w:cs="Times New Roman"/>
          <w:b/>
          <w:szCs w:val="24"/>
          <w:lang w:eastAsia="zh-CN"/>
        </w:rPr>
        <w:t>响应</w:t>
      </w:r>
      <w:r>
        <w:rPr>
          <w:rFonts w:hint="eastAsia" w:ascii="宋体" w:hAnsi="宋体" w:eastAsia="宋体" w:cs="Times New Roman"/>
          <w:b/>
          <w:szCs w:val="24"/>
        </w:rPr>
        <w:t>文件</w:t>
      </w:r>
      <w:r>
        <w:rPr>
          <w:rFonts w:ascii="宋体" w:hAnsi="宋体" w:eastAsia="宋体" w:cs="Times New Roman"/>
          <w:b/>
          <w:szCs w:val="24"/>
        </w:rPr>
        <w:t>语言</w:t>
      </w:r>
      <w:bookmarkEnd w:id="102"/>
      <w:bookmarkEnd w:id="103"/>
    </w:p>
    <w:p>
      <w:pPr>
        <w:tabs>
          <w:tab w:val="left" w:pos="588"/>
        </w:tabs>
        <w:adjustRightInd/>
        <w:spacing w:line="360" w:lineRule="auto"/>
        <w:jc w:val="both"/>
        <w:textAlignment w:val="auto"/>
        <w:rPr>
          <w:rFonts w:ascii="宋体" w:hAnsi="宋体" w:eastAsia="宋体" w:cs="Times New Roman"/>
          <w:szCs w:val="24"/>
        </w:rPr>
      </w:pPr>
      <w:r>
        <w:rPr>
          <w:rFonts w:ascii="宋体" w:hAnsi="宋体" w:eastAsia="宋体" w:cs="Times New Roman"/>
          <w:szCs w:val="24"/>
        </w:rPr>
        <w:t>7.1除在</w:t>
      </w:r>
      <w:r>
        <w:rPr>
          <w:rFonts w:hint="eastAsia" w:ascii="宋体" w:hAnsi="宋体" w:eastAsia="宋体" w:cs="Times New Roman"/>
          <w:szCs w:val="24"/>
          <w:lang w:eastAsia="zh-CN"/>
        </w:rPr>
        <w:t>比选采购文件</w:t>
      </w:r>
      <w:r>
        <w:rPr>
          <w:rFonts w:hint="eastAsia" w:ascii="宋体" w:hAnsi="宋体" w:eastAsia="宋体" w:cs="Times New Roman"/>
          <w:szCs w:val="24"/>
          <w:lang w:val="en-US" w:eastAsia="zh-CN"/>
        </w:rPr>
        <w:t>中另有规定外，</w:t>
      </w:r>
      <w:r>
        <w:rPr>
          <w:rFonts w:hint="eastAsia" w:ascii="宋体" w:hAnsi="宋体" w:eastAsia="宋体" w:cs="Times New Roman"/>
          <w:szCs w:val="24"/>
          <w:lang w:eastAsia="zh-CN"/>
        </w:rPr>
        <w:t>响应</w:t>
      </w:r>
      <w:r>
        <w:rPr>
          <w:rFonts w:ascii="宋体" w:hAnsi="宋体" w:eastAsia="宋体" w:cs="Times New Roman"/>
          <w:szCs w:val="24"/>
        </w:rPr>
        <w:t>文件及与</w:t>
      </w:r>
      <w:r>
        <w:rPr>
          <w:rFonts w:hint="eastAsia" w:ascii="宋体" w:hAnsi="宋体" w:eastAsia="宋体" w:cs="Times New Roman"/>
          <w:szCs w:val="24"/>
          <w:lang w:val="en-US" w:eastAsia="zh-CN"/>
        </w:rPr>
        <w:t>采购</w:t>
      </w:r>
      <w:r>
        <w:rPr>
          <w:rFonts w:ascii="宋体" w:hAnsi="宋体" w:eastAsia="宋体" w:cs="Times New Roman"/>
          <w:szCs w:val="24"/>
        </w:rPr>
        <w:t>相关的所有文件均应以</w:t>
      </w:r>
      <w:commentRangeStart w:id="7"/>
      <w:r>
        <w:rPr>
          <w:rFonts w:ascii="宋体" w:hAnsi="宋体" w:eastAsia="宋体" w:cs="Times New Roman"/>
          <w:szCs w:val="24"/>
        </w:rPr>
        <w:t>中文书写。</w:t>
      </w:r>
      <w:commentRangeEnd w:id="7"/>
      <w:r>
        <w:commentReference w:id="7"/>
      </w:r>
    </w:p>
    <w:p>
      <w:pPr>
        <w:spacing w:line="360" w:lineRule="auto"/>
        <w:rPr>
          <w:rFonts w:ascii="宋体" w:hAnsi="宋体" w:eastAsia="宋体" w:cs="Times New Roman"/>
          <w:b/>
          <w:szCs w:val="24"/>
        </w:rPr>
      </w:pPr>
      <w:bookmarkStart w:id="106" w:name="_Toc70687151"/>
      <w:bookmarkStart w:id="107" w:name="_Toc184043024"/>
      <w:r>
        <w:rPr>
          <w:rFonts w:ascii="宋体" w:hAnsi="宋体" w:eastAsia="宋体" w:cs="Times New Roman"/>
          <w:b/>
          <w:szCs w:val="24"/>
        </w:rPr>
        <w:t>8.计量单位</w:t>
      </w:r>
      <w:bookmarkEnd w:id="104"/>
      <w:bookmarkEnd w:id="105"/>
      <w:bookmarkEnd w:id="106"/>
      <w:bookmarkEnd w:id="107"/>
    </w:p>
    <w:p>
      <w:pPr>
        <w:tabs>
          <w:tab w:val="left" w:pos="588"/>
        </w:tabs>
        <w:adjustRightInd/>
        <w:spacing w:line="360" w:lineRule="auto"/>
        <w:ind w:left="360" w:hanging="360" w:hangingChars="150"/>
        <w:jc w:val="both"/>
        <w:textAlignment w:val="auto"/>
        <w:rPr>
          <w:rFonts w:ascii="宋体" w:hAnsi="宋体" w:eastAsia="宋体" w:cs="Times New Roman"/>
          <w:szCs w:val="24"/>
        </w:rPr>
      </w:pPr>
      <w:r>
        <w:rPr>
          <w:rFonts w:ascii="宋体" w:hAnsi="宋体" w:eastAsia="宋体" w:cs="Times New Roman"/>
          <w:szCs w:val="24"/>
        </w:rPr>
        <w:t>8.1</w:t>
      </w:r>
      <w:bookmarkStart w:id="108" w:name="OLE_LINK1"/>
      <w:r>
        <w:rPr>
          <w:rFonts w:ascii="宋体" w:hAnsi="宋体" w:eastAsia="宋体" w:cs="Times New Roman"/>
          <w:szCs w:val="24"/>
        </w:rPr>
        <w:t>除在</w:t>
      </w:r>
      <w:r>
        <w:rPr>
          <w:rFonts w:hint="eastAsia" w:ascii="宋体" w:hAnsi="宋体" w:eastAsia="宋体" w:cs="Times New Roman"/>
          <w:szCs w:val="24"/>
          <w:lang w:eastAsia="zh-CN"/>
        </w:rPr>
        <w:t>比选采购文件</w:t>
      </w:r>
      <w:bookmarkEnd w:id="108"/>
      <w:r>
        <w:rPr>
          <w:rFonts w:ascii="宋体" w:hAnsi="宋体" w:eastAsia="宋体" w:cs="Times New Roman"/>
          <w:szCs w:val="24"/>
        </w:rPr>
        <w:t>的技术规格中另有规定外，计量单位应使用中华人民共和国法定计量单位。</w:t>
      </w:r>
    </w:p>
    <w:p>
      <w:pPr>
        <w:spacing w:line="360" w:lineRule="auto"/>
        <w:rPr>
          <w:rFonts w:ascii="宋体" w:hAnsi="宋体" w:eastAsia="宋体" w:cs="Times New Roman"/>
          <w:b/>
          <w:szCs w:val="24"/>
        </w:rPr>
      </w:pPr>
      <w:bookmarkStart w:id="109" w:name="_Toc385992338"/>
      <w:bookmarkStart w:id="110" w:name="_Toc184043025"/>
      <w:bookmarkStart w:id="111" w:name="_Toc389620177"/>
      <w:bookmarkStart w:id="112" w:name="_Toc70687152"/>
      <w:r>
        <w:rPr>
          <w:rFonts w:ascii="宋体" w:hAnsi="宋体" w:eastAsia="宋体" w:cs="Times New Roman"/>
          <w:b/>
          <w:szCs w:val="24"/>
        </w:rPr>
        <w:t>9.</w:t>
      </w:r>
      <w:r>
        <w:rPr>
          <w:rFonts w:hint="eastAsia" w:ascii="宋体" w:hAnsi="宋体" w:eastAsia="宋体" w:cs="Times New Roman"/>
          <w:b/>
          <w:szCs w:val="24"/>
          <w:lang w:eastAsia="zh-CN"/>
        </w:rPr>
        <w:t>响应</w:t>
      </w:r>
      <w:r>
        <w:rPr>
          <w:rFonts w:ascii="宋体" w:hAnsi="宋体" w:eastAsia="宋体" w:cs="Times New Roman"/>
          <w:b/>
          <w:szCs w:val="24"/>
        </w:rPr>
        <w:t>文件的组成</w:t>
      </w:r>
      <w:bookmarkEnd w:id="109"/>
      <w:bookmarkEnd w:id="110"/>
      <w:bookmarkEnd w:id="111"/>
      <w:bookmarkEnd w:id="112"/>
    </w:p>
    <w:p>
      <w:pPr>
        <w:tabs>
          <w:tab w:val="left" w:pos="588"/>
        </w:tabs>
        <w:adjustRightInd/>
        <w:spacing w:line="360" w:lineRule="auto"/>
        <w:ind w:left="360" w:hanging="360" w:hangingChars="150"/>
        <w:jc w:val="both"/>
        <w:textAlignment w:val="auto"/>
        <w:rPr>
          <w:rFonts w:ascii="宋体" w:hAnsi="宋体" w:eastAsia="宋体" w:cs="Times New Roman"/>
          <w:szCs w:val="24"/>
        </w:rPr>
      </w:pPr>
      <w:r>
        <w:rPr>
          <w:rFonts w:ascii="宋体" w:hAnsi="宋体" w:eastAsia="宋体" w:cs="Times New Roman"/>
          <w:szCs w:val="24"/>
        </w:rPr>
        <w:t>9.1</w:t>
      </w:r>
      <w:r>
        <w:rPr>
          <w:rFonts w:hint="eastAsia" w:ascii="宋体" w:hAnsi="宋体" w:eastAsia="宋体" w:cs="Times New Roman"/>
          <w:szCs w:val="24"/>
          <w:lang w:eastAsia="zh-CN"/>
        </w:rPr>
        <w:t>响应</w:t>
      </w:r>
      <w:r>
        <w:rPr>
          <w:rFonts w:ascii="宋体" w:hAnsi="宋体" w:eastAsia="宋体" w:cs="Times New Roman"/>
          <w:szCs w:val="24"/>
        </w:rPr>
        <w:t>方编写的</w:t>
      </w:r>
      <w:r>
        <w:rPr>
          <w:rFonts w:hint="eastAsia" w:ascii="宋体" w:hAnsi="宋体" w:eastAsia="宋体" w:cs="Times New Roman"/>
          <w:szCs w:val="24"/>
          <w:lang w:eastAsia="zh-CN"/>
        </w:rPr>
        <w:t>响应</w:t>
      </w:r>
      <w:r>
        <w:rPr>
          <w:rFonts w:ascii="宋体" w:hAnsi="宋体" w:eastAsia="宋体" w:cs="Times New Roman"/>
          <w:szCs w:val="24"/>
        </w:rPr>
        <w:t>文件由以下</w:t>
      </w:r>
      <w:r>
        <w:rPr>
          <w:rFonts w:hint="eastAsia" w:ascii="宋体" w:hAnsi="宋体" w:eastAsia="宋体" w:cs="Times New Roman"/>
          <w:szCs w:val="24"/>
        </w:rPr>
        <w:t>部分</w:t>
      </w:r>
      <w:r>
        <w:rPr>
          <w:rFonts w:ascii="宋体" w:hAnsi="宋体" w:eastAsia="宋体" w:cs="Times New Roman"/>
          <w:szCs w:val="24"/>
        </w:rPr>
        <w:t>组成，应包括但不限于以下内容：</w:t>
      </w:r>
    </w:p>
    <w:p>
      <w:pPr>
        <w:tabs>
          <w:tab w:val="left" w:pos="5580"/>
        </w:tabs>
        <w:spacing w:line="360" w:lineRule="auto"/>
        <w:ind w:firstLine="480" w:firstLineChars="200"/>
        <w:rPr>
          <w:rFonts w:ascii="宋体" w:hAnsi="宋体" w:eastAsia="宋体" w:cs="Times New Roman"/>
          <w:szCs w:val="24"/>
        </w:rPr>
      </w:pPr>
      <w:r>
        <w:rPr>
          <w:rFonts w:hint="eastAsia" w:ascii="宋体" w:hAnsi="宋体" w:eastAsia="宋体" w:cs="Times New Roman"/>
          <w:szCs w:val="24"/>
        </w:rPr>
        <w:t>附件</w:t>
      </w:r>
      <w:r>
        <w:rPr>
          <w:rFonts w:ascii="宋体" w:hAnsi="宋体" w:eastAsia="宋体" w:cs="Times New Roman"/>
          <w:szCs w:val="24"/>
        </w:rPr>
        <w:t>1-</w:t>
      </w:r>
      <w:r>
        <w:rPr>
          <w:rFonts w:hint="eastAsia" w:ascii="宋体" w:hAnsi="宋体" w:eastAsia="宋体" w:cs="Times New Roman"/>
          <w:szCs w:val="24"/>
        </w:rPr>
        <w:t>承诺与声明</w:t>
      </w:r>
    </w:p>
    <w:p>
      <w:pPr>
        <w:tabs>
          <w:tab w:val="left" w:pos="5580"/>
        </w:tabs>
        <w:spacing w:line="360" w:lineRule="auto"/>
        <w:ind w:firstLine="480" w:firstLineChars="200"/>
        <w:rPr>
          <w:rFonts w:ascii="宋体" w:hAnsi="宋体" w:eastAsia="宋体" w:cs="Times New Roman"/>
          <w:szCs w:val="24"/>
        </w:rPr>
      </w:pPr>
      <w:r>
        <w:rPr>
          <w:rFonts w:hint="eastAsia" w:ascii="宋体" w:hAnsi="宋体" w:eastAsia="宋体" w:cs="Times New Roman"/>
          <w:szCs w:val="24"/>
        </w:rPr>
        <w:t>附件</w:t>
      </w:r>
      <w:r>
        <w:rPr>
          <w:rFonts w:ascii="宋体" w:hAnsi="宋体" w:eastAsia="宋体" w:cs="Times New Roman"/>
          <w:szCs w:val="24"/>
        </w:rPr>
        <w:t>2-</w:t>
      </w:r>
      <w:r>
        <w:rPr>
          <w:rFonts w:hint="eastAsia" w:ascii="宋体" w:hAnsi="宋体" w:eastAsia="宋体" w:cs="Times New Roman"/>
          <w:szCs w:val="24"/>
          <w:lang w:eastAsia="zh-CN"/>
        </w:rPr>
        <w:t>响应</w:t>
      </w:r>
      <w:r>
        <w:rPr>
          <w:rFonts w:hint="eastAsia" w:ascii="宋体" w:hAnsi="宋体" w:eastAsia="宋体" w:cs="Times New Roman"/>
          <w:szCs w:val="24"/>
        </w:rPr>
        <w:t>报价一览表</w:t>
      </w:r>
    </w:p>
    <w:p>
      <w:pPr>
        <w:tabs>
          <w:tab w:val="left" w:pos="5580"/>
        </w:tabs>
        <w:spacing w:line="360" w:lineRule="auto"/>
        <w:ind w:firstLine="480" w:firstLineChars="200"/>
        <w:rPr>
          <w:rFonts w:ascii="宋体" w:hAnsi="宋体" w:eastAsia="宋体" w:cs="Times New Roman"/>
          <w:szCs w:val="24"/>
        </w:rPr>
      </w:pPr>
      <w:r>
        <w:rPr>
          <w:rFonts w:hint="eastAsia" w:ascii="宋体" w:hAnsi="宋体" w:eastAsia="宋体" w:cs="Times New Roman"/>
          <w:szCs w:val="24"/>
        </w:rPr>
        <w:t>附件</w:t>
      </w:r>
      <w:r>
        <w:rPr>
          <w:rFonts w:ascii="宋体" w:hAnsi="宋体" w:eastAsia="宋体" w:cs="Times New Roman"/>
          <w:szCs w:val="24"/>
        </w:rPr>
        <w:t>3-</w:t>
      </w:r>
      <w:r>
        <w:rPr>
          <w:rFonts w:hint="eastAsia" w:ascii="宋体" w:hAnsi="宋体" w:eastAsia="宋体" w:cs="Times New Roman"/>
          <w:szCs w:val="24"/>
          <w:lang w:eastAsia="zh-CN"/>
        </w:rPr>
        <w:t>响应</w:t>
      </w:r>
      <w:r>
        <w:rPr>
          <w:rFonts w:hint="eastAsia" w:ascii="宋体" w:hAnsi="宋体" w:eastAsia="宋体" w:cs="Times New Roman"/>
          <w:szCs w:val="24"/>
        </w:rPr>
        <w:t>分项报价表</w:t>
      </w:r>
    </w:p>
    <w:p>
      <w:pPr>
        <w:tabs>
          <w:tab w:val="left" w:pos="5580"/>
        </w:tabs>
        <w:spacing w:line="360" w:lineRule="auto"/>
        <w:ind w:firstLine="480" w:firstLineChars="200"/>
        <w:rPr>
          <w:rFonts w:ascii="宋体" w:hAnsi="宋体" w:eastAsia="宋体" w:cs="Times New Roman"/>
          <w:szCs w:val="24"/>
        </w:rPr>
      </w:pPr>
      <w:r>
        <w:rPr>
          <w:rFonts w:hint="eastAsia" w:ascii="宋体" w:hAnsi="宋体" w:eastAsia="宋体" w:cs="Times New Roman"/>
          <w:szCs w:val="24"/>
        </w:rPr>
        <w:t>附件</w:t>
      </w:r>
      <w:r>
        <w:rPr>
          <w:rFonts w:ascii="宋体" w:hAnsi="宋体" w:eastAsia="宋体" w:cs="Times New Roman"/>
          <w:szCs w:val="24"/>
        </w:rPr>
        <w:t>4-法定代表人授权书</w:t>
      </w:r>
    </w:p>
    <w:p>
      <w:pPr>
        <w:tabs>
          <w:tab w:val="left" w:pos="5580"/>
        </w:tabs>
        <w:spacing w:line="360" w:lineRule="auto"/>
        <w:ind w:firstLine="480" w:firstLineChars="200"/>
        <w:rPr>
          <w:rFonts w:ascii="宋体" w:hAnsi="宋体" w:eastAsia="宋体" w:cs="Times New Roman"/>
          <w:szCs w:val="24"/>
        </w:rPr>
      </w:pPr>
      <w:r>
        <w:rPr>
          <w:rFonts w:hint="eastAsia" w:ascii="宋体" w:hAnsi="宋体" w:eastAsia="宋体" w:cs="Times New Roman"/>
          <w:szCs w:val="24"/>
        </w:rPr>
        <w:t>附件</w:t>
      </w:r>
      <w:r>
        <w:rPr>
          <w:rFonts w:ascii="宋体" w:hAnsi="宋体" w:eastAsia="宋体" w:cs="Times New Roman"/>
          <w:szCs w:val="24"/>
        </w:rPr>
        <w:t>5-</w:t>
      </w:r>
      <w:r>
        <w:rPr>
          <w:rFonts w:hint="eastAsia" w:ascii="宋体" w:hAnsi="宋体" w:eastAsia="宋体" w:cs="Times New Roman"/>
          <w:szCs w:val="24"/>
        </w:rPr>
        <w:t>商务条款偏离表</w:t>
      </w:r>
    </w:p>
    <w:p>
      <w:pPr>
        <w:tabs>
          <w:tab w:val="left" w:pos="5580"/>
        </w:tabs>
        <w:spacing w:line="360" w:lineRule="auto"/>
        <w:ind w:firstLine="480" w:firstLineChars="200"/>
        <w:rPr>
          <w:rFonts w:ascii="宋体" w:hAnsi="宋体" w:eastAsia="宋体" w:cs="Times New Roman"/>
          <w:szCs w:val="24"/>
        </w:rPr>
      </w:pPr>
      <w:r>
        <w:rPr>
          <w:rFonts w:hint="eastAsia" w:ascii="宋体" w:hAnsi="宋体" w:eastAsia="宋体" w:cs="Times New Roman"/>
          <w:szCs w:val="24"/>
        </w:rPr>
        <w:t>附件</w:t>
      </w:r>
      <w:r>
        <w:rPr>
          <w:rFonts w:ascii="宋体" w:hAnsi="宋体" w:eastAsia="宋体" w:cs="Times New Roman"/>
          <w:szCs w:val="24"/>
        </w:rPr>
        <w:t>6-</w:t>
      </w:r>
      <w:r>
        <w:rPr>
          <w:rFonts w:hint="eastAsia" w:ascii="宋体" w:hAnsi="宋体" w:eastAsia="宋体" w:cs="Times New Roman"/>
          <w:szCs w:val="24"/>
        </w:rPr>
        <w:t>技术需求偏离表</w:t>
      </w:r>
    </w:p>
    <w:p>
      <w:pPr>
        <w:tabs>
          <w:tab w:val="left" w:pos="5580"/>
        </w:tabs>
        <w:spacing w:line="360" w:lineRule="auto"/>
        <w:ind w:firstLine="480" w:firstLineChars="200"/>
        <w:rPr>
          <w:rFonts w:ascii="宋体" w:hAnsi="宋体" w:eastAsia="宋体" w:cs="Times New Roman"/>
          <w:szCs w:val="24"/>
        </w:rPr>
      </w:pPr>
      <w:r>
        <w:rPr>
          <w:rFonts w:hint="eastAsia" w:ascii="宋体" w:hAnsi="宋体" w:eastAsia="宋体" w:cs="Times New Roman"/>
          <w:szCs w:val="24"/>
        </w:rPr>
        <w:t>附件</w:t>
      </w:r>
      <w:r>
        <w:rPr>
          <w:rFonts w:ascii="宋体" w:hAnsi="宋体" w:eastAsia="宋体" w:cs="Times New Roman"/>
          <w:szCs w:val="24"/>
        </w:rPr>
        <w:t>7-资格证明文件</w:t>
      </w:r>
    </w:p>
    <w:p>
      <w:pPr>
        <w:tabs>
          <w:tab w:val="left" w:pos="5580"/>
        </w:tabs>
        <w:spacing w:line="360" w:lineRule="auto"/>
        <w:ind w:firstLine="480" w:firstLineChars="200"/>
        <w:rPr>
          <w:rFonts w:ascii="宋体" w:hAnsi="宋体" w:eastAsia="宋体" w:cs="Times New Roman"/>
          <w:szCs w:val="24"/>
        </w:rPr>
      </w:pPr>
      <w:r>
        <w:rPr>
          <w:rFonts w:hint="eastAsia" w:ascii="宋体" w:hAnsi="宋体" w:eastAsia="宋体" w:cs="Times New Roman"/>
          <w:szCs w:val="24"/>
        </w:rPr>
        <w:t>附件</w:t>
      </w:r>
      <w:r>
        <w:rPr>
          <w:rFonts w:ascii="宋体" w:hAnsi="宋体" w:eastAsia="宋体" w:cs="Times New Roman"/>
          <w:szCs w:val="24"/>
        </w:rPr>
        <w:t>8-</w:t>
      </w:r>
      <w:r>
        <w:rPr>
          <w:rFonts w:hint="eastAsia" w:ascii="宋体" w:hAnsi="宋体" w:eastAsia="宋体" w:cs="Times New Roman"/>
          <w:szCs w:val="24"/>
        </w:rPr>
        <w:t>技术及服务方案</w:t>
      </w:r>
    </w:p>
    <w:p>
      <w:pPr>
        <w:tabs>
          <w:tab w:val="left" w:pos="5580"/>
        </w:tabs>
        <w:spacing w:line="360" w:lineRule="auto"/>
        <w:ind w:firstLine="480" w:firstLineChars="200"/>
        <w:rPr>
          <w:rFonts w:ascii="宋体" w:hAnsi="宋体" w:eastAsia="宋体" w:cs="Times New Roman"/>
          <w:szCs w:val="24"/>
        </w:rPr>
      </w:pPr>
      <w:r>
        <w:rPr>
          <w:rFonts w:hint="eastAsia" w:ascii="宋体" w:hAnsi="宋体" w:eastAsia="宋体" w:cs="Times New Roman"/>
          <w:szCs w:val="24"/>
        </w:rPr>
        <w:t>附件</w:t>
      </w:r>
      <w:r>
        <w:rPr>
          <w:rFonts w:ascii="宋体" w:hAnsi="宋体" w:eastAsia="宋体" w:cs="Times New Roman"/>
          <w:szCs w:val="24"/>
        </w:rPr>
        <w:t>9-</w:t>
      </w:r>
      <w:r>
        <w:rPr>
          <w:rFonts w:hint="eastAsia" w:ascii="宋体" w:hAnsi="宋体" w:eastAsia="宋体" w:cs="Times New Roman"/>
          <w:szCs w:val="24"/>
          <w:lang w:eastAsia="zh-CN"/>
        </w:rPr>
        <w:t>比选采购文件</w:t>
      </w:r>
      <w:r>
        <w:rPr>
          <w:rFonts w:hint="eastAsia" w:ascii="宋体" w:hAnsi="宋体" w:eastAsia="宋体" w:cs="Times New Roman"/>
          <w:szCs w:val="24"/>
        </w:rPr>
        <w:t>要求提供</w:t>
      </w:r>
      <w:r>
        <w:rPr>
          <w:rFonts w:ascii="宋体" w:hAnsi="宋体" w:eastAsia="宋体" w:cs="Times New Roman"/>
          <w:szCs w:val="24"/>
        </w:rPr>
        <w:t>/</w:t>
      </w:r>
      <w:r>
        <w:rPr>
          <w:rFonts w:hint="eastAsia" w:ascii="宋体" w:hAnsi="宋体" w:eastAsia="宋体" w:cs="Times New Roman"/>
          <w:szCs w:val="24"/>
          <w:lang w:eastAsia="zh-CN"/>
        </w:rPr>
        <w:t>响应</w:t>
      </w:r>
      <w:r>
        <w:rPr>
          <w:rFonts w:ascii="宋体" w:hAnsi="宋体" w:eastAsia="宋体" w:cs="Times New Roman"/>
          <w:szCs w:val="24"/>
        </w:rPr>
        <w:t>方认为应附的其他材料</w:t>
      </w:r>
    </w:p>
    <w:p>
      <w:pPr>
        <w:tabs>
          <w:tab w:val="left" w:pos="588"/>
        </w:tabs>
        <w:adjustRightInd/>
        <w:spacing w:line="360" w:lineRule="auto"/>
        <w:ind w:left="360" w:hanging="360" w:hangingChars="150"/>
        <w:jc w:val="both"/>
        <w:textAlignment w:val="auto"/>
        <w:rPr>
          <w:rFonts w:ascii="宋体" w:hAnsi="宋体" w:eastAsia="宋体" w:cs="Times New Roman"/>
          <w:szCs w:val="24"/>
        </w:rPr>
      </w:pPr>
      <w:r>
        <w:rPr>
          <w:rFonts w:ascii="宋体" w:hAnsi="宋体" w:eastAsia="宋体" w:cs="Times New Roman"/>
          <w:szCs w:val="24"/>
        </w:rPr>
        <w:t>9.2</w:t>
      </w:r>
      <w:r>
        <w:rPr>
          <w:rFonts w:hint="eastAsia" w:ascii="宋体" w:hAnsi="宋体" w:eastAsia="宋体" w:cs="Times New Roman"/>
          <w:szCs w:val="24"/>
          <w:lang w:eastAsia="zh-CN"/>
        </w:rPr>
        <w:t>响应</w:t>
      </w:r>
      <w:r>
        <w:rPr>
          <w:rFonts w:ascii="宋体" w:hAnsi="宋体" w:eastAsia="宋体" w:cs="Times New Roman"/>
          <w:szCs w:val="24"/>
        </w:rPr>
        <w:t>方提供的以上材料必须真实有效，任何一项的虚假将导致其</w:t>
      </w:r>
      <w:r>
        <w:rPr>
          <w:rFonts w:hint="eastAsia" w:ascii="宋体" w:hAnsi="宋体" w:eastAsia="宋体" w:cs="Times New Roman"/>
          <w:szCs w:val="24"/>
          <w:lang w:eastAsia="zh-CN"/>
        </w:rPr>
        <w:t>响应</w:t>
      </w:r>
      <w:r>
        <w:rPr>
          <w:rFonts w:ascii="宋体" w:hAnsi="宋体" w:eastAsia="宋体" w:cs="Times New Roman"/>
          <w:szCs w:val="24"/>
        </w:rPr>
        <w:t>被拒绝。</w:t>
      </w:r>
    </w:p>
    <w:p>
      <w:pPr>
        <w:tabs>
          <w:tab w:val="left" w:pos="588"/>
        </w:tabs>
        <w:adjustRightInd/>
        <w:spacing w:line="360" w:lineRule="auto"/>
        <w:jc w:val="both"/>
        <w:textAlignment w:val="auto"/>
        <w:rPr>
          <w:rFonts w:ascii="宋体" w:hAnsi="宋体" w:eastAsia="宋体" w:cs="Times New Roman"/>
          <w:szCs w:val="24"/>
        </w:rPr>
      </w:pPr>
      <w:bookmarkStart w:id="113" w:name="_Toc184043026"/>
      <w:bookmarkStart w:id="114" w:name="_Toc70687153"/>
      <w:bookmarkStart w:id="115" w:name="_Toc389620178"/>
      <w:bookmarkStart w:id="116" w:name="_Toc385992339"/>
      <w:r>
        <w:rPr>
          <w:rFonts w:ascii="宋体" w:hAnsi="宋体" w:eastAsia="宋体" w:cs="Times New Roman"/>
          <w:szCs w:val="24"/>
        </w:rPr>
        <w:t>9.3</w:t>
      </w:r>
      <w:bookmarkEnd w:id="113"/>
      <w:bookmarkEnd w:id="114"/>
      <w:bookmarkEnd w:id="115"/>
      <w:bookmarkEnd w:id="116"/>
      <w:r>
        <w:rPr>
          <w:rFonts w:ascii="宋体" w:hAnsi="宋体" w:eastAsia="宋体" w:cs="Times New Roman"/>
          <w:szCs w:val="24"/>
        </w:rPr>
        <w:t>对于</w:t>
      </w:r>
      <w:r>
        <w:rPr>
          <w:rFonts w:hint="eastAsia" w:ascii="宋体" w:hAnsi="宋体" w:eastAsia="宋体" w:cs="Times New Roman"/>
          <w:szCs w:val="24"/>
          <w:lang w:eastAsia="zh-CN"/>
        </w:rPr>
        <w:t>比选采购文件</w:t>
      </w:r>
      <w:r>
        <w:rPr>
          <w:rFonts w:ascii="宋体" w:hAnsi="宋体" w:eastAsia="宋体" w:cs="Times New Roman"/>
          <w:szCs w:val="24"/>
        </w:rPr>
        <w:t>第六章中已经提供了</w:t>
      </w:r>
      <w:r>
        <w:rPr>
          <w:rFonts w:hint="eastAsia" w:ascii="宋体" w:hAnsi="宋体" w:eastAsia="宋体" w:cs="Times New Roman"/>
          <w:szCs w:val="24"/>
          <w:lang w:eastAsia="zh-CN"/>
        </w:rPr>
        <w:t>响应</w:t>
      </w:r>
      <w:r>
        <w:rPr>
          <w:rFonts w:ascii="宋体" w:hAnsi="宋体" w:eastAsia="宋体" w:cs="Times New Roman"/>
          <w:szCs w:val="24"/>
        </w:rPr>
        <w:t>文件格式的，</w:t>
      </w:r>
      <w:r>
        <w:rPr>
          <w:rFonts w:hint="eastAsia" w:ascii="宋体" w:hAnsi="宋体" w:eastAsia="宋体" w:cs="Times New Roman"/>
          <w:szCs w:val="24"/>
          <w:lang w:eastAsia="zh-CN"/>
        </w:rPr>
        <w:t>响应</w:t>
      </w:r>
      <w:r>
        <w:rPr>
          <w:rFonts w:ascii="宋体" w:hAnsi="宋体" w:eastAsia="宋体" w:cs="Times New Roman"/>
          <w:szCs w:val="24"/>
        </w:rPr>
        <w:t>方须按提供的格式进行填写和编制，没有提供格式的可自行设计。</w:t>
      </w:r>
      <w:bookmarkStart w:id="117" w:name="_Toc149720822"/>
      <w:bookmarkStart w:id="118" w:name="_Toc151193843"/>
      <w:bookmarkStart w:id="119" w:name="_Toc265228367"/>
      <w:bookmarkStart w:id="120" w:name="_Toc150774734"/>
      <w:bookmarkStart w:id="121" w:name="_Toc151193699"/>
      <w:bookmarkStart w:id="122" w:name="_Toc151193771"/>
      <w:bookmarkStart w:id="123" w:name="_Toc164608643"/>
      <w:bookmarkStart w:id="124" w:name="_Toc164229370"/>
      <w:bookmarkStart w:id="125" w:name="_Toc195842894"/>
      <w:bookmarkStart w:id="126" w:name="_Toc516367023"/>
      <w:bookmarkStart w:id="127" w:name="_Toc127161443"/>
      <w:bookmarkStart w:id="128" w:name="_Toc150480767"/>
      <w:bookmarkStart w:id="129" w:name="_Toc164608798"/>
      <w:bookmarkStart w:id="130" w:name="_Toc127151730"/>
      <w:bookmarkStart w:id="131" w:name="_Toc264969219"/>
      <w:bookmarkStart w:id="132" w:name="_Toc151193627"/>
      <w:bookmarkStart w:id="133" w:name="_Toc164229224"/>
      <w:bookmarkStart w:id="134" w:name="_Toc164351623"/>
      <w:bookmarkStart w:id="135" w:name="_Toc151193917"/>
      <w:bookmarkStart w:id="136" w:name="_Toc127151529"/>
      <w:bookmarkStart w:id="137" w:name="_Toc142311031"/>
      <w:bookmarkStart w:id="138" w:name="_Toc150774629"/>
      <w:bookmarkStart w:id="139" w:name="_Toc520356153"/>
      <w:bookmarkStart w:id="140" w:name="_Toc150509280"/>
      <w:bookmarkStart w:id="141" w:name="_Toc151190156"/>
    </w:p>
    <w:p>
      <w:pPr>
        <w:tabs>
          <w:tab w:val="left" w:pos="588"/>
        </w:tabs>
        <w:adjustRightInd/>
        <w:spacing w:line="360" w:lineRule="auto"/>
        <w:ind w:left="361" w:hanging="361" w:hangingChars="150"/>
        <w:jc w:val="both"/>
        <w:textAlignment w:val="auto"/>
        <w:rPr>
          <w:rFonts w:ascii="宋体" w:hAnsi="宋体" w:eastAsia="宋体" w:cs="Times New Roman"/>
          <w:szCs w:val="24"/>
        </w:rPr>
      </w:pPr>
      <w:r>
        <w:rPr>
          <w:rFonts w:ascii="宋体" w:hAnsi="宋体" w:eastAsia="宋体" w:cs="Times New Roman"/>
          <w:b/>
          <w:szCs w:val="24"/>
        </w:rPr>
        <w:t>10.证明货物</w:t>
      </w:r>
      <w:r>
        <w:rPr>
          <w:rFonts w:hint="eastAsia" w:ascii="宋体" w:hAnsi="宋体" w:eastAsia="宋体" w:cs="Times New Roman"/>
          <w:b/>
          <w:szCs w:val="24"/>
        </w:rPr>
        <w:t>及服务</w:t>
      </w:r>
      <w:r>
        <w:rPr>
          <w:rFonts w:ascii="宋体" w:hAnsi="宋体" w:eastAsia="宋体" w:cs="Times New Roman"/>
          <w:b/>
          <w:szCs w:val="24"/>
        </w:rPr>
        <w:t>的合格性和符合</w:t>
      </w:r>
      <w:r>
        <w:rPr>
          <w:rFonts w:hint="eastAsia" w:ascii="宋体" w:hAnsi="宋体" w:eastAsia="宋体" w:cs="Times New Roman"/>
          <w:b/>
          <w:szCs w:val="24"/>
          <w:lang w:eastAsia="zh-CN"/>
        </w:rPr>
        <w:t>比选采购文件</w:t>
      </w:r>
      <w:r>
        <w:rPr>
          <w:rFonts w:ascii="宋体" w:hAnsi="宋体" w:eastAsia="宋体" w:cs="Times New Roman"/>
          <w:b/>
          <w:szCs w:val="24"/>
        </w:rPr>
        <w:t>规定的文件</w:t>
      </w:r>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p>
    <w:p>
      <w:pPr>
        <w:numPr>
          <w:ilvl w:val="1"/>
          <w:numId w:val="6"/>
        </w:numPr>
        <w:tabs>
          <w:tab w:val="left" w:pos="360"/>
          <w:tab w:val="left" w:pos="588"/>
        </w:tabs>
        <w:adjustRightInd/>
        <w:spacing w:line="360" w:lineRule="auto"/>
        <w:ind w:left="0" w:firstLine="0"/>
        <w:jc w:val="both"/>
        <w:textAlignment w:val="auto"/>
        <w:rPr>
          <w:rFonts w:ascii="宋体" w:hAnsi="宋体" w:eastAsia="宋体" w:cs="Times New Roman"/>
          <w:szCs w:val="24"/>
        </w:rPr>
      </w:pPr>
      <w:r>
        <w:rPr>
          <w:rFonts w:hint="eastAsia" w:ascii="宋体" w:hAnsi="宋体" w:eastAsia="宋体" w:cs="Times New Roman"/>
          <w:szCs w:val="24"/>
          <w:lang w:eastAsia="zh-CN"/>
        </w:rPr>
        <w:t>响应</w:t>
      </w:r>
      <w:r>
        <w:rPr>
          <w:rFonts w:hint="eastAsia" w:ascii="宋体" w:hAnsi="宋体" w:eastAsia="宋体" w:cs="Times New Roman"/>
          <w:szCs w:val="24"/>
        </w:rPr>
        <w:t>文件</w:t>
      </w:r>
      <w:r>
        <w:rPr>
          <w:rFonts w:ascii="宋体" w:hAnsi="宋体" w:eastAsia="宋体" w:cs="Times New Roman"/>
          <w:szCs w:val="24"/>
        </w:rPr>
        <w:t>中提供的所有货物及其有关服务的原产地，均应</w:t>
      </w:r>
      <w:r>
        <w:rPr>
          <w:rFonts w:hint="eastAsia" w:ascii="宋体" w:hAnsi="宋体" w:eastAsia="宋体" w:cs="Times New Roman"/>
          <w:szCs w:val="24"/>
        </w:rPr>
        <w:t>是</w:t>
      </w:r>
      <w:r>
        <w:rPr>
          <w:rFonts w:ascii="宋体" w:hAnsi="宋体" w:eastAsia="宋体" w:cs="Times New Roman"/>
          <w:szCs w:val="24"/>
        </w:rPr>
        <w:t>中华人民共和国国内或是与中华人民共和国有正常贸易往来的国家或地区。</w:t>
      </w:r>
    </w:p>
    <w:p>
      <w:pPr>
        <w:numPr>
          <w:ilvl w:val="1"/>
          <w:numId w:val="6"/>
        </w:numPr>
        <w:tabs>
          <w:tab w:val="left" w:pos="360"/>
          <w:tab w:val="left" w:pos="588"/>
        </w:tabs>
        <w:adjustRightInd/>
        <w:spacing w:line="360" w:lineRule="auto"/>
        <w:ind w:left="0" w:firstLine="0"/>
        <w:jc w:val="both"/>
        <w:textAlignment w:val="auto"/>
        <w:rPr>
          <w:rFonts w:ascii="宋体" w:hAnsi="宋体" w:eastAsia="宋体" w:cs="Times New Roman"/>
          <w:szCs w:val="24"/>
        </w:rPr>
      </w:pPr>
      <w:r>
        <w:rPr>
          <w:rFonts w:hint="eastAsia" w:ascii="宋体" w:hAnsi="宋体" w:eastAsia="宋体" w:cs="Times New Roman"/>
          <w:szCs w:val="24"/>
          <w:lang w:eastAsia="zh-CN"/>
        </w:rPr>
        <w:t>响应</w:t>
      </w:r>
      <w:r>
        <w:rPr>
          <w:rFonts w:ascii="宋体" w:hAnsi="宋体" w:eastAsia="宋体" w:cs="Times New Roman"/>
          <w:szCs w:val="24"/>
        </w:rPr>
        <w:t>方应提交证明文件，证明其拟供的合同项下的货物和服务的合格性符合</w:t>
      </w:r>
      <w:r>
        <w:rPr>
          <w:rFonts w:hint="eastAsia" w:ascii="宋体" w:hAnsi="宋体" w:eastAsia="宋体" w:cs="Times New Roman"/>
          <w:szCs w:val="24"/>
          <w:lang w:eastAsia="zh-CN"/>
        </w:rPr>
        <w:t>比选采购文件</w:t>
      </w:r>
      <w:r>
        <w:rPr>
          <w:rFonts w:ascii="宋体" w:hAnsi="宋体" w:eastAsia="宋体" w:cs="Times New Roman"/>
          <w:szCs w:val="24"/>
        </w:rPr>
        <w:t>规定。该证明文件是</w:t>
      </w:r>
      <w:r>
        <w:rPr>
          <w:rFonts w:hint="eastAsia" w:ascii="宋体" w:hAnsi="宋体" w:eastAsia="宋体" w:cs="Times New Roman"/>
          <w:szCs w:val="24"/>
          <w:lang w:eastAsia="zh-CN"/>
        </w:rPr>
        <w:t>响应</w:t>
      </w:r>
      <w:r>
        <w:rPr>
          <w:rFonts w:ascii="宋体" w:hAnsi="宋体" w:eastAsia="宋体" w:cs="Times New Roman"/>
          <w:szCs w:val="24"/>
        </w:rPr>
        <w:t>文件的一部分。</w:t>
      </w:r>
    </w:p>
    <w:p>
      <w:pPr>
        <w:numPr>
          <w:ilvl w:val="1"/>
          <w:numId w:val="6"/>
        </w:numPr>
        <w:tabs>
          <w:tab w:val="left" w:pos="360"/>
          <w:tab w:val="left" w:pos="588"/>
        </w:tabs>
        <w:adjustRightInd/>
        <w:spacing w:line="360" w:lineRule="auto"/>
        <w:ind w:left="480" w:hanging="480" w:hangingChars="200"/>
        <w:jc w:val="both"/>
        <w:textAlignment w:val="auto"/>
        <w:rPr>
          <w:rFonts w:ascii="宋体" w:hAnsi="宋体" w:eastAsia="宋体" w:cs="Times New Roman"/>
          <w:szCs w:val="24"/>
        </w:rPr>
      </w:pPr>
      <w:bookmarkStart w:id="142" w:name="_Ref467306244"/>
      <w:r>
        <w:rPr>
          <w:rFonts w:ascii="宋体" w:hAnsi="宋体" w:eastAsia="宋体" w:cs="Times New Roman"/>
          <w:szCs w:val="24"/>
        </w:rPr>
        <w:t>上款所述的证明文件，可以是文字资料、图纸和数据</w:t>
      </w:r>
      <w:bookmarkEnd w:id="142"/>
      <w:r>
        <w:rPr>
          <w:rFonts w:ascii="宋体" w:hAnsi="宋体" w:eastAsia="宋体" w:cs="Times New Roman"/>
          <w:szCs w:val="24"/>
        </w:rPr>
        <w:t>。</w:t>
      </w:r>
    </w:p>
    <w:p>
      <w:pPr>
        <w:adjustRightInd/>
        <w:snapToGrid w:val="0"/>
        <w:spacing w:line="360" w:lineRule="auto"/>
        <w:jc w:val="both"/>
        <w:textAlignment w:val="auto"/>
        <w:rPr>
          <w:rFonts w:ascii="宋体" w:hAnsi="宋体" w:eastAsia="宋体" w:cs="Times New Roman"/>
          <w:szCs w:val="24"/>
        </w:rPr>
      </w:pPr>
      <w:r>
        <w:rPr>
          <w:rFonts w:hint="eastAsia" w:ascii="宋体" w:hAnsi="宋体" w:eastAsia="宋体" w:cs="Times New Roman"/>
          <w:szCs w:val="24"/>
        </w:rPr>
        <w:t>1</w:t>
      </w:r>
      <w:r>
        <w:rPr>
          <w:rFonts w:ascii="宋体" w:hAnsi="宋体" w:eastAsia="宋体" w:cs="Times New Roman"/>
          <w:szCs w:val="24"/>
        </w:rPr>
        <w:t>0.4</w:t>
      </w:r>
      <w:r>
        <w:rPr>
          <w:rFonts w:hint="eastAsia" w:ascii="宋体" w:hAnsi="宋体" w:eastAsia="宋体" w:cs="Times New Roman"/>
          <w:szCs w:val="24"/>
          <w:lang w:eastAsia="zh-CN"/>
        </w:rPr>
        <w:t>响应</w:t>
      </w:r>
      <w:r>
        <w:rPr>
          <w:rFonts w:hint="eastAsia" w:ascii="宋体" w:hAnsi="宋体" w:eastAsia="宋体" w:cs="Times New Roman"/>
          <w:szCs w:val="24"/>
        </w:rPr>
        <w:t>方根据本项目的特点及要求，提供相应的技术方案、实施方案、技术支持与售后服务方案、培训计划和</w:t>
      </w:r>
      <w:r>
        <w:rPr>
          <w:rFonts w:hint="eastAsia" w:ascii="宋体" w:hAnsi="宋体" w:eastAsia="宋体" w:cs="Times New Roman"/>
          <w:szCs w:val="24"/>
          <w:lang w:eastAsia="zh-CN"/>
        </w:rPr>
        <w:t>比选采购文件</w:t>
      </w:r>
      <w:r>
        <w:rPr>
          <w:rFonts w:hint="eastAsia" w:ascii="宋体" w:hAnsi="宋体" w:eastAsia="宋体" w:cs="Times New Roman"/>
          <w:szCs w:val="24"/>
        </w:rPr>
        <w:t>中要求</w:t>
      </w:r>
      <w:r>
        <w:rPr>
          <w:rFonts w:hint="eastAsia" w:ascii="宋体" w:hAnsi="宋体" w:eastAsia="宋体" w:cs="Times New Roman"/>
          <w:szCs w:val="24"/>
          <w:lang w:eastAsia="zh-CN"/>
        </w:rPr>
        <w:t>响应</w:t>
      </w:r>
      <w:r>
        <w:rPr>
          <w:rFonts w:hint="eastAsia" w:ascii="宋体" w:hAnsi="宋体" w:eastAsia="宋体" w:cs="Times New Roman"/>
          <w:szCs w:val="24"/>
        </w:rPr>
        <w:t>方</w:t>
      </w:r>
      <w:r>
        <w:rPr>
          <w:rFonts w:hint="eastAsia" w:ascii="宋体" w:hAnsi="宋体" w:eastAsia="宋体" w:cs="Times New Roman"/>
          <w:szCs w:val="24"/>
          <w:lang w:eastAsia="zh-CN"/>
        </w:rPr>
        <w:t>响应</w:t>
      </w:r>
      <w:r>
        <w:rPr>
          <w:rFonts w:hint="eastAsia" w:ascii="宋体" w:hAnsi="宋体" w:eastAsia="宋体" w:cs="Times New Roman"/>
          <w:szCs w:val="24"/>
        </w:rPr>
        <w:t>的其他技术文件等。</w:t>
      </w:r>
    </w:p>
    <w:p>
      <w:pPr>
        <w:adjustRightInd/>
        <w:snapToGrid w:val="0"/>
        <w:spacing w:line="360" w:lineRule="auto"/>
        <w:jc w:val="both"/>
        <w:textAlignment w:val="auto"/>
        <w:rPr>
          <w:rFonts w:ascii="宋体" w:hAnsi="宋体" w:eastAsia="宋体" w:cs="Times New Roman"/>
          <w:szCs w:val="24"/>
        </w:rPr>
      </w:pPr>
      <w:r>
        <w:rPr>
          <w:rFonts w:ascii="宋体" w:hAnsi="宋体" w:eastAsia="宋体" w:cs="Times New Roman"/>
          <w:szCs w:val="24"/>
        </w:rPr>
        <w:t>10.5</w:t>
      </w:r>
      <w:r>
        <w:rPr>
          <w:rFonts w:hint="eastAsia" w:ascii="宋体" w:hAnsi="宋体" w:eastAsia="宋体" w:cs="Times New Roman"/>
          <w:szCs w:val="24"/>
        </w:rPr>
        <w:t>对照</w:t>
      </w:r>
      <w:r>
        <w:rPr>
          <w:rFonts w:hint="eastAsia" w:ascii="宋体" w:hAnsi="宋体" w:eastAsia="宋体" w:cs="Times New Roman"/>
          <w:szCs w:val="24"/>
          <w:lang w:eastAsia="zh-CN"/>
        </w:rPr>
        <w:t>比选采购文件</w:t>
      </w:r>
      <w:r>
        <w:rPr>
          <w:rFonts w:hint="eastAsia" w:ascii="宋体" w:hAnsi="宋体" w:eastAsia="宋体" w:cs="Times New Roman"/>
          <w:szCs w:val="24"/>
        </w:rPr>
        <w:t>技术规格，逐条说明所提供产品和服务已对</w:t>
      </w:r>
      <w:r>
        <w:rPr>
          <w:rFonts w:hint="eastAsia" w:ascii="宋体" w:hAnsi="宋体" w:eastAsia="宋体" w:cs="Times New Roman"/>
          <w:szCs w:val="24"/>
          <w:lang w:eastAsia="zh-CN"/>
        </w:rPr>
        <w:t>比选采购文件</w:t>
      </w:r>
      <w:r>
        <w:rPr>
          <w:rFonts w:hint="eastAsia" w:ascii="宋体" w:hAnsi="宋体" w:eastAsia="宋体" w:cs="Times New Roman"/>
          <w:szCs w:val="24"/>
        </w:rPr>
        <w:t>的技术规格做出了实质性的</w:t>
      </w:r>
      <w:r>
        <w:rPr>
          <w:rFonts w:hint="eastAsia" w:ascii="宋体" w:hAnsi="宋体" w:eastAsia="宋体" w:cs="Times New Roman"/>
          <w:szCs w:val="24"/>
          <w:lang w:eastAsia="zh-CN"/>
        </w:rPr>
        <w:t>响应</w:t>
      </w:r>
      <w:r>
        <w:rPr>
          <w:rFonts w:hint="eastAsia" w:ascii="宋体" w:hAnsi="宋体" w:eastAsia="宋体" w:cs="Times New Roman"/>
          <w:szCs w:val="24"/>
        </w:rPr>
        <w:t>，或申明与技术规格条文的偏差和例外。</w:t>
      </w:r>
    </w:p>
    <w:p>
      <w:pPr>
        <w:adjustRightInd/>
        <w:snapToGrid w:val="0"/>
        <w:spacing w:line="360" w:lineRule="auto"/>
        <w:jc w:val="both"/>
        <w:textAlignment w:val="auto"/>
        <w:rPr>
          <w:rFonts w:ascii="宋体" w:hAnsi="宋体" w:eastAsia="宋体" w:cs="Times New Roman"/>
          <w:szCs w:val="24"/>
        </w:rPr>
      </w:pPr>
      <w:r>
        <w:rPr>
          <w:rFonts w:ascii="宋体" w:hAnsi="宋体" w:eastAsia="宋体" w:cs="Times New Roman"/>
          <w:szCs w:val="24"/>
        </w:rPr>
        <w:t>10.6</w:t>
      </w:r>
      <w:r>
        <w:rPr>
          <w:rFonts w:hint="eastAsia" w:ascii="宋体" w:hAnsi="宋体" w:eastAsia="宋体" w:cs="Times New Roman"/>
          <w:szCs w:val="24"/>
          <w:lang w:eastAsia="zh-CN"/>
        </w:rPr>
        <w:t>响应</w:t>
      </w:r>
      <w:r>
        <w:rPr>
          <w:rFonts w:hint="eastAsia" w:ascii="宋体" w:hAnsi="宋体" w:eastAsia="宋体" w:cs="Times New Roman"/>
          <w:szCs w:val="24"/>
        </w:rPr>
        <w:t>方认为应附的其他材料。</w:t>
      </w:r>
    </w:p>
    <w:p>
      <w:pPr>
        <w:spacing w:line="360" w:lineRule="auto"/>
        <w:rPr>
          <w:rFonts w:ascii="宋体" w:hAnsi="宋体" w:eastAsia="宋体" w:cs="Times New Roman"/>
          <w:b/>
          <w:szCs w:val="24"/>
        </w:rPr>
      </w:pPr>
      <w:bookmarkStart w:id="143" w:name="_Toc70687154"/>
      <w:bookmarkStart w:id="144" w:name="_Toc385992340"/>
      <w:bookmarkStart w:id="145" w:name="_Toc184043027"/>
      <w:bookmarkStart w:id="146" w:name="_Toc389620179"/>
      <w:r>
        <w:rPr>
          <w:rFonts w:ascii="宋体" w:hAnsi="宋体" w:eastAsia="宋体" w:cs="Times New Roman"/>
          <w:b/>
          <w:szCs w:val="24"/>
        </w:rPr>
        <w:t>11.</w:t>
      </w:r>
      <w:r>
        <w:rPr>
          <w:rFonts w:hint="eastAsia" w:ascii="宋体" w:hAnsi="宋体" w:eastAsia="宋体" w:cs="Times New Roman"/>
          <w:b/>
          <w:szCs w:val="24"/>
          <w:lang w:eastAsia="zh-CN"/>
        </w:rPr>
        <w:t>响应</w:t>
      </w:r>
      <w:r>
        <w:rPr>
          <w:rFonts w:ascii="宋体" w:hAnsi="宋体" w:eastAsia="宋体" w:cs="Times New Roman"/>
          <w:b/>
          <w:szCs w:val="24"/>
        </w:rPr>
        <w:t>报价</w:t>
      </w:r>
      <w:bookmarkEnd w:id="143"/>
      <w:bookmarkEnd w:id="144"/>
      <w:bookmarkEnd w:id="145"/>
      <w:bookmarkEnd w:id="146"/>
    </w:p>
    <w:p>
      <w:pPr>
        <w:numPr>
          <w:ilvl w:val="1"/>
          <w:numId w:val="7"/>
        </w:numPr>
        <w:tabs>
          <w:tab w:val="left" w:pos="360"/>
          <w:tab w:val="left" w:pos="588"/>
        </w:tabs>
        <w:adjustRightInd/>
        <w:spacing w:line="360" w:lineRule="auto"/>
        <w:ind w:left="0" w:firstLine="0"/>
        <w:jc w:val="both"/>
        <w:textAlignment w:val="auto"/>
        <w:rPr>
          <w:rFonts w:ascii="宋体" w:hAnsi="宋体" w:eastAsia="宋体" w:cs="Times New Roman"/>
          <w:szCs w:val="24"/>
        </w:rPr>
      </w:pPr>
      <w:r>
        <w:rPr>
          <w:rFonts w:hint="eastAsia" w:ascii="宋体" w:hAnsi="宋体" w:eastAsia="宋体" w:cs="Times New Roman"/>
          <w:szCs w:val="24"/>
          <w:lang w:eastAsia="zh-CN"/>
        </w:rPr>
        <w:t>响应</w:t>
      </w:r>
      <w:r>
        <w:rPr>
          <w:rFonts w:hint="eastAsia" w:ascii="宋体" w:hAnsi="宋体" w:eastAsia="宋体" w:cs="Times New Roman"/>
          <w:szCs w:val="24"/>
        </w:rPr>
        <w:t>报价应包括</w:t>
      </w:r>
      <w:r>
        <w:rPr>
          <w:rFonts w:hint="eastAsia" w:ascii="宋体" w:hAnsi="宋体" w:eastAsia="宋体" w:cs="Times New Roman"/>
          <w:szCs w:val="24"/>
          <w:lang w:eastAsia="zh-CN"/>
        </w:rPr>
        <w:t>响应</w:t>
      </w:r>
      <w:r>
        <w:rPr>
          <w:rFonts w:hint="eastAsia" w:ascii="宋体" w:hAnsi="宋体" w:eastAsia="宋体" w:cs="Times New Roman"/>
          <w:szCs w:val="24"/>
        </w:rPr>
        <w:t>方为完成本项目采购内容和范围所需要的全部费用，</w:t>
      </w:r>
      <w:r>
        <w:rPr>
          <w:rFonts w:hint="eastAsia" w:ascii="宋体" w:hAnsi="宋体" w:eastAsia="宋体" w:cs="Times New Roman"/>
          <w:szCs w:val="24"/>
          <w:lang w:eastAsia="zh-CN"/>
        </w:rPr>
        <w:t>响应</w:t>
      </w:r>
      <w:r>
        <w:rPr>
          <w:rFonts w:hint="eastAsia" w:ascii="宋体" w:hAnsi="宋体" w:eastAsia="宋体" w:cs="Times New Roman"/>
          <w:szCs w:val="24"/>
        </w:rPr>
        <w:t>方估算错误或漏项的风险一律由</w:t>
      </w:r>
      <w:r>
        <w:rPr>
          <w:rFonts w:hint="eastAsia" w:ascii="宋体" w:hAnsi="宋体" w:eastAsia="宋体" w:cs="Times New Roman"/>
          <w:szCs w:val="24"/>
          <w:lang w:eastAsia="zh-CN"/>
        </w:rPr>
        <w:t>响应</w:t>
      </w:r>
      <w:r>
        <w:rPr>
          <w:rFonts w:hint="eastAsia" w:ascii="宋体" w:hAnsi="宋体" w:eastAsia="宋体" w:cs="Times New Roman"/>
          <w:szCs w:val="24"/>
        </w:rPr>
        <w:t>方承担。</w:t>
      </w:r>
    </w:p>
    <w:p>
      <w:pPr>
        <w:numPr>
          <w:ilvl w:val="1"/>
          <w:numId w:val="7"/>
        </w:numPr>
        <w:tabs>
          <w:tab w:val="left" w:pos="360"/>
          <w:tab w:val="left" w:pos="588"/>
        </w:tabs>
        <w:adjustRightInd/>
        <w:spacing w:line="360" w:lineRule="auto"/>
        <w:ind w:left="0" w:firstLine="0"/>
        <w:jc w:val="both"/>
        <w:textAlignment w:val="auto"/>
        <w:rPr>
          <w:rFonts w:ascii="宋体" w:hAnsi="宋体" w:eastAsia="宋体" w:cs="Times New Roman"/>
          <w:szCs w:val="24"/>
        </w:rPr>
      </w:pPr>
      <w:r>
        <w:rPr>
          <w:rFonts w:hint="eastAsia" w:ascii="宋体" w:hAnsi="宋体" w:eastAsia="宋体" w:cs="Times New Roman"/>
          <w:szCs w:val="24"/>
          <w:lang w:eastAsia="zh-CN"/>
        </w:rPr>
        <w:t>响应</w:t>
      </w:r>
      <w:r>
        <w:rPr>
          <w:rFonts w:ascii="宋体" w:hAnsi="宋体" w:eastAsia="宋体" w:cs="Times New Roman"/>
          <w:szCs w:val="24"/>
        </w:rPr>
        <w:t>方应在</w:t>
      </w:r>
      <w:r>
        <w:rPr>
          <w:rFonts w:hint="eastAsia" w:ascii="宋体" w:hAnsi="宋体" w:eastAsia="宋体" w:cs="Times New Roman"/>
          <w:szCs w:val="24"/>
          <w:lang w:eastAsia="zh-CN"/>
        </w:rPr>
        <w:t>响应</w:t>
      </w:r>
      <w:r>
        <w:rPr>
          <w:rFonts w:ascii="宋体" w:hAnsi="宋体" w:eastAsia="宋体" w:cs="Times New Roman"/>
          <w:szCs w:val="24"/>
        </w:rPr>
        <w:t>分项报价表中详细列出</w:t>
      </w:r>
      <w:r>
        <w:rPr>
          <w:rFonts w:hint="eastAsia" w:ascii="宋体" w:hAnsi="宋体" w:eastAsia="宋体" w:cs="Times New Roman"/>
          <w:szCs w:val="24"/>
        </w:rPr>
        <w:t>所有</w:t>
      </w:r>
      <w:r>
        <w:rPr>
          <w:rFonts w:ascii="宋体" w:hAnsi="宋体" w:eastAsia="宋体" w:cs="Times New Roman"/>
          <w:szCs w:val="24"/>
        </w:rPr>
        <w:t>货物及相关服务的单价，并由法定代表人或其授权代表签署。</w:t>
      </w:r>
      <w:r>
        <w:rPr>
          <w:rFonts w:hint="eastAsia" w:ascii="宋体" w:hAnsi="宋体" w:eastAsia="宋体" w:cs="Times New Roman"/>
          <w:szCs w:val="24"/>
          <w:lang w:eastAsia="zh-CN"/>
        </w:rPr>
        <w:t>响应</w:t>
      </w:r>
      <w:r>
        <w:rPr>
          <w:rFonts w:ascii="宋体" w:hAnsi="宋体" w:eastAsia="宋体" w:cs="Times New Roman"/>
          <w:szCs w:val="24"/>
        </w:rPr>
        <w:t>分项报价表上的价格应按</w:t>
      </w:r>
      <w:r>
        <w:rPr>
          <w:rFonts w:hint="eastAsia" w:ascii="宋体" w:hAnsi="宋体" w:eastAsia="宋体" w:cs="Times New Roman"/>
          <w:szCs w:val="24"/>
          <w:lang w:eastAsia="zh-CN"/>
        </w:rPr>
        <w:t>比选采购文件</w:t>
      </w:r>
      <w:r>
        <w:rPr>
          <w:rFonts w:ascii="宋体" w:hAnsi="宋体" w:eastAsia="宋体" w:cs="Times New Roman"/>
          <w:szCs w:val="24"/>
        </w:rPr>
        <w:t>第六章的格式填写</w:t>
      </w:r>
      <w:r>
        <w:rPr>
          <w:rFonts w:hint="eastAsia" w:ascii="宋体" w:hAnsi="宋体" w:eastAsia="宋体" w:cs="Times New Roman"/>
          <w:szCs w:val="24"/>
        </w:rPr>
        <w:t>。</w:t>
      </w:r>
    </w:p>
    <w:p>
      <w:pPr>
        <w:numPr>
          <w:ilvl w:val="1"/>
          <w:numId w:val="7"/>
        </w:numPr>
        <w:tabs>
          <w:tab w:val="left" w:pos="360"/>
          <w:tab w:val="left" w:pos="588"/>
        </w:tabs>
        <w:adjustRightInd/>
        <w:spacing w:line="360" w:lineRule="auto"/>
        <w:ind w:left="0" w:firstLine="0"/>
        <w:jc w:val="both"/>
        <w:textAlignment w:val="auto"/>
        <w:rPr>
          <w:rFonts w:ascii="宋体" w:hAnsi="宋体" w:eastAsia="宋体" w:cs="Times New Roman"/>
          <w:szCs w:val="24"/>
        </w:rPr>
      </w:pPr>
      <w:r>
        <w:rPr>
          <w:rFonts w:hint="eastAsia" w:ascii="宋体" w:hAnsi="宋体" w:eastAsia="宋体" w:cs="Times New Roman"/>
          <w:szCs w:val="24"/>
          <w:lang w:eastAsia="zh-CN"/>
        </w:rPr>
        <w:t>响应</w:t>
      </w:r>
      <w:r>
        <w:rPr>
          <w:rFonts w:ascii="宋体" w:hAnsi="宋体" w:eastAsia="宋体" w:cs="Times New Roman"/>
          <w:szCs w:val="24"/>
        </w:rPr>
        <w:t>方</w:t>
      </w:r>
      <w:r>
        <w:rPr>
          <w:rFonts w:hint="eastAsia" w:ascii="宋体" w:hAnsi="宋体" w:eastAsia="宋体" w:cs="Times New Roman"/>
          <w:szCs w:val="24"/>
        </w:rPr>
        <w:t>的</w:t>
      </w:r>
      <w:r>
        <w:rPr>
          <w:rFonts w:ascii="宋体" w:hAnsi="宋体" w:eastAsia="宋体" w:cs="Times New Roman"/>
          <w:szCs w:val="24"/>
        </w:rPr>
        <w:t>报价在合同执行过程中是固定不变的，未经采购人许可不得以任何理由予以变更。以可调整的价格提交的</w:t>
      </w:r>
      <w:r>
        <w:rPr>
          <w:rFonts w:hint="eastAsia" w:ascii="宋体" w:hAnsi="宋体" w:eastAsia="宋体" w:cs="Times New Roman"/>
          <w:szCs w:val="24"/>
          <w:lang w:eastAsia="zh-CN"/>
        </w:rPr>
        <w:t>响应</w:t>
      </w:r>
      <w:r>
        <w:rPr>
          <w:rFonts w:ascii="宋体" w:hAnsi="宋体" w:eastAsia="宋体" w:cs="Times New Roman"/>
          <w:szCs w:val="24"/>
        </w:rPr>
        <w:t>文件将作为非实质性</w:t>
      </w:r>
      <w:r>
        <w:rPr>
          <w:rFonts w:hint="eastAsia" w:ascii="宋体" w:hAnsi="宋体" w:eastAsia="宋体" w:cs="Times New Roman"/>
          <w:szCs w:val="24"/>
          <w:lang w:eastAsia="zh-CN"/>
        </w:rPr>
        <w:t>响应</w:t>
      </w:r>
      <w:r>
        <w:rPr>
          <w:rFonts w:ascii="宋体" w:hAnsi="宋体" w:eastAsia="宋体" w:cs="Times New Roman"/>
          <w:szCs w:val="24"/>
        </w:rPr>
        <w:t>而予以拒绝。</w:t>
      </w:r>
    </w:p>
    <w:p>
      <w:pPr>
        <w:numPr>
          <w:ilvl w:val="1"/>
          <w:numId w:val="7"/>
        </w:numPr>
        <w:tabs>
          <w:tab w:val="left" w:pos="360"/>
          <w:tab w:val="left" w:pos="588"/>
        </w:tabs>
        <w:adjustRightInd/>
        <w:spacing w:line="360" w:lineRule="auto"/>
        <w:ind w:left="480" w:hanging="480" w:hangingChars="200"/>
        <w:jc w:val="both"/>
        <w:textAlignment w:val="auto"/>
        <w:rPr>
          <w:rFonts w:ascii="宋体" w:hAnsi="宋体" w:eastAsia="宋体" w:cs="Times New Roman"/>
          <w:szCs w:val="24"/>
        </w:rPr>
      </w:pPr>
      <w:r>
        <w:rPr>
          <w:rFonts w:hint="eastAsia" w:ascii="宋体" w:hAnsi="宋体" w:eastAsia="宋体" w:cs="Times New Roman"/>
          <w:szCs w:val="24"/>
          <w:lang w:eastAsia="zh-CN"/>
        </w:rPr>
        <w:t>响应</w:t>
      </w:r>
      <w:r>
        <w:rPr>
          <w:rFonts w:ascii="宋体" w:hAnsi="宋体" w:eastAsia="宋体" w:cs="Times New Roman"/>
          <w:szCs w:val="24"/>
        </w:rPr>
        <w:t>方对每种货物或服务只允许有一个报价，采购人不接受有任何选择的报价。</w:t>
      </w:r>
    </w:p>
    <w:p>
      <w:pPr>
        <w:tabs>
          <w:tab w:val="left" w:pos="0"/>
        </w:tabs>
        <w:adjustRightInd/>
        <w:spacing w:line="360" w:lineRule="auto"/>
        <w:ind w:left="361" w:hanging="361" w:hangingChars="150"/>
        <w:jc w:val="both"/>
        <w:textAlignment w:val="auto"/>
        <w:rPr>
          <w:rFonts w:ascii="宋体" w:hAnsi="宋体" w:eastAsia="宋体" w:cs="Times New Roman"/>
          <w:b/>
          <w:szCs w:val="24"/>
        </w:rPr>
      </w:pPr>
      <w:bookmarkStart w:id="147" w:name="_Toc70687155"/>
      <w:bookmarkStart w:id="148" w:name="_Toc385992341"/>
      <w:bookmarkStart w:id="149" w:name="_Toc184043028"/>
      <w:bookmarkStart w:id="150" w:name="_Toc389620180"/>
      <w:r>
        <w:rPr>
          <w:rFonts w:ascii="宋体" w:hAnsi="宋体" w:eastAsia="宋体" w:cs="Times New Roman"/>
          <w:b/>
          <w:szCs w:val="24"/>
        </w:rPr>
        <w:t>12.</w:t>
      </w:r>
      <w:r>
        <w:rPr>
          <w:rFonts w:hint="eastAsia" w:ascii="宋体" w:hAnsi="宋体" w:eastAsia="宋体" w:cs="Times New Roman"/>
          <w:b/>
          <w:szCs w:val="24"/>
        </w:rPr>
        <w:t>报价</w:t>
      </w:r>
      <w:r>
        <w:rPr>
          <w:rFonts w:ascii="宋体" w:hAnsi="宋体" w:eastAsia="宋体" w:cs="Times New Roman"/>
          <w:b/>
          <w:szCs w:val="24"/>
        </w:rPr>
        <w:t>货币</w:t>
      </w:r>
      <w:bookmarkEnd w:id="147"/>
      <w:bookmarkEnd w:id="148"/>
      <w:bookmarkEnd w:id="149"/>
      <w:bookmarkEnd w:id="150"/>
    </w:p>
    <w:p>
      <w:pPr>
        <w:tabs>
          <w:tab w:val="left" w:pos="0"/>
        </w:tabs>
        <w:adjustRightInd/>
        <w:spacing w:line="360" w:lineRule="auto"/>
        <w:jc w:val="both"/>
        <w:textAlignment w:val="auto"/>
        <w:rPr>
          <w:rFonts w:ascii="宋体" w:hAnsi="宋体" w:eastAsia="宋体" w:cs="Times New Roman"/>
          <w:szCs w:val="24"/>
        </w:rPr>
      </w:pPr>
      <w:r>
        <w:rPr>
          <w:rFonts w:ascii="宋体" w:hAnsi="宋体" w:eastAsia="宋体" w:cs="Times New Roman"/>
          <w:kern w:val="24"/>
          <w:szCs w:val="24"/>
        </w:rPr>
        <w:t>12.1</w:t>
      </w:r>
      <w:commentRangeStart w:id="8"/>
      <w:bookmarkStart w:id="151" w:name="_Toc389620181"/>
      <w:bookmarkStart w:id="152" w:name="_Toc385992342"/>
      <w:r>
        <w:rPr>
          <w:rFonts w:hint="eastAsia" w:ascii="宋体" w:hAnsi="宋体" w:eastAsia="宋体" w:cs="Times New Roman"/>
          <w:szCs w:val="24"/>
        </w:rPr>
        <w:t>所有报价一律用人民币填报</w:t>
      </w:r>
      <w:commentRangeEnd w:id="8"/>
      <w:r>
        <w:commentReference w:id="8"/>
      </w:r>
      <w:r>
        <w:rPr>
          <w:rFonts w:hint="eastAsia" w:ascii="宋体" w:hAnsi="宋体" w:eastAsia="宋体" w:cs="Times New Roman"/>
          <w:szCs w:val="24"/>
        </w:rPr>
        <w:t>，</w:t>
      </w:r>
      <w:r>
        <w:rPr>
          <w:rFonts w:hint="eastAsia" w:ascii="宋体" w:hAnsi="宋体" w:eastAsia="宋体" w:cs="Times New Roman"/>
          <w:szCs w:val="24"/>
          <w:lang w:eastAsia="zh-CN"/>
        </w:rPr>
        <w:t>响应</w:t>
      </w:r>
      <w:r>
        <w:rPr>
          <w:rFonts w:ascii="宋体" w:hAnsi="宋体" w:eastAsia="宋体" w:cs="Times New Roman"/>
          <w:szCs w:val="24"/>
        </w:rPr>
        <w:t>方的</w:t>
      </w:r>
      <w:r>
        <w:rPr>
          <w:rFonts w:hint="eastAsia" w:ascii="宋体" w:hAnsi="宋体" w:eastAsia="宋体" w:cs="Times New Roman"/>
          <w:szCs w:val="24"/>
          <w:lang w:eastAsia="zh-CN"/>
        </w:rPr>
        <w:t>响应</w:t>
      </w:r>
      <w:r>
        <w:rPr>
          <w:rFonts w:ascii="宋体" w:hAnsi="宋体" w:eastAsia="宋体" w:cs="Times New Roman"/>
          <w:szCs w:val="24"/>
        </w:rPr>
        <w:t>报价应遵守《中华人民共和国价格法》</w:t>
      </w:r>
      <w:r>
        <w:rPr>
          <w:rFonts w:hint="eastAsia" w:ascii="宋体" w:hAnsi="宋体" w:eastAsia="宋体" w:cs="Times New Roman"/>
          <w:szCs w:val="24"/>
        </w:rPr>
        <w:t>，采购人不接受任何非人民币币种的报价。</w:t>
      </w:r>
    </w:p>
    <w:bookmarkEnd w:id="151"/>
    <w:bookmarkEnd w:id="152"/>
    <w:p>
      <w:pPr>
        <w:spacing w:line="360" w:lineRule="auto"/>
        <w:rPr>
          <w:rFonts w:ascii="宋体" w:hAnsi="宋体" w:eastAsia="宋体" w:cs="Times New Roman"/>
          <w:b/>
          <w:szCs w:val="24"/>
        </w:rPr>
      </w:pPr>
      <w:bookmarkStart w:id="153" w:name="_Toc70687159"/>
      <w:bookmarkStart w:id="154" w:name="_Toc184043032"/>
      <w:bookmarkStart w:id="155" w:name="_Toc389620184"/>
      <w:bookmarkStart w:id="156" w:name="_Toc385992345"/>
      <w:r>
        <w:rPr>
          <w:rFonts w:ascii="宋体" w:hAnsi="宋体" w:eastAsia="宋体" w:cs="Times New Roman"/>
          <w:b/>
          <w:szCs w:val="24"/>
        </w:rPr>
        <w:t>13.</w:t>
      </w:r>
      <w:r>
        <w:rPr>
          <w:rFonts w:hint="eastAsia" w:ascii="宋体" w:hAnsi="宋体" w:eastAsia="宋体" w:cs="Times New Roman"/>
          <w:b/>
          <w:szCs w:val="24"/>
          <w:lang w:eastAsia="zh-CN"/>
        </w:rPr>
        <w:t>响应</w:t>
      </w:r>
      <w:r>
        <w:rPr>
          <w:rFonts w:ascii="宋体" w:hAnsi="宋体" w:eastAsia="宋体" w:cs="Times New Roman"/>
          <w:b/>
          <w:szCs w:val="24"/>
        </w:rPr>
        <w:t>有效期</w:t>
      </w:r>
      <w:bookmarkEnd w:id="153"/>
      <w:bookmarkEnd w:id="154"/>
      <w:bookmarkEnd w:id="155"/>
      <w:bookmarkEnd w:id="156"/>
    </w:p>
    <w:p>
      <w:pPr>
        <w:tabs>
          <w:tab w:val="left" w:pos="0"/>
        </w:tabs>
        <w:adjustRightInd/>
        <w:spacing w:line="360" w:lineRule="auto"/>
        <w:jc w:val="both"/>
        <w:textAlignment w:val="auto"/>
        <w:rPr>
          <w:rFonts w:ascii="宋体" w:hAnsi="宋体" w:eastAsia="宋体" w:cs="Times New Roman"/>
          <w:szCs w:val="24"/>
        </w:rPr>
      </w:pPr>
      <w:r>
        <w:rPr>
          <w:rFonts w:ascii="宋体" w:hAnsi="宋体" w:eastAsia="宋体" w:cs="Times New Roman"/>
          <w:szCs w:val="24"/>
        </w:rPr>
        <w:t>13.1</w:t>
      </w:r>
      <w:r>
        <w:rPr>
          <w:rFonts w:hint="eastAsia" w:ascii="宋体" w:hAnsi="宋体" w:eastAsia="宋体" w:cs="Times New Roman"/>
          <w:szCs w:val="24"/>
          <w:lang w:eastAsia="zh-CN"/>
        </w:rPr>
        <w:t>响应</w:t>
      </w:r>
      <w:r>
        <w:rPr>
          <w:rFonts w:ascii="宋体" w:hAnsi="宋体" w:eastAsia="宋体" w:cs="Times New Roman"/>
          <w:szCs w:val="24"/>
        </w:rPr>
        <w:t>有效期见本须知前附表。在</w:t>
      </w:r>
      <w:r>
        <w:rPr>
          <w:rFonts w:hint="eastAsia" w:ascii="宋体" w:hAnsi="宋体" w:eastAsia="宋体" w:cs="Times New Roman"/>
          <w:szCs w:val="24"/>
          <w:lang w:eastAsia="zh-CN"/>
        </w:rPr>
        <w:t>响应</w:t>
      </w:r>
      <w:r>
        <w:rPr>
          <w:rFonts w:ascii="宋体" w:hAnsi="宋体" w:eastAsia="宋体" w:cs="Times New Roman"/>
          <w:szCs w:val="24"/>
        </w:rPr>
        <w:t>有效期内，所有</w:t>
      </w:r>
      <w:r>
        <w:rPr>
          <w:rFonts w:hint="eastAsia" w:ascii="宋体" w:hAnsi="宋体" w:eastAsia="宋体" w:cs="Times New Roman"/>
          <w:szCs w:val="24"/>
          <w:lang w:eastAsia="zh-CN"/>
        </w:rPr>
        <w:t>响应</w:t>
      </w:r>
      <w:r>
        <w:rPr>
          <w:rFonts w:ascii="宋体" w:hAnsi="宋体" w:eastAsia="宋体" w:cs="Times New Roman"/>
          <w:szCs w:val="24"/>
        </w:rPr>
        <w:t>文件均保持有效。</w:t>
      </w:r>
      <w:r>
        <w:rPr>
          <w:rFonts w:hint="eastAsia" w:ascii="宋体" w:hAnsi="宋体" w:eastAsia="宋体" w:cs="Times New Roman"/>
          <w:szCs w:val="24"/>
          <w:lang w:eastAsia="zh-CN"/>
        </w:rPr>
        <w:t>响应</w:t>
      </w:r>
      <w:r>
        <w:rPr>
          <w:rFonts w:ascii="宋体" w:hAnsi="宋体" w:eastAsia="宋体" w:cs="Times New Roman"/>
          <w:szCs w:val="24"/>
        </w:rPr>
        <w:t>文件的有效期比本须知规定的有效期短的，将被视为非</w:t>
      </w:r>
      <w:r>
        <w:rPr>
          <w:rFonts w:hint="eastAsia" w:ascii="宋体" w:hAnsi="宋体" w:eastAsia="宋体" w:cs="Times New Roman"/>
          <w:szCs w:val="24"/>
        </w:rPr>
        <w:t>实质性</w:t>
      </w:r>
      <w:r>
        <w:rPr>
          <w:rFonts w:hint="eastAsia" w:ascii="宋体" w:hAnsi="宋体" w:eastAsia="宋体" w:cs="Times New Roman"/>
          <w:szCs w:val="24"/>
          <w:lang w:eastAsia="zh-CN"/>
        </w:rPr>
        <w:t>响应</w:t>
      </w:r>
      <w:r>
        <w:rPr>
          <w:rFonts w:ascii="宋体" w:hAnsi="宋体" w:eastAsia="宋体" w:cs="Times New Roman"/>
          <w:szCs w:val="24"/>
        </w:rPr>
        <w:t>，采购人有权拒绝。</w:t>
      </w:r>
    </w:p>
    <w:p>
      <w:pPr>
        <w:tabs>
          <w:tab w:val="left" w:pos="0"/>
        </w:tabs>
        <w:adjustRightInd/>
        <w:spacing w:line="360" w:lineRule="auto"/>
        <w:jc w:val="both"/>
        <w:textAlignment w:val="auto"/>
        <w:rPr>
          <w:rFonts w:ascii="宋体" w:hAnsi="宋体" w:eastAsia="宋体" w:cs="Times New Roman"/>
          <w:szCs w:val="24"/>
        </w:rPr>
      </w:pPr>
      <w:r>
        <w:rPr>
          <w:rFonts w:ascii="宋体" w:hAnsi="宋体" w:eastAsia="宋体" w:cs="Times New Roman"/>
          <w:szCs w:val="24"/>
        </w:rPr>
        <w:t>13.2特殊情况下，采购人可于原</w:t>
      </w:r>
      <w:r>
        <w:rPr>
          <w:rFonts w:hint="eastAsia" w:ascii="宋体" w:hAnsi="宋体" w:eastAsia="宋体" w:cs="Times New Roman"/>
          <w:szCs w:val="24"/>
          <w:lang w:eastAsia="zh-CN"/>
        </w:rPr>
        <w:t>响应</w:t>
      </w:r>
      <w:r>
        <w:rPr>
          <w:rFonts w:ascii="宋体" w:hAnsi="宋体" w:eastAsia="宋体" w:cs="Times New Roman"/>
          <w:szCs w:val="24"/>
        </w:rPr>
        <w:t>有效期满之前要求</w:t>
      </w:r>
      <w:r>
        <w:rPr>
          <w:rFonts w:hint="eastAsia" w:ascii="宋体" w:hAnsi="宋体" w:eastAsia="宋体" w:cs="Times New Roman"/>
          <w:szCs w:val="24"/>
          <w:lang w:eastAsia="zh-CN"/>
        </w:rPr>
        <w:t>响应</w:t>
      </w:r>
      <w:r>
        <w:rPr>
          <w:rFonts w:ascii="宋体" w:hAnsi="宋体" w:eastAsia="宋体" w:cs="Times New Roman"/>
          <w:szCs w:val="24"/>
        </w:rPr>
        <w:t>方同意延长有效期，要求与答复均应为书面形式。</w:t>
      </w:r>
    </w:p>
    <w:p>
      <w:pPr>
        <w:spacing w:line="360" w:lineRule="auto"/>
        <w:rPr>
          <w:rFonts w:ascii="宋体" w:hAnsi="宋体" w:eastAsia="宋体" w:cs="Times New Roman"/>
          <w:b/>
          <w:szCs w:val="24"/>
        </w:rPr>
      </w:pPr>
      <w:bookmarkStart w:id="157" w:name="_Toc184043033"/>
      <w:bookmarkStart w:id="158" w:name="_Toc70687160"/>
      <w:bookmarkStart w:id="159" w:name="_Toc385992346"/>
      <w:bookmarkStart w:id="160" w:name="_Toc389620185"/>
      <w:r>
        <w:rPr>
          <w:rFonts w:ascii="宋体" w:hAnsi="宋体" w:eastAsia="宋体" w:cs="Times New Roman"/>
          <w:b/>
          <w:szCs w:val="24"/>
        </w:rPr>
        <w:t>14．</w:t>
      </w:r>
      <w:r>
        <w:rPr>
          <w:rFonts w:hint="eastAsia" w:ascii="宋体" w:hAnsi="宋体" w:eastAsia="宋体" w:cs="Times New Roman"/>
          <w:b/>
          <w:szCs w:val="24"/>
          <w:lang w:eastAsia="zh-CN"/>
        </w:rPr>
        <w:t>响应</w:t>
      </w:r>
      <w:r>
        <w:rPr>
          <w:rFonts w:ascii="宋体" w:hAnsi="宋体" w:eastAsia="宋体" w:cs="Times New Roman"/>
          <w:b/>
          <w:szCs w:val="24"/>
        </w:rPr>
        <w:t>文件的制作和签署</w:t>
      </w:r>
      <w:bookmarkEnd w:id="157"/>
      <w:bookmarkEnd w:id="158"/>
      <w:bookmarkEnd w:id="159"/>
      <w:bookmarkEnd w:id="160"/>
    </w:p>
    <w:p>
      <w:pPr>
        <w:tabs>
          <w:tab w:val="left" w:pos="0"/>
        </w:tabs>
        <w:adjustRightInd/>
        <w:spacing w:line="360" w:lineRule="auto"/>
        <w:jc w:val="both"/>
        <w:textAlignment w:val="auto"/>
        <w:rPr>
          <w:rFonts w:ascii="宋体" w:hAnsi="宋体" w:eastAsia="宋体" w:cs="Times New Roman"/>
          <w:szCs w:val="24"/>
        </w:rPr>
      </w:pPr>
      <w:r>
        <w:rPr>
          <w:rFonts w:ascii="宋体" w:hAnsi="宋体" w:eastAsia="宋体" w:cs="Times New Roman"/>
          <w:szCs w:val="24"/>
        </w:rPr>
        <w:t>14.1</w:t>
      </w:r>
      <w:r>
        <w:rPr>
          <w:rFonts w:hint="eastAsia" w:ascii="宋体" w:hAnsi="宋体" w:eastAsia="宋体" w:cs="Times New Roman"/>
          <w:szCs w:val="24"/>
          <w:lang w:eastAsia="zh-CN"/>
        </w:rPr>
        <w:t>响应</w:t>
      </w:r>
      <w:r>
        <w:rPr>
          <w:rFonts w:ascii="宋体" w:hAnsi="宋体" w:eastAsia="宋体" w:cs="Times New Roman"/>
          <w:szCs w:val="24"/>
        </w:rPr>
        <w:t>方应准备一份</w:t>
      </w:r>
      <w:r>
        <w:rPr>
          <w:rFonts w:hint="eastAsia" w:ascii="宋体" w:hAnsi="宋体" w:eastAsia="宋体" w:cs="Times New Roman"/>
          <w:szCs w:val="24"/>
          <w:lang w:eastAsia="zh-CN"/>
        </w:rPr>
        <w:t>响应</w:t>
      </w:r>
      <w:r>
        <w:rPr>
          <w:rFonts w:ascii="宋体" w:hAnsi="宋体" w:eastAsia="宋体" w:cs="Times New Roman"/>
          <w:szCs w:val="24"/>
        </w:rPr>
        <w:t>文件正本和“</w:t>
      </w:r>
      <w:r>
        <w:rPr>
          <w:rFonts w:hint="eastAsia" w:ascii="宋体" w:hAnsi="宋体" w:eastAsia="宋体" w:cs="Times New Roman"/>
          <w:szCs w:val="24"/>
          <w:lang w:eastAsia="zh-CN"/>
        </w:rPr>
        <w:t>响应</w:t>
      </w:r>
      <w:r>
        <w:rPr>
          <w:rFonts w:ascii="宋体" w:hAnsi="宋体" w:eastAsia="宋体" w:cs="Times New Roman"/>
          <w:szCs w:val="24"/>
        </w:rPr>
        <w:t>方须知前附表”中规定数目的副本及电子版本（使用WORD、EXCEL格式，采用U盘），每套</w:t>
      </w:r>
      <w:r>
        <w:rPr>
          <w:rFonts w:hint="eastAsia" w:ascii="宋体" w:hAnsi="宋体" w:eastAsia="宋体" w:cs="Times New Roman"/>
          <w:szCs w:val="24"/>
          <w:lang w:eastAsia="zh-CN"/>
        </w:rPr>
        <w:t>响应</w:t>
      </w:r>
      <w:r>
        <w:rPr>
          <w:rFonts w:ascii="宋体" w:hAnsi="宋体" w:eastAsia="宋体" w:cs="Times New Roman"/>
          <w:szCs w:val="24"/>
        </w:rPr>
        <w:t>文件须清楚地标明“正本”“副本”“电子版本”。若正本和副本不符，以正本为准，电子版与纸制文件不符，以纸制文件为准。</w:t>
      </w:r>
    </w:p>
    <w:p>
      <w:pPr>
        <w:tabs>
          <w:tab w:val="left" w:pos="0"/>
        </w:tabs>
        <w:adjustRightInd/>
        <w:spacing w:line="360" w:lineRule="auto"/>
        <w:jc w:val="both"/>
        <w:textAlignment w:val="auto"/>
        <w:rPr>
          <w:rFonts w:ascii="宋体" w:hAnsi="宋体" w:eastAsia="宋体" w:cs="Times New Roman"/>
          <w:szCs w:val="24"/>
          <w:highlight w:val="none"/>
        </w:rPr>
      </w:pPr>
      <w:r>
        <w:rPr>
          <w:rFonts w:ascii="宋体" w:hAnsi="宋体" w:eastAsia="宋体" w:cs="Times New Roman"/>
          <w:szCs w:val="24"/>
          <w:highlight w:val="none"/>
        </w:rPr>
        <w:t>14.2</w:t>
      </w:r>
      <w:r>
        <w:rPr>
          <w:rFonts w:hint="eastAsia" w:ascii="宋体" w:hAnsi="宋体" w:eastAsia="宋体" w:cs="Times New Roman"/>
          <w:b/>
          <w:szCs w:val="24"/>
          <w:highlight w:val="none"/>
          <w:lang w:eastAsia="zh-CN"/>
        </w:rPr>
        <w:t>响应</w:t>
      </w:r>
      <w:r>
        <w:rPr>
          <w:rFonts w:hint="eastAsia" w:ascii="宋体" w:hAnsi="宋体" w:eastAsia="宋体" w:cs="Times New Roman"/>
          <w:b/>
          <w:szCs w:val="24"/>
          <w:highlight w:val="none"/>
        </w:rPr>
        <w:t>文件须用中文编写，正反两面打印，并须有序地装订成册（</w:t>
      </w:r>
      <w:r>
        <w:rPr>
          <w:rFonts w:ascii="宋体" w:hAnsi="宋体" w:eastAsia="宋体" w:cs="Times New Roman"/>
          <w:b/>
          <w:szCs w:val="24"/>
          <w:highlight w:val="none"/>
        </w:rPr>
        <w:t>A4纸），除封面及技术彩页外，每一页都应标有连续页码，装订须牢固不易拆散和换页，不得采用活页方式装订。</w:t>
      </w:r>
    </w:p>
    <w:p>
      <w:pPr>
        <w:tabs>
          <w:tab w:val="left" w:pos="588"/>
        </w:tabs>
        <w:adjustRightInd/>
        <w:spacing w:line="360" w:lineRule="auto"/>
        <w:jc w:val="both"/>
        <w:textAlignment w:val="auto"/>
        <w:rPr>
          <w:rFonts w:ascii="宋体" w:hAnsi="宋体" w:eastAsia="宋体" w:cs="Times New Roman"/>
          <w:szCs w:val="24"/>
        </w:rPr>
      </w:pPr>
      <w:r>
        <w:rPr>
          <w:rFonts w:ascii="宋体" w:hAnsi="宋体" w:eastAsia="宋体" w:cs="Times New Roman"/>
          <w:szCs w:val="24"/>
        </w:rPr>
        <w:t>14.3</w:t>
      </w:r>
      <w:r>
        <w:rPr>
          <w:rFonts w:hint="eastAsia" w:ascii="宋体" w:hAnsi="宋体" w:eastAsia="宋体" w:cs="Times New Roman"/>
          <w:szCs w:val="24"/>
          <w:lang w:eastAsia="zh-CN"/>
        </w:rPr>
        <w:t>响应</w:t>
      </w:r>
      <w:r>
        <w:rPr>
          <w:rFonts w:ascii="宋体" w:hAnsi="宋体" w:eastAsia="宋体" w:cs="Times New Roman"/>
          <w:szCs w:val="24"/>
        </w:rPr>
        <w:t>文件的正本，一律用不褪色的墨水书写或打印，加盖</w:t>
      </w:r>
      <w:r>
        <w:rPr>
          <w:rFonts w:hint="eastAsia" w:ascii="宋体" w:hAnsi="宋体" w:eastAsia="宋体" w:cs="Times New Roman"/>
          <w:szCs w:val="24"/>
          <w:lang w:eastAsia="zh-CN"/>
        </w:rPr>
        <w:t>响应</w:t>
      </w:r>
      <w:r>
        <w:rPr>
          <w:rFonts w:ascii="宋体" w:hAnsi="宋体" w:eastAsia="宋体" w:cs="Times New Roman"/>
          <w:szCs w:val="24"/>
        </w:rPr>
        <w:t>方单位公章，并由</w:t>
      </w:r>
      <w:r>
        <w:rPr>
          <w:rFonts w:hint="eastAsia" w:ascii="宋体" w:hAnsi="宋体" w:eastAsia="宋体" w:cs="Times New Roman"/>
          <w:szCs w:val="24"/>
          <w:lang w:eastAsia="zh-CN"/>
        </w:rPr>
        <w:t>响应</w:t>
      </w:r>
      <w:r>
        <w:rPr>
          <w:rFonts w:ascii="宋体" w:hAnsi="宋体" w:eastAsia="宋体" w:cs="Times New Roman"/>
          <w:szCs w:val="24"/>
        </w:rPr>
        <w:t>方的法定代表人或其授权的代理人签署。</w:t>
      </w:r>
      <w:r>
        <w:rPr>
          <w:rFonts w:hint="eastAsia" w:ascii="宋体" w:hAnsi="宋体" w:eastAsia="宋体" w:cs="Times New Roman"/>
          <w:szCs w:val="24"/>
          <w:lang w:eastAsia="zh-CN"/>
        </w:rPr>
        <w:t>响应</w:t>
      </w:r>
      <w:r>
        <w:rPr>
          <w:rFonts w:ascii="宋体" w:hAnsi="宋体" w:eastAsia="宋体" w:cs="Times New Roman"/>
          <w:szCs w:val="24"/>
        </w:rPr>
        <w:t>文件的副本可采用正本的复印件。</w:t>
      </w:r>
    </w:p>
    <w:p>
      <w:pPr>
        <w:tabs>
          <w:tab w:val="left" w:pos="588"/>
        </w:tabs>
        <w:adjustRightInd/>
        <w:spacing w:line="360" w:lineRule="auto"/>
        <w:jc w:val="both"/>
        <w:textAlignment w:val="auto"/>
        <w:rPr>
          <w:rFonts w:ascii="宋体" w:hAnsi="宋体" w:eastAsia="宋体" w:cs="Times New Roman"/>
          <w:szCs w:val="24"/>
        </w:rPr>
      </w:pPr>
      <w:r>
        <w:rPr>
          <w:rFonts w:ascii="宋体" w:hAnsi="宋体" w:eastAsia="宋体" w:cs="Times New Roman"/>
          <w:szCs w:val="24"/>
        </w:rPr>
        <w:t>14.4任何行间插字、涂改或增删，必须由</w:t>
      </w:r>
      <w:r>
        <w:rPr>
          <w:rFonts w:hint="eastAsia" w:ascii="宋体" w:hAnsi="宋体" w:eastAsia="宋体" w:cs="Times New Roman"/>
          <w:szCs w:val="24"/>
          <w:lang w:eastAsia="zh-CN"/>
        </w:rPr>
        <w:t>响应</w:t>
      </w:r>
      <w:r>
        <w:rPr>
          <w:rFonts w:ascii="宋体" w:hAnsi="宋体" w:eastAsia="宋体" w:cs="Times New Roman"/>
          <w:szCs w:val="24"/>
        </w:rPr>
        <w:t>文件签字人姓或首字母在旁边签字才有效。</w:t>
      </w:r>
    </w:p>
    <w:p>
      <w:pPr>
        <w:tabs>
          <w:tab w:val="left" w:pos="588"/>
        </w:tabs>
        <w:adjustRightInd/>
        <w:spacing w:line="360" w:lineRule="auto"/>
        <w:jc w:val="both"/>
        <w:textAlignment w:val="auto"/>
        <w:rPr>
          <w:rFonts w:ascii="宋体" w:hAnsi="宋体" w:eastAsia="宋体" w:cs="Times New Roman"/>
          <w:szCs w:val="24"/>
        </w:rPr>
      </w:pPr>
      <w:r>
        <w:rPr>
          <w:rFonts w:ascii="宋体" w:hAnsi="宋体" w:eastAsia="宋体" w:cs="Times New Roman"/>
          <w:szCs w:val="24"/>
        </w:rPr>
        <w:t>14.5</w:t>
      </w:r>
      <w:r>
        <w:rPr>
          <w:rFonts w:hint="eastAsia" w:ascii="宋体" w:hAnsi="宋体" w:eastAsia="宋体" w:cs="Times New Roman"/>
          <w:szCs w:val="24"/>
          <w:lang w:val="en-US" w:eastAsia="zh-CN"/>
        </w:rPr>
        <w:t>除采购文件或评审小组另有规定外，</w:t>
      </w:r>
      <w:r>
        <w:rPr>
          <w:rFonts w:ascii="宋体" w:hAnsi="宋体" w:eastAsia="宋体" w:cs="Times New Roman"/>
          <w:szCs w:val="24"/>
        </w:rPr>
        <w:t>采购人</w:t>
      </w:r>
      <w:r>
        <w:rPr>
          <w:rFonts w:hint="eastAsia" w:ascii="宋体" w:hAnsi="宋体" w:eastAsia="宋体" w:cs="Times New Roman"/>
          <w:szCs w:val="24"/>
          <w:lang w:val="en-US" w:eastAsia="zh-CN"/>
        </w:rPr>
        <w:t>不</w:t>
      </w:r>
      <w:r>
        <w:rPr>
          <w:rFonts w:ascii="宋体" w:hAnsi="宋体" w:eastAsia="宋体" w:cs="Times New Roman"/>
          <w:szCs w:val="24"/>
        </w:rPr>
        <w:t>接受以电报、电话、传真、电子邮件形式递交的</w:t>
      </w:r>
      <w:r>
        <w:rPr>
          <w:rFonts w:hint="eastAsia" w:ascii="宋体" w:hAnsi="宋体" w:eastAsia="宋体" w:cs="Times New Roman"/>
          <w:szCs w:val="24"/>
          <w:lang w:eastAsia="zh-CN"/>
        </w:rPr>
        <w:t>响应</w:t>
      </w:r>
      <w:r>
        <w:rPr>
          <w:rFonts w:ascii="宋体" w:hAnsi="宋体" w:eastAsia="宋体" w:cs="Times New Roman"/>
          <w:szCs w:val="24"/>
        </w:rPr>
        <w:t>。</w:t>
      </w:r>
    </w:p>
    <w:p>
      <w:pPr>
        <w:tabs>
          <w:tab w:val="left" w:pos="588"/>
        </w:tabs>
        <w:adjustRightInd/>
        <w:spacing w:line="360" w:lineRule="auto"/>
        <w:jc w:val="both"/>
        <w:textAlignment w:val="auto"/>
        <w:rPr>
          <w:rFonts w:ascii="宋体" w:hAnsi="宋体" w:eastAsia="宋体" w:cs="Times New Roman"/>
          <w:b/>
          <w:szCs w:val="24"/>
        </w:rPr>
      </w:pPr>
      <w:r>
        <w:rPr>
          <w:rFonts w:ascii="宋体" w:hAnsi="宋体" w:eastAsia="宋体" w:cs="Times New Roman"/>
          <w:szCs w:val="24"/>
        </w:rPr>
        <w:t>14.6</w:t>
      </w:r>
      <w:r>
        <w:rPr>
          <w:rFonts w:hint="eastAsia" w:ascii="宋体" w:hAnsi="宋体" w:eastAsia="宋体" w:cs="Times New Roman"/>
          <w:szCs w:val="24"/>
          <w:lang w:eastAsia="zh-CN"/>
        </w:rPr>
        <w:t>响应</w:t>
      </w:r>
      <w:r>
        <w:rPr>
          <w:rFonts w:ascii="宋体" w:hAnsi="宋体" w:eastAsia="宋体" w:cs="Times New Roman"/>
          <w:szCs w:val="24"/>
        </w:rPr>
        <w:t>方在</w:t>
      </w:r>
      <w:r>
        <w:rPr>
          <w:rFonts w:hint="eastAsia" w:ascii="宋体" w:hAnsi="宋体" w:eastAsia="宋体" w:cs="Times New Roman"/>
          <w:szCs w:val="24"/>
          <w:lang w:val="en-US" w:eastAsia="zh-CN"/>
        </w:rPr>
        <w:t>响应</w:t>
      </w:r>
      <w:r>
        <w:rPr>
          <w:rFonts w:ascii="宋体" w:hAnsi="宋体" w:eastAsia="宋体" w:cs="Times New Roman"/>
          <w:szCs w:val="24"/>
        </w:rPr>
        <w:t>过程中相关文件的签订、履行、通知等事项的书面文件中的单位盖章、印章、公章等处均仅指与</w:t>
      </w:r>
      <w:r>
        <w:rPr>
          <w:rFonts w:hint="eastAsia" w:ascii="宋体" w:hAnsi="宋体" w:eastAsia="宋体" w:cs="Times New Roman"/>
          <w:szCs w:val="24"/>
          <w:lang w:eastAsia="zh-CN"/>
        </w:rPr>
        <w:t>响应</w:t>
      </w:r>
      <w:r>
        <w:rPr>
          <w:rFonts w:ascii="宋体" w:hAnsi="宋体" w:eastAsia="宋体" w:cs="Times New Roman"/>
          <w:szCs w:val="24"/>
        </w:rPr>
        <w:t>方名称全称相一致的标准公章。</w:t>
      </w:r>
      <w:bookmarkStart w:id="161" w:name="_Hlt491765640"/>
      <w:bookmarkEnd w:id="161"/>
      <w:bookmarkStart w:id="162" w:name="_Toc265738864"/>
      <w:bookmarkStart w:id="163" w:name="_Toc499711888"/>
      <w:bookmarkStart w:id="164" w:name="_Toc499711047"/>
      <w:bookmarkStart w:id="165" w:name="_Toc177189239"/>
      <w:bookmarkStart w:id="166" w:name="_Toc184043034"/>
      <w:bookmarkStart w:id="167" w:name="_Toc230013636"/>
      <w:bookmarkStart w:id="168" w:name="_Toc389620186"/>
      <w:bookmarkStart w:id="169" w:name="_Toc53722844"/>
      <w:bookmarkStart w:id="170" w:name="_Toc177995477"/>
      <w:bookmarkStart w:id="171" w:name="_Toc176882546"/>
      <w:bookmarkStart w:id="172" w:name="_Toc232176276"/>
      <w:bookmarkStart w:id="173" w:name="_Toc70687161"/>
      <w:bookmarkStart w:id="174" w:name="_Toc500747193"/>
      <w:bookmarkStart w:id="175" w:name="_Toc500747066"/>
      <w:bookmarkStart w:id="176" w:name="_Toc230583545"/>
      <w:bookmarkStart w:id="177" w:name="_Toc239740355"/>
      <w:bookmarkStart w:id="178" w:name="_Toc503063426"/>
      <w:bookmarkStart w:id="179" w:name="_Toc492955419"/>
      <w:bookmarkStart w:id="180" w:name="_Toc385992347"/>
      <w:bookmarkStart w:id="181" w:name="_Toc232395216"/>
      <w:bookmarkStart w:id="182" w:name="_Toc177817338"/>
      <w:bookmarkStart w:id="183" w:name="_Toc500746970"/>
      <w:bookmarkStart w:id="184" w:name="_Toc230099801"/>
      <w:bookmarkStart w:id="185" w:name="_Toc235518470"/>
      <w:bookmarkStart w:id="186" w:name="_Toc496324583"/>
    </w:p>
    <w:p>
      <w:pPr>
        <w:spacing w:line="360" w:lineRule="auto"/>
        <w:jc w:val="center"/>
        <w:rPr>
          <w:rFonts w:ascii="宋体" w:hAnsi="宋体" w:eastAsia="宋体" w:cs="Times New Roman"/>
          <w:b/>
          <w:szCs w:val="24"/>
        </w:rPr>
      </w:pPr>
      <w:r>
        <w:rPr>
          <w:rFonts w:ascii="宋体" w:hAnsi="宋体" w:eastAsia="宋体" w:cs="Times New Roman"/>
          <w:b/>
          <w:szCs w:val="24"/>
        </w:rPr>
        <w:t>四、</w:t>
      </w:r>
      <w:r>
        <w:rPr>
          <w:rFonts w:hint="eastAsia" w:ascii="宋体" w:hAnsi="宋体" w:eastAsia="宋体" w:cs="Times New Roman"/>
          <w:b/>
          <w:szCs w:val="24"/>
          <w:lang w:eastAsia="zh-CN"/>
        </w:rPr>
        <w:t>响应</w:t>
      </w:r>
      <w:r>
        <w:rPr>
          <w:rFonts w:ascii="宋体" w:hAnsi="宋体" w:eastAsia="宋体" w:cs="Times New Roman"/>
          <w:b/>
          <w:szCs w:val="24"/>
        </w:rPr>
        <w:t>文件的递交</w:t>
      </w:r>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p>
    <w:p>
      <w:pPr>
        <w:spacing w:line="360" w:lineRule="auto"/>
        <w:rPr>
          <w:rFonts w:ascii="宋体" w:hAnsi="宋体" w:eastAsia="宋体" w:cs="Times New Roman"/>
          <w:b/>
          <w:szCs w:val="24"/>
        </w:rPr>
      </w:pPr>
      <w:bookmarkStart w:id="187" w:name="_Toc389620187"/>
      <w:bookmarkStart w:id="188" w:name="_Toc385992348"/>
      <w:bookmarkStart w:id="189" w:name="_Toc70687162"/>
      <w:bookmarkStart w:id="190" w:name="_Toc184043035"/>
      <w:r>
        <w:rPr>
          <w:rFonts w:ascii="宋体" w:hAnsi="宋体" w:eastAsia="宋体" w:cs="Times New Roman"/>
          <w:b/>
          <w:szCs w:val="24"/>
        </w:rPr>
        <w:t>15．</w:t>
      </w:r>
      <w:r>
        <w:rPr>
          <w:rFonts w:hint="eastAsia" w:ascii="宋体" w:hAnsi="宋体" w:eastAsia="宋体" w:cs="Times New Roman"/>
          <w:b/>
          <w:szCs w:val="24"/>
          <w:lang w:eastAsia="zh-CN"/>
        </w:rPr>
        <w:t>响应</w:t>
      </w:r>
      <w:r>
        <w:rPr>
          <w:rFonts w:ascii="宋体" w:hAnsi="宋体" w:eastAsia="宋体" w:cs="Times New Roman"/>
          <w:b/>
          <w:szCs w:val="24"/>
        </w:rPr>
        <w:t>文件的密封和标记</w:t>
      </w:r>
      <w:bookmarkEnd w:id="187"/>
      <w:bookmarkEnd w:id="188"/>
      <w:bookmarkEnd w:id="189"/>
      <w:bookmarkEnd w:id="190"/>
    </w:p>
    <w:p>
      <w:pPr>
        <w:tabs>
          <w:tab w:val="left" w:pos="588"/>
        </w:tabs>
        <w:adjustRightInd/>
        <w:spacing w:line="360" w:lineRule="auto"/>
        <w:jc w:val="both"/>
        <w:textAlignment w:val="auto"/>
        <w:rPr>
          <w:rFonts w:ascii="宋体" w:hAnsi="宋体" w:eastAsia="宋体" w:cs="Times New Roman"/>
          <w:szCs w:val="24"/>
        </w:rPr>
      </w:pPr>
      <w:bookmarkStart w:id="191" w:name="_Toc385992349"/>
      <w:bookmarkStart w:id="192" w:name="_Toc389620188"/>
      <w:bookmarkStart w:id="193" w:name="_Toc184043036"/>
      <w:bookmarkStart w:id="194" w:name="_Toc70687163"/>
      <w:r>
        <w:rPr>
          <w:rFonts w:ascii="宋体" w:hAnsi="宋体" w:eastAsia="宋体" w:cs="Times New Roman"/>
          <w:szCs w:val="24"/>
        </w:rPr>
        <w:t>15.1</w:t>
      </w:r>
      <w:r>
        <w:rPr>
          <w:rFonts w:hint="eastAsia" w:ascii="宋体" w:hAnsi="宋体" w:eastAsia="宋体" w:cs="Times New Roman"/>
          <w:szCs w:val="24"/>
          <w:lang w:eastAsia="zh-CN"/>
        </w:rPr>
        <w:t>响应</w:t>
      </w:r>
      <w:r>
        <w:rPr>
          <w:rFonts w:hint="eastAsia" w:ascii="宋体" w:hAnsi="宋体" w:eastAsia="宋体" w:cs="Times New Roman"/>
          <w:szCs w:val="24"/>
        </w:rPr>
        <w:t>方应另行将</w:t>
      </w:r>
      <w:r>
        <w:rPr>
          <w:rFonts w:hint="eastAsia" w:ascii="宋体" w:hAnsi="宋体" w:eastAsia="宋体" w:cs="宋体"/>
          <w:szCs w:val="24"/>
          <w:lang w:eastAsia="zh-CN"/>
        </w:rPr>
        <w:t>响应</w:t>
      </w:r>
      <w:r>
        <w:rPr>
          <w:rFonts w:hint="eastAsia" w:ascii="宋体" w:hAnsi="宋体" w:eastAsia="宋体" w:cs="宋体"/>
          <w:szCs w:val="24"/>
        </w:rPr>
        <w:t>报价一览表</w:t>
      </w:r>
      <w:r>
        <w:rPr>
          <w:rFonts w:hint="eastAsia" w:ascii="宋体" w:hAnsi="宋体" w:eastAsia="宋体" w:cs="Times New Roman"/>
          <w:szCs w:val="24"/>
        </w:rPr>
        <w:t>正本一份密封在一个信封内单独提交，并在信封上标明“</w:t>
      </w:r>
      <w:r>
        <w:rPr>
          <w:rFonts w:hint="eastAsia" w:ascii="宋体" w:hAnsi="宋体" w:eastAsia="宋体" w:cs="宋体"/>
          <w:szCs w:val="24"/>
          <w:lang w:eastAsia="zh-CN"/>
        </w:rPr>
        <w:t>响应</w:t>
      </w:r>
      <w:r>
        <w:rPr>
          <w:rFonts w:hint="eastAsia" w:ascii="宋体" w:hAnsi="宋体" w:eastAsia="宋体" w:cs="宋体"/>
          <w:szCs w:val="24"/>
        </w:rPr>
        <w:t>报价一览表</w:t>
      </w:r>
      <w:r>
        <w:rPr>
          <w:rFonts w:hint="eastAsia" w:ascii="宋体" w:hAnsi="宋体" w:eastAsia="宋体" w:cs="Times New Roman"/>
          <w:szCs w:val="24"/>
        </w:rPr>
        <w:t>”字样（同时在装订成册的</w:t>
      </w:r>
      <w:r>
        <w:rPr>
          <w:rFonts w:hint="eastAsia" w:ascii="宋体" w:hAnsi="宋体" w:eastAsia="宋体" w:cs="Times New Roman"/>
          <w:szCs w:val="24"/>
          <w:lang w:eastAsia="zh-CN"/>
        </w:rPr>
        <w:t>响应</w:t>
      </w:r>
      <w:r>
        <w:rPr>
          <w:rFonts w:hint="eastAsia" w:ascii="宋体" w:hAnsi="宋体" w:eastAsia="宋体" w:cs="Times New Roman"/>
          <w:szCs w:val="24"/>
        </w:rPr>
        <w:t>文件中仍应提供完整报价的</w:t>
      </w:r>
      <w:r>
        <w:rPr>
          <w:rFonts w:hint="eastAsia" w:ascii="宋体" w:hAnsi="宋体" w:eastAsia="宋体" w:cs="宋体"/>
          <w:szCs w:val="24"/>
          <w:lang w:eastAsia="zh-CN"/>
        </w:rPr>
        <w:t>响应</w:t>
      </w:r>
      <w:r>
        <w:rPr>
          <w:rFonts w:hint="eastAsia" w:ascii="宋体" w:hAnsi="宋体" w:eastAsia="宋体" w:cs="宋体"/>
          <w:szCs w:val="24"/>
        </w:rPr>
        <w:t>报价一览表</w:t>
      </w:r>
      <w:r>
        <w:rPr>
          <w:rFonts w:hint="eastAsia" w:ascii="宋体" w:hAnsi="宋体" w:eastAsia="宋体" w:cs="Times New Roman"/>
          <w:szCs w:val="24"/>
        </w:rPr>
        <w:t>）。</w:t>
      </w:r>
      <w:r>
        <w:rPr>
          <w:rFonts w:hint="eastAsia" w:ascii="宋体" w:hAnsi="宋体" w:eastAsia="宋体" w:cs="Times New Roman"/>
          <w:szCs w:val="24"/>
          <w:lang w:eastAsia="zh-CN"/>
        </w:rPr>
        <w:t>响应</w:t>
      </w:r>
      <w:r>
        <w:rPr>
          <w:rFonts w:hint="eastAsia" w:ascii="宋体" w:hAnsi="宋体" w:eastAsia="宋体" w:cs="Times New Roman"/>
          <w:szCs w:val="24"/>
        </w:rPr>
        <w:t>方应将</w:t>
      </w:r>
      <w:r>
        <w:rPr>
          <w:rFonts w:hint="eastAsia" w:ascii="宋体" w:hAnsi="宋体" w:eastAsia="宋体" w:cs="Times New Roman"/>
          <w:szCs w:val="24"/>
          <w:lang w:eastAsia="zh-CN"/>
        </w:rPr>
        <w:t>响应</w:t>
      </w:r>
      <w:r>
        <w:rPr>
          <w:rFonts w:hint="eastAsia" w:ascii="宋体" w:hAnsi="宋体" w:eastAsia="宋体" w:cs="Times New Roman"/>
          <w:szCs w:val="24"/>
        </w:rPr>
        <w:t>文件正本和所有的副本、电子文档分开密封装在单独的信封中</w:t>
      </w:r>
      <w:r>
        <w:rPr>
          <w:rFonts w:ascii="宋体" w:hAnsi="宋体" w:eastAsia="宋体" w:cs="Times New Roman"/>
          <w:szCs w:val="24"/>
        </w:rPr>
        <w:t>,且在信封上标明“正本”、“副本”、“电子文档”字样。</w:t>
      </w:r>
    </w:p>
    <w:p>
      <w:pPr>
        <w:tabs>
          <w:tab w:val="left" w:pos="588"/>
        </w:tabs>
        <w:adjustRightInd/>
        <w:spacing w:line="360" w:lineRule="auto"/>
        <w:jc w:val="both"/>
        <w:textAlignment w:val="auto"/>
        <w:rPr>
          <w:rFonts w:ascii="宋体" w:hAnsi="宋体" w:eastAsia="宋体" w:cs="Times New Roman"/>
          <w:szCs w:val="24"/>
        </w:rPr>
      </w:pPr>
      <w:r>
        <w:rPr>
          <w:rFonts w:ascii="宋体" w:hAnsi="宋体" w:eastAsia="宋体" w:cs="Times New Roman"/>
          <w:szCs w:val="24"/>
        </w:rPr>
        <w:t>15.2</w:t>
      </w:r>
      <w:r>
        <w:rPr>
          <w:rFonts w:hint="eastAsia" w:ascii="宋体" w:hAnsi="宋体" w:eastAsia="宋体" w:cs="Times New Roman"/>
          <w:szCs w:val="24"/>
        </w:rPr>
        <w:t>所有</w:t>
      </w:r>
      <w:r>
        <w:rPr>
          <w:rFonts w:ascii="宋体" w:hAnsi="宋体" w:eastAsia="宋体" w:cs="Times New Roman"/>
          <w:szCs w:val="24"/>
        </w:rPr>
        <w:t>信封均应：</w:t>
      </w:r>
    </w:p>
    <w:p>
      <w:pPr>
        <w:tabs>
          <w:tab w:val="left" w:pos="588"/>
        </w:tabs>
        <w:adjustRightInd/>
        <w:spacing w:line="360" w:lineRule="auto"/>
        <w:jc w:val="both"/>
        <w:textAlignment w:val="auto"/>
        <w:rPr>
          <w:rFonts w:ascii="宋体" w:hAnsi="宋体" w:eastAsia="宋体" w:cs="Times New Roman"/>
          <w:szCs w:val="24"/>
        </w:rPr>
      </w:pPr>
      <w:r>
        <w:rPr>
          <w:rFonts w:ascii="宋体" w:hAnsi="宋体" w:eastAsia="宋体" w:cs="Times New Roman"/>
          <w:szCs w:val="24"/>
        </w:rPr>
        <w:t>15.2.1标明递交至“</w:t>
      </w:r>
      <w:r>
        <w:rPr>
          <w:rFonts w:hint="eastAsia" w:ascii="宋体" w:hAnsi="宋体" w:eastAsia="宋体" w:cs="Times New Roman"/>
          <w:szCs w:val="24"/>
          <w:lang w:eastAsia="zh-CN"/>
        </w:rPr>
        <w:t>响应</w:t>
      </w:r>
      <w:r>
        <w:rPr>
          <w:rFonts w:ascii="宋体" w:hAnsi="宋体" w:eastAsia="宋体" w:cs="Times New Roman"/>
          <w:szCs w:val="24"/>
        </w:rPr>
        <w:t>方须知前附表”中指明的</w:t>
      </w:r>
      <w:r>
        <w:rPr>
          <w:rFonts w:hint="eastAsia" w:ascii="宋体" w:hAnsi="宋体" w:eastAsia="宋体" w:cs="Times New Roman"/>
          <w:szCs w:val="24"/>
          <w:lang w:eastAsia="zh-CN"/>
        </w:rPr>
        <w:t>响应</w:t>
      </w:r>
      <w:r>
        <w:rPr>
          <w:rFonts w:hint="eastAsia" w:ascii="宋体" w:hAnsi="宋体" w:eastAsia="宋体" w:cs="Times New Roman"/>
          <w:szCs w:val="24"/>
        </w:rPr>
        <w:t>文件递交</w:t>
      </w:r>
      <w:r>
        <w:rPr>
          <w:rFonts w:ascii="宋体" w:hAnsi="宋体" w:eastAsia="宋体" w:cs="Times New Roman"/>
          <w:szCs w:val="24"/>
        </w:rPr>
        <w:t>地点。</w:t>
      </w:r>
    </w:p>
    <w:p>
      <w:pPr>
        <w:tabs>
          <w:tab w:val="left" w:pos="588"/>
        </w:tabs>
        <w:adjustRightInd/>
        <w:spacing w:line="360" w:lineRule="auto"/>
        <w:jc w:val="both"/>
        <w:textAlignment w:val="auto"/>
        <w:rPr>
          <w:rFonts w:ascii="宋体" w:hAnsi="宋体" w:eastAsia="宋体" w:cs="Times New Roman"/>
          <w:szCs w:val="24"/>
        </w:rPr>
      </w:pPr>
      <w:r>
        <w:rPr>
          <w:rFonts w:ascii="宋体" w:hAnsi="宋体" w:eastAsia="宋体" w:cs="Times New Roman"/>
          <w:szCs w:val="24"/>
        </w:rPr>
        <w:t>15.2.2注明“</w:t>
      </w:r>
      <w:r>
        <w:rPr>
          <w:rFonts w:hint="eastAsia" w:ascii="宋体" w:hAnsi="宋体" w:eastAsia="宋体" w:cs="Times New Roman"/>
          <w:szCs w:val="24"/>
          <w:lang w:eastAsia="zh-CN"/>
        </w:rPr>
        <w:t>响应</w:t>
      </w:r>
      <w:r>
        <w:rPr>
          <w:rFonts w:ascii="宋体" w:hAnsi="宋体" w:eastAsia="宋体" w:cs="Times New Roman"/>
          <w:szCs w:val="24"/>
        </w:rPr>
        <w:t>方须知前附表”中指明的项目名称和“在之前不得启封”的字样，并填入“</w:t>
      </w:r>
      <w:r>
        <w:rPr>
          <w:rFonts w:hint="eastAsia" w:ascii="宋体" w:hAnsi="宋体" w:eastAsia="宋体" w:cs="Times New Roman"/>
          <w:szCs w:val="24"/>
          <w:lang w:eastAsia="zh-CN"/>
        </w:rPr>
        <w:t>响应</w:t>
      </w:r>
      <w:r>
        <w:rPr>
          <w:rFonts w:ascii="宋体" w:hAnsi="宋体" w:eastAsia="宋体" w:cs="Times New Roman"/>
          <w:szCs w:val="24"/>
        </w:rPr>
        <w:t>方须知前附表”中规定的</w:t>
      </w:r>
      <w:r>
        <w:rPr>
          <w:rFonts w:hint="eastAsia" w:ascii="宋体" w:hAnsi="宋体" w:eastAsia="宋体" w:cs="Times New Roman"/>
          <w:szCs w:val="24"/>
          <w:lang w:eastAsia="zh-CN"/>
        </w:rPr>
        <w:t>响应</w:t>
      </w:r>
      <w:r>
        <w:rPr>
          <w:rFonts w:ascii="宋体" w:hAnsi="宋体" w:eastAsia="宋体" w:cs="Times New Roman"/>
          <w:szCs w:val="24"/>
        </w:rPr>
        <w:t>文件递交截止时间。</w:t>
      </w:r>
    </w:p>
    <w:p>
      <w:pPr>
        <w:tabs>
          <w:tab w:val="left" w:pos="588"/>
        </w:tabs>
        <w:adjustRightInd/>
        <w:spacing w:line="360" w:lineRule="auto"/>
        <w:jc w:val="both"/>
        <w:textAlignment w:val="auto"/>
        <w:rPr>
          <w:rFonts w:ascii="宋体" w:hAnsi="宋体" w:eastAsia="宋体" w:cs="Times New Roman"/>
          <w:szCs w:val="24"/>
        </w:rPr>
      </w:pPr>
      <w:r>
        <w:rPr>
          <w:rFonts w:ascii="宋体" w:hAnsi="宋体" w:eastAsia="宋体" w:cs="Times New Roman"/>
          <w:szCs w:val="24"/>
        </w:rPr>
        <w:t>15.3</w:t>
      </w:r>
      <w:r>
        <w:rPr>
          <w:rFonts w:hint="eastAsia" w:ascii="宋体" w:hAnsi="宋体" w:eastAsia="宋体" w:cs="Times New Roman"/>
          <w:szCs w:val="24"/>
        </w:rPr>
        <w:t>如果</w:t>
      </w:r>
      <w:r>
        <w:rPr>
          <w:rFonts w:hint="eastAsia" w:ascii="宋体" w:hAnsi="宋体" w:eastAsia="宋体" w:cs="Times New Roman"/>
          <w:szCs w:val="24"/>
          <w:lang w:eastAsia="zh-CN"/>
        </w:rPr>
        <w:t>响应</w:t>
      </w:r>
      <w:r>
        <w:rPr>
          <w:rFonts w:hint="eastAsia" w:ascii="宋体" w:hAnsi="宋体" w:eastAsia="宋体" w:cs="Times New Roman"/>
          <w:szCs w:val="24"/>
        </w:rPr>
        <w:t>方未按本须知第</w:t>
      </w:r>
      <w:r>
        <w:rPr>
          <w:rFonts w:ascii="宋体" w:hAnsi="宋体" w:eastAsia="宋体" w:cs="Times New Roman"/>
          <w:szCs w:val="24"/>
        </w:rPr>
        <w:t>15.1条要求加写标记和密封,采购</w:t>
      </w:r>
      <w:r>
        <w:rPr>
          <w:rFonts w:hint="eastAsia" w:ascii="宋体" w:hAnsi="宋体" w:eastAsia="宋体" w:cs="Times New Roman"/>
          <w:szCs w:val="24"/>
        </w:rPr>
        <w:t>人对误投或过早启封概不负责。</w:t>
      </w:r>
    </w:p>
    <w:p>
      <w:pPr>
        <w:tabs>
          <w:tab w:val="left" w:pos="588"/>
        </w:tabs>
        <w:adjustRightInd/>
        <w:spacing w:line="360" w:lineRule="auto"/>
        <w:jc w:val="both"/>
        <w:textAlignment w:val="auto"/>
        <w:rPr>
          <w:rFonts w:ascii="宋体" w:hAnsi="宋体" w:eastAsia="宋体" w:cs="Times New Roman"/>
          <w:szCs w:val="24"/>
        </w:rPr>
      </w:pPr>
      <w:r>
        <w:rPr>
          <w:rFonts w:ascii="宋体" w:hAnsi="宋体" w:eastAsia="宋体" w:cs="Times New Roman"/>
          <w:szCs w:val="24"/>
        </w:rPr>
        <w:t>15.4</w:t>
      </w:r>
      <w:r>
        <w:rPr>
          <w:rFonts w:hint="eastAsia" w:ascii="宋体" w:hAnsi="宋体" w:eastAsia="宋体" w:cs="Times New Roman"/>
          <w:szCs w:val="24"/>
          <w:lang w:eastAsia="zh-CN"/>
        </w:rPr>
        <w:t>响应</w:t>
      </w:r>
      <w:r>
        <w:rPr>
          <w:rFonts w:ascii="宋体" w:hAnsi="宋体" w:eastAsia="宋体" w:cs="Times New Roman"/>
          <w:szCs w:val="24"/>
        </w:rPr>
        <w:t>方须由其合法的授权人在开标当日</w:t>
      </w:r>
      <w:r>
        <w:rPr>
          <w:rFonts w:hint="eastAsia" w:ascii="宋体" w:hAnsi="宋体" w:eastAsia="宋体" w:cs="Times New Roman"/>
          <w:szCs w:val="24"/>
          <w:lang w:eastAsia="zh-CN"/>
        </w:rPr>
        <w:t>响应</w:t>
      </w:r>
      <w:r>
        <w:rPr>
          <w:rFonts w:ascii="宋体" w:hAnsi="宋体" w:eastAsia="宋体" w:cs="Times New Roman"/>
          <w:szCs w:val="24"/>
        </w:rPr>
        <w:t>文件递交截止时间之前将</w:t>
      </w:r>
      <w:r>
        <w:rPr>
          <w:rFonts w:hint="eastAsia" w:ascii="宋体" w:hAnsi="宋体" w:eastAsia="宋体" w:cs="Times New Roman"/>
          <w:szCs w:val="24"/>
          <w:lang w:eastAsia="zh-CN"/>
        </w:rPr>
        <w:t>响应</w:t>
      </w:r>
      <w:r>
        <w:rPr>
          <w:rFonts w:ascii="宋体" w:hAnsi="宋体" w:eastAsia="宋体" w:cs="Times New Roman"/>
          <w:szCs w:val="24"/>
        </w:rPr>
        <w:t>文件在</w:t>
      </w:r>
      <w:r>
        <w:rPr>
          <w:rFonts w:hint="eastAsia" w:ascii="宋体" w:hAnsi="宋体" w:eastAsia="宋体" w:cs="Times New Roman"/>
          <w:szCs w:val="24"/>
          <w:lang w:val="en-US" w:eastAsia="zh-CN"/>
        </w:rPr>
        <w:t>指定</w:t>
      </w:r>
      <w:r>
        <w:rPr>
          <w:rFonts w:ascii="宋体" w:hAnsi="宋体" w:eastAsia="宋体" w:cs="Times New Roman"/>
          <w:szCs w:val="24"/>
        </w:rPr>
        <w:t>地点送达采购人并签字确认。</w:t>
      </w:r>
      <w:r>
        <w:rPr>
          <w:rFonts w:hint="eastAsia" w:ascii="宋体" w:hAnsi="宋体" w:eastAsia="宋体" w:cs="Times New Roman"/>
          <w:szCs w:val="24"/>
          <w:lang w:eastAsia="zh-CN"/>
        </w:rPr>
        <w:t>响应</w:t>
      </w:r>
      <w:r>
        <w:rPr>
          <w:rFonts w:ascii="宋体" w:hAnsi="宋体" w:eastAsia="宋体" w:cs="Times New Roman"/>
          <w:szCs w:val="24"/>
        </w:rPr>
        <w:t>方须承担因未送达并签字所造成的一切责任。</w:t>
      </w:r>
    </w:p>
    <w:p>
      <w:pPr>
        <w:tabs>
          <w:tab w:val="left" w:pos="588"/>
        </w:tabs>
        <w:adjustRightInd/>
        <w:spacing w:line="360" w:lineRule="auto"/>
        <w:ind w:left="480" w:hanging="480" w:hangingChars="200"/>
        <w:jc w:val="both"/>
        <w:textAlignment w:val="auto"/>
        <w:rPr>
          <w:rFonts w:ascii="宋体" w:hAnsi="宋体" w:eastAsia="宋体" w:cs="Times New Roman"/>
          <w:szCs w:val="24"/>
        </w:rPr>
      </w:pPr>
      <w:r>
        <w:rPr>
          <w:rFonts w:ascii="宋体" w:hAnsi="宋体" w:eastAsia="宋体" w:cs="Times New Roman"/>
          <w:szCs w:val="24"/>
        </w:rPr>
        <w:t>15.5</w:t>
      </w:r>
      <w:r>
        <w:rPr>
          <w:rFonts w:hint="eastAsia" w:ascii="宋体" w:hAnsi="宋体" w:eastAsia="宋体" w:cs="Times New Roman"/>
          <w:szCs w:val="24"/>
        </w:rPr>
        <w:t>未密封的</w:t>
      </w:r>
      <w:r>
        <w:rPr>
          <w:rFonts w:hint="eastAsia" w:ascii="宋体" w:hAnsi="宋体" w:eastAsia="宋体" w:cs="Times New Roman"/>
          <w:szCs w:val="24"/>
          <w:lang w:eastAsia="zh-CN"/>
        </w:rPr>
        <w:t>响应</w:t>
      </w:r>
      <w:r>
        <w:rPr>
          <w:rFonts w:hint="eastAsia" w:ascii="宋体" w:hAnsi="宋体" w:eastAsia="宋体" w:cs="Times New Roman"/>
          <w:szCs w:val="24"/>
        </w:rPr>
        <w:t>文件，采购人予以拒收。</w:t>
      </w:r>
    </w:p>
    <w:p>
      <w:pPr>
        <w:spacing w:line="360" w:lineRule="auto"/>
        <w:rPr>
          <w:rFonts w:ascii="宋体" w:hAnsi="宋体" w:eastAsia="宋体" w:cs="Times New Roman"/>
          <w:b/>
          <w:szCs w:val="24"/>
        </w:rPr>
      </w:pPr>
      <w:r>
        <w:rPr>
          <w:rFonts w:ascii="宋体" w:hAnsi="宋体" w:eastAsia="宋体" w:cs="Times New Roman"/>
          <w:b/>
          <w:szCs w:val="24"/>
        </w:rPr>
        <w:t>16.</w:t>
      </w:r>
      <w:bookmarkEnd w:id="191"/>
      <w:bookmarkEnd w:id="192"/>
      <w:r>
        <w:rPr>
          <w:rFonts w:hint="eastAsia" w:ascii="宋体" w:hAnsi="宋体" w:eastAsia="宋体" w:cs="Times New Roman"/>
          <w:b/>
          <w:szCs w:val="24"/>
          <w:lang w:eastAsia="zh-CN"/>
        </w:rPr>
        <w:t>响应</w:t>
      </w:r>
      <w:r>
        <w:rPr>
          <w:rFonts w:ascii="宋体" w:hAnsi="宋体" w:eastAsia="宋体" w:cs="Times New Roman"/>
          <w:b/>
          <w:szCs w:val="24"/>
        </w:rPr>
        <w:t>文件递交截止时间</w:t>
      </w:r>
      <w:bookmarkEnd w:id="193"/>
      <w:bookmarkEnd w:id="194"/>
    </w:p>
    <w:p>
      <w:pPr>
        <w:tabs>
          <w:tab w:val="left" w:pos="588"/>
        </w:tabs>
        <w:adjustRightInd/>
        <w:spacing w:line="360" w:lineRule="auto"/>
        <w:jc w:val="both"/>
        <w:textAlignment w:val="auto"/>
        <w:rPr>
          <w:rFonts w:ascii="宋体" w:hAnsi="宋体" w:eastAsia="宋体" w:cs="Times New Roman"/>
          <w:szCs w:val="24"/>
        </w:rPr>
      </w:pPr>
      <w:bookmarkStart w:id="195" w:name="_Toc389620189"/>
      <w:bookmarkStart w:id="196" w:name="_Toc385992350"/>
      <w:bookmarkStart w:id="197" w:name="_Toc184043037"/>
      <w:bookmarkStart w:id="198" w:name="_Toc70687164"/>
      <w:r>
        <w:rPr>
          <w:rFonts w:ascii="宋体" w:hAnsi="宋体" w:eastAsia="宋体" w:cs="Times New Roman"/>
          <w:szCs w:val="24"/>
        </w:rPr>
        <w:t>16.1</w:t>
      </w:r>
      <w:r>
        <w:rPr>
          <w:rFonts w:hint="eastAsia" w:ascii="宋体" w:hAnsi="宋体" w:eastAsia="宋体" w:cs="Times New Roman"/>
          <w:szCs w:val="24"/>
          <w:lang w:eastAsia="zh-CN"/>
        </w:rPr>
        <w:t>响应</w:t>
      </w:r>
      <w:r>
        <w:rPr>
          <w:rFonts w:ascii="宋体" w:hAnsi="宋体" w:eastAsia="宋体" w:cs="Times New Roman"/>
          <w:szCs w:val="24"/>
        </w:rPr>
        <w:t>方应在</w:t>
      </w:r>
      <w:r>
        <w:rPr>
          <w:rFonts w:hint="eastAsia" w:ascii="宋体" w:hAnsi="宋体" w:eastAsia="宋体" w:cs="Times New Roman"/>
          <w:szCs w:val="24"/>
          <w:lang w:eastAsia="zh-CN"/>
        </w:rPr>
        <w:t>比选采购文件</w:t>
      </w:r>
      <w:r>
        <w:rPr>
          <w:rFonts w:ascii="宋体" w:hAnsi="宋体" w:eastAsia="宋体" w:cs="Times New Roman"/>
          <w:szCs w:val="24"/>
        </w:rPr>
        <w:t>规定的</w:t>
      </w:r>
      <w:r>
        <w:rPr>
          <w:rFonts w:hint="eastAsia" w:ascii="宋体" w:hAnsi="宋体" w:eastAsia="宋体" w:cs="Times New Roman"/>
          <w:szCs w:val="24"/>
          <w:lang w:eastAsia="zh-CN"/>
        </w:rPr>
        <w:t>响应</w:t>
      </w:r>
      <w:r>
        <w:rPr>
          <w:rFonts w:ascii="宋体" w:hAnsi="宋体" w:eastAsia="宋体" w:cs="Times New Roman"/>
          <w:szCs w:val="24"/>
        </w:rPr>
        <w:t>文件递交截止时间之前将</w:t>
      </w:r>
      <w:r>
        <w:rPr>
          <w:rFonts w:hint="eastAsia" w:ascii="宋体" w:hAnsi="宋体" w:eastAsia="宋体" w:cs="Times New Roman"/>
          <w:szCs w:val="24"/>
          <w:lang w:eastAsia="zh-CN"/>
        </w:rPr>
        <w:t>响应</w:t>
      </w:r>
      <w:r>
        <w:rPr>
          <w:rFonts w:ascii="宋体" w:hAnsi="宋体" w:eastAsia="宋体" w:cs="Times New Roman"/>
          <w:szCs w:val="24"/>
        </w:rPr>
        <w:t>文件递交至采购人。</w:t>
      </w:r>
      <w:r>
        <w:rPr>
          <w:rFonts w:hint="eastAsia" w:ascii="宋体" w:hAnsi="宋体" w:eastAsia="宋体" w:cs="Times New Roman"/>
          <w:szCs w:val="24"/>
          <w:lang w:eastAsia="zh-CN"/>
        </w:rPr>
        <w:t>响应</w:t>
      </w:r>
      <w:r>
        <w:rPr>
          <w:rFonts w:ascii="宋体" w:hAnsi="宋体" w:eastAsia="宋体" w:cs="Times New Roman"/>
          <w:szCs w:val="24"/>
        </w:rPr>
        <w:t>文件递交截止时间</w:t>
      </w:r>
      <w:r>
        <w:rPr>
          <w:rFonts w:hint="eastAsia" w:ascii="宋体" w:hAnsi="宋体" w:eastAsia="宋体" w:cs="Times New Roman"/>
          <w:szCs w:val="24"/>
        </w:rPr>
        <w:t>、开启时间及</w:t>
      </w:r>
      <w:r>
        <w:rPr>
          <w:rFonts w:ascii="宋体" w:hAnsi="宋体" w:eastAsia="宋体" w:cs="Times New Roman"/>
          <w:szCs w:val="24"/>
        </w:rPr>
        <w:t>地点详见</w:t>
      </w:r>
      <w:r>
        <w:rPr>
          <w:rFonts w:hint="eastAsia" w:ascii="宋体" w:hAnsi="宋体" w:eastAsia="宋体" w:cs="Times New Roman"/>
          <w:szCs w:val="24"/>
          <w:lang w:eastAsia="zh-CN"/>
        </w:rPr>
        <w:t>响应</w:t>
      </w:r>
      <w:r>
        <w:rPr>
          <w:rFonts w:hint="eastAsia" w:ascii="宋体" w:hAnsi="宋体" w:eastAsia="宋体" w:cs="Times New Roman"/>
          <w:szCs w:val="24"/>
        </w:rPr>
        <w:t>方须知</w:t>
      </w:r>
      <w:r>
        <w:rPr>
          <w:rFonts w:ascii="宋体" w:hAnsi="宋体" w:eastAsia="宋体" w:cs="Times New Roman"/>
          <w:szCs w:val="24"/>
        </w:rPr>
        <w:t>前附表。</w:t>
      </w:r>
    </w:p>
    <w:p>
      <w:pPr>
        <w:tabs>
          <w:tab w:val="left" w:pos="588"/>
        </w:tabs>
        <w:adjustRightInd/>
        <w:spacing w:line="360" w:lineRule="auto"/>
        <w:jc w:val="both"/>
        <w:textAlignment w:val="auto"/>
        <w:rPr>
          <w:rFonts w:ascii="宋体" w:hAnsi="宋体" w:eastAsia="宋体" w:cs="Times New Roman"/>
          <w:szCs w:val="24"/>
        </w:rPr>
      </w:pPr>
      <w:r>
        <w:rPr>
          <w:rFonts w:ascii="宋体" w:hAnsi="宋体" w:eastAsia="宋体" w:cs="Times New Roman"/>
          <w:szCs w:val="24"/>
        </w:rPr>
        <w:t>16.2采购</w:t>
      </w:r>
      <w:r>
        <w:rPr>
          <w:rFonts w:hint="eastAsia" w:ascii="宋体" w:hAnsi="宋体" w:eastAsia="宋体" w:cs="Times New Roman"/>
          <w:szCs w:val="24"/>
        </w:rPr>
        <w:t>人</w:t>
      </w:r>
      <w:r>
        <w:rPr>
          <w:rFonts w:ascii="宋体" w:hAnsi="宋体" w:eastAsia="宋体" w:cs="Times New Roman"/>
          <w:szCs w:val="24"/>
        </w:rPr>
        <w:t>可以按本须知第6条规定，通知修改</w:t>
      </w:r>
      <w:r>
        <w:rPr>
          <w:rFonts w:hint="eastAsia" w:ascii="宋体" w:hAnsi="宋体" w:eastAsia="宋体" w:cs="Times New Roman"/>
          <w:szCs w:val="24"/>
          <w:lang w:eastAsia="zh-CN"/>
        </w:rPr>
        <w:t>比选采购文件</w:t>
      </w:r>
      <w:r>
        <w:rPr>
          <w:rFonts w:ascii="宋体" w:hAnsi="宋体" w:eastAsia="宋体" w:cs="Times New Roman"/>
          <w:szCs w:val="24"/>
        </w:rPr>
        <w:t>适当延长</w:t>
      </w:r>
      <w:r>
        <w:rPr>
          <w:rFonts w:hint="eastAsia" w:ascii="宋体" w:hAnsi="宋体" w:eastAsia="宋体" w:cs="Times New Roman"/>
          <w:szCs w:val="24"/>
          <w:lang w:eastAsia="zh-CN"/>
        </w:rPr>
        <w:t>响应</w:t>
      </w:r>
      <w:r>
        <w:rPr>
          <w:rFonts w:hint="eastAsia" w:ascii="宋体" w:hAnsi="宋体" w:eastAsia="宋体" w:cs="Times New Roman"/>
          <w:szCs w:val="24"/>
        </w:rPr>
        <w:t>文件</w:t>
      </w:r>
      <w:r>
        <w:rPr>
          <w:rFonts w:ascii="宋体" w:hAnsi="宋体" w:eastAsia="宋体" w:cs="Times New Roman"/>
          <w:szCs w:val="24"/>
        </w:rPr>
        <w:t>截止期。在此情况下，采购人和</w:t>
      </w:r>
      <w:r>
        <w:rPr>
          <w:rFonts w:hint="eastAsia" w:ascii="宋体" w:hAnsi="宋体" w:eastAsia="宋体" w:cs="Times New Roman"/>
          <w:szCs w:val="24"/>
          <w:lang w:eastAsia="zh-CN"/>
        </w:rPr>
        <w:t>响应</w:t>
      </w:r>
      <w:r>
        <w:rPr>
          <w:rFonts w:ascii="宋体" w:hAnsi="宋体" w:eastAsia="宋体" w:cs="Times New Roman"/>
          <w:szCs w:val="24"/>
        </w:rPr>
        <w:t>方受</w:t>
      </w:r>
      <w:r>
        <w:rPr>
          <w:rFonts w:hint="eastAsia" w:ascii="宋体" w:hAnsi="宋体" w:eastAsia="宋体" w:cs="Times New Roman"/>
          <w:szCs w:val="24"/>
          <w:lang w:eastAsia="zh-CN"/>
        </w:rPr>
        <w:t>响应</w:t>
      </w:r>
      <w:r>
        <w:rPr>
          <w:rFonts w:hint="eastAsia" w:ascii="宋体" w:hAnsi="宋体" w:eastAsia="宋体" w:cs="Times New Roman"/>
          <w:szCs w:val="24"/>
        </w:rPr>
        <w:t>文件</w:t>
      </w:r>
      <w:r>
        <w:rPr>
          <w:rFonts w:ascii="宋体" w:hAnsi="宋体" w:eastAsia="宋体" w:cs="Times New Roman"/>
          <w:szCs w:val="24"/>
        </w:rPr>
        <w:t>截止期制约的所有权利和义务均应延长至新的截止期。</w:t>
      </w:r>
    </w:p>
    <w:p>
      <w:pPr>
        <w:tabs>
          <w:tab w:val="left" w:pos="588"/>
        </w:tabs>
        <w:adjustRightInd/>
        <w:spacing w:line="360" w:lineRule="auto"/>
        <w:ind w:left="361" w:hanging="361" w:hangingChars="150"/>
        <w:jc w:val="both"/>
        <w:textAlignment w:val="auto"/>
        <w:rPr>
          <w:rFonts w:ascii="宋体" w:hAnsi="宋体" w:eastAsia="宋体" w:cs="Times New Roman"/>
          <w:szCs w:val="24"/>
        </w:rPr>
      </w:pPr>
      <w:r>
        <w:rPr>
          <w:rFonts w:ascii="宋体" w:hAnsi="宋体" w:eastAsia="宋体" w:cs="Times New Roman"/>
          <w:b/>
          <w:szCs w:val="24"/>
        </w:rPr>
        <w:t>17.</w:t>
      </w:r>
      <w:bookmarkStart w:id="199" w:name="_Toc249515301"/>
      <w:bookmarkStart w:id="200" w:name="_Toc249525182"/>
      <w:bookmarkStart w:id="201" w:name="_Toc249515413"/>
      <w:bookmarkStart w:id="202" w:name="_Toc388010429"/>
      <w:r>
        <w:rPr>
          <w:rFonts w:ascii="宋体" w:hAnsi="宋体" w:eastAsia="宋体" w:cs="Times New Roman"/>
          <w:b/>
          <w:szCs w:val="24"/>
        </w:rPr>
        <w:t>迟交的</w:t>
      </w:r>
      <w:r>
        <w:rPr>
          <w:rFonts w:hint="eastAsia" w:ascii="宋体" w:hAnsi="宋体" w:eastAsia="宋体" w:cs="Times New Roman"/>
          <w:b/>
          <w:szCs w:val="24"/>
          <w:lang w:eastAsia="zh-CN"/>
        </w:rPr>
        <w:t>响应</w:t>
      </w:r>
      <w:r>
        <w:rPr>
          <w:rFonts w:ascii="宋体" w:hAnsi="宋体" w:eastAsia="宋体" w:cs="Times New Roman"/>
          <w:b/>
          <w:szCs w:val="24"/>
        </w:rPr>
        <w:t>文件</w:t>
      </w:r>
      <w:bookmarkEnd w:id="199"/>
      <w:bookmarkEnd w:id="200"/>
      <w:bookmarkEnd w:id="201"/>
      <w:bookmarkEnd w:id="202"/>
    </w:p>
    <w:p>
      <w:pPr>
        <w:spacing w:line="360" w:lineRule="auto"/>
        <w:rPr>
          <w:rFonts w:ascii="宋体" w:hAnsi="宋体" w:eastAsia="宋体" w:cs="Times New Roman"/>
          <w:szCs w:val="24"/>
        </w:rPr>
      </w:pPr>
      <w:r>
        <w:rPr>
          <w:rFonts w:ascii="宋体" w:hAnsi="宋体" w:eastAsia="宋体" w:cs="Times New Roman"/>
          <w:szCs w:val="24"/>
        </w:rPr>
        <w:t>17.</w:t>
      </w:r>
      <w:bookmarkEnd w:id="195"/>
      <w:bookmarkEnd w:id="196"/>
      <w:bookmarkEnd w:id="197"/>
      <w:bookmarkEnd w:id="198"/>
      <w:r>
        <w:rPr>
          <w:rFonts w:ascii="宋体" w:hAnsi="宋体" w:eastAsia="宋体" w:cs="Times New Roman"/>
          <w:szCs w:val="24"/>
        </w:rPr>
        <w:t>1</w:t>
      </w:r>
      <w:r>
        <w:rPr>
          <w:rFonts w:hint="eastAsia" w:ascii="宋体" w:hAnsi="宋体" w:eastAsia="宋体" w:cs="Times New Roman"/>
          <w:szCs w:val="24"/>
        </w:rPr>
        <w:t>采购人将拒绝接收并原封退回在第</w:t>
      </w:r>
      <w:r>
        <w:rPr>
          <w:rFonts w:ascii="宋体" w:hAnsi="宋体" w:eastAsia="宋体" w:cs="Times New Roman"/>
          <w:szCs w:val="24"/>
        </w:rPr>
        <w:t>16条规定的</w:t>
      </w:r>
      <w:r>
        <w:rPr>
          <w:rFonts w:hint="eastAsia" w:ascii="宋体" w:hAnsi="宋体" w:eastAsia="宋体" w:cs="Times New Roman"/>
          <w:szCs w:val="24"/>
          <w:lang w:eastAsia="zh-CN"/>
        </w:rPr>
        <w:t>响应</w:t>
      </w:r>
      <w:r>
        <w:rPr>
          <w:rFonts w:ascii="宋体" w:hAnsi="宋体" w:eastAsia="宋体" w:cs="Times New Roman"/>
          <w:szCs w:val="24"/>
        </w:rPr>
        <w:t>文件递交截止时间后收到的任何</w:t>
      </w:r>
      <w:r>
        <w:rPr>
          <w:rFonts w:hint="eastAsia" w:ascii="宋体" w:hAnsi="宋体" w:eastAsia="宋体" w:cs="Times New Roman"/>
          <w:szCs w:val="24"/>
          <w:lang w:eastAsia="zh-CN"/>
        </w:rPr>
        <w:t>响应</w:t>
      </w:r>
      <w:r>
        <w:rPr>
          <w:rFonts w:ascii="宋体" w:hAnsi="宋体" w:eastAsia="宋体" w:cs="Times New Roman"/>
          <w:szCs w:val="24"/>
        </w:rPr>
        <w:t>文件。</w:t>
      </w:r>
    </w:p>
    <w:p>
      <w:pPr>
        <w:spacing w:line="360" w:lineRule="auto"/>
        <w:rPr>
          <w:rFonts w:ascii="宋体" w:hAnsi="宋体" w:eastAsia="宋体" w:cs="Times New Roman"/>
          <w:b/>
          <w:szCs w:val="24"/>
        </w:rPr>
      </w:pPr>
      <w:bookmarkStart w:id="203" w:name="_Toc389620190"/>
      <w:bookmarkStart w:id="204" w:name="_Toc70687165"/>
      <w:bookmarkStart w:id="205" w:name="_Toc385992351"/>
      <w:bookmarkStart w:id="206" w:name="_Toc184043038"/>
      <w:r>
        <w:rPr>
          <w:rFonts w:ascii="宋体" w:hAnsi="宋体" w:eastAsia="宋体" w:cs="Times New Roman"/>
          <w:b/>
          <w:szCs w:val="24"/>
        </w:rPr>
        <w:t>18.</w:t>
      </w:r>
      <w:r>
        <w:rPr>
          <w:rFonts w:hint="eastAsia" w:ascii="宋体" w:hAnsi="宋体" w:eastAsia="宋体" w:cs="Times New Roman"/>
          <w:b/>
          <w:szCs w:val="24"/>
          <w:lang w:eastAsia="zh-CN"/>
        </w:rPr>
        <w:t>响应</w:t>
      </w:r>
      <w:r>
        <w:rPr>
          <w:rFonts w:ascii="宋体" w:hAnsi="宋体" w:eastAsia="宋体" w:cs="Times New Roman"/>
          <w:b/>
          <w:szCs w:val="24"/>
        </w:rPr>
        <w:t>文件的补充、修改、撤回和撤销</w:t>
      </w:r>
      <w:bookmarkEnd w:id="203"/>
      <w:bookmarkEnd w:id="204"/>
      <w:bookmarkEnd w:id="205"/>
      <w:bookmarkEnd w:id="206"/>
    </w:p>
    <w:p>
      <w:pPr>
        <w:spacing w:line="360" w:lineRule="auto"/>
        <w:rPr>
          <w:rFonts w:ascii="宋体" w:hAnsi="宋体" w:eastAsia="宋体" w:cs="Times New Roman"/>
          <w:szCs w:val="24"/>
        </w:rPr>
      </w:pPr>
      <w:bookmarkStart w:id="207" w:name="_Hlt491765712"/>
      <w:bookmarkEnd w:id="207"/>
      <w:bookmarkStart w:id="208" w:name="_Hlt497729441"/>
      <w:bookmarkEnd w:id="208"/>
      <w:bookmarkStart w:id="209" w:name="_Toc235518471"/>
      <w:bookmarkStart w:id="210" w:name="_Toc232176277"/>
      <w:bookmarkStart w:id="211" w:name="_Toc239740356"/>
      <w:bookmarkStart w:id="212" w:name="_Toc265738865"/>
      <w:bookmarkStart w:id="213" w:name="_Toc214357452"/>
      <w:bookmarkStart w:id="214" w:name="_Toc232395217"/>
      <w:bookmarkStart w:id="215" w:name="_Toc500746971"/>
      <w:bookmarkStart w:id="216" w:name="_Toc499711048"/>
      <w:bookmarkStart w:id="217" w:name="_Toc503063427"/>
      <w:bookmarkStart w:id="218" w:name="_Toc500747067"/>
      <w:bookmarkStart w:id="219" w:name="_Toc500747194"/>
      <w:bookmarkStart w:id="220" w:name="_Toc177995478"/>
      <w:bookmarkStart w:id="221" w:name="_Toc177189240"/>
      <w:bookmarkStart w:id="222" w:name="_Toc177817339"/>
      <w:bookmarkStart w:id="223" w:name="_Toc496324584"/>
      <w:bookmarkStart w:id="224" w:name="_Toc389620191"/>
      <w:bookmarkStart w:id="225" w:name="_Toc53722845"/>
      <w:bookmarkStart w:id="226" w:name="_Toc499711889"/>
      <w:bookmarkStart w:id="227" w:name="_Toc176882547"/>
      <w:bookmarkStart w:id="228" w:name="_Toc492955420"/>
      <w:bookmarkStart w:id="229" w:name="_Toc184043039"/>
      <w:bookmarkStart w:id="230" w:name="_Toc385992352"/>
      <w:bookmarkStart w:id="231" w:name="_Toc70687166"/>
      <w:r>
        <w:rPr>
          <w:rFonts w:ascii="宋体" w:hAnsi="宋体" w:eastAsia="宋体" w:cs="Times New Roman"/>
          <w:szCs w:val="24"/>
        </w:rPr>
        <w:t>18.1首次</w:t>
      </w:r>
      <w:r>
        <w:rPr>
          <w:rFonts w:hint="eastAsia" w:ascii="宋体" w:hAnsi="宋体" w:eastAsia="宋体" w:cs="Times New Roman"/>
          <w:szCs w:val="24"/>
          <w:lang w:eastAsia="zh-CN"/>
        </w:rPr>
        <w:t>响应</w:t>
      </w:r>
      <w:r>
        <w:rPr>
          <w:rFonts w:ascii="宋体" w:hAnsi="宋体" w:eastAsia="宋体" w:cs="Times New Roman"/>
          <w:szCs w:val="24"/>
        </w:rPr>
        <w:t>文件递交截止时间前，</w:t>
      </w:r>
      <w:r>
        <w:rPr>
          <w:rFonts w:hint="eastAsia" w:ascii="宋体" w:hAnsi="宋体" w:eastAsia="宋体" w:cs="Times New Roman"/>
          <w:szCs w:val="24"/>
          <w:lang w:eastAsia="zh-CN"/>
        </w:rPr>
        <w:t>响应</w:t>
      </w:r>
      <w:r>
        <w:rPr>
          <w:rFonts w:ascii="宋体" w:hAnsi="宋体" w:eastAsia="宋体" w:cs="Times New Roman"/>
          <w:szCs w:val="24"/>
        </w:rPr>
        <w:t>方可以对所递交的</w:t>
      </w:r>
      <w:r>
        <w:rPr>
          <w:rFonts w:hint="eastAsia" w:ascii="宋体" w:hAnsi="宋体" w:eastAsia="宋体" w:cs="Times New Roman"/>
          <w:szCs w:val="24"/>
          <w:lang w:eastAsia="zh-CN"/>
        </w:rPr>
        <w:t>响应</w:t>
      </w:r>
      <w:r>
        <w:rPr>
          <w:rFonts w:ascii="宋体" w:hAnsi="宋体" w:eastAsia="宋体" w:cs="Times New Roman"/>
          <w:szCs w:val="24"/>
        </w:rPr>
        <w:t>文件进行补充、修改或者撤回，并书面通知采购人</w:t>
      </w:r>
      <w:r>
        <w:rPr>
          <w:rFonts w:hint="eastAsia" w:ascii="宋体" w:hAnsi="宋体" w:eastAsia="宋体" w:cs="Times New Roman"/>
          <w:szCs w:val="24"/>
        </w:rPr>
        <w:t>。</w:t>
      </w:r>
    </w:p>
    <w:p>
      <w:pPr>
        <w:spacing w:line="360" w:lineRule="auto"/>
        <w:rPr>
          <w:rFonts w:ascii="宋体" w:hAnsi="宋体" w:eastAsia="宋体" w:cs="Times New Roman"/>
          <w:szCs w:val="24"/>
        </w:rPr>
      </w:pPr>
      <w:r>
        <w:rPr>
          <w:rFonts w:ascii="宋体" w:hAnsi="宋体" w:eastAsia="宋体" w:cs="Times New Roman"/>
          <w:szCs w:val="24"/>
        </w:rPr>
        <w:t>18.2</w:t>
      </w:r>
      <w:r>
        <w:rPr>
          <w:rFonts w:hint="eastAsia" w:ascii="宋体" w:hAnsi="宋体" w:eastAsia="宋体" w:cs="Times New Roman"/>
          <w:szCs w:val="24"/>
          <w:lang w:eastAsia="zh-CN"/>
        </w:rPr>
        <w:t>响应</w:t>
      </w:r>
      <w:r>
        <w:rPr>
          <w:rFonts w:ascii="宋体" w:hAnsi="宋体" w:eastAsia="宋体" w:cs="Times New Roman"/>
          <w:szCs w:val="24"/>
        </w:rPr>
        <w:t>方对</w:t>
      </w:r>
      <w:r>
        <w:rPr>
          <w:rFonts w:hint="eastAsia" w:ascii="宋体" w:hAnsi="宋体" w:eastAsia="宋体" w:cs="Times New Roman"/>
          <w:szCs w:val="24"/>
          <w:lang w:eastAsia="zh-CN"/>
        </w:rPr>
        <w:t>响应</w:t>
      </w:r>
      <w:r>
        <w:rPr>
          <w:rFonts w:ascii="宋体" w:hAnsi="宋体" w:eastAsia="宋体" w:cs="Times New Roman"/>
          <w:szCs w:val="24"/>
        </w:rPr>
        <w:t>文件的</w:t>
      </w:r>
      <w:r>
        <w:rPr>
          <w:rFonts w:hint="eastAsia" w:ascii="宋体" w:hAnsi="宋体" w:eastAsia="宋体" w:cs="Times New Roman"/>
          <w:szCs w:val="24"/>
        </w:rPr>
        <w:t>补充、修改的内容应当按照</w:t>
      </w:r>
      <w:r>
        <w:rPr>
          <w:rFonts w:hint="eastAsia" w:ascii="宋体" w:hAnsi="宋体" w:eastAsia="宋体" w:cs="Times New Roman"/>
          <w:szCs w:val="24"/>
          <w:lang w:eastAsia="zh-CN"/>
        </w:rPr>
        <w:t>比选采购文件</w:t>
      </w:r>
      <w:r>
        <w:rPr>
          <w:rFonts w:hint="eastAsia" w:ascii="宋体" w:hAnsi="宋体" w:eastAsia="宋体" w:cs="Times New Roman"/>
          <w:szCs w:val="24"/>
        </w:rPr>
        <w:t>要求签署、盖章、密封后，作为</w:t>
      </w:r>
      <w:r>
        <w:rPr>
          <w:rFonts w:hint="eastAsia" w:ascii="宋体" w:hAnsi="宋体" w:eastAsia="宋体" w:cs="Times New Roman"/>
          <w:szCs w:val="24"/>
          <w:lang w:eastAsia="zh-CN"/>
        </w:rPr>
        <w:t>响应</w:t>
      </w:r>
      <w:r>
        <w:rPr>
          <w:rFonts w:hint="eastAsia" w:ascii="宋体" w:hAnsi="宋体" w:eastAsia="宋体" w:cs="Times New Roman"/>
          <w:szCs w:val="24"/>
        </w:rPr>
        <w:t>文件的组成部分</w:t>
      </w:r>
      <w:r>
        <w:rPr>
          <w:rFonts w:ascii="宋体" w:hAnsi="宋体" w:eastAsia="宋体" w:cs="Times New Roman"/>
          <w:szCs w:val="24"/>
        </w:rPr>
        <w:t>。</w:t>
      </w:r>
    </w:p>
    <w:p>
      <w:pPr>
        <w:spacing w:line="360" w:lineRule="auto"/>
        <w:ind w:left="360" w:hanging="360" w:hangingChars="150"/>
        <w:rPr>
          <w:rFonts w:ascii="宋体" w:hAnsi="宋体" w:eastAsia="宋体" w:cs="Times New Roman"/>
          <w:szCs w:val="24"/>
        </w:rPr>
      </w:pPr>
      <w:r>
        <w:rPr>
          <w:rFonts w:ascii="宋体" w:hAnsi="宋体" w:eastAsia="宋体" w:cs="Times New Roman"/>
          <w:szCs w:val="24"/>
        </w:rPr>
        <w:t>18.3在</w:t>
      </w:r>
      <w:r>
        <w:rPr>
          <w:rFonts w:hint="eastAsia" w:ascii="宋体" w:hAnsi="宋体" w:eastAsia="宋体" w:cs="Times New Roman"/>
          <w:szCs w:val="24"/>
          <w:lang w:eastAsia="zh-CN"/>
        </w:rPr>
        <w:t>响应</w:t>
      </w:r>
      <w:r>
        <w:rPr>
          <w:rFonts w:ascii="宋体" w:hAnsi="宋体" w:eastAsia="宋体" w:cs="Times New Roman"/>
          <w:szCs w:val="24"/>
        </w:rPr>
        <w:t>文件递交截止时间之后，</w:t>
      </w:r>
      <w:r>
        <w:rPr>
          <w:rFonts w:hint="eastAsia" w:ascii="宋体" w:hAnsi="宋体" w:eastAsia="宋体" w:cs="Times New Roman"/>
          <w:szCs w:val="24"/>
          <w:lang w:eastAsia="zh-CN"/>
        </w:rPr>
        <w:t>响应</w:t>
      </w:r>
      <w:r>
        <w:rPr>
          <w:rFonts w:ascii="宋体" w:hAnsi="宋体" w:eastAsia="宋体" w:cs="Times New Roman"/>
          <w:szCs w:val="24"/>
        </w:rPr>
        <w:t>方不得对其</w:t>
      </w:r>
      <w:r>
        <w:rPr>
          <w:rFonts w:hint="eastAsia" w:ascii="宋体" w:hAnsi="宋体" w:eastAsia="宋体" w:cs="Times New Roman"/>
          <w:szCs w:val="24"/>
          <w:lang w:eastAsia="zh-CN"/>
        </w:rPr>
        <w:t>响应</w:t>
      </w:r>
      <w:r>
        <w:rPr>
          <w:rFonts w:ascii="宋体" w:hAnsi="宋体" w:eastAsia="宋体" w:cs="Times New Roman"/>
          <w:szCs w:val="24"/>
        </w:rPr>
        <w:t>文件做任何修改。</w:t>
      </w:r>
    </w:p>
    <w:p>
      <w:pPr>
        <w:spacing w:line="360" w:lineRule="auto"/>
        <w:rPr>
          <w:rFonts w:ascii="宋体" w:hAnsi="宋体" w:eastAsia="宋体" w:cs="Times New Roman"/>
          <w:szCs w:val="24"/>
        </w:rPr>
      </w:pPr>
      <w:r>
        <w:rPr>
          <w:rFonts w:ascii="宋体" w:hAnsi="宋体" w:eastAsia="宋体" w:cs="Times New Roman"/>
          <w:szCs w:val="24"/>
        </w:rPr>
        <w:t>18.4</w:t>
      </w:r>
      <w:r>
        <w:rPr>
          <w:rFonts w:hint="eastAsia" w:ascii="宋体" w:hAnsi="宋体" w:eastAsia="宋体" w:cs="Times New Roman"/>
          <w:szCs w:val="24"/>
          <w:lang w:eastAsia="zh-CN"/>
        </w:rPr>
        <w:t>响应</w:t>
      </w:r>
      <w:r>
        <w:rPr>
          <w:rFonts w:ascii="宋体" w:hAnsi="宋体" w:eastAsia="宋体" w:cs="Times New Roman"/>
          <w:szCs w:val="24"/>
        </w:rPr>
        <w:t>方不得在</w:t>
      </w:r>
      <w:r>
        <w:rPr>
          <w:rFonts w:hint="eastAsia" w:ascii="宋体" w:hAnsi="宋体" w:eastAsia="宋体" w:cs="Times New Roman"/>
          <w:szCs w:val="24"/>
          <w:lang w:eastAsia="zh-CN"/>
        </w:rPr>
        <w:t>响应</w:t>
      </w:r>
      <w:r>
        <w:rPr>
          <w:rFonts w:ascii="宋体" w:hAnsi="宋体" w:eastAsia="宋体" w:cs="Times New Roman"/>
          <w:szCs w:val="24"/>
        </w:rPr>
        <w:t>文件递交截止时间起至</w:t>
      </w:r>
      <w:r>
        <w:rPr>
          <w:rFonts w:hint="eastAsia" w:ascii="宋体" w:hAnsi="宋体" w:eastAsia="宋体" w:cs="Times New Roman"/>
          <w:szCs w:val="24"/>
          <w:lang w:eastAsia="zh-CN"/>
        </w:rPr>
        <w:t>响应</w:t>
      </w:r>
      <w:r>
        <w:rPr>
          <w:rFonts w:ascii="宋体" w:hAnsi="宋体" w:eastAsia="宋体" w:cs="Times New Roman"/>
          <w:szCs w:val="24"/>
        </w:rPr>
        <w:t>文件有效期期满前撤销其</w:t>
      </w:r>
      <w:r>
        <w:rPr>
          <w:rFonts w:hint="eastAsia" w:ascii="宋体" w:hAnsi="宋体" w:eastAsia="宋体" w:cs="Times New Roman"/>
          <w:szCs w:val="24"/>
          <w:lang w:eastAsia="zh-CN"/>
        </w:rPr>
        <w:t>响应</w:t>
      </w:r>
      <w:r>
        <w:rPr>
          <w:rFonts w:ascii="宋体" w:hAnsi="宋体" w:eastAsia="宋体" w:cs="Times New Roman"/>
          <w:szCs w:val="24"/>
        </w:rPr>
        <w:t>文件。</w:t>
      </w:r>
    </w:p>
    <w:p>
      <w:pPr>
        <w:spacing w:line="360" w:lineRule="auto"/>
        <w:jc w:val="center"/>
        <w:rPr>
          <w:rFonts w:hint="eastAsia" w:ascii="宋体" w:hAnsi="宋体" w:eastAsia="宋体" w:cs="Times New Roman"/>
          <w:b/>
          <w:szCs w:val="24"/>
          <w:lang w:eastAsia="zh-CN"/>
        </w:rPr>
      </w:pPr>
      <w:r>
        <w:rPr>
          <w:rFonts w:ascii="宋体" w:hAnsi="宋体" w:eastAsia="宋体" w:cs="Times New Roman"/>
          <w:b/>
          <w:szCs w:val="24"/>
        </w:rPr>
        <w:t>五、</w:t>
      </w:r>
      <w:bookmarkEnd w:id="209"/>
      <w:bookmarkEnd w:id="210"/>
      <w:bookmarkEnd w:id="211"/>
      <w:bookmarkEnd w:id="212"/>
      <w:bookmarkEnd w:id="213"/>
      <w:bookmarkEnd w:id="214"/>
      <w:r>
        <w:rPr>
          <w:rFonts w:hint="eastAsia" w:ascii="宋体" w:hAnsi="宋体" w:eastAsia="宋体" w:cs="Times New Roman"/>
          <w:b/>
          <w:szCs w:val="24"/>
        </w:rPr>
        <w:t>评审与</w:t>
      </w:r>
      <w:r>
        <w:rPr>
          <w:rFonts w:hint="eastAsia" w:ascii="宋体" w:hAnsi="宋体" w:eastAsia="宋体" w:cs="Times New Roman"/>
          <w:b/>
          <w:szCs w:val="24"/>
          <w:lang w:eastAsia="zh-CN"/>
        </w:rPr>
        <w:t>谈判</w:t>
      </w:r>
    </w:p>
    <w:p>
      <w:pPr>
        <w:spacing w:line="360" w:lineRule="auto"/>
        <w:rPr>
          <w:rFonts w:hint="default" w:ascii="宋体" w:hAnsi="宋体" w:eastAsia="宋体" w:cs="Times New Roman"/>
          <w:b/>
          <w:szCs w:val="24"/>
          <w:lang w:val="en-US" w:eastAsia="zh-CN"/>
        </w:rPr>
      </w:pPr>
      <w:r>
        <w:rPr>
          <w:rFonts w:ascii="宋体" w:hAnsi="宋体" w:eastAsia="宋体" w:cs="Times New Roman"/>
          <w:b/>
          <w:szCs w:val="24"/>
        </w:rPr>
        <w:t>19.</w:t>
      </w:r>
      <w:r>
        <w:rPr>
          <w:rFonts w:hint="eastAsia" w:ascii="宋体" w:hAnsi="宋体" w:eastAsia="宋体" w:cs="Times New Roman"/>
          <w:b/>
          <w:szCs w:val="24"/>
          <w:lang w:val="en-US" w:eastAsia="zh-CN"/>
        </w:rPr>
        <w:t>组织评审</w:t>
      </w:r>
    </w:p>
    <w:p>
      <w:pPr>
        <w:tabs>
          <w:tab w:val="left" w:pos="588"/>
        </w:tabs>
        <w:adjustRightInd/>
        <w:spacing w:line="360" w:lineRule="auto"/>
        <w:jc w:val="both"/>
        <w:textAlignment w:val="auto"/>
        <w:rPr>
          <w:rFonts w:hint="eastAsia" w:ascii="宋体" w:hAnsi="宋体" w:eastAsia="宋体" w:cs="Times New Roman"/>
          <w:szCs w:val="24"/>
        </w:rPr>
      </w:pPr>
      <w:r>
        <w:rPr>
          <w:rFonts w:hint="eastAsia" w:ascii="宋体" w:hAnsi="宋体" w:eastAsia="宋体" w:cs="Times New Roman"/>
          <w:szCs w:val="24"/>
        </w:rPr>
        <w:t>采购人按</w:t>
      </w:r>
      <w:r>
        <w:rPr>
          <w:rFonts w:hint="eastAsia" w:ascii="宋体" w:hAnsi="宋体" w:eastAsia="宋体" w:cs="Times New Roman"/>
          <w:szCs w:val="24"/>
          <w:lang w:val="en-US" w:eastAsia="zh-CN"/>
        </w:rPr>
        <w:t>采购文件</w:t>
      </w:r>
      <w:r>
        <w:rPr>
          <w:rFonts w:hint="eastAsia" w:ascii="宋体" w:hAnsi="宋体" w:eastAsia="宋体" w:cs="Times New Roman"/>
          <w:szCs w:val="24"/>
        </w:rPr>
        <w:t>的规定，在</w:t>
      </w:r>
      <w:r>
        <w:rPr>
          <w:rFonts w:hint="eastAsia" w:ascii="宋体" w:hAnsi="宋体" w:eastAsia="宋体" w:cs="Times New Roman"/>
          <w:szCs w:val="24"/>
          <w:lang w:eastAsia="zh-CN"/>
        </w:rPr>
        <w:t>响应</w:t>
      </w:r>
      <w:r>
        <w:rPr>
          <w:rFonts w:hint="eastAsia" w:ascii="宋体" w:hAnsi="宋体" w:eastAsia="宋体" w:cs="Times New Roman"/>
          <w:szCs w:val="24"/>
        </w:rPr>
        <w:t>文件递交截止时间的同一时间和预先确定的地点组织</w:t>
      </w:r>
      <w:r>
        <w:rPr>
          <w:rFonts w:hint="eastAsia" w:ascii="宋体" w:hAnsi="宋体" w:eastAsia="宋体" w:cs="Times New Roman"/>
          <w:szCs w:val="24"/>
          <w:lang w:val="en-US" w:eastAsia="zh-CN"/>
        </w:rPr>
        <w:t>采购评审</w:t>
      </w:r>
      <w:r>
        <w:rPr>
          <w:rFonts w:hint="eastAsia" w:ascii="宋体" w:hAnsi="宋体" w:eastAsia="宋体" w:cs="Times New Roman"/>
          <w:szCs w:val="24"/>
        </w:rPr>
        <w:t>，并邀请所有</w:t>
      </w:r>
      <w:r>
        <w:rPr>
          <w:rFonts w:hint="eastAsia" w:ascii="宋体" w:hAnsi="宋体" w:eastAsia="宋体" w:cs="Times New Roman"/>
          <w:szCs w:val="24"/>
          <w:lang w:eastAsia="zh-CN"/>
        </w:rPr>
        <w:t>响应</w:t>
      </w:r>
      <w:r>
        <w:rPr>
          <w:rFonts w:hint="eastAsia" w:ascii="宋体" w:hAnsi="宋体" w:eastAsia="宋体" w:cs="Times New Roman"/>
          <w:szCs w:val="24"/>
        </w:rPr>
        <w:t>方代表参加。</w:t>
      </w:r>
      <w:r>
        <w:rPr>
          <w:rFonts w:hint="eastAsia" w:ascii="宋体" w:hAnsi="宋体" w:eastAsia="宋体" w:cs="Times New Roman"/>
          <w:szCs w:val="24"/>
          <w:lang w:eastAsia="zh-CN"/>
        </w:rPr>
        <w:t>响应</w:t>
      </w:r>
      <w:r>
        <w:rPr>
          <w:rFonts w:hint="eastAsia" w:ascii="宋体" w:hAnsi="宋体" w:eastAsia="宋体" w:cs="Times New Roman"/>
          <w:szCs w:val="24"/>
        </w:rPr>
        <w:t>方代表应签名报到以证明其出席。本项目可不进行公开报价。</w:t>
      </w:r>
    </w:p>
    <w:p>
      <w:pPr>
        <w:spacing w:line="360" w:lineRule="auto"/>
        <w:rPr>
          <w:rFonts w:ascii="宋体" w:hAnsi="宋体" w:eastAsia="宋体" w:cs="Times New Roman"/>
          <w:b/>
          <w:szCs w:val="24"/>
        </w:rPr>
      </w:pPr>
      <w:bookmarkStart w:id="232" w:name="_Toc83547667"/>
      <w:r>
        <w:rPr>
          <w:rFonts w:ascii="宋体" w:hAnsi="宋体" w:eastAsia="宋体" w:cs="Times New Roman"/>
          <w:b/>
          <w:szCs w:val="24"/>
        </w:rPr>
        <w:t>20.评审小组</w:t>
      </w:r>
    </w:p>
    <w:p>
      <w:pPr>
        <w:spacing w:line="360" w:lineRule="auto"/>
        <w:rPr>
          <w:rFonts w:ascii="宋体" w:hAnsi="宋体" w:eastAsia="宋体" w:cs="Times New Roman"/>
          <w:b/>
          <w:szCs w:val="24"/>
        </w:rPr>
      </w:pPr>
      <w:r>
        <w:rPr>
          <w:rFonts w:ascii="宋体" w:hAnsi="宋体" w:eastAsia="宋体" w:cs="Times New Roman"/>
          <w:szCs w:val="24"/>
        </w:rPr>
        <w:t>20.1采购人根据有关法律法规，结合本项目特点组建评审小组。</w:t>
      </w:r>
      <w:r>
        <w:rPr>
          <w:rFonts w:hint="eastAsia" w:ascii="宋体" w:hAnsi="宋体" w:eastAsia="宋体" w:cs="Times New Roman"/>
          <w:szCs w:val="24"/>
        </w:rPr>
        <w:t>评审小组</w:t>
      </w:r>
      <w:r>
        <w:rPr>
          <w:rFonts w:hint="eastAsia" w:ascii="宋体" w:hAnsi="宋体" w:eastAsia="宋体" w:cs="Times New Roman"/>
          <w:bCs/>
          <w:szCs w:val="24"/>
        </w:rPr>
        <w:t>成员人数为三人（含）以上单数</w:t>
      </w:r>
      <w:r>
        <w:rPr>
          <w:rFonts w:ascii="宋体" w:hAnsi="宋体" w:eastAsia="宋体" w:cs="Times New Roman"/>
          <w:bCs/>
          <w:szCs w:val="24"/>
        </w:rPr>
        <w:t>。</w:t>
      </w:r>
    </w:p>
    <w:p>
      <w:pPr>
        <w:spacing w:line="360" w:lineRule="auto"/>
        <w:rPr>
          <w:rFonts w:ascii="宋体" w:hAnsi="宋体" w:eastAsia="宋体" w:cs="Times New Roman"/>
          <w:b/>
          <w:szCs w:val="24"/>
        </w:rPr>
      </w:pPr>
      <w:r>
        <w:rPr>
          <w:rFonts w:ascii="宋体" w:hAnsi="宋体" w:eastAsia="宋体" w:cs="Times New Roman"/>
          <w:b/>
          <w:szCs w:val="24"/>
        </w:rPr>
        <w:t>21.</w:t>
      </w:r>
      <w:r>
        <w:rPr>
          <w:rFonts w:hint="eastAsia" w:ascii="宋体" w:hAnsi="宋体" w:eastAsia="宋体" w:cs="Times New Roman"/>
          <w:b/>
          <w:szCs w:val="24"/>
          <w:lang w:eastAsia="zh-CN"/>
        </w:rPr>
        <w:t>响应</w:t>
      </w:r>
      <w:r>
        <w:rPr>
          <w:rFonts w:ascii="宋体" w:hAnsi="宋体" w:eastAsia="宋体" w:cs="Times New Roman"/>
          <w:b/>
          <w:szCs w:val="24"/>
        </w:rPr>
        <w:t>文件的初审</w:t>
      </w:r>
      <w:bookmarkEnd w:id="232"/>
      <w:r>
        <w:rPr>
          <w:rFonts w:ascii="宋体" w:hAnsi="宋体" w:eastAsia="宋体" w:cs="Times New Roman"/>
          <w:b/>
          <w:szCs w:val="24"/>
        </w:rPr>
        <w:t>与澄清</w:t>
      </w:r>
    </w:p>
    <w:p>
      <w:pPr>
        <w:tabs>
          <w:tab w:val="left" w:pos="588"/>
        </w:tabs>
        <w:adjustRightInd/>
        <w:spacing w:line="360" w:lineRule="auto"/>
        <w:jc w:val="both"/>
        <w:textAlignment w:val="auto"/>
        <w:rPr>
          <w:rFonts w:ascii="宋体" w:hAnsi="宋体" w:eastAsia="宋体" w:cs="Times New Roman"/>
          <w:szCs w:val="24"/>
        </w:rPr>
      </w:pPr>
      <w:bookmarkStart w:id="233" w:name="_Toc83547671"/>
      <w:r>
        <w:rPr>
          <w:rFonts w:ascii="宋体" w:hAnsi="宋体" w:eastAsia="宋体" w:cs="Times New Roman"/>
          <w:szCs w:val="24"/>
        </w:rPr>
        <w:t>21.1</w:t>
      </w:r>
      <w:r>
        <w:rPr>
          <w:rFonts w:hint="eastAsia" w:ascii="宋体" w:hAnsi="宋体" w:eastAsia="宋体" w:cs="Times New Roman"/>
          <w:szCs w:val="24"/>
          <w:lang w:eastAsia="zh-CN"/>
        </w:rPr>
        <w:t>响应</w:t>
      </w:r>
      <w:r>
        <w:rPr>
          <w:rFonts w:ascii="宋体" w:hAnsi="宋体" w:eastAsia="宋体" w:cs="Times New Roman"/>
          <w:szCs w:val="24"/>
        </w:rPr>
        <w:t>文件的初审分为资格性检查和符合性检查。</w:t>
      </w:r>
    </w:p>
    <w:p>
      <w:pPr>
        <w:spacing w:line="360" w:lineRule="auto"/>
        <w:rPr>
          <w:rFonts w:ascii="宋体" w:hAnsi="宋体" w:eastAsia="宋体" w:cs="Times New Roman"/>
          <w:szCs w:val="24"/>
        </w:rPr>
      </w:pPr>
      <w:r>
        <w:rPr>
          <w:rFonts w:ascii="宋体" w:hAnsi="宋体" w:eastAsia="宋体" w:cs="Times New Roman"/>
          <w:szCs w:val="24"/>
        </w:rPr>
        <w:t>21.1.1资格性检查：评审小组依据</w:t>
      </w:r>
      <w:r>
        <w:rPr>
          <w:rFonts w:hint="eastAsia" w:ascii="宋体" w:hAnsi="宋体" w:eastAsia="宋体" w:cs="Times New Roman"/>
          <w:szCs w:val="24"/>
          <w:lang w:eastAsia="zh-CN"/>
        </w:rPr>
        <w:t>比选采购文件</w:t>
      </w:r>
      <w:r>
        <w:rPr>
          <w:rFonts w:ascii="宋体" w:hAnsi="宋体" w:eastAsia="宋体" w:cs="Times New Roman"/>
          <w:szCs w:val="24"/>
        </w:rPr>
        <w:t>，对</w:t>
      </w:r>
      <w:r>
        <w:rPr>
          <w:rFonts w:hint="eastAsia" w:ascii="宋体" w:hAnsi="宋体" w:eastAsia="宋体" w:cs="Times New Roman"/>
          <w:szCs w:val="24"/>
          <w:lang w:eastAsia="zh-CN"/>
        </w:rPr>
        <w:t>响应</w:t>
      </w:r>
      <w:r>
        <w:rPr>
          <w:rFonts w:ascii="宋体" w:hAnsi="宋体" w:eastAsia="宋体" w:cs="Times New Roman"/>
          <w:szCs w:val="24"/>
        </w:rPr>
        <w:t>文件中的资格证明文件等进行审查，以确定</w:t>
      </w:r>
      <w:r>
        <w:rPr>
          <w:rFonts w:hint="eastAsia" w:ascii="宋体" w:hAnsi="宋体" w:eastAsia="宋体" w:cs="Times New Roman"/>
          <w:szCs w:val="24"/>
          <w:lang w:eastAsia="zh-CN"/>
        </w:rPr>
        <w:t>响应</w:t>
      </w:r>
      <w:r>
        <w:rPr>
          <w:rFonts w:ascii="宋体" w:hAnsi="宋体" w:eastAsia="宋体" w:cs="Times New Roman"/>
          <w:szCs w:val="24"/>
        </w:rPr>
        <w:t>方是否具备</w:t>
      </w:r>
      <w:r>
        <w:rPr>
          <w:rFonts w:hint="eastAsia" w:ascii="宋体" w:hAnsi="宋体" w:eastAsia="宋体" w:cs="Times New Roman"/>
          <w:szCs w:val="24"/>
          <w:lang w:val="en-US" w:eastAsia="zh-CN"/>
        </w:rPr>
        <w:t>相关</w:t>
      </w:r>
      <w:r>
        <w:rPr>
          <w:rFonts w:ascii="宋体" w:hAnsi="宋体" w:eastAsia="宋体" w:cs="Times New Roman"/>
          <w:szCs w:val="24"/>
        </w:rPr>
        <w:t>资格。</w:t>
      </w:r>
    </w:p>
    <w:p>
      <w:pPr>
        <w:spacing w:line="360" w:lineRule="auto"/>
        <w:rPr>
          <w:rFonts w:ascii="宋体" w:hAnsi="宋体" w:eastAsia="宋体" w:cs="Times New Roman"/>
          <w:szCs w:val="24"/>
        </w:rPr>
      </w:pPr>
      <w:r>
        <w:rPr>
          <w:rFonts w:ascii="宋体" w:hAnsi="宋体" w:eastAsia="宋体" w:cs="Times New Roman"/>
          <w:szCs w:val="24"/>
        </w:rPr>
        <w:t>21.1.2符合性检查：评审小组依据</w:t>
      </w:r>
      <w:r>
        <w:rPr>
          <w:rFonts w:hint="eastAsia" w:ascii="宋体" w:hAnsi="宋体" w:eastAsia="宋体" w:cs="Times New Roman"/>
          <w:szCs w:val="24"/>
          <w:lang w:eastAsia="zh-CN"/>
        </w:rPr>
        <w:t>比选采购文件</w:t>
      </w:r>
      <w:r>
        <w:rPr>
          <w:rFonts w:ascii="宋体" w:hAnsi="宋体" w:eastAsia="宋体" w:cs="Times New Roman"/>
          <w:szCs w:val="24"/>
        </w:rPr>
        <w:t>，对</w:t>
      </w:r>
      <w:r>
        <w:rPr>
          <w:rFonts w:hint="eastAsia" w:ascii="宋体" w:hAnsi="宋体" w:eastAsia="宋体" w:cs="Times New Roman"/>
          <w:szCs w:val="24"/>
          <w:lang w:eastAsia="zh-CN"/>
        </w:rPr>
        <w:t>响应</w:t>
      </w:r>
      <w:r>
        <w:rPr>
          <w:rFonts w:ascii="宋体" w:hAnsi="宋体" w:eastAsia="宋体" w:cs="Times New Roman"/>
          <w:szCs w:val="24"/>
        </w:rPr>
        <w:t>文件的有效性、完整性和对</w:t>
      </w:r>
      <w:r>
        <w:rPr>
          <w:rFonts w:hint="eastAsia" w:ascii="宋体" w:hAnsi="宋体" w:eastAsia="宋体" w:cs="Times New Roman"/>
          <w:szCs w:val="24"/>
          <w:lang w:eastAsia="zh-CN"/>
        </w:rPr>
        <w:t>比选采购文件</w:t>
      </w:r>
      <w:r>
        <w:rPr>
          <w:rFonts w:ascii="宋体" w:hAnsi="宋体" w:eastAsia="宋体" w:cs="Times New Roman"/>
          <w:szCs w:val="24"/>
        </w:rPr>
        <w:t>的</w:t>
      </w:r>
      <w:r>
        <w:rPr>
          <w:rFonts w:hint="eastAsia" w:ascii="宋体" w:hAnsi="宋体" w:eastAsia="宋体" w:cs="Times New Roman"/>
          <w:szCs w:val="24"/>
          <w:lang w:eastAsia="zh-CN"/>
        </w:rPr>
        <w:t>响应</w:t>
      </w:r>
      <w:r>
        <w:rPr>
          <w:rFonts w:ascii="宋体" w:hAnsi="宋体" w:eastAsia="宋体" w:cs="Times New Roman"/>
          <w:szCs w:val="24"/>
        </w:rPr>
        <w:t>程度进行审查，以确定</w:t>
      </w:r>
      <w:r>
        <w:rPr>
          <w:rFonts w:hint="eastAsia" w:ascii="宋体" w:hAnsi="宋体" w:eastAsia="宋体" w:cs="Times New Roman"/>
          <w:szCs w:val="24"/>
          <w:lang w:eastAsia="zh-CN"/>
        </w:rPr>
        <w:t>响应</w:t>
      </w:r>
      <w:r>
        <w:rPr>
          <w:rFonts w:ascii="宋体" w:hAnsi="宋体" w:eastAsia="宋体" w:cs="Times New Roman"/>
          <w:szCs w:val="24"/>
        </w:rPr>
        <w:t>方是否对</w:t>
      </w:r>
      <w:r>
        <w:rPr>
          <w:rFonts w:hint="eastAsia" w:ascii="宋体" w:hAnsi="宋体" w:eastAsia="宋体" w:cs="Times New Roman"/>
          <w:szCs w:val="24"/>
          <w:lang w:eastAsia="zh-CN"/>
        </w:rPr>
        <w:t>比选采购文件</w:t>
      </w:r>
      <w:r>
        <w:rPr>
          <w:rFonts w:ascii="宋体" w:hAnsi="宋体" w:eastAsia="宋体" w:cs="Times New Roman"/>
          <w:szCs w:val="24"/>
        </w:rPr>
        <w:t>的实质性要求做出</w:t>
      </w:r>
      <w:r>
        <w:rPr>
          <w:rFonts w:hint="eastAsia" w:ascii="宋体" w:hAnsi="宋体" w:eastAsia="宋体" w:cs="Times New Roman"/>
          <w:szCs w:val="24"/>
          <w:lang w:eastAsia="zh-CN"/>
        </w:rPr>
        <w:t>响应</w:t>
      </w:r>
      <w:r>
        <w:rPr>
          <w:rFonts w:ascii="宋体" w:hAnsi="宋体" w:eastAsia="宋体" w:cs="Times New Roman"/>
          <w:szCs w:val="24"/>
        </w:rPr>
        <w:t>。</w:t>
      </w:r>
    </w:p>
    <w:p>
      <w:pPr>
        <w:tabs>
          <w:tab w:val="left" w:pos="588"/>
        </w:tabs>
        <w:adjustRightInd/>
        <w:spacing w:line="360" w:lineRule="auto"/>
        <w:jc w:val="both"/>
        <w:textAlignment w:val="auto"/>
        <w:rPr>
          <w:rFonts w:ascii="宋体" w:hAnsi="宋体" w:eastAsia="宋体" w:cs="Times New Roman"/>
          <w:szCs w:val="24"/>
        </w:rPr>
      </w:pPr>
      <w:r>
        <w:rPr>
          <w:rFonts w:ascii="宋体" w:hAnsi="宋体" w:eastAsia="宋体" w:cs="Times New Roman"/>
          <w:szCs w:val="24"/>
        </w:rPr>
        <w:t>21.2</w:t>
      </w:r>
      <w:r>
        <w:rPr>
          <w:rFonts w:hint="eastAsia" w:ascii="宋体" w:hAnsi="宋体" w:eastAsia="宋体" w:cs="Times New Roman"/>
          <w:szCs w:val="24"/>
          <w:lang w:eastAsia="zh-CN"/>
        </w:rPr>
        <w:t>响应</w:t>
      </w:r>
      <w:r>
        <w:rPr>
          <w:rFonts w:ascii="宋体" w:hAnsi="宋体" w:eastAsia="宋体" w:cs="Times New Roman"/>
          <w:szCs w:val="24"/>
        </w:rPr>
        <w:t>文件的澄清</w:t>
      </w:r>
    </w:p>
    <w:p>
      <w:pPr>
        <w:spacing w:line="360" w:lineRule="auto"/>
        <w:rPr>
          <w:rFonts w:ascii="宋体" w:hAnsi="宋体" w:eastAsia="宋体" w:cs="Times New Roman"/>
          <w:szCs w:val="24"/>
        </w:rPr>
      </w:pPr>
      <w:r>
        <w:rPr>
          <w:rFonts w:ascii="宋体" w:hAnsi="宋体" w:eastAsia="宋体" w:cs="Times New Roman"/>
          <w:szCs w:val="24"/>
        </w:rPr>
        <w:t>21.2.1在评审期间，评审小组有权以书面/邮件方式要求</w:t>
      </w:r>
      <w:r>
        <w:rPr>
          <w:rFonts w:hint="eastAsia" w:ascii="宋体" w:hAnsi="宋体" w:eastAsia="宋体" w:cs="Times New Roman"/>
          <w:szCs w:val="24"/>
          <w:lang w:eastAsia="zh-CN"/>
        </w:rPr>
        <w:t>响应</w:t>
      </w:r>
      <w:r>
        <w:rPr>
          <w:rFonts w:ascii="宋体" w:hAnsi="宋体" w:eastAsia="宋体" w:cs="Times New Roman"/>
          <w:szCs w:val="24"/>
        </w:rPr>
        <w:t>方对其</w:t>
      </w:r>
      <w:r>
        <w:rPr>
          <w:rFonts w:hint="eastAsia" w:ascii="宋体" w:hAnsi="宋体" w:eastAsia="宋体" w:cs="Times New Roman"/>
          <w:szCs w:val="24"/>
          <w:lang w:eastAsia="zh-CN"/>
        </w:rPr>
        <w:t>响应</w:t>
      </w:r>
      <w:r>
        <w:rPr>
          <w:rFonts w:ascii="宋体" w:hAnsi="宋体" w:eastAsia="宋体" w:cs="Times New Roman"/>
          <w:szCs w:val="24"/>
        </w:rPr>
        <w:t>文件中含义不明确、对同类问题表述不一致或者有明显文字和计算错误的内容作必要的澄清。</w:t>
      </w:r>
      <w:r>
        <w:rPr>
          <w:rFonts w:hint="eastAsia" w:ascii="宋体" w:hAnsi="宋体" w:eastAsia="宋体" w:cs="Times New Roman"/>
          <w:szCs w:val="24"/>
          <w:lang w:eastAsia="zh-CN"/>
        </w:rPr>
        <w:t>响应</w:t>
      </w:r>
      <w:r>
        <w:rPr>
          <w:rFonts w:ascii="宋体" w:hAnsi="宋体" w:eastAsia="宋体" w:cs="Times New Roman"/>
          <w:szCs w:val="24"/>
        </w:rPr>
        <w:t>方澄清应在评审小组规定的时间内以书面/邮件方式进行，并不得超出</w:t>
      </w:r>
      <w:r>
        <w:rPr>
          <w:rFonts w:hint="eastAsia" w:ascii="宋体" w:hAnsi="宋体" w:eastAsia="宋体" w:cs="Times New Roman"/>
          <w:szCs w:val="24"/>
          <w:lang w:eastAsia="zh-CN"/>
        </w:rPr>
        <w:t>响应</w:t>
      </w:r>
      <w:r>
        <w:rPr>
          <w:rFonts w:ascii="宋体" w:hAnsi="宋体" w:eastAsia="宋体" w:cs="Times New Roman"/>
          <w:szCs w:val="24"/>
        </w:rPr>
        <w:t>文件范围或者改变</w:t>
      </w:r>
      <w:r>
        <w:rPr>
          <w:rFonts w:hint="eastAsia" w:ascii="宋体" w:hAnsi="宋体" w:eastAsia="宋体" w:cs="Times New Roman"/>
          <w:szCs w:val="24"/>
          <w:lang w:eastAsia="zh-CN"/>
        </w:rPr>
        <w:t>响应</w:t>
      </w:r>
      <w:r>
        <w:rPr>
          <w:rFonts w:ascii="宋体" w:hAnsi="宋体" w:eastAsia="宋体" w:cs="Times New Roman"/>
          <w:szCs w:val="24"/>
        </w:rPr>
        <w:t>文件的实质性内容。</w:t>
      </w:r>
    </w:p>
    <w:p>
      <w:pPr>
        <w:spacing w:line="360" w:lineRule="auto"/>
        <w:rPr>
          <w:rFonts w:ascii="宋体" w:hAnsi="宋体" w:eastAsia="宋体" w:cs="Times New Roman"/>
          <w:szCs w:val="24"/>
        </w:rPr>
      </w:pPr>
      <w:r>
        <w:rPr>
          <w:rFonts w:ascii="宋体" w:hAnsi="宋体" w:eastAsia="宋体" w:cs="Times New Roman"/>
          <w:szCs w:val="24"/>
        </w:rPr>
        <w:t>21.2.2评审小组要求</w:t>
      </w:r>
      <w:r>
        <w:rPr>
          <w:rFonts w:hint="eastAsia" w:ascii="宋体" w:hAnsi="宋体" w:eastAsia="宋体" w:cs="Times New Roman"/>
          <w:szCs w:val="24"/>
          <w:lang w:eastAsia="zh-CN"/>
        </w:rPr>
        <w:t>响应</w:t>
      </w:r>
      <w:r>
        <w:rPr>
          <w:rFonts w:ascii="宋体" w:hAnsi="宋体" w:eastAsia="宋体" w:cs="Times New Roman"/>
          <w:szCs w:val="24"/>
        </w:rPr>
        <w:t>方澄清、说明或者更正</w:t>
      </w:r>
      <w:r>
        <w:rPr>
          <w:rFonts w:hint="eastAsia" w:ascii="宋体" w:hAnsi="宋体" w:eastAsia="宋体" w:cs="Times New Roman"/>
          <w:szCs w:val="24"/>
          <w:lang w:eastAsia="zh-CN"/>
        </w:rPr>
        <w:t>响应</w:t>
      </w:r>
      <w:r>
        <w:rPr>
          <w:rFonts w:ascii="宋体" w:hAnsi="宋体" w:eastAsia="宋体" w:cs="Times New Roman"/>
          <w:szCs w:val="24"/>
        </w:rPr>
        <w:t>文件应当以书面/邮件形式</w:t>
      </w:r>
      <w:r>
        <w:rPr>
          <w:rFonts w:hint="eastAsia" w:ascii="宋体" w:hAnsi="宋体" w:eastAsia="宋体" w:cs="Times New Roman"/>
          <w:szCs w:val="24"/>
        </w:rPr>
        <w:t>做出</w:t>
      </w:r>
      <w:r>
        <w:rPr>
          <w:rFonts w:ascii="宋体" w:hAnsi="宋体" w:eastAsia="宋体" w:cs="Times New Roman"/>
          <w:szCs w:val="24"/>
        </w:rPr>
        <w:t>。</w:t>
      </w:r>
      <w:r>
        <w:rPr>
          <w:rFonts w:hint="eastAsia" w:ascii="宋体" w:hAnsi="宋体" w:eastAsia="宋体" w:cs="Times New Roman"/>
          <w:szCs w:val="24"/>
          <w:lang w:eastAsia="zh-CN"/>
        </w:rPr>
        <w:t>响应</w:t>
      </w:r>
      <w:r>
        <w:rPr>
          <w:rFonts w:ascii="宋体" w:hAnsi="宋体" w:eastAsia="宋体" w:cs="Times New Roman"/>
          <w:szCs w:val="24"/>
        </w:rPr>
        <w:t>方的澄清、说明或者更正应当由法定代表人或其授权代表签字或者加盖</w:t>
      </w:r>
      <w:r>
        <w:rPr>
          <w:rFonts w:hint="eastAsia" w:ascii="宋体" w:hAnsi="宋体" w:eastAsia="宋体" w:cs="Times New Roman"/>
          <w:szCs w:val="24"/>
          <w:lang w:eastAsia="zh-CN"/>
        </w:rPr>
        <w:t>响应</w:t>
      </w:r>
      <w:r>
        <w:rPr>
          <w:rFonts w:ascii="宋体" w:hAnsi="宋体" w:eastAsia="宋体" w:cs="Times New Roman"/>
          <w:szCs w:val="24"/>
        </w:rPr>
        <w:t>方公章。由授权代表签字的，应当附法定代表人授权书。</w:t>
      </w:r>
      <w:r>
        <w:rPr>
          <w:rFonts w:hint="eastAsia" w:ascii="宋体" w:hAnsi="宋体" w:eastAsia="宋体" w:cs="Times New Roman"/>
          <w:szCs w:val="24"/>
          <w:lang w:eastAsia="zh-CN"/>
        </w:rPr>
        <w:t>响应</w:t>
      </w:r>
      <w:r>
        <w:rPr>
          <w:rFonts w:ascii="宋体" w:hAnsi="宋体" w:eastAsia="宋体" w:cs="Times New Roman"/>
          <w:szCs w:val="24"/>
        </w:rPr>
        <w:t>方为自然人的，应当由本人签字并附身份证明。</w:t>
      </w:r>
    </w:p>
    <w:p>
      <w:pPr>
        <w:spacing w:line="360" w:lineRule="auto"/>
        <w:ind w:left="720" w:hanging="720" w:hangingChars="300"/>
        <w:rPr>
          <w:rFonts w:ascii="宋体" w:hAnsi="宋体" w:eastAsia="宋体" w:cs="Times New Roman"/>
          <w:szCs w:val="24"/>
        </w:rPr>
      </w:pPr>
      <w:r>
        <w:rPr>
          <w:rFonts w:ascii="宋体" w:hAnsi="宋体" w:eastAsia="宋体" w:cs="Times New Roman"/>
          <w:szCs w:val="24"/>
        </w:rPr>
        <w:t>21.2.3澄清文件将作为</w:t>
      </w:r>
      <w:r>
        <w:rPr>
          <w:rFonts w:hint="eastAsia" w:ascii="宋体" w:hAnsi="宋体" w:eastAsia="宋体" w:cs="Times New Roman"/>
          <w:szCs w:val="24"/>
          <w:lang w:eastAsia="zh-CN"/>
        </w:rPr>
        <w:t>响应</w:t>
      </w:r>
      <w:r>
        <w:rPr>
          <w:rFonts w:ascii="宋体" w:hAnsi="宋体" w:eastAsia="宋体" w:cs="Times New Roman"/>
          <w:szCs w:val="24"/>
        </w:rPr>
        <w:t>文件内容的一部分。</w:t>
      </w:r>
    </w:p>
    <w:p>
      <w:pPr>
        <w:spacing w:line="360" w:lineRule="auto"/>
        <w:rPr>
          <w:rFonts w:ascii="宋体" w:hAnsi="宋体" w:eastAsia="宋体" w:cs="Times New Roman"/>
          <w:szCs w:val="24"/>
        </w:rPr>
      </w:pPr>
      <w:r>
        <w:rPr>
          <w:rFonts w:ascii="宋体" w:hAnsi="宋体" w:eastAsia="宋体" w:cs="Times New Roman"/>
          <w:spacing w:val="-2"/>
          <w:szCs w:val="24"/>
        </w:rPr>
        <w:t>21.2.4</w:t>
      </w:r>
      <w:r>
        <w:rPr>
          <w:rFonts w:hint="eastAsia" w:ascii="宋体" w:hAnsi="宋体" w:eastAsia="宋体" w:cs="Times New Roman"/>
          <w:szCs w:val="24"/>
          <w:lang w:eastAsia="zh-CN"/>
        </w:rPr>
        <w:t>响应</w:t>
      </w:r>
      <w:r>
        <w:rPr>
          <w:rFonts w:hint="eastAsia" w:ascii="宋体" w:hAnsi="宋体" w:eastAsia="宋体" w:cs="Times New Roman"/>
          <w:szCs w:val="24"/>
        </w:rPr>
        <w:t>文件报价出现前后不一致的，按照下列规定修正：（一）单独递交的</w:t>
      </w:r>
      <w:r>
        <w:rPr>
          <w:rFonts w:hint="eastAsia" w:ascii="宋体" w:hAnsi="宋体" w:eastAsia="宋体" w:cs="Times New Roman"/>
          <w:szCs w:val="24"/>
          <w:lang w:eastAsia="zh-CN"/>
        </w:rPr>
        <w:t>响应</w:t>
      </w:r>
      <w:r>
        <w:rPr>
          <w:rFonts w:hint="eastAsia" w:ascii="宋体" w:hAnsi="宋体" w:eastAsia="宋体" w:cs="Times New Roman"/>
          <w:szCs w:val="24"/>
        </w:rPr>
        <w:t>报价一览表（报价表）与</w:t>
      </w:r>
      <w:r>
        <w:rPr>
          <w:rFonts w:hint="eastAsia" w:ascii="宋体" w:hAnsi="宋体" w:eastAsia="宋体" w:cs="Times New Roman"/>
          <w:szCs w:val="24"/>
          <w:lang w:eastAsia="zh-CN"/>
        </w:rPr>
        <w:t>响应</w:t>
      </w:r>
      <w:r>
        <w:rPr>
          <w:rFonts w:hint="eastAsia" w:ascii="宋体" w:hAnsi="宋体" w:eastAsia="宋体" w:cs="Times New Roman"/>
          <w:szCs w:val="24"/>
        </w:rPr>
        <w:t>文件中</w:t>
      </w:r>
      <w:r>
        <w:rPr>
          <w:rFonts w:hint="eastAsia" w:ascii="宋体" w:hAnsi="宋体" w:eastAsia="宋体" w:cs="Times New Roman"/>
          <w:szCs w:val="24"/>
          <w:lang w:eastAsia="zh-CN"/>
        </w:rPr>
        <w:t>响应</w:t>
      </w:r>
      <w:r>
        <w:rPr>
          <w:rFonts w:hint="eastAsia" w:ascii="宋体" w:hAnsi="宋体" w:eastAsia="宋体" w:cs="Times New Roman"/>
          <w:szCs w:val="24"/>
        </w:rPr>
        <w:t>报价一览表（报价表）内容不一致的，以单独递交的</w:t>
      </w:r>
      <w:r>
        <w:rPr>
          <w:rFonts w:hint="eastAsia" w:ascii="宋体" w:hAnsi="宋体" w:eastAsia="宋体" w:cs="Times New Roman"/>
          <w:szCs w:val="24"/>
          <w:lang w:eastAsia="zh-CN"/>
        </w:rPr>
        <w:t>响应</w:t>
      </w:r>
      <w:r>
        <w:rPr>
          <w:rFonts w:hint="eastAsia" w:ascii="宋体" w:hAnsi="宋体" w:eastAsia="宋体" w:cs="Times New Roman"/>
          <w:szCs w:val="24"/>
        </w:rPr>
        <w:t>报价一览表（报价表）为准；（二）</w:t>
      </w:r>
      <w:r>
        <w:rPr>
          <w:rFonts w:hint="eastAsia" w:ascii="宋体" w:hAnsi="宋体" w:eastAsia="宋体" w:cs="Times New Roman"/>
          <w:szCs w:val="24"/>
          <w:lang w:eastAsia="zh-CN"/>
        </w:rPr>
        <w:t>响应</w:t>
      </w:r>
      <w:r>
        <w:rPr>
          <w:rFonts w:hint="eastAsia" w:ascii="宋体" w:hAnsi="宋体" w:eastAsia="宋体" w:cs="Times New Roman"/>
          <w:szCs w:val="24"/>
        </w:rPr>
        <w:t>文件中</w:t>
      </w:r>
      <w:r>
        <w:rPr>
          <w:rFonts w:hint="eastAsia" w:ascii="宋体" w:hAnsi="宋体" w:eastAsia="宋体" w:cs="Times New Roman"/>
          <w:szCs w:val="24"/>
          <w:lang w:eastAsia="zh-CN"/>
        </w:rPr>
        <w:t>响应</w:t>
      </w:r>
      <w:r>
        <w:rPr>
          <w:rFonts w:hint="eastAsia" w:ascii="宋体" w:hAnsi="宋体" w:eastAsia="宋体" w:cs="Times New Roman"/>
          <w:szCs w:val="24"/>
        </w:rPr>
        <w:t>报价一览表（报价表）内容与</w:t>
      </w:r>
      <w:r>
        <w:rPr>
          <w:rFonts w:hint="eastAsia" w:ascii="宋体" w:hAnsi="宋体" w:eastAsia="宋体" w:cs="Times New Roman"/>
          <w:szCs w:val="24"/>
          <w:lang w:eastAsia="zh-CN"/>
        </w:rPr>
        <w:t>响应</w:t>
      </w:r>
      <w:r>
        <w:rPr>
          <w:rFonts w:hint="eastAsia" w:ascii="宋体" w:hAnsi="宋体" w:eastAsia="宋体" w:cs="Times New Roman"/>
          <w:szCs w:val="24"/>
        </w:rPr>
        <w:t>文件中相应内容不一致的，以</w:t>
      </w:r>
      <w:r>
        <w:rPr>
          <w:rFonts w:hint="eastAsia" w:ascii="宋体" w:hAnsi="宋体" w:eastAsia="宋体" w:cs="Times New Roman"/>
          <w:szCs w:val="24"/>
          <w:lang w:eastAsia="zh-CN"/>
        </w:rPr>
        <w:t>响应</w:t>
      </w:r>
      <w:r>
        <w:rPr>
          <w:rFonts w:hint="eastAsia" w:ascii="宋体" w:hAnsi="宋体" w:eastAsia="宋体" w:cs="Times New Roman"/>
          <w:szCs w:val="24"/>
        </w:rPr>
        <w:t>报价一览表（报价表）为准；（三）大写金额和小写金额不一致的，以大写金额为准；（四）单价金额小数点或者百分比有明显错位的，以</w:t>
      </w:r>
      <w:r>
        <w:rPr>
          <w:rFonts w:hint="eastAsia" w:ascii="宋体" w:hAnsi="宋体" w:eastAsia="宋体" w:cs="Times New Roman"/>
          <w:szCs w:val="24"/>
          <w:lang w:eastAsia="zh-CN"/>
        </w:rPr>
        <w:t>响应</w:t>
      </w:r>
      <w:r>
        <w:rPr>
          <w:rFonts w:hint="eastAsia" w:ascii="宋体" w:hAnsi="宋体" w:eastAsia="宋体" w:cs="Times New Roman"/>
          <w:szCs w:val="24"/>
        </w:rPr>
        <w:t>报价一览表的总价为准，并修改单价；（五）总价金额与按单价汇总金额不一致的，以单价金额计算结果为准。同时出现两种以上不一致的，按照前款规定的顺序修正。修正后的报价经</w:t>
      </w:r>
      <w:r>
        <w:rPr>
          <w:rFonts w:hint="eastAsia" w:ascii="宋体" w:hAnsi="宋体" w:eastAsia="宋体" w:cs="Times New Roman"/>
          <w:szCs w:val="24"/>
          <w:lang w:eastAsia="zh-CN"/>
        </w:rPr>
        <w:t>响应</w:t>
      </w:r>
      <w:r>
        <w:rPr>
          <w:rFonts w:hint="eastAsia" w:ascii="宋体" w:hAnsi="宋体" w:eastAsia="宋体" w:cs="Times New Roman"/>
          <w:szCs w:val="24"/>
        </w:rPr>
        <w:t>方书面确认后产生约束力，</w:t>
      </w:r>
      <w:r>
        <w:rPr>
          <w:rFonts w:hint="eastAsia" w:ascii="宋体" w:hAnsi="宋体" w:eastAsia="宋体" w:cs="Times New Roman"/>
          <w:szCs w:val="24"/>
          <w:lang w:eastAsia="zh-CN"/>
        </w:rPr>
        <w:t>响应</w:t>
      </w:r>
      <w:r>
        <w:rPr>
          <w:rFonts w:hint="eastAsia" w:ascii="宋体" w:hAnsi="宋体" w:eastAsia="宋体" w:cs="Times New Roman"/>
          <w:szCs w:val="24"/>
        </w:rPr>
        <w:t>方不确认的，其报价无效。</w:t>
      </w:r>
    </w:p>
    <w:p>
      <w:pPr>
        <w:spacing w:line="360" w:lineRule="auto"/>
        <w:rPr>
          <w:rFonts w:hint="eastAsia" w:ascii="宋体" w:hAnsi="宋体" w:eastAsia="宋体" w:cs="Times New Roman"/>
          <w:b/>
          <w:szCs w:val="24"/>
          <w:lang w:eastAsia="zh-CN"/>
        </w:rPr>
      </w:pPr>
      <w:r>
        <w:rPr>
          <w:rFonts w:ascii="宋体" w:hAnsi="宋体" w:eastAsia="宋体" w:cs="Times New Roman"/>
          <w:b/>
          <w:szCs w:val="24"/>
        </w:rPr>
        <w:t>22.</w:t>
      </w:r>
      <w:r>
        <w:rPr>
          <w:rFonts w:hint="eastAsia" w:ascii="宋体" w:hAnsi="宋体" w:eastAsia="宋体" w:cs="Times New Roman"/>
          <w:b/>
          <w:szCs w:val="24"/>
          <w:lang w:eastAsia="zh-CN"/>
        </w:rPr>
        <w:t>响应</w:t>
      </w:r>
      <w:r>
        <w:rPr>
          <w:rFonts w:ascii="宋体" w:hAnsi="宋体" w:eastAsia="宋体" w:cs="Times New Roman"/>
          <w:b/>
          <w:szCs w:val="24"/>
        </w:rPr>
        <w:t>偏离与非实质性</w:t>
      </w:r>
      <w:r>
        <w:rPr>
          <w:rFonts w:hint="eastAsia" w:ascii="宋体" w:hAnsi="宋体" w:eastAsia="宋体" w:cs="Times New Roman"/>
          <w:b/>
          <w:szCs w:val="24"/>
          <w:lang w:eastAsia="zh-CN"/>
        </w:rPr>
        <w:t>响应</w:t>
      </w:r>
    </w:p>
    <w:p>
      <w:pPr>
        <w:tabs>
          <w:tab w:val="left" w:pos="588"/>
        </w:tabs>
        <w:adjustRightInd/>
        <w:spacing w:line="360" w:lineRule="auto"/>
        <w:jc w:val="both"/>
        <w:textAlignment w:val="auto"/>
        <w:rPr>
          <w:rFonts w:ascii="宋体" w:hAnsi="宋体" w:eastAsia="宋体" w:cs="Times New Roman"/>
          <w:szCs w:val="24"/>
        </w:rPr>
      </w:pPr>
      <w:r>
        <w:rPr>
          <w:rFonts w:ascii="宋体" w:hAnsi="宋体" w:eastAsia="宋体" w:cs="Times New Roman"/>
          <w:szCs w:val="24"/>
        </w:rPr>
        <w:t>22.1对于</w:t>
      </w:r>
      <w:r>
        <w:rPr>
          <w:rFonts w:hint="eastAsia" w:ascii="宋体" w:hAnsi="宋体" w:eastAsia="宋体" w:cs="Times New Roman"/>
          <w:szCs w:val="24"/>
          <w:lang w:eastAsia="zh-CN"/>
        </w:rPr>
        <w:t>响应</w:t>
      </w:r>
      <w:r>
        <w:rPr>
          <w:rFonts w:ascii="宋体" w:hAnsi="宋体" w:eastAsia="宋体" w:cs="Times New Roman"/>
          <w:szCs w:val="24"/>
        </w:rPr>
        <w:t>文件中不构成实质性偏离的不正规、不一致或不规则，评审小组可以接受，但这种接受不能损害或影响任何</w:t>
      </w:r>
      <w:r>
        <w:rPr>
          <w:rFonts w:hint="eastAsia" w:ascii="宋体" w:hAnsi="宋体" w:eastAsia="宋体" w:cs="Times New Roman"/>
          <w:szCs w:val="24"/>
          <w:lang w:eastAsia="zh-CN"/>
        </w:rPr>
        <w:t>响应</w:t>
      </w:r>
      <w:r>
        <w:rPr>
          <w:rFonts w:ascii="宋体" w:hAnsi="宋体" w:eastAsia="宋体" w:cs="Times New Roman"/>
          <w:szCs w:val="24"/>
        </w:rPr>
        <w:t>方的相对排序。</w:t>
      </w:r>
    </w:p>
    <w:p>
      <w:pPr>
        <w:tabs>
          <w:tab w:val="left" w:pos="360"/>
          <w:tab w:val="left" w:pos="588"/>
        </w:tabs>
        <w:adjustRightInd/>
        <w:spacing w:line="360" w:lineRule="auto"/>
        <w:jc w:val="both"/>
        <w:textAlignment w:val="auto"/>
        <w:rPr>
          <w:rFonts w:ascii="宋体" w:hAnsi="宋体" w:eastAsia="宋体" w:cs="Times New Roman"/>
          <w:szCs w:val="24"/>
        </w:rPr>
      </w:pPr>
      <w:r>
        <w:rPr>
          <w:rFonts w:ascii="宋体" w:hAnsi="宋体" w:eastAsia="宋体" w:cs="Times New Roman"/>
          <w:szCs w:val="24"/>
        </w:rPr>
        <w:t>22.2评审小组根据本须知的规定，审查每份</w:t>
      </w:r>
      <w:r>
        <w:rPr>
          <w:rFonts w:hint="eastAsia" w:ascii="宋体" w:hAnsi="宋体" w:eastAsia="宋体" w:cs="Times New Roman"/>
          <w:szCs w:val="24"/>
          <w:lang w:eastAsia="zh-CN"/>
        </w:rPr>
        <w:t>响应</w:t>
      </w:r>
      <w:r>
        <w:rPr>
          <w:rFonts w:ascii="宋体" w:hAnsi="宋体" w:eastAsia="宋体" w:cs="Times New Roman"/>
          <w:szCs w:val="24"/>
        </w:rPr>
        <w:t>文件是否实质上</w:t>
      </w:r>
      <w:r>
        <w:rPr>
          <w:rFonts w:hint="eastAsia" w:ascii="宋体" w:hAnsi="宋体" w:eastAsia="宋体" w:cs="Times New Roman"/>
          <w:szCs w:val="24"/>
          <w:lang w:eastAsia="zh-CN"/>
        </w:rPr>
        <w:t>响应</w:t>
      </w:r>
      <w:r>
        <w:rPr>
          <w:rFonts w:ascii="宋体" w:hAnsi="宋体" w:eastAsia="宋体" w:cs="Times New Roman"/>
          <w:szCs w:val="24"/>
        </w:rPr>
        <w:t>了</w:t>
      </w:r>
      <w:r>
        <w:rPr>
          <w:rFonts w:hint="eastAsia" w:ascii="宋体" w:hAnsi="宋体" w:eastAsia="宋体" w:cs="Times New Roman"/>
          <w:szCs w:val="24"/>
          <w:lang w:eastAsia="zh-CN"/>
        </w:rPr>
        <w:t>比选采购文件</w:t>
      </w:r>
      <w:r>
        <w:rPr>
          <w:rFonts w:ascii="宋体" w:hAnsi="宋体" w:eastAsia="宋体" w:cs="Times New Roman"/>
          <w:szCs w:val="24"/>
        </w:rPr>
        <w:t>的要求。实质上</w:t>
      </w:r>
      <w:r>
        <w:rPr>
          <w:rFonts w:hint="eastAsia" w:ascii="宋体" w:hAnsi="宋体" w:eastAsia="宋体" w:cs="Times New Roman"/>
          <w:szCs w:val="24"/>
          <w:lang w:eastAsia="zh-CN"/>
        </w:rPr>
        <w:t>响应</w:t>
      </w:r>
      <w:r>
        <w:rPr>
          <w:rFonts w:hint="eastAsia" w:ascii="宋体" w:hAnsi="宋体" w:eastAsia="宋体" w:cs="Times New Roman"/>
          <w:szCs w:val="24"/>
        </w:rPr>
        <w:t>是指</w:t>
      </w:r>
      <w:r>
        <w:rPr>
          <w:rFonts w:ascii="宋体" w:hAnsi="宋体" w:eastAsia="宋体" w:cs="Times New Roman"/>
          <w:szCs w:val="24"/>
        </w:rPr>
        <w:t>与</w:t>
      </w:r>
      <w:r>
        <w:rPr>
          <w:rFonts w:hint="eastAsia" w:ascii="宋体" w:hAnsi="宋体" w:eastAsia="宋体" w:cs="Times New Roman"/>
          <w:szCs w:val="24"/>
          <w:lang w:eastAsia="zh-CN"/>
        </w:rPr>
        <w:t>比选采购文件</w:t>
      </w:r>
      <w:r>
        <w:rPr>
          <w:rFonts w:ascii="宋体" w:hAnsi="宋体" w:eastAsia="宋体" w:cs="Times New Roman"/>
          <w:szCs w:val="24"/>
        </w:rPr>
        <w:t>要求的全部条款、条件和规格相符，没有重大偏离的</w:t>
      </w:r>
      <w:r>
        <w:rPr>
          <w:rFonts w:hint="eastAsia" w:ascii="宋体" w:hAnsi="宋体" w:eastAsia="宋体" w:cs="Times New Roman"/>
          <w:szCs w:val="24"/>
          <w:lang w:eastAsia="zh-CN"/>
        </w:rPr>
        <w:t>响应</w:t>
      </w:r>
      <w:r>
        <w:rPr>
          <w:rFonts w:ascii="宋体" w:hAnsi="宋体" w:eastAsia="宋体" w:cs="Times New Roman"/>
          <w:szCs w:val="24"/>
        </w:rPr>
        <w:t>。对关键条款，例如关于适用法律、缴税等内容的偏离、保留和反对，将被认为是实质上的偏离。</w:t>
      </w:r>
    </w:p>
    <w:p>
      <w:pPr>
        <w:tabs>
          <w:tab w:val="left" w:pos="588"/>
        </w:tabs>
        <w:adjustRightInd/>
        <w:spacing w:line="360" w:lineRule="auto"/>
        <w:jc w:val="both"/>
        <w:textAlignment w:val="auto"/>
        <w:rPr>
          <w:rFonts w:ascii="宋体" w:hAnsi="宋体" w:eastAsia="宋体" w:cs="Times New Roman"/>
          <w:szCs w:val="24"/>
        </w:rPr>
      </w:pPr>
      <w:r>
        <w:rPr>
          <w:rFonts w:ascii="宋体" w:hAnsi="宋体" w:eastAsia="宋体" w:cs="Times New Roman"/>
          <w:szCs w:val="24"/>
        </w:rPr>
        <w:t>22.3没有实质上</w:t>
      </w:r>
      <w:r>
        <w:rPr>
          <w:rFonts w:hint="eastAsia" w:ascii="宋体" w:hAnsi="宋体" w:eastAsia="宋体" w:cs="Times New Roman"/>
          <w:szCs w:val="24"/>
          <w:lang w:eastAsia="zh-CN"/>
        </w:rPr>
        <w:t>响应比选采购文件</w:t>
      </w:r>
      <w:r>
        <w:rPr>
          <w:rFonts w:ascii="宋体" w:hAnsi="宋体" w:eastAsia="宋体" w:cs="Times New Roman"/>
          <w:szCs w:val="24"/>
        </w:rPr>
        <w:t>要求的</w:t>
      </w:r>
      <w:r>
        <w:rPr>
          <w:rFonts w:hint="eastAsia" w:ascii="宋体" w:hAnsi="宋体" w:eastAsia="宋体" w:cs="Times New Roman"/>
          <w:szCs w:val="24"/>
        </w:rPr>
        <w:t>报价</w:t>
      </w:r>
      <w:r>
        <w:rPr>
          <w:rFonts w:ascii="宋体" w:hAnsi="宋体" w:eastAsia="宋体" w:cs="Times New Roman"/>
          <w:szCs w:val="24"/>
        </w:rPr>
        <w:t>将被拒绝。</w:t>
      </w:r>
      <w:r>
        <w:rPr>
          <w:rFonts w:hint="eastAsia" w:ascii="宋体" w:hAnsi="宋体" w:eastAsia="宋体" w:cs="Times New Roman"/>
          <w:szCs w:val="24"/>
          <w:lang w:eastAsia="zh-CN"/>
        </w:rPr>
        <w:t>响应</w:t>
      </w:r>
      <w:r>
        <w:rPr>
          <w:rFonts w:ascii="宋体" w:hAnsi="宋体" w:eastAsia="宋体" w:cs="Times New Roman"/>
          <w:szCs w:val="24"/>
        </w:rPr>
        <w:t>方不得通过修正或撤销不符合要求的偏离从而使其</w:t>
      </w:r>
      <w:r>
        <w:rPr>
          <w:rFonts w:hint="eastAsia" w:ascii="宋体" w:hAnsi="宋体" w:eastAsia="宋体" w:cs="Times New Roman"/>
          <w:szCs w:val="24"/>
        </w:rPr>
        <w:t>报价</w:t>
      </w:r>
      <w:r>
        <w:rPr>
          <w:rFonts w:ascii="宋体" w:hAnsi="宋体" w:eastAsia="宋体" w:cs="Times New Roman"/>
          <w:szCs w:val="24"/>
        </w:rPr>
        <w:t>成为实质上</w:t>
      </w:r>
      <w:r>
        <w:rPr>
          <w:rFonts w:hint="eastAsia" w:ascii="宋体" w:hAnsi="宋体" w:eastAsia="宋体" w:cs="Times New Roman"/>
          <w:szCs w:val="24"/>
          <w:lang w:eastAsia="zh-CN"/>
        </w:rPr>
        <w:t>响应</w:t>
      </w:r>
      <w:r>
        <w:rPr>
          <w:rFonts w:ascii="宋体" w:hAnsi="宋体" w:eastAsia="宋体" w:cs="Times New Roman"/>
          <w:szCs w:val="24"/>
        </w:rPr>
        <w:t>的</w:t>
      </w:r>
      <w:r>
        <w:rPr>
          <w:rFonts w:hint="eastAsia" w:ascii="宋体" w:hAnsi="宋体" w:eastAsia="宋体" w:cs="Times New Roman"/>
          <w:szCs w:val="24"/>
        </w:rPr>
        <w:t>报价</w:t>
      </w:r>
      <w:r>
        <w:rPr>
          <w:rFonts w:ascii="宋体" w:hAnsi="宋体" w:eastAsia="宋体" w:cs="Times New Roman"/>
          <w:szCs w:val="24"/>
        </w:rPr>
        <w:t>。如发现下列情况之一的，其</w:t>
      </w:r>
      <w:r>
        <w:rPr>
          <w:rFonts w:hint="eastAsia" w:ascii="宋体" w:hAnsi="宋体" w:eastAsia="宋体" w:cs="Times New Roman"/>
          <w:szCs w:val="24"/>
          <w:lang w:eastAsia="zh-CN"/>
        </w:rPr>
        <w:t>响应</w:t>
      </w:r>
      <w:r>
        <w:rPr>
          <w:rFonts w:hint="eastAsia" w:ascii="宋体" w:hAnsi="宋体" w:eastAsia="宋体" w:cs="Times New Roman"/>
          <w:szCs w:val="24"/>
        </w:rPr>
        <w:t>文件</w:t>
      </w:r>
      <w:r>
        <w:rPr>
          <w:rFonts w:ascii="宋体" w:hAnsi="宋体" w:eastAsia="宋体" w:cs="Times New Roman"/>
          <w:szCs w:val="24"/>
        </w:rPr>
        <w:t>将被拒绝：</w:t>
      </w:r>
    </w:p>
    <w:p>
      <w:pPr>
        <w:adjustRightInd/>
        <w:spacing w:line="360" w:lineRule="auto"/>
        <w:textAlignment w:val="auto"/>
        <w:rPr>
          <w:rFonts w:hint="eastAsia" w:ascii="宋体" w:hAnsi="宋体" w:eastAsia="宋体" w:cs="Times New Roman"/>
          <w:szCs w:val="24"/>
          <w:lang w:eastAsia="zh-CN"/>
        </w:rPr>
      </w:pPr>
      <w:r>
        <w:rPr>
          <w:rFonts w:ascii="宋体" w:hAnsi="宋体" w:eastAsia="宋体" w:cs="Times New Roman"/>
          <w:szCs w:val="24"/>
        </w:rPr>
        <w:t>22.3.1</w:t>
      </w:r>
      <w:r>
        <w:rPr>
          <w:rFonts w:hint="eastAsia" w:ascii="宋体" w:hAnsi="宋体" w:eastAsia="宋体" w:cs="Times New Roman"/>
          <w:szCs w:val="24"/>
        </w:rPr>
        <w:t>报价</w:t>
      </w:r>
      <w:r>
        <w:rPr>
          <w:rFonts w:ascii="宋体" w:hAnsi="宋体" w:eastAsia="宋体" w:cs="Times New Roman"/>
          <w:szCs w:val="24"/>
        </w:rPr>
        <w:t>超出</w:t>
      </w:r>
      <w:r>
        <w:rPr>
          <w:rFonts w:hint="eastAsia" w:ascii="宋体" w:hAnsi="宋体" w:eastAsia="宋体" w:cs="Times New Roman"/>
          <w:szCs w:val="24"/>
          <w:lang w:eastAsia="zh-CN"/>
        </w:rPr>
        <w:t>比选采购文件</w:t>
      </w:r>
      <w:r>
        <w:rPr>
          <w:rFonts w:hint="eastAsia" w:ascii="宋体" w:hAnsi="宋体" w:eastAsia="宋体" w:cs="Times New Roman"/>
          <w:szCs w:val="24"/>
        </w:rPr>
        <w:t>规定的最高限价的</w:t>
      </w:r>
      <w:r>
        <w:rPr>
          <w:rFonts w:hint="eastAsia" w:ascii="宋体" w:hAnsi="宋体" w:eastAsia="宋体" w:cs="Times New Roman"/>
          <w:szCs w:val="24"/>
          <w:lang w:eastAsia="zh-CN"/>
        </w:rPr>
        <w:t>；</w:t>
      </w:r>
    </w:p>
    <w:p>
      <w:pPr>
        <w:adjustRightInd/>
        <w:spacing w:line="360" w:lineRule="auto"/>
        <w:textAlignment w:val="auto"/>
        <w:rPr>
          <w:rFonts w:ascii="宋体" w:hAnsi="宋体" w:eastAsia="宋体" w:cs="Times New Roman"/>
          <w:szCs w:val="24"/>
        </w:rPr>
      </w:pPr>
      <w:r>
        <w:rPr>
          <w:rFonts w:ascii="宋体" w:hAnsi="宋体" w:eastAsia="宋体" w:cs="Times New Roman"/>
          <w:szCs w:val="24"/>
        </w:rPr>
        <w:t>22.3.</w:t>
      </w:r>
      <w:r>
        <w:rPr>
          <w:rFonts w:hint="eastAsia" w:ascii="宋体" w:hAnsi="宋体" w:eastAsia="宋体" w:cs="Times New Roman"/>
          <w:szCs w:val="24"/>
        </w:rPr>
        <w:t>2</w:t>
      </w:r>
      <w:r>
        <w:rPr>
          <w:rFonts w:hint="eastAsia" w:ascii="宋体" w:hAnsi="宋体" w:eastAsia="宋体" w:cs="Times New Roman"/>
          <w:szCs w:val="24"/>
          <w:lang w:eastAsia="zh-CN"/>
        </w:rPr>
        <w:t>响应</w:t>
      </w:r>
      <w:r>
        <w:rPr>
          <w:rFonts w:hint="eastAsia" w:ascii="宋体" w:hAnsi="宋体" w:eastAsia="宋体" w:cs="Times New Roman"/>
          <w:szCs w:val="24"/>
        </w:rPr>
        <w:t>文件</w:t>
      </w:r>
      <w:r>
        <w:rPr>
          <w:rFonts w:hint="eastAsia" w:ascii="宋体" w:hAnsi="宋体" w:eastAsia="宋体" w:cs="Times New Roman"/>
          <w:szCs w:val="24"/>
          <w:lang w:eastAsia="zh-CN"/>
        </w:rPr>
        <w:t>响应</w:t>
      </w:r>
      <w:r>
        <w:rPr>
          <w:rFonts w:hint="eastAsia" w:ascii="宋体" w:hAnsi="宋体" w:eastAsia="宋体" w:cs="Times New Roman"/>
          <w:szCs w:val="24"/>
        </w:rPr>
        <w:t>有效期不足的；</w:t>
      </w:r>
    </w:p>
    <w:p>
      <w:pPr>
        <w:adjustRightInd/>
        <w:spacing w:line="360" w:lineRule="auto"/>
        <w:textAlignment w:val="auto"/>
        <w:rPr>
          <w:rFonts w:ascii="宋体" w:hAnsi="宋体" w:eastAsia="宋体" w:cs="Times New Roman"/>
          <w:szCs w:val="24"/>
        </w:rPr>
      </w:pPr>
      <w:r>
        <w:rPr>
          <w:rFonts w:ascii="宋体" w:hAnsi="宋体" w:eastAsia="宋体" w:cs="Times New Roman"/>
          <w:szCs w:val="24"/>
        </w:rPr>
        <w:t>22.3.</w:t>
      </w:r>
      <w:r>
        <w:rPr>
          <w:rFonts w:hint="eastAsia" w:ascii="宋体" w:hAnsi="宋体" w:eastAsia="宋体" w:cs="Times New Roman"/>
          <w:szCs w:val="24"/>
        </w:rPr>
        <w:t>3</w:t>
      </w:r>
      <w:r>
        <w:rPr>
          <w:rFonts w:hint="eastAsia" w:ascii="宋体" w:hAnsi="宋体" w:eastAsia="宋体" w:cs="Times New Roman"/>
          <w:szCs w:val="24"/>
          <w:lang w:eastAsia="zh-CN"/>
        </w:rPr>
        <w:t>响应</w:t>
      </w:r>
      <w:r>
        <w:rPr>
          <w:rFonts w:hint="eastAsia" w:ascii="宋体" w:hAnsi="宋体" w:eastAsia="宋体" w:cs="Times New Roman"/>
          <w:szCs w:val="24"/>
        </w:rPr>
        <w:t>文件未按照</w:t>
      </w:r>
      <w:r>
        <w:rPr>
          <w:rFonts w:hint="eastAsia" w:ascii="宋体" w:hAnsi="宋体" w:eastAsia="宋体" w:cs="Times New Roman"/>
          <w:szCs w:val="24"/>
          <w:lang w:eastAsia="zh-CN"/>
        </w:rPr>
        <w:t>比选采购文件</w:t>
      </w:r>
      <w:r>
        <w:rPr>
          <w:rFonts w:hint="eastAsia" w:ascii="宋体" w:hAnsi="宋体" w:eastAsia="宋体" w:cs="Times New Roman"/>
          <w:szCs w:val="24"/>
        </w:rPr>
        <w:t>规定要求装订、签署、盖章的；</w:t>
      </w:r>
    </w:p>
    <w:p>
      <w:pPr>
        <w:adjustRightInd/>
        <w:spacing w:line="360" w:lineRule="auto"/>
        <w:textAlignment w:val="auto"/>
        <w:rPr>
          <w:rFonts w:ascii="宋体" w:hAnsi="宋体" w:eastAsia="宋体" w:cs="Times New Roman"/>
          <w:szCs w:val="24"/>
        </w:rPr>
      </w:pPr>
      <w:r>
        <w:rPr>
          <w:rFonts w:ascii="宋体" w:hAnsi="宋体" w:eastAsia="宋体" w:cs="Times New Roman"/>
          <w:szCs w:val="24"/>
        </w:rPr>
        <w:t>22.3.</w:t>
      </w:r>
      <w:r>
        <w:rPr>
          <w:rFonts w:hint="eastAsia" w:ascii="宋体" w:hAnsi="宋体" w:eastAsia="宋体" w:cs="Times New Roman"/>
          <w:szCs w:val="24"/>
        </w:rPr>
        <w:t>4</w:t>
      </w:r>
      <w:r>
        <w:rPr>
          <w:rFonts w:hint="eastAsia" w:ascii="宋体" w:hAnsi="宋体" w:eastAsia="宋体" w:cs="Times New Roman"/>
          <w:szCs w:val="24"/>
          <w:lang w:eastAsia="zh-CN"/>
        </w:rPr>
        <w:t>响应</w:t>
      </w:r>
      <w:r>
        <w:rPr>
          <w:rFonts w:hint="eastAsia" w:ascii="宋体" w:hAnsi="宋体" w:eastAsia="宋体" w:cs="Times New Roman"/>
          <w:szCs w:val="24"/>
        </w:rPr>
        <w:t>方资格条件不满足</w:t>
      </w:r>
      <w:r>
        <w:rPr>
          <w:rFonts w:hint="eastAsia" w:ascii="宋体" w:hAnsi="宋体" w:eastAsia="宋体" w:cs="Times New Roman"/>
          <w:szCs w:val="24"/>
          <w:lang w:eastAsia="zh-CN"/>
        </w:rPr>
        <w:t>比选采购文件</w:t>
      </w:r>
      <w:r>
        <w:rPr>
          <w:rFonts w:hint="eastAsia" w:ascii="宋体" w:hAnsi="宋体" w:eastAsia="宋体" w:cs="Times New Roman"/>
          <w:szCs w:val="24"/>
        </w:rPr>
        <w:t>要求</w:t>
      </w:r>
      <w:r>
        <w:rPr>
          <w:rFonts w:ascii="宋体" w:hAnsi="宋体" w:eastAsia="宋体" w:cs="Times New Roman"/>
          <w:szCs w:val="24"/>
        </w:rPr>
        <w:t>(或未提供有效证明文件)的</w:t>
      </w:r>
      <w:r>
        <w:rPr>
          <w:rFonts w:hint="eastAsia" w:ascii="宋体" w:hAnsi="宋体" w:eastAsia="宋体" w:cs="Times New Roman"/>
          <w:szCs w:val="24"/>
        </w:rPr>
        <w:t>；</w:t>
      </w:r>
    </w:p>
    <w:p>
      <w:pPr>
        <w:adjustRightInd/>
        <w:spacing w:line="360" w:lineRule="auto"/>
        <w:textAlignment w:val="auto"/>
        <w:rPr>
          <w:rFonts w:ascii="宋体" w:hAnsi="宋体" w:eastAsia="宋体" w:cs="Times New Roman"/>
          <w:szCs w:val="24"/>
        </w:rPr>
      </w:pPr>
      <w:r>
        <w:rPr>
          <w:rFonts w:ascii="宋体" w:hAnsi="宋体" w:eastAsia="宋体" w:cs="Times New Roman"/>
          <w:szCs w:val="24"/>
        </w:rPr>
        <w:t>22.3.</w:t>
      </w:r>
      <w:r>
        <w:rPr>
          <w:rFonts w:hint="eastAsia" w:ascii="宋体" w:hAnsi="宋体" w:eastAsia="宋体" w:cs="Times New Roman"/>
          <w:szCs w:val="24"/>
        </w:rPr>
        <w:t>5</w:t>
      </w:r>
      <w:r>
        <w:rPr>
          <w:rFonts w:hint="eastAsia" w:ascii="宋体" w:hAnsi="宋体" w:eastAsia="宋体" w:cs="Times New Roman"/>
          <w:szCs w:val="24"/>
          <w:lang w:eastAsia="zh-CN"/>
        </w:rPr>
        <w:t>响应</w:t>
      </w:r>
      <w:r>
        <w:rPr>
          <w:rFonts w:hint="eastAsia" w:ascii="宋体" w:hAnsi="宋体" w:eastAsia="宋体" w:cs="Times New Roman"/>
          <w:szCs w:val="24"/>
        </w:rPr>
        <w:t>文件的</w:t>
      </w:r>
      <w:r>
        <w:rPr>
          <w:rFonts w:hint="eastAsia" w:ascii="宋体" w:hAnsi="宋体" w:eastAsia="宋体" w:cs="Times New Roman"/>
          <w:szCs w:val="24"/>
          <w:lang w:eastAsia="zh-CN"/>
        </w:rPr>
        <w:t>响应</w:t>
      </w:r>
      <w:r>
        <w:rPr>
          <w:rFonts w:hint="eastAsia" w:ascii="宋体" w:hAnsi="宋体" w:eastAsia="宋体" w:cs="Times New Roman"/>
          <w:szCs w:val="24"/>
        </w:rPr>
        <w:t>与事实不符或虚假报价的；</w:t>
      </w:r>
    </w:p>
    <w:p>
      <w:pPr>
        <w:adjustRightInd/>
        <w:spacing w:line="360" w:lineRule="auto"/>
        <w:textAlignment w:val="auto"/>
        <w:rPr>
          <w:rFonts w:ascii="宋体" w:hAnsi="宋体" w:eastAsia="宋体" w:cs="Times New Roman"/>
          <w:szCs w:val="24"/>
        </w:rPr>
      </w:pPr>
      <w:r>
        <w:rPr>
          <w:rFonts w:ascii="宋体" w:hAnsi="宋体" w:eastAsia="宋体" w:cs="Times New Roman"/>
          <w:szCs w:val="24"/>
        </w:rPr>
        <w:t>22.3.</w:t>
      </w:r>
      <w:r>
        <w:rPr>
          <w:rFonts w:hint="eastAsia" w:ascii="宋体" w:hAnsi="宋体" w:eastAsia="宋体" w:cs="Times New Roman"/>
          <w:szCs w:val="24"/>
        </w:rPr>
        <w:t>6</w:t>
      </w:r>
      <w:r>
        <w:rPr>
          <w:rFonts w:hint="eastAsia" w:ascii="宋体" w:hAnsi="宋体" w:eastAsia="宋体" w:cs="Times New Roman"/>
          <w:szCs w:val="24"/>
          <w:lang w:eastAsia="zh-CN"/>
        </w:rPr>
        <w:t>响应</w:t>
      </w:r>
      <w:r>
        <w:rPr>
          <w:rFonts w:hint="eastAsia" w:ascii="宋体" w:hAnsi="宋体" w:eastAsia="宋体" w:cs="Times New Roman"/>
          <w:szCs w:val="24"/>
        </w:rPr>
        <w:t>方的报价明显低于其他通过初审</w:t>
      </w:r>
      <w:r>
        <w:rPr>
          <w:rFonts w:hint="eastAsia" w:ascii="宋体" w:hAnsi="宋体" w:eastAsia="宋体" w:cs="Times New Roman"/>
          <w:szCs w:val="24"/>
          <w:lang w:eastAsia="zh-CN"/>
        </w:rPr>
        <w:t>响应</w:t>
      </w:r>
      <w:r>
        <w:rPr>
          <w:rFonts w:hint="eastAsia" w:ascii="宋体" w:hAnsi="宋体" w:eastAsia="宋体" w:cs="Times New Roman"/>
          <w:szCs w:val="24"/>
        </w:rPr>
        <w:t>方的报价且未能应评审小组要求证明其报价合理性的；</w:t>
      </w:r>
    </w:p>
    <w:p>
      <w:pPr>
        <w:adjustRightInd/>
        <w:spacing w:line="360" w:lineRule="auto"/>
        <w:textAlignment w:val="auto"/>
        <w:rPr>
          <w:rFonts w:ascii="宋体" w:hAnsi="宋体" w:eastAsia="宋体" w:cs="Times New Roman"/>
          <w:szCs w:val="24"/>
        </w:rPr>
      </w:pPr>
      <w:r>
        <w:rPr>
          <w:rFonts w:ascii="宋体" w:hAnsi="宋体" w:eastAsia="宋体" w:cs="Times New Roman"/>
          <w:szCs w:val="24"/>
        </w:rPr>
        <w:t>22.3.</w:t>
      </w:r>
      <w:r>
        <w:rPr>
          <w:rFonts w:hint="eastAsia" w:ascii="宋体" w:hAnsi="宋体" w:eastAsia="宋体" w:cs="Times New Roman"/>
          <w:szCs w:val="24"/>
        </w:rPr>
        <w:t>7</w:t>
      </w:r>
      <w:r>
        <w:rPr>
          <w:rFonts w:hint="eastAsia" w:ascii="宋体" w:hAnsi="宋体" w:eastAsia="宋体" w:cs="Times New Roman"/>
          <w:szCs w:val="24"/>
          <w:lang w:eastAsia="zh-CN"/>
        </w:rPr>
        <w:t>响应</w:t>
      </w:r>
      <w:r>
        <w:rPr>
          <w:rFonts w:hint="eastAsia" w:ascii="宋体" w:hAnsi="宋体" w:eastAsia="宋体" w:cs="Times New Roman"/>
          <w:szCs w:val="24"/>
        </w:rPr>
        <w:t>方在</w:t>
      </w:r>
      <w:r>
        <w:rPr>
          <w:rFonts w:hint="eastAsia" w:ascii="宋体" w:hAnsi="宋体" w:eastAsia="宋体" w:cs="Times New Roman"/>
          <w:szCs w:val="24"/>
          <w:lang w:eastAsia="zh-CN"/>
        </w:rPr>
        <w:t>响应</w:t>
      </w:r>
      <w:r>
        <w:rPr>
          <w:rFonts w:hint="eastAsia" w:ascii="宋体" w:hAnsi="宋体" w:eastAsia="宋体" w:cs="Times New Roman"/>
          <w:szCs w:val="24"/>
        </w:rPr>
        <w:t>文件中对同一货物或服务报有两个或两个以上</w:t>
      </w:r>
      <w:r>
        <w:rPr>
          <w:rFonts w:hint="eastAsia" w:ascii="宋体" w:hAnsi="宋体" w:eastAsia="宋体" w:cs="Times New Roman"/>
          <w:szCs w:val="24"/>
          <w:lang w:eastAsia="zh-CN"/>
        </w:rPr>
        <w:t>响应</w:t>
      </w:r>
      <w:r>
        <w:rPr>
          <w:rFonts w:hint="eastAsia" w:ascii="宋体" w:hAnsi="宋体" w:eastAsia="宋体" w:cs="Times New Roman"/>
          <w:szCs w:val="24"/>
        </w:rPr>
        <w:t>报价的；</w:t>
      </w:r>
    </w:p>
    <w:p>
      <w:pPr>
        <w:adjustRightInd/>
        <w:spacing w:line="360" w:lineRule="auto"/>
        <w:textAlignment w:val="auto"/>
        <w:rPr>
          <w:rFonts w:ascii="宋体" w:hAnsi="宋体" w:eastAsia="宋体" w:cs="Times New Roman"/>
          <w:szCs w:val="24"/>
        </w:rPr>
      </w:pPr>
      <w:r>
        <w:rPr>
          <w:rFonts w:ascii="宋体" w:hAnsi="宋体" w:eastAsia="宋体" w:cs="Times New Roman"/>
          <w:szCs w:val="24"/>
        </w:rPr>
        <w:t>22.3.</w:t>
      </w:r>
      <w:r>
        <w:rPr>
          <w:rFonts w:hint="eastAsia" w:ascii="宋体" w:hAnsi="宋体" w:eastAsia="宋体" w:cs="Times New Roman"/>
          <w:szCs w:val="24"/>
        </w:rPr>
        <w:t>8</w:t>
      </w:r>
      <w:r>
        <w:rPr>
          <w:rFonts w:hint="eastAsia" w:ascii="宋体" w:hAnsi="宋体" w:eastAsia="宋体" w:cs="Times New Roman"/>
          <w:szCs w:val="24"/>
          <w:lang w:eastAsia="zh-CN"/>
        </w:rPr>
        <w:t>响应</w:t>
      </w:r>
      <w:r>
        <w:rPr>
          <w:rFonts w:hint="eastAsia" w:ascii="宋体" w:hAnsi="宋体" w:eastAsia="宋体" w:cs="Times New Roman"/>
          <w:szCs w:val="24"/>
        </w:rPr>
        <w:t>文件含有采购人不能接受的附加条件的；</w:t>
      </w:r>
    </w:p>
    <w:p>
      <w:pPr>
        <w:adjustRightInd/>
        <w:spacing w:line="360" w:lineRule="auto"/>
        <w:textAlignment w:val="auto"/>
        <w:rPr>
          <w:rFonts w:ascii="宋体" w:hAnsi="宋体" w:eastAsia="宋体" w:cs="Times New Roman"/>
          <w:szCs w:val="24"/>
        </w:rPr>
      </w:pPr>
      <w:r>
        <w:rPr>
          <w:rFonts w:ascii="宋体" w:hAnsi="宋体" w:eastAsia="宋体" w:cs="Times New Roman"/>
          <w:szCs w:val="24"/>
        </w:rPr>
        <w:t>22.3.</w:t>
      </w:r>
      <w:r>
        <w:rPr>
          <w:rFonts w:hint="eastAsia" w:ascii="宋体" w:hAnsi="宋体" w:eastAsia="宋体" w:cs="Times New Roman"/>
          <w:szCs w:val="24"/>
        </w:rPr>
        <w:t>9</w:t>
      </w:r>
      <w:r>
        <w:rPr>
          <w:rFonts w:hint="eastAsia" w:ascii="宋体" w:hAnsi="宋体" w:eastAsia="宋体" w:cs="Times New Roman"/>
          <w:szCs w:val="24"/>
          <w:lang w:eastAsia="zh-CN"/>
        </w:rPr>
        <w:t>响应</w:t>
      </w:r>
      <w:r>
        <w:rPr>
          <w:rFonts w:hint="eastAsia" w:ascii="宋体" w:hAnsi="宋体" w:eastAsia="宋体" w:cs="Times New Roman"/>
          <w:szCs w:val="24"/>
        </w:rPr>
        <w:t>方、</w:t>
      </w:r>
      <w:r>
        <w:rPr>
          <w:rFonts w:hint="eastAsia" w:ascii="宋体" w:hAnsi="宋体" w:eastAsia="宋体" w:cs="Times New Roman"/>
          <w:szCs w:val="24"/>
          <w:lang w:eastAsia="zh-CN"/>
        </w:rPr>
        <w:t>响应</w:t>
      </w:r>
      <w:r>
        <w:rPr>
          <w:rFonts w:hint="eastAsia" w:ascii="宋体" w:hAnsi="宋体" w:eastAsia="宋体" w:cs="Times New Roman"/>
          <w:szCs w:val="24"/>
        </w:rPr>
        <w:t>文件</w:t>
      </w:r>
      <w:r>
        <w:rPr>
          <w:rFonts w:ascii="宋体" w:hAnsi="宋体" w:eastAsia="宋体" w:cs="Times New Roman"/>
          <w:szCs w:val="24"/>
        </w:rPr>
        <w:t>不符合法律、法规和</w:t>
      </w:r>
      <w:r>
        <w:rPr>
          <w:rFonts w:hint="eastAsia" w:ascii="宋体" w:hAnsi="宋体" w:eastAsia="宋体" w:cs="Times New Roman"/>
          <w:szCs w:val="24"/>
          <w:lang w:eastAsia="zh-CN"/>
        </w:rPr>
        <w:t>比选采购文件</w:t>
      </w:r>
      <w:r>
        <w:rPr>
          <w:rFonts w:ascii="宋体" w:hAnsi="宋体" w:eastAsia="宋体" w:cs="Times New Roman"/>
          <w:szCs w:val="24"/>
        </w:rPr>
        <w:t>中规定的其他实质性要求</w:t>
      </w:r>
      <w:r>
        <w:rPr>
          <w:rFonts w:hint="eastAsia" w:ascii="宋体" w:hAnsi="宋体" w:eastAsia="宋体" w:cs="Times New Roman"/>
          <w:szCs w:val="24"/>
        </w:rPr>
        <w:t>和报价被否决的情形</w:t>
      </w:r>
      <w:r>
        <w:rPr>
          <w:rFonts w:ascii="宋体" w:hAnsi="宋体" w:eastAsia="宋体" w:cs="Times New Roman"/>
          <w:szCs w:val="24"/>
        </w:rPr>
        <w:t>，</w:t>
      </w:r>
      <w:r>
        <w:rPr>
          <w:rFonts w:hint="eastAsia" w:ascii="宋体" w:hAnsi="宋体" w:eastAsia="宋体" w:cs="Times New Roman"/>
          <w:szCs w:val="24"/>
        </w:rPr>
        <w:t>其报价无效。</w:t>
      </w:r>
    </w:p>
    <w:p>
      <w:pPr>
        <w:adjustRightInd/>
        <w:spacing w:line="360" w:lineRule="auto"/>
        <w:jc w:val="both"/>
        <w:textAlignment w:val="auto"/>
        <w:rPr>
          <w:rFonts w:hint="eastAsia" w:ascii="宋体" w:hAnsi="宋体" w:eastAsia="宋体" w:cs="Times New Roman"/>
          <w:b/>
          <w:szCs w:val="24"/>
          <w:lang w:eastAsia="zh-CN"/>
        </w:rPr>
      </w:pPr>
      <w:r>
        <w:rPr>
          <w:rFonts w:ascii="宋体" w:hAnsi="宋体" w:eastAsia="宋体" w:cs="Times New Roman"/>
          <w:b/>
          <w:szCs w:val="24"/>
        </w:rPr>
        <w:t>23.</w:t>
      </w:r>
      <w:r>
        <w:rPr>
          <w:rFonts w:hint="eastAsia" w:ascii="宋体" w:hAnsi="宋体" w:eastAsia="宋体" w:cs="Times New Roman"/>
          <w:b/>
          <w:szCs w:val="24"/>
          <w:lang w:eastAsia="zh-CN"/>
        </w:rPr>
        <w:t>谈判</w:t>
      </w:r>
    </w:p>
    <w:p>
      <w:pPr>
        <w:tabs>
          <w:tab w:val="left" w:pos="588"/>
        </w:tabs>
        <w:adjustRightInd/>
        <w:spacing w:line="360" w:lineRule="auto"/>
        <w:jc w:val="both"/>
        <w:textAlignment w:val="auto"/>
        <w:rPr>
          <w:rFonts w:ascii="宋体" w:hAnsi="宋体" w:eastAsia="宋体" w:cs="Times New Roman"/>
          <w:szCs w:val="24"/>
          <w:highlight w:val="green"/>
        </w:rPr>
      </w:pPr>
      <w:commentRangeStart w:id="9"/>
      <w:r>
        <w:rPr>
          <w:rFonts w:ascii="宋体" w:hAnsi="宋体" w:eastAsia="宋体" w:cs="Times New Roman"/>
          <w:szCs w:val="24"/>
          <w:highlight w:val="green"/>
        </w:rPr>
        <w:t>23.1</w:t>
      </w:r>
      <w:r>
        <w:rPr>
          <w:rFonts w:hint="eastAsia" w:ascii="宋体" w:hAnsi="宋体" w:eastAsia="宋体" w:cs="Times New Roman"/>
          <w:szCs w:val="24"/>
          <w:highlight w:val="green"/>
          <w:lang w:val="en-US" w:eastAsia="zh-CN"/>
        </w:rPr>
        <w:t>评审小组可以根据各响应方提交响应文件及报价情况，确定是否开启谈判流程。如本项目不开启谈判流程，则响应方首次提交的响应方案及报价即为最终响应方案及最终报价；如本项目开启谈判流程，则评审小组根据谈判情况确定谈判及报价轮次，评审小组应组织所有满足实质性响应的供应商每轮次均开展一对一谈判，</w:t>
      </w:r>
      <w:r>
        <w:rPr>
          <w:rFonts w:ascii="宋体" w:hAnsi="宋体" w:eastAsia="宋体" w:cs="Times New Roman"/>
          <w:szCs w:val="24"/>
          <w:highlight w:val="green"/>
        </w:rPr>
        <w:t>并给予所有</w:t>
      </w:r>
      <w:r>
        <w:rPr>
          <w:rFonts w:hint="eastAsia" w:ascii="宋体" w:hAnsi="宋体" w:eastAsia="宋体" w:cs="Times New Roman"/>
          <w:szCs w:val="24"/>
          <w:highlight w:val="green"/>
        </w:rPr>
        <w:t>参加</w:t>
      </w:r>
      <w:r>
        <w:rPr>
          <w:rFonts w:hint="eastAsia" w:ascii="宋体" w:hAnsi="宋体" w:eastAsia="宋体" w:cs="Times New Roman"/>
          <w:szCs w:val="24"/>
          <w:highlight w:val="green"/>
          <w:lang w:eastAsia="zh-CN"/>
        </w:rPr>
        <w:t>谈判</w:t>
      </w:r>
      <w:r>
        <w:rPr>
          <w:rFonts w:hint="eastAsia" w:ascii="宋体" w:hAnsi="宋体" w:eastAsia="宋体" w:cs="Times New Roman"/>
          <w:szCs w:val="24"/>
          <w:highlight w:val="green"/>
        </w:rPr>
        <w:t>并通过初审的</w:t>
      </w:r>
      <w:r>
        <w:rPr>
          <w:rFonts w:hint="eastAsia" w:ascii="宋体" w:hAnsi="宋体" w:eastAsia="宋体" w:cs="Times New Roman"/>
          <w:szCs w:val="24"/>
          <w:highlight w:val="green"/>
          <w:lang w:eastAsia="zh-CN"/>
        </w:rPr>
        <w:t>响应</w:t>
      </w:r>
      <w:r>
        <w:rPr>
          <w:rFonts w:hint="eastAsia" w:ascii="宋体" w:hAnsi="宋体" w:eastAsia="宋体" w:cs="Times New Roman"/>
          <w:szCs w:val="24"/>
          <w:highlight w:val="green"/>
        </w:rPr>
        <w:t>方平等的</w:t>
      </w:r>
      <w:r>
        <w:rPr>
          <w:rFonts w:hint="eastAsia" w:ascii="宋体" w:hAnsi="宋体" w:eastAsia="宋体" w:cs="Times New Roman"/>
          <w:szCs w:val="24"/>
          <w:highlight w:val="green"/>
          <w:lang w:eastAsia="zh-CN"/>
        </w:rPr>
        <w:t>谈判</w:t>
      </w:r>
      <w:r>
        <w:rPr>
          <w:rFonts w:hint="eastAsia" w:ascii="宋体" w:hAnsi="宋体" w:eastAsia="宋体" w:cs="Times New Roman"/>
          <w:szCs w:val="24"/>
          <w:highlight w:val="green"/>
        </w:rPr>
        <w:t>机会。</w:t>
      </w:r>
      <w:commentRangeEnd w:id="9"/>
      <w:r>
        <w:commentReference w:id="9"/>
      </w:r>
    </w:p>
    <w:p>
      <w:pPr>
        <w:tabs>
          <w:tab w:val="left" w:pos="588"/>
        </w:tabs>
        <w:adjustRightInd/>
        <w:spacing w:line="360" w:lineRule="auto"/>
        <w:jc w:val="both"/>
        <w:textAlignment w:val="auto"/>
        <w:rPr>
          <w:rFonts w:ascii="宋体" w:hAnsi="宋体" w:eastAsia="宋体" w:cs="Times New Roman"/>
          <w:szCs w:val="24"/>
        </w:rPr>
      </w:pPr>
      <w:r>
        <w:rPr>
          <w:rFonts w:ascii="宋体" w:hAnsi="宋体" w:eastAsia="宋体" w:cs="Times New Roman"/>
          <w:szCs w:val="24"/>
        </w:rPr>
        <w:t>23.2</w:t>
      </w:r>
      <w:r>
        <w:rPr>
          <w:rFonts w:hint="eastAsia" w:ascii="宋体" w:hAnsi="宋体" w:eastAsia="宋体" w:cs="Times New Roman"/>
          <w:szCs w:val="24"/>
          <w:lang w:eastAsia="zh-CN"/>
        </w:rPr>
        <w:t>谈判</w:t>
      </w:r>
      <w:r>
        <w:rPr>
          <w:rFonts w:hint="eastAsia" w:ascii="宋体" w:hAnsi="宋体" w:eastAsia="宋体" w:cs="Times New Roman"/>
          <w:szCs w:val="24"/>
        </w:rPr>
        <w:t>内容包括但不限于产品配置、</w:t>
      </w:r>
      <w:r>
        <w:rPr>
          <w:rFonts w:hint="eastAsia" w:ascii="宋体" w:hAnsi="宋体" w:eastAsia="宋体" w:cs="Times New Roman"/>
          <w:szCs w:val="24"/>
          <w:lang w:val="en-US" w:eastAsia="zh-CN"/>
        </w:rPr>
        <w:t>服务内容、</w:t>
      </w:r>
      <w:r>
        <w:rPr>
          <w:rFonts w:hint="eastAsia" w:ascii="宋体" w:hAnsi="宋体" w:eastAsia="宋体" w:cs="Times New Roman"/>
          <w:szCs w:val="24"/>
        </w:rPr>
        <w:t>技术指标、售后服务、价格及商务条款等各项内容。在</w:t>
      </w:r>
      <w:r>
        <w:rPr>
          <w:rFonts w:hint="eastAsia" w:ascii="宋体" w:hAnsi="宋体" w:eastAsia="宋体" w:cs="Times New Roman"/>
          <w:szCs w:val="24"/>
          <w:lang w:eastAsia="zh-CN"/>
        </w:rPr>
        <w:t>谈判</w:t>
      </w:r>
      <w:r>
        <w:rPr>
          <w:rFonts w:hint="eastAsia" w:ascii="宋体" w:hAnsi="宋体" w:eastAsia="宋体" w:cs="Times New Roman"/>
          <w:szCs w:val="24"/>
        </w:rPr>
        <w:t>中，任何一方不得透露与</w:t>
      </w:r>
      <w:r>
        <w:rPr>
          <w:rFonts w:hint="eastAsia" w:ascii="宋体" w:hAnsi="宋体" w:eastAsia="宋体" w:cs="Times New Roman"/>
          <w:szCs w:val="24"/>
          <w:lang w:eastAsia="zh-CN"/>
        </w:rPr>
        <w:t>谈判</w:t>
      </w:r>
      <w:r>
        <w:rPr>
          <w:rFonts w:hint="eastAsia" w:ascii="宋体" w:hAnsi="宋体" w:eastAsia="宋体" w:cs="Times New Roman"/>
          <w:szCs w:val="24"/>
        </w:rPr>
        <w:t>有关的其他</w:t>
      </w:r>
      <w:r>
        <w:rPr>
          <w:rFonts w:hint="eastAsia" w:ascii="宋体" w:hAnsi="宋体" w:eastAsia="宋体" w:cs="Times New Roman"/>
          <w:szCs w:val="24"/>
          <w:lang w:eastAsia="zh-CN"/>
        </w:rPr>
        <w:t>响应</w:t>
      </w:r>
      <w:r>
        <w:rPr>
          <w:rFonts w:hint="eastAsia" w:ascii="宋体" w:hAnsi="宋体" w:eastAsia="宋体" w:cs="Times New Roman"/>
          <w:szCs w:val="24"/>
        </w:rPr>
        <w:t>方的技术资料、价格和其他信息。</w:t>
      </w:r>
    </w:p>
    <w:p>
      <w:pPr>
        <w:tabs>
          <w:tab w:val="left" w:pos="588"/>
        </w:tabs>
        <w:adjustRightInd/>
        <w:spacing w:line="360" w:lineRule="auto"/>
        <w:jc w:val="both"/>
        <w:textAlignment w:val="auto"/>
        <w:rPr>
          <w:rFonts w:ascii="宋体" w:hAnsi="宋体" w:eastAsia="宋体" w:cs="Times New Roman"/>
          <w:szCs w:val="24"/>
        </w:rPr>
      </w:pPr>
      <w:r>
        <w:rPr>
          <w:rFonts w:ascii="宋体" w:hAnsi="宋体" w:eastAsia="宋体" w:cs="Times New Roman"/>
          <w:szCs w:val="24"/>
        </w:rPr>
        <w:t>23.3</w:t>
      </w:r>
      <w:r>
        <w:rPr>
          <w:rFonts w:hint="eastAsia" w:ascii="宋体" w:hAnsi="宋体" w:eastAsia="宋体" w:cs="宋体"/>
          <w:szCs w:val="24"/>
        </w:rPr>
        <w:t>在</w:t>
      </w:r>
      <w:r>
        <w:rPr>
          <w:rFonts w:hint="eastAsia" w:ascii="宋体" w:hAnsi="宋体" w:eastAsia="宋体" w:cs="宋体"/>
          <w:szCs w:val="24"/>
          <w:lang w:val="en-US" w:eastAsia="zh-CN"/>
        </w:rPr>
        <w:t>评审或谈判</w:t>
      </w:r>
      <w:r>
        <w:rPr>
          <w:rFonts w:hint="eastAsia" w:ascii="宋体" w:hAnsi="宋体" w:eastAsia="宋体" w:cs="宋体"/>
          <w:szCs w:val="24"/>
        </w:rPr>
        <w:t>过程中，</w:t>
      </w:r>
      <w:r>
        <w:rPr>
          <w:rFonts w:hint="eastAsia" w:ascii="宋体" w:hAnsi="宋体" w:eastAsia="宋体" w:cs="Times New Roman"/>
          <w:szCs w:val="24"/>
        </w:rPr>
        <w:t>评审小组可以根据</w:t>
      </w:r>
      <w:r>
        <w:rPr>
          <w:rFonts w:hint="eastAsia" w:ascii="宋体" w:hAnsi="宋体" w:eastAsia="宋体" w:cs="Times New Roman"/>
          <w:szCs w:val="24"/>
          <w:lang w:eastAsia="zh-CN"/>
        </w:rPr>
        <w:t>比选采购文件</w:t>
      </w:r>
      <w:r>
        <w:rPr>
          <w:rFonts w:hint="eastAsia" w:ascii="宋体" w:hAnsi="宋体" w:eastAsia="宋体" w:cs="Times New Roman"/>
          <w:szCs w:val="24"/>
        </w:rPr>
        <w:t>和</w:t>
      </w:r>
      <w:r>
        <w:rPr>
          <w:rFonts w:hint="eastAsia" w:ascii="宋体" w:hAnsi="宋体" w:eastAsia="宋体" w:cs="Times New Roman"/>
          <w:szCs w:val="24"/>
          <w:lang w:eastAsia="zh-CN"/>
        </w:rPr>
        <w:t>谈判</w:t>
      </w:r>
      <w:r>
        <w:rPr>
          <w:rFonts w:hint="eastAsia" w:ascii="宋体" w:hAnsi="宋体" w:eastAsia="宋体" w:cs="Times New Roman"/>
          <w:szCs w:val="24"/>
        </w:rPr>
        <w:t>情况实质性变动采购需求中的技术、服务要求以及合同草案条款，但不得变动</w:t>
      </w:r>
      <w:r>
        <w:rPr>
          <w:rFonts w:hint="eastAsia" w:ascii="宋体" w:hAnsi="宋体" w:eastAsia="宋体" w:cs="Times New Roman"/>
          <w:szCs w:val="24"/>
          <w:lang w:eastAsia="zh-CN"/>
        </w:rPr>
        <w:t>比选采购文件</w:t>
      </w:r>
      <w:r>
        <w:rPr>
          <w:rFonts w:hint="eastAsia" w:ascii="宋体" w:hAnsi="宋体" w:eastAsia="宋体" w:cs="Times New Roman"/>
          <w:szCs w:val="24"/>
        </w:rPr>
        <w:t>中的其他内容。实质性变动的内容，须经采购人代表确认。对</w:t>
      </w:r>
      <w:r>
        <w:rPr>
          <w:rFonts w:hint="eastAsia" w:ascii="宋体" w:hAnsi="宋体" w:eastAsia="宋体" w:cs="Times New Roman"/>
          <w:szCs w:val="24"/>
          <w:lang w:eastAsia="zh-CN"/>
        </w:rPr>
        <w:t>比选采购文件</w:t>
      </w:r>
      <w:r>
        <w:rPr>
          <w:rFonts w:hint="eastAsia" w:ascii="宋体" w:hAnsi="宋体" w:eastAsia="宋体" w:cs="Times New Roman"/>
          <w:szCs w:val="24"/>
        </w:rPr>
        <w:t>作出的实质性变动是</w:t>
      </w:r>
      <w:r>
        <w:rPr>
          <w:rFonts w:hint="eastAsia" w:ascii="宋体" w:hAnsi="宋体" w:eastAsia="宋体" w:cs="Times New Roman"/>
          <w:szCs w:val="24"/>
          <w:lang w:eastAsia="zh-CN"/>
        </w:rPr>
        <w:t>比选采购文件</w:t>
      </w:r>
      <w:r>
        <w:rPr>
          <w:rFonts w:hint="eastAsia" w:ascii="宋体" w:hAnsi="宋体" w:eastAsia="宋体" w:cs="Times New Roman"/>
          <w:szCs w:val="24"/>
        </w:rPr>
        <w:t>的有效组成部分，评审小组将及时以书面形式同时通知所有参加</w:t>
      </w:r>
      <w:r>
        <w:rPr>
          <w:rFonts w:hint="eastAsia" w:ascii="宋体" w:hAnsi="宋体" w:eastAsia="宋体" w:cs="Times New Roman"/>
          <w:szCs w:val="24"/>
          <w:lang w:val="en-US" w:eastAsia="zh-CN"/>
        </w:rPr>
        <w:t>响应</w:t>
      </w:r>
      <w:r>
        <w:rPr>
          <w:rFonts w:hint="eastAsia" w:ascii="宋体" w:hAnsi="宋体" w:eastAsia="宋体" w:cs="Times New Roman"/>
          <w:szCs w:val="24"/>
        </w:rPr>
        <w:t>的</w:t>
      </w:r>
      <w:r>
        <w:rPr>
          <w:rFonts w:hint="eastAsia" w:ascii="宋体" w:hAnsi="宋体" w:eastAsia="宋体" w:cs="Times New Roman"/>
          <w:szCs w:val="24"/>
          <w:lang w:eastAsia="zh-CN"/>
        </w:rPr>
        <w:t>响应</w:t>
      </w:r>
      <w:r>
        <w:rPr>
          <w:rFonts w:hint="eastAsia" w:ascii="宋体" w:hAnsi="宋体" w:eastAsia="宋体" w:cs="Times New Roman"/>
          <w:szCs w:val="24"/>
        </w:rPr>
        <w:t>方。评审小组将要求各</w:t>
      </w:r>
      <w:r>
        <w:rPr>
          <w:rFonts w:hint="eastAsia" w:ascii="宋体" w:hAnsi="宋体" w:eastAsia="宋体" w:cs="Times New Roman"/>
          <w:szCs w:val="24"/>
          <w:lang w:eastAsia="zh-CN"/>
        </w:rPr>
        <w:t>响应</w:t>
      </w:r>
      <w:r>
        <w:rPr>
          <w:rFonts w:hint="eastAsia" w:ascii="宋体" w:hAnsi="宋体" w:eastAsia="宋体" w:cs="Times New Roman"/>
          <w:szCs w:val="24"/>
        </w:rPr>
        <w:t>方对实质性变动的内容进行签字确认。</w:t>
      </w:r>
    </w:p>
    <w:p>
      <w:pPr>
        <w:tabs>
          <w:tab w:val="left" w:pos="588"/>
        </w:tabs>
        <w:adjustRightInd/>
        <w:spacing w:line="360" w:lineRule="auto"/>
        <w:jc w:val="both"/>
        <w:textAlignment w:val="auto"/>
        <w:rPr>
          <w:rFonts w:ascii="宋体" w:hAnsi="宋体" w:eastAsia="宋体" w:cs="Times New Roman"/>
          <w:szCs w:val="24"/>
        </w:rPr>
      </w:pPr>
      <w:r>
        <w:rPr>
          <w:rFonts w:ascii="宋体" w:hAnsi="宋体" w:eastAsia="宋体" w:cs="Times New Roman"/>
          <w:szCs w:val="24"/>
        </w:rPr>
        <w:t>23.4</w:t>
      </w:r>
      <w:r>
        <w:rPr>
          <w:rFonts w:hint="eastAsia" w:ascii="宋体" w:hAnsi="宋体" w:eastAsia="宋体" w:cs="Times New Roman"/>
          <w:szCs w:val="24"/>
          <w:lang w:eastAsia="zh-CN"/>
        </w:rPr>
        <w:t>响应</w:t>
      </w:r>
      <w:r>
        <w:rPr>
          <w:rFonts w:ascii="宋体" w:hAnsi="宋体" w:eastAsia="宋体" w:cs="Times New Roman"/>
          <w:szCs w:val="24"/>
        </w:rPr>
        <w:t>方应当按照</w:t>
      </w:r>
      <w:r>
        <w:rPr>
          <w:rFonts w:hint="eastAsia" w:ascii="宋体" w:hAnsi="宋体" w:eastAsia="宋体" w:cs="Times New Roman"/>
          <w:szCs w:val="24"/>
          <w:lang w:eastAsia="zh-CN"/>
        </w:rPr>
        <w:t>比选采购文件</w:t>
      </w:r>
      <w:r>
        <w:rPr>
          <w:rFonts w:ascii="宋体" w:hAnsi="宋体" w:eastAsia="宋体" w:cs="Times New Roman"/>
          <w:szCs w:val="24"/>
        </w:rPr>
        <w:t>的变动情况和评审小组的要求重新提交</w:t>
      </w:r>
      <w:r>
        <w:rPr>
          <w:rFonts w:hint="eastAsia" w:ascii="宋体" w:hAnsi="宋体" w:eastAsia="宋体" w:cs="Times New Roman"/>
          <w:szCs w:val="24"/>
          <w:lang w:eastAsia="zh-CN"/>
        </w:rPr>
        <w:t>响应</w:t>
      </w:r>
      <w:r>
        <w:rPr>
          <w:rFonts w:ascii="宋体" w:hAnsi="宋体" w:eastAsia="宋体" w:cs="Times New Roman"/>
          <w:szCs w:val="24"/>
        </w:rPr>
        <w:t>文件，并由其法定代表人或授权代表签字或者</w:t>
      </w:r>
      <w:r>
        <w:rPr>
          <w:rFonts w:hint="eastAsia" w:ascii="宋体" w:hAnsi="宋体" w:eastAsia="宋体" w:cs="Times New Roman"/>
          <w:szCs w:val="24"/>
        </w:rPr>
        <w:t>加盖</w:t>
      </w:r>
      <w:r>
        <w:rPr>
          <w:rFonts w:hint="eastAsia" w:ascii="宋体" w:hAnsi="宋体" w:eastAsia="宋体" w:cs="Times New Roman"/>
          <w:szCs w:val="24"/>
          <w:lang w:eastAsia="zh-CN"/>
        </w:rPr>
        <w:t>响应</w:t>
      </w:r>
      <w:r>
        <w:rPr>
          <w:rFonts w:hint="eastAsia" w:ascii="宋体" w:hAnsi="宋体" w:eastAsia="宋体" w:cs="Times New Roman"/>
          <w:szCs w:val="24"/>
        </w:rPr>
        <w:t>方公章。由授权代表签字的，应当附法定代表人授权书。</w:t>
      </w:r>
      <w:r>
        <w:rPr>
          <w:rFonts w:hint="eastAsia" w:ascii="宋体" w:hAnsi="宋体" w:eastAsia="宋体" w:cs="Times New Roman"/>
          <w:szCs w:val="24"/>
          <w:lang w:eastAsia="zh-CN"/>
        </w:rPr>
        <w:t>响应</w:t>
      </w:r>
      <w:r>
        <w:rPr>
          <w:rFonts w:hint="eastAsia" w:ascii="宋体" w:hAnsi="宋体" w:eastAsia="宋体" w:cs="Times New Roman"/>
          <w:szCs w:val="24"/>
        </w:rPr>
        <w:t>方为自然人的，应当由本人签字并附身份证明。</w:t>
      </w:r>
    </w:p>
    <w:p>
      <w:pPr>
        <w:tabs>
          <w:tab w:val="left" w:pos="588"/>
        </w:tabs>
        <w:adjustRightInd/>
        <w:spacing w:line="360" w:lineRule="auto"/>
        <w:jc w:val="both"/>
        <w:textAlignment w:val="auto"/>
        <w:rPr>
          <w:rFonts w:ascii="宋体" w:hAnsi="宋体" w:eastAsia="宋体" w:cs="Times New Roman"/>
          <w:szCs w:val="24"/>
        </w:rPr>
      </w:pPr>
      <w:r>
        <w:rPr>
          <w:rFonts w:ascii="宋体" w:hAnsi="宋体" w:eastAsia="宋体" w:cs="Times New Roman"/>
          <w:szCs w:val="24"/>
        </w:rPr>
        <w:t>23.5</w:t>
      </w:r>
      <w:r>
        <w:rPr>
          <w:rFonts w:hint="eastAsia" w:ascii="宋体" w:hAnsi="宋体" w:eastAsia="宋体" w:cs="Times New Roman"/>
          <w:szCs w:val="24"/>
          <w:lang w:val="en-US" w:eastAsia="zh-CN"/>
        </w:rPr>
        <w:t>如本项目开启谈判，</w:t>
      </w:r>
      <w:r>
        <w:rPr>
          <w:rFonts w:ascii="宋体" w:hAnsi="宋体" w:eastAsia="宋体" w:cs="Times New Roman"/>
          <w:szCs w:val="24"/>
        </w:rPr>
        <w:t>评审小组根据项目情况可进行一轮或多轮</w:t>
      </w:r>
      <w:r>
        <w:rPr>
          <w:rFonts w:hint="eastAsia" w:ascii="宋体" w:hAnsi="宋体" w:eastAsia="宋体" w:cs="Times New Roman"/>
          <w:szCs w:val="24"/>
          <w:lang w:eastAsia="zh-CN"/>
        </w:rPr>
        <w:t>谈判</w:t>
      </w:r>
      <w:r>
        <w:rPr>
          <w:rFonts w:ascii="宋体" w:hAnsi="宋体" w:eastAsia="宋体" w:cs="Times New Roman"/>
          <w:szCs w:val="24"/>
        </w:rPr>
        <w:t>。</w:t>
      </w:r>
      <w:r>
        <w:rPr>
          <w:rFonts w:hint="eastAsia" w:ascii="宋体" w:hAnsi="宋体" w:eastAsia="宋体" w:cs="Times New Roman"/>
          <w:szCs w:val="24"/>
        </w:rPr>
        <w:t>评审小组将</w:t>
      </w:r>
      <w:r>
        <w:rPr>
          <w:rFonts w:hint="eastAsia" w:ascii="宋体" w:hAnsi="宋体" w:eastAsia="宋体" w:cs="Times New Roman"/>
          <w:szCs w:val="24"/>
          <w:lang w:val="en-US" w:eastAsia="zh-CN"/>
        </w:rPr>
        <w:t>要求参与谈判的响应方提交谈判确认文件</w:t>
      </w:r>
      <w:r>
        <w:rPr>
          <w:rFonts w:hint="eastAsia" w:ascii="宋体" w:hAnsi="宋体" w:eastAsia="宋体" w:cs="Times New Roman"/>
          <w:szCs w:val="24"/>
        </w:rPr>
        <w:t>，</w:t>
      </w:r>
      <w:r>
        <w:rPr>
          <w:rFonts w:hint="eastAsia" w:ascii="宋体" w:hAnsi="宋体" w:eastAsia="宋体" w:cs="Times New Roman"/>
          <w:szCs w:val="24"/>
          <w:lang w:val="en-US" w:eastAsia="zh-CN"/>
        </w:rPr>
        <w:t>谈判确认文件</w:t>
      </w:r>
      <w:r>
        <w:rPr>
          <w:rFonts w:hint="eastAsia" w:ascii="宋体" w:hAnsi="宋体" w:eastAsia="宋体" w:cs="Times New Roman"/>
          <w:szCs w:val="24"/>
        </w:rPr>
        <w:t>须由</w:t>
      </w:r>
      <w:r>
        <w:rPr>
          <w:rFonts w:hint="eastAsia" w:ascii="宋体" w:hAnsi="宋体" w:eastAsia="宋体" w:cs="Times New Roman"/>
          <w:szCs w:val="24"/>
          <w:lang w:eastAsia="zh-CN"/>
        </w:rPr>
        <w:t>响应</w:t>
      </w:r>
      <w:r>
        <w:rPr>
          <w:rFonts w:hint="eastAsia" w:ascii="宋体" w:hAnsi="宋体" w:eastAsia="宋体" w:cs="Times New Roman"/>
          <w:szCs w:val="24"/>
        </w:rPr>
        <w:t>方的法定代表人或本项目的授权代表签字确认。经签字确认后的</w:t>
      </w:r>
      <w:r>
        <w:rPr>
          <w:rFonts w:hint="eastAsia" w:ascii="宋体" w:hAnsi="宋体" w:eastAsia="宋体" w:cs="Times New Roman"/>
          <w:szCs w:val="24"/>
          <w:lang w:eastAsia="zh-CN"/>
        </w:rPr>
        <w:t>谈判</w:t>
      </w:r>
      <w:r>
        <w:rPr>
          <w:rFonts w:hint="eastAsia" w:ascii="宋体" w:hAnsi="宋体" w:eastAsia="宋体" w:cs="Times New Roman"/>
          <w:szCs w:val="24"/>
        </w:rPr>
        <w:t>记录将作为</w:t>
      </w:r>
      <w:r>
        <w:rPr>
          <w:rFonts w:hint="eastAsia" w:ascii="宋体" w:hAnsi="宋体" w:eastAsia="宋体" w:cs="Times New Roman"/>
          <w:szCs w:val="24"/>
          <w:lang w:val="en-US" w:eastAsia="zh-CN"/>
        </w:rPr>
        <w:t>中选</w:t>
      </w:r>
      <w:r>
        <w:rPr>
          <w:rFonts w:hint="eastAsia" w:ascii="宋体" w:hAnsi="宋体" w:eastAsia="宋体" w:cs="Times New Roman"/>
          <w:szCs w:val="24"/>
        </w:rPr>
        <w:t>后采购人与</w:t>
      </w:r>
      <w:r>
        <w:rPr>
          <w:rFonts w:hint="eastAsia" w:ascii="宋体" w:hAnsi="宋体" w:eastAsia="宋体" w:cs="Times New Roman"/>
          <w:szCs w:val="24"/>
          <w:lang w:eastAsia="zh-CN"/>
        </w:rPr>
        <w:t>响应</w:t>
      </w:r>
      <w:r>
        <w:rPr>
          <w:rFonts w:hint="eastAsia" w:ascii="宋体" w:hAnsi="宋体" w:eastAsia="宋体" w:cs="Times New Roman"/>
          <w:szCs w:val="24"/>
        </w:rPr>
        <w:t>方签署合同的依据，具有法律效力。</w:t>
      </w:r>
    </w:p>
    <w:p>
      <w:pPr>
        <w:tabs>
          <w:tab w:val="left" w:pos="588"/>
        </w:tabs>
        <w:adjustRightInd/>
        <w:spacing w:line="360" w:lineRule="auto"/>
        <w:jc w:val="both"/>
        <w:textAlignment w:val="auto"/>
        <w:rPr>
          <w:rFonts w:ascii="宋体" w:hAnsi="宋体" w:eastAsia="宋体" w:cs="Times New Roman"/>
          <w:szCs w:val="24"/>
        </w:rPr>
      </w:pPr>
      <w:r>
        <w:rPr>
          <w:rFonts w:ascii="宋体" w:hAnsi="宋体" w:eastAsia="宋体" w:cs="Times New Roman"/>
          <w:szCs w:val="24"/>
        </w:rPr>
        <w:t>23.6</w:t>
      </w:r>
      <w:r>
        <w:rPr>
          <w:rFonts w:hint="eastAsia" w:ascii="宋体" w:hAnsi="宋体" w:eastAsia="宋体" w:cs="Times New Roman"/>
          <w:szCs w:val="24"/>
          <w:lang w:eastAsia="zh-CN"/>
        </w:rPr>
        <w:t>谈判</w:t>
      </w:r>
      <w:r>
        <w:rPr>
          <w:rFonts w:ascii="宋体" w:hAnsi="宋体" w:eastAsia="宋体" w:cs="Times New Roman"/>
          <w:szCs w:val="24"/>
        </w:rPr>
        <w:t>结束后，评审小组应当要求所有实质性</w:t>
      </w:r>
      <w:r>
        <w:rPr>
          <w:rFonts w:hint="eastAsia" w:ascii="宋体" w:hAnsi="宋体" w:eastAsia="宋体" w:cs="Times New Roman"/>
          <w:szCs w:val="24"/>
          <w:lang w:eastAsia="zh-CN"/>
        </w:rPr>
        <w:t>响应</w:t>
      </w:r>
      <w:r>
        <w:rPr>
          <w:rFonts w:ascii="宋体" w:hAnsi="宋体" w:eastAsia="宋体" w:cs="Times New Roman"/>
          <w:szCs w:val="24"/>
        </w:rPr>
        <w:t>的</w:t>
      </w:r>
      <w:r>
        <w:rPr>
          <w:rFonts w:hint="eastAsia" w:ascii="宋体" w:hAnsi="宋体" w:eastAsia="宋体" w:cs="Times New Roman"/>
          <w:szCs w:val="24"/>
          <w:lang w:eastAsia="zh-CN"/>
        </w:rPr>
        <w:t>响应</w:t>
      </w:r>
      <w:r>
        <w:rPr>
          <w:rFonts w:ascii="宋体" w:hAnsi="宋体" w:eastAsia="宋体" w:cs="Times New Roman"/>
          <w:szCs w:val="24"/>
        </w:rPr>
        <w:t>方在规定时间内提交最后报价，</w:t>
      </w:r>
      <w:commentRangeStart w:id="10"/>
      <w:r>
        <w:rPr>
          <w:rFonts w:ascii="宋体" w:hAnsi="宋体" w:eastAsia="宋体" w:cs="Times New Roman"/>
          <w:szCs w:val="24"/>
        </w:rPr>
        <w:t>提交最后报价的</w:t>
      </w:r>
      <w:r>
        <w:rPr>
          <w:rFonts w:hint="eastAsia" w:ascii="宋体" w:hAnsi="宋体" w:eastAsia="宋体" w:cs="Times New Roman"/>
          <w:szCs w:val="24"/>
          <w:lang w:eastAsia="zh-CN"/>
        </w:rPr>
        <w:t>响应</w:t>
      </w:r>
      <w:r>
        <w:rPr>
          <w:rFonts w:ascii="宋体" w:hAnsi="宋体" w:eastAsia="宋体" w:cs="Times New Roman"/>
          <w:szCs w:val="24"/>
        </w:rPr>
        <w:t>方不得少于</w:t>
      </w:r>
      <w:r>
        <w:rPr>
          <w:rFonts w:hint="eastAsia" w:ascii="宋体" w:hAnsi="宋体" w:eastAsia="宋体" w:cs="Times New Roman"/>
          <w:szCs w:val="24"/>
          <w:lang w:val="en-US" w:eastAsia="zh-CN"/>
        </w:rPr>
        <w:t>3</w:t>
      </w:r>
      <w:r>
        <w:rPr>
          <w:rFonts w:ascii="宋体" w:hAnsi="宋体" w:eastAsia="宋体" w:cs="Times New Roman"/>
          <w:szCs w:val="24"/>
        </w:rPr>
        <w:t>家。</w:t>
      </w:r>
      <w:commentRangeEnd w:id="10"/>
      <w:r>
        <w:rPr>
          <w:rFonts w:ascii="宋体" w:hAnsi="宋体" w:eastAsia="宋体" w:cs="Times New Roman"/>
          <w:szCs w:val="24"/>
        </w:rPr>
        <w:commentReference w:id="10"/>
      </w:r>
    </w:p>
    <w:p>
      <w:pPr>
        <w:tabs>
          <w:tab w:val="left" w:pos="588"/>
        </w:tabs>
        <w:adjustRightInd/>
        <w:spacing w:line="360" w:lineRule="auto"/>
        <w:jc w:val="both"/>
        <w:textAlignment w:val="auto"/>
        <w:rPr>
          <w:rFonts w:ascii="宋体" w:hAnsi="宋体" w:eastAsia="宋体" w:cs="Times New Roman"/>
          <w:szCs w:val="24"/>
        </w:rPr>
      </w:pPr>
      <w:r>
        <w:rPr>
          <w:rFonts w:ascii="宋体" w:hAnsi="宋体" w:eastAsia="宋体" w:cs="Times New Roman"/>
          <w:szCs w:val="24"/>
        </w:rPr>
        <w:t>23.7</w:t>
      </w:r>
      <w:r>
        <w:rPr>
          <w:rFonts w:hint="eastAsia" w:ascii="宋体" w:hAnsi="宋体" w:eastAsia="宋体" w:cs="Times New Roman"/>
          <w:szCs w:val="24"/>
        </w:rPr>
        <w:t>最后报价是</w:t>
      </w:r>
      <w:r>
        <w:rPr>
          <w:rFonts w:hint="eastAsia" w:ascii="宋体" w:hAnsi="宋体" w:eastAsia="宋体" w:cs="Times New Roman"/>
          <w:szCs w:val="24"/>
          <w:lang w:eastAsia="zh-CN"/>
        </w:rPr>
        <w:t>响应</w:t>
      </w:r>
      <w:r>
        <w:rPr>
          <w:rFonts w:hint="eastAsia" w:ascii="宋体" w:hAnsi="宋体" w:eastAsia="宋体" w:cs="Times New Roman"/>
          <w:szCs w:val="24"/>
        </w:rPr>
        <w:t>方</w:t>
      </w:r>
      <w:r>
        <w:rPr>
          <w:rFonts w:hint="eastAsia" w:ascii="宋体" w:hAnsi="宋体" w:eastAsia="宋体" w:cs="Times New Roman"/>
          <w:szCs w:val="24"/>
          <w:lang w:eastAsia="zh-CN"/>
        </w:rPr>
        <w:t>响应</w:t>
      </w:r>
      <w:r>
        <w:rPr>
          <w:rFonts w:hint="eastAsia" w:ascii="宋体" w:hAnsi="宋体" w:eastAsia="宋体" w:cs="Times New Roman"/>
          <w:szCs w:val="24"/>
        </w:rPr>
        <w:t>文件的有效组成部分。</w:t>
      </w:r>
    </w:p>
    <w:p>
      <w:pPr>
        <w:tabs>
          <w:tab w:val="left" w:pos="588"/>
        </w:tabs>
        <w:spacing w:line="360" w:lineRule="auto"/>
        <w:rPr>
          <w:rFonts w:ascii="宋体" w:hAnsi="宋体" w:eastAsia="宋体" w:cs="Times New Roman"/>
          <w:szCs w:val="24"/>
        </w:rPr>
      </w:pPr>
      <w:r>
        <w:rPr>
          <w:rFonts w:ascii="宋体" w:hAnsi="宋体" w:eastAsia="宋体" w:cs="Times New Roman"/>
          <w:szCs w:val="24"/>
        </w:rPr>
        <w:t>23.8</w:t>
      </w:r>
      <w:r>
        <w:rPr>
          <w:rFonts w:hint="eastAsia" w:ascii="宋体" w:hAnsi="宋体" w:eastAsia="宋体" w:cs="Times New Roman"/>
          <w:szCs w:val="24"/>
        </w:rPr>
        <w:t>如出现下述情形之一的，视为</w:t>
      </w:r>
      <w:r>
        <w:rPr>
          <w:rFonts w:hint="eastAsia" w:ascii="宋体" w:hAnsi="宋体" w:eastAsia="宋体" w:cs="Times New Roman"/>
          <w:szCs w:val="24"/>
          <w:lang w:eastAsia="zh-CN"/>
        </w:rPr>
        <w:t>响应</w:t>
      </w:r>
      <w:r>
        <w:rPr>
          <w:rFonts w:hint="eastAsia" w:ascii="宋体" w:hAnsi="宋体" w:eastAsia="宋体" w:cs="Times New Roman"/>
          <w:szCs w:val="24"/>
        </w:rPr>
        <w:t>方自动放弃本项目成交资格，其</w:t>
      </w:r>
      <w:r>
        <w:rPr>
          <w:rFonts w:hint="eastAsia" w:ascii="宋体" w:hAnsi="宋体" w:eastAsia="宋体" w:cs="Times New Roman"/>
          <w:szCs w:val="24"/>
          <w:lang w:eastAsia="zh-CN"/>
        </w:rPr>
        <w:t>响应</w:t>
      </w:r>
      <w:r>
        <w:rPr>
          <w:rFonts w:hint="eastAsia" w:ascii="宋体" w:hAnsi="宋体" w:eastAsia="宋体" w:cs="Times New Roman"/>
          <w:szCs w:val="24"/>
        </w:rPr>
        <w:t>将被拒绝：</w:t>
      </w:r>
    </w:p>
    <w:p>
      <w:pPr>
        <w:tabs>
          <w:tab w:val="left" w:pos="588"/>
        </w:tabs>
        <w:spacing w:line="360" w:lineRule="auto"/>
        <w:rPr>
          <w:rFonts w:ascii="宋体" w:hAnsi="宋体" w:eastAsia="宋体" w:cs="Times New Roman"/>
          <w:szCs w:val="24"/>
        </w:rPr>
      </w:pPr>
      <w:r>
        <w:rPr>
          <w:rFonts w:ascii="宋体" w:hAnsi="宋体" w:eastAsia="宋体" w:cs="Times New Roman"/>
          <w:szCs w:val="24"/>
        </w:rPr>
        <w:t>23.8.1</w:t>
      </w:r>
      <w:r>
        <w:rPr>
          <w:rFonts w:hint="eastAsia" w:ascii="宋体" w:hAnsi="宋体" w:eastAsia="宋体" w:cs="Times New Roman"/>
          <w:szCs w:val="24"/>
          <w:lang w:eastAsia="zh-CN"/>
        </w:rPr>
        <w:t>响应</w:t>
      </w:r>
      <w:r>
        <w:rPr>
          <w:rFonts w:hint="eastAsia" w:ascii="宋体" w:hAnsi="宋体" w:eastAsia="宋体" w:cs="Times New Roman"/>
          <w:szCs w:val="24"/>
        </w:rPr>
        <w:t>方未按要求确认评审小组确定的对</w:t>
      </w:r>
      <w:r>
        <w:rPr>
          <w:rFonts w:hint="eastAsia" w:ascii="宋体" w:hAnsi="宋体" w:eastAsia="宋体" w:cs="Times New Roman"/>
          <w:szCs w:val="24"/>
          <w:lang w:eastAsia="zh-CN"/>
        </w:rPr>
        <w:t>比选采购文件</w:t>
      </w:r>
      <w:r>
        <w:rPr>
          <w:rFonts w:hint="eastAsia" w:ascii="宋体" w:hAnsi="宋体" w:eastAsia="宋体" w:cs="Times New Roman"/>
          <w:szCs w:val="24"/>
        </w:rPr>
        <w:t>实质性变动的；</w:t>
      </w:r>
    </w:p>
    <w:p>
      <w:pPr>
        <w:tabs>
          <w:tab w:val="left" w:pos="588"/>
        </w:tabs>
        <w:spacing w:line="360" w:lineRule="auto"/>
        <w:rPr>
          <w:rFonts w:ascii="宋体" w:hAnsi="宋体" w:eastAsia="宋体" w:cs="Times New Roman"/>
          <w:szCs w:val="24"/>
        </w:rPr>
      </w:pPr>
      <w:r>
        <w:rPr>
          <w:rFonts w:ascii="宋体" w:hAnsi="宋体" w:eastAsia="宋体" w:cs="Times New Roman"/>
          <w:szCs w:val="24"/>
        </w:rPr>
        <w:t>23.8.2</w:t>
      </w:r>
      <w:r>
        <w:rPr>
          <w:rFonts w:hint="eastAsia" w:ascii="宋体" w:hAnsi="宋体" w:eastAsia="宋体" w:cs="Times New Roman"/>
          <w:szCs w:val="24"/>
        </w:rPr>
        <w:t>最后报价未实质性</w:t>
      </w:r>
      <w:r>
        <w:rPr>
          <w:rFonts w:hint="eastAsia" w:ascii="宋体" w:hAnsi="宋体" w:eastAsia="宋体" w:cs="Times New Roman"/>
          <w:szCs w:val="24"/>
          <w:lang w:eastAsia="zh-CN"/>
        </w:rPr>
        <w:t>响应</w:t>
      </w:r>
      <w:r>
        <w:rPr>
          <w:rFonts w:hint="eastAsia" w:ascii="宋体" w:hAnsi="宋体" w:eastAsia="宋体" w:cs="Times New Roman"/>
          <w:szCs w:val="24"/>
        </w:rPr>
        <w:t>评审小组确定的对</w:t>
      </w:r>
      <w:r>
        <w:rPr>
          <w:rFonts w:hint="eastAsia" w:ascii="宋体" w:hAnsi="宋体" w:eastAsia="宋体" w:cs="Times New Roman"/>
          <w:szCs w:val="24"/>
          <w:lang w:eastAsia="zh-CN"/>
        </w:rPr>
        <w:t>比选采购文件</w:t>
      </w:r>
      <w:r>
        <w:rPr>
          <w:rFonts w:hint="eastAsia" w:ascii="宋体" w:hAnsi="宋体" w:eastAsia="宋体" w:cs="Times New Roman"/>
          <w:szCs w:val="24"/>
        </w:rPr>
        <w:t>实质性变动的，或附有采购人无法接受的条件的；</w:t>
      </w:r>
    </w:p>
    <w:p>
      <w:pPr>
        <w:spacing w:line="360" w:lineRule="auto"/>
        <w:rPr>
          <w:rFonts w:ascii="宋体" w:hAnsi="宋体" w:eastAsia="宋体" w:cs="Times New Roman"/>
          <w:b/>
          <w:szCs w:val="24"/>
        </w:rPr>
      </w:pPr>
      <w:bookmarkStart w:id="234" w:name="_Toc164229238"/>
      <w:bookmarkStart w:id="235" w:name="_Toc195842908"/>
      <w:bookmarkStart w:id="236" w:name="_Toc150774643"/>
      <w:bookmarkStart w:id="237" w:name="_Toc164229384"/>
      <w:bookmarkStart w:id="238" w:name="_Toc151193641"/>
      <w:bookmarkStart w:id="239" w:name="_Toc149720836"/>
      <w:bookmarkStart w:id="240" w:name="_Toc164608657"/>
      <w:bookmarkStart w:id="241" w:name="_Toc150774748"/>
      <w:bookmarkStart w:id="242" w:name="_Toc127151744"/>
      <w:bookmarkStart w:id="243" w:name="_Toc150480781"/>
      <w:bookmarkStart w:id="244" w:name="_Toc127161457"/>
      <w:bookmarkStart w:id="245" w:name="_Toc164351637"/>
      <w:bookmarkStart w:id="246" w:name="_Toc150509294"/>
      <w:bookmarkStart w:id="247" w:name="_Toc127151543"/>
      <w:bookmarkStart w:id="248" w:name="_Toc164608812"/>
      <w:bookmarkStart w:id="249" w:name="_Toc151193785"/>
      <w:bookmarkStart w:id="250" w:name="_Toc142311045"/>
      <w:bookmarkStart w:id="251" w:name="_Toc151193931"/>
      <w:bookmarkStart w:id="252" w:name="_Toc151193857"/>
      <w:bookmarkStart w:id="253" w:name="_Toc151190170"/>
      <w:bookmarkStart w:id="254" w:name="_Toc151193713"/>
      <w:r>
        <w:rPr>
          <w:rFonts w:ascii="宋体" w:hAnsi="宋体" w:eastAsia="宋体" w:cs="Times New Roman"/>
          <w:b/>
          <w:szCs w:val="24"/>
        </w:rPr>
        <w:t>24.</w:t>
      </w:r>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r>
        <w:rPr>
          <w:rFonts w:ascii="宋体" w:hAnsi="宋体" w:eastAsia="宋体" w:cs="Times New Roman"/>
          <w:b/>
          <w:szCs w:val="24"/>
        </w:rPr>
        <w:t>详细评审</w:t>
      </w:r>
    </w:p>
    <w:p>
      <w:pPr>
        <w:tabs>
          <w:tab w:val="left" w:pos="588"/>
        </w:tabs>
        <w:adjustRightInd/>
        <w:spacing w:line="360" w:lineRule="auto"/>
        <w:jc w:val="both"/>
        <w:textAlignment w:val="auto"/>
        <w:rPr>
          <w:rFonts w:ascii="宋体" w:hAnsi="宋体" w:eastAsia="宋体" w:cs="宋体"/>
          <w:szCs w:val="24"/>
        </w:rPr>
      </w:pPr>
      <w:r>
        <w:rPr>
          <w:rFonts w:ascii="宋体" w:hAnsi="宋体" w:eastAsia="宋体" w:cs="宋体"/>
          <w:szCs w:val="24"/>
        </w:rPr>
        <w:t>24.1</w:t>
      </w:r>
      <w:r>
        <w:rPr>
          <w:rFonts w:hint="eastAsia" w:ascii="宋体" w:hAnsi="宋体" w:eastAsia="宋体" w:cs="宋体"/>
          <w:szCs w:val="24"/>
        </w:rPr>
        <w:t>评审依据：</w:t>
      </w:r>
    </w:p>
    <w:p>
      <w:pPr>
        <w:tabs>
          <w:tab w:val="left" w:pos="588"/>
        </w:tabs>
        <w:adjustRightInd/>
        <w:spacing w:line="360" w:lineRule="auto"/>
        <w:jc w:val="both"/>
        <w:textAlignment w:val="auto"/>
        <w:rPr>
          <w:rFonts w:ascii="宋体" w:hAnsi="宋体" w:eastAsia="宋体" w:cs="宋体"/>
          <w:szCs w:val="24"/>
        </w:rPr>
      </w:pPr>
      <w:r>
        <w:rPr>
          <w:rFonts w:ascii="宋体" w:hAnsi="宋体" w:eastAsia="宋体" w:cs="宋体"/>
          <w:szCs w:val="24"/>
        </w:rPr>
        <w:t>24.1.1</w:t>
      </w:r>
      <w:r>
        <w:rPr>
          <w:rFonts w:hint="eastAsia" w:ascii="宋体" w:hAnsi="宋体" w:eastAsia="宋体" w:cs="宋体"/>
          <w:szCs w:val="24"/>
          <w:lang w:val="en-US" w:eastAsia="zh-CN"/>
        </w:rPr>
        <w:t>国家</w:t>
      </w:r>
      <w:r>
        <w:rPr>
          <w:rFonts w:hint="eastAsia" w:ascii="宋体" w:hAnsi="宋体" w:eastAsia="宋体" w:cs="宋体"/>
          <w:szCs w:val="24"/>
        </w:rPr>
        <w:t>相关</w:t>
      </w:r>
      <w:r>
        <w:rPr>
          <w:rFonts w:hint="eastAsia" w:ascii="宋体" w:hAnsi="宋体" w:eastAsia="宋体" w:cs="宋体"/>
          <w:szCs w:val="24"/>
          <w:lang w:val="en-US" w:eastAsia="zh-CN"/>
        </w:rPr>
        <w:t>法律</w:t>
      </w:r>
      <w:r>
        <w:rPr>
          <w:rFonts w:hint="eastAsia" w:ascii="宋体" w:hAnsi="宋体" w:eastAsia="宋体" w:cs="宋体"/>
          <w:szCs w:val="24"/>
        </w:rPr>
        <w:t>法规。</w:t>
      </w:r>
    </w:p>
    <w:p>
      <w:pPr>
        <w:tabs>
          <w:tab w:val="left" w:pos="588"/>
        </w:tabs>
        <w:adjustRightInd/>
        <w:spacing w:line="360" w:lineRule="auto"/>
        <w:jc w:val="both"/>
        <w:textAlignment w:val="auto"/>
        <w:rPr>
          <w:rFonts w:ascii="宋体" w:hAnsi="宋体" w:eastAsia="宋体" w:cs="宋体"/>
          <w:szCs w:val="24"/>
        </w:rPr>
      </w:pPr>
      <w:r>
        <w:rPr>
          <w:rFonts w:ascii="宋体" w:hAnsi="宋体" w:eastAsia="宋体" w:cs="宋体"/>
          <w:szCs w:val="24"/>
        </w:rPr>
        <w:t>24.1.2</w:t>
      </w:r>
      <w:r>
        <w:rPr>
          <w:rFonts w:hint="eastAsia" w:ascii="宋体" w:hAnsi="宋体" w:eastAsia="宋体" w:cs="宋体"/>
          <w:szCs w:val="24"/>
        </w:rPr>
        <w:t>本项目</w:t>
      </w:r>
      <w:r>
        <w:rPr>
          <w:rFonts w:hint="eastAsia" w:ascii="宋体" w:hAnsi="宋体" w:eastAsia="宋体" w:cs="宋体"/>
          <w:szCs w:val="24"/>
          <w:lang w:eastAsia="zh-CN"/>
        </w:rPr>
        <w:t>比选采购文件</w:t>
      </w:r>
      <w:r>
        <w:rPr>
          <w:rFonts w:hint="eastAsia" w:ascii="宋体" w:hAnsi="宋体" w:eastAsia="宋体" w:cs="宋体"/>
          <w:szCs w:val="24"/>
        </w:rPr>
        <w:t>及</w:t>
      </w:r>
      <w:r>
        <w:rPr>
          <w:rFonts w:hint="eastAsia" w:ascii="宋体" w:hAnsi="宋体" w:eastAsia="宋体" w:cs="宋体"/>
          <w:szCs w:val="24"/>
          <w:lang w:eastAsia="zh-CN"/>
        </w:rPr>
        <w:t>比选采购文件</w:t>
      </w:r>
      <w:r>
        <w:rPr>
          <w:rFonts w:hint="eastAsia" w:ascii="宋体" w:hAnsi="宋体" w:eastAsia="宋体" w:cs="宋体"/>
          <w:szCs w:val="24"/>
        </w:rPr>
        <w:t>的澄清和修改文件。</w:t>
      </w:r>
    </w:p>
    <w:p>
      <w:pPr>
        <w:tabs>
          <w:tab w:val="left" w:pos="588"/>
        </w:tabs>
        <w:adjustRightInd/>
        <w:spacing w:line="360" w:lineRule="auto"/>
        <w:jc w:val="both"/>
        <w:textAlignment w:val="auto"/>
        <w:rPr>
          <w:rFonts w:ascii="宋体" w:hAnsi="宋体" w:eastAsia="宋体" w:cs="宋体"/>
          <w:szCs w:val="24"/>
        </w:rPr>
      </w:pPr>
      <w:r>
        <w:rPr>
          <w:rFonts w:ascii="宋体" w:hAnsi="宋体" w:eastAsia="宋体" w:cs="宋体"/>
          <w:szCs w:val="24"/>
        </w:rPr>
        <w:t>24.1.3</w:t>
      </w:r>
      <w:r>
        <w:rPr>
          <w:rFonts w:hint="eastAsia" w:ascii="宋体" w:hAnsi="宋体" w:eastAsia="宋体" w:cs="宋体"/>
          <w:szCs w:val="24"/>
        </w:rPr>
        <w:t>有效的</w:t>
      </w:r>
      <w:r>
        <w:rPr>
          <w:rFonts w:hint="eastAsia" w:ascii="宋体" w:hAnsi="宋体" w:eastAsia="宋体" w:cs="宋体"/>
          <w:szCs w:val="24"/>
          <w:lang w:eastAsia="zh-CN"/>
        </w:rPr>
        <w:t>响应</w:t>
      </w:r>
      <w:r>
        <w:rPr>
          <w:rFonts w:hint="eastAsia" w:ascii="宋体" w:hAnsi="宋体" w:eastAsia="宋体" w:cs="宋体"/>
          <w:szCs w:val="24"/>
        </w:rPr>
        <w:t>文件及</w:t>
      </w:r>
      <w:r>
        <w:rPr>
          <w:rFonts w:hint="eastAsia" w:ascii="宋体" w:hAnsi="宋体" w:eastAsia="宋体" w:cs="宋体"/>
          <w:szCs w:val="24"/>
          <w:lang w:eastAsia="zh-CN"/>
        </w:rPr>
        <w:t>响应</w:t>
      </w:r>
      <w:r>
        <w:rPr>
          <w:rFonts w:hint="eastAsia" w:ascii="宋体" w:hAnsi="宋体" w:eastAsia="宋体" w:cs="宋体"/>
          <w:szCs w:val="24"/>
        </w:rPr>
        <w:t>文件的澄清文件。</w:t>
      </w:r>
    </w:p>
    <w:p>
      <w:pPr>
        <w:tabs>
          <w:tab w:val="left" w:pos="588"/>
        </w:tabs>
        <w:adjustRightInd/>
        <w:spacing w:line="360" w:lineRule="auto"/>
        <w:jc w:val="both"/>
        <w:textAlignment w:val="auto"/>
        <w:rPr>
          <w:rFonts w:ascii="宋体" w:hAnsi="宋体" w:eastAsia="宋体" w:cs="宋体"/>
          <w:szCs w:val="24"/>
        </w:rPr>
      </w:pPr>
      <w:r>
        <w:rPr>
          <w:rFonts w:ascii="宋体" w:hAnsi="宋体" w:eastAsia="宋体" w:cs="宋体"/>
          <w:szCs w:val="24"/>
        </w:rPr>
        <w:t>24.1.4</w:t>
      </w:r>
      <w:r>
        <w:rPr>
          <w:rFonts w:hint="eastAsia" w:ascii="宋体" w:hAnsi="宋体" w:eastAsia="宋体" w:cs="宋体"/>
          <w:szCs w:val="24"/>
        </w:rPr>
        <w:t>评审小组会依据</w:t>
      </w:r>
      <w:r>
        <w:rPr>
          <w:rFonts w:hint="eastAsia" w:ascii="宋体" w:hAnsi="宋体" w:eastAsia="宋体" w:cs="宋体"/>
          <w:szCs w:val="24"/>
          <w:lang w:eastAsia="zh-CN"/>
        </w:rPr>
        <w:t>比选采购文件</w:t>
      </w:r>
      <w:r>
        <w:rPr>
          <w:rFonts w:hint="eastAsia" w:ascii="宋体" w:hAnsi="宋体" w:eastAsia="宋体" w:cs="宋体"/>
          <w:szCs w:val="24"/>
        </w:rPr>
        <w:t>中的标准、办法对</w:t>
      </w:r>
      <w:r>
        <w:rPr>
          <w:rFonts w:hint="eastAsia" w:ascii="宋体" w:hAnsi="宋体" w:eastAsia="宋体" w:cs="宋体"/>
          <w:szCs w:val="24"/>
          <w:lang w:eastAsia="zh-CN"/>
        </w:rPr>
        <w:t>响应</w:t>
      </w:r>
      <w:r>
        <w:rPr>
          <w:rFonts w:hint="eastAsia" w:ascii="宋体" w:hAnsi="宋体" w:eastAsia="宋体" w:cs="宋体"/>
          <w:szCs w:val="24"/>
        </w:rPr>
        <w:t>文件进行评审，</w:t>
      </w:r>
      <w:r>
        <w:rPr>
          <w:rFonts w:hint="eastAsia" w:ascii="宋体" w:hAnsi="宋体" w:eastAsia="宋体" w:cs="宋体"/>
          <w:szCs w:val="24"/>
          <w:lang w:eastAsia="zh-CN"/>
        </w:rPr>
        <w:t>比选采购文件</w:t>
      </w:r>
      <w:r>
        <w:rPr>
          <w:rFonts w:hint="eastAsia" w:ascii="宋体" w:hAnsi="宋体" w:eastAsia="宋体" w:cs="宋体"/>
          <w:szCs w:val="24"/>
        </w:rPr>
        <w:t>中没有规定的标准和方法不得作为评审依据。</w:t>
      </w:r>
    </w:p>
    <w:p>
      <w:pPr>
        <w:tabs>
          <w:tab w:val="left" w:pos="588"/>
        </w:tabs>
        <w:adjustRightInd/>
        <w:spacing w:line="360" w:lineRule="auto"/>
        <w:jc w:val="both"/>
        <w:textAlignment w:val="auto"/>
        <w:rPr>
          <w:rFonts w:ascii="宋体" w:hAnsi="宋体" w:eastAsia="宋体" w:cs="宋体"/>
          <w:szCs w:val="24"/>
        </w:rPr>
      </w:pPr>
      <w:r>
        <w:rPr>
          <w:rFonts w:ascii="宋体" w:hAnsi="宋体" w:eastAsia="宋体" w:cs="宋体"/>
          <w:szCs w:val="24"/>
        </w:rPr>
        <w:t>24.2</w:t>
      </w:r>
      <w:r>
        <w:rPr>
          <w:rFonts w:hint="eastAsia" w:ascii="宋体" w:hAnsi="宋体" w:eastAsia="宋体" w:cs="宋体"/>
          <w:szCs w:val="24"/>
        </w:rPr>
        <w:t>评审组织：</w:t>
      </w:r>
    </w:p>
    <w:p>
      <w:pPr>
        <w:tabs>
          <w:tab w:val="left" w:pos="588"/>
        </w:tabs>
        <w:adjustRightInd/>
        <w:spacing w:line="360" w:lineRule="auto"/>
        <w:jc w:val="both"/>
        <w:textAlignment w:val="auto"/>
        <w:rPr>
          <w:rFonts w:ascii="宋体" w:hAnsi="宋体" w:eastAsia="宋体" w:cs="宋体"/>
          <w:szCs w:val="24"/>
        </w:rPr>
      </w:pPr>
      <w:r>
        <w:rPr>
          <w:rFonts w:ascii="宋体" w:hAnsi="宋体" w:eastAsia="宋体" w:cs="宋体"/>
          <w:szCs w:val="24"/>
        </w:rPr>
        <w:t>24.2.1</w:t>
      </w:r>
      <w:r>
        <w:rPr>
          <w:rFonts w:hint="eastAsia" w:ascii="宋体" w:hAnsi="宋体" w:eastAsia="宋体" w:cs="宋体"/>
          <w:szCs w:val="24"/>
        </w:rPr>
        <w:t>采购人将依法组建评审小组；与</w:t>
      </w:r>
      <w:r>
        <w:rPr>
          <w:rFonts w:hint="eastAsia" w:ascii="宋体" w:hAnsi="宋体" w:eastAsia="宋体" w:cs="宋体"/>
          <w:szCs w:val="24"/>
          <w:lang w:eastAsia="zh-CN"/>
        </w:rPr>
        <w:t>响应</w:t>
      </w:r>
      <w:r>
        <w:rPr>
          <w:rFonts w:hint="eastAsia" w:ascii="宋体" w:hAnsi="宋体" w:eastAsia="宋体" w:cs="宋体"/>
          <w:szCs w:val="24"/>
        </w:rPr>
        <w:t>方有利害关系的成员应当回避，评审小组名单在</w:t>
      </w:r>
      <w:r>
        <w:rPr>
          <w:rFonts w:hint="eastAsia" w:ascii="宋体" w:hAnsi="宋体" w:eastAsia="宋体" w:cs="宋体"/>
          <w:szCs w:val="24"/>
          <w:lang w:val="en-US" w:eastAsia="zh-CN"/>
        </w:rPr>
        <w:t>采购</w:t>
      </w:r>
      <w:r>
        <w:rPr>
          <w:rFonts w:hint="eastAsia" w:ascii="宋体" w:hAnsi="宋体" w:eastAsia="宋体" w:cs="宋体"/>
          <w:szCs w:val="24"/>
        </w:rPr>
        <w:t>结果确定之前应当保密。</w:t>
      </w:r>
    </w:p>
    <w:p>
      <w:pPr>
        <w:tabs>
          <w:tab w:val="left" w:pos="588"/>
        </w:tabs>
        <w:adjustRightInd/>
        <w:spacing w:line="360" w:lineRule="auto"/>
        <w:jc w:val="both"/>
        <w:textAlignment w:val="auto"/>
        <w:rPr>
          <w:rFonts w:ascii="宋体" w:hAnsi="宋体" w:eastAsia="宋体" w:cs="宋体"/>
          <w:szCs w:val="24"/>
        </w:rPr>
      </w:pPr>
      <w:r>
        <w:rPr>
          <w:rFonts w:ascii="宋体" w:hAnsi="宋体" w:eastAsia="宋体" w:cs="宋体"/>
          <w:szCs w:val="24"/>
        </w:rPr>
        <w:t>24.3</w:t>
      </w:r>
      <w:r>
        <w:rPr>
          <w:rFonts w:hint="eastAsia" w:ascii="宋体" w:hAnsi="宋体" w:eastAsia="宋体" w:cs="宋体"/>
          <w:szCs w:val="24"/>
          <w:lang w:val="en-US" w:eastAsia="zh-CN"/>
        </w:rPr>
        <w:t>评审</w:t>
      </w:r>
      <w:r>
        <w:rPr>
          <w:rFonts w:hint="eastAsia" w:ascii="宋体" w:hAnsi="宋体" w:eastAsia="宋体" w:cs="宋体"/>
          <w:szCs w:val="24"/>
        </w:rPr>
        <w:t>程序和内容：</w:t>
      </w:r>
    </w:p>
    <w:p>
      <w:pPr>
        <w:tabs>
          <w:tab w:val="left" w:pos="588"/>
        </w:tabs>
        <w:adjustRightInd/>
        <w:spacing w:line="360" w:lineRule="auto"/>
        <w:jc w:val="both"/>
        <w:textAlignment w:val="auto"/>
        <w:rPr>
          <w:rFonts w:ascii="宋体" w:hAnsi="宋体" w:eastAsia="宋体" w:cs="宋体"/>
          <w:szCs w:val="24"/>
        </w:rPr>
      </w:pPr>
      <w:r>
        <w:rPr>
          <w:rFonts w:ascii="宋体" w:hAnsi="宋体" w:eastAsia="宋体" w:cs="宋体"/>
          <w:szCs w:val="24"/>
        </w:rPr>
        <w:t>24.3.1</w:t>
      </w:r>
      <w:r>
        <w:rPr>
          <w:rFonts w:hint="eastAsia" w:ascii="宋体" w:hAnsi="宋体" w:eastAsia="宋体" w:cs="宋体"/>
          <w:szCs w:val="24"/>
        </w:rPr>
        <w:t>熟悉</w:t>
      </w:r>
      <w:r>
        <w:rPr>
          <w:rFonts w:hint="eastAsia" w:ascii="宋体" w:hAnsi="宋体" w:eastAsia="宋体" w:cs="宋体"/>
          <w:szCs w:val="24"/>
          <w:lang w:eastAsia="zh-CN"/>
        </w:rPr>
        <w:t>比选采购文件</w:t>
      </w:r>
      <w:r>
        <w:rPr>
          <w:rFonts w:hint="eastAsia" w:ascii="宋体" w:hAnsi="宋体" w:eastAsia="宋体" w:cs="宋体"/>
          <w:szCs w:val="24"/>
        </w:rPr>
        <w:t>和评审方法。</w:t>
      </w:r>
    </w:p>
    <w:p>
      <w:pPr>
        <w:tabs>
          <w:tab w:val="left" w:pos="588"/>
        </w:tabs>
        <w:adjustRightInd/>
        <w:spacing w:line="360" w:lineRule="auto"/>
        <w:jc w:val="both"/>
        <w:textAlignment w:val="auto"/>
        <w:rPr>
          <w:rFonts w:ascii="宋体" w:hAnsi="宋体" w:eastAsia="宋体" w:cs="宋体"/>
          <w:szCs w:val="24"/>
        </w:rPr>
      </w:pPr>
      <w:r>
        <w:rPr>
          <w:rFonts w:ascii="宋体" w:hAnsi="宋体" w:eastAsia="宋体" w:cs="宋体"/>
          <w:szCs w:val="24"/>
        </w:rPr>
        <w:t>24.3.2</w:t>
      </w:r>
      <w:r>
        <w:rPr>
          <w:rFonts w:hint="eastAsia" w:ascii="宋体" w:hAnsi="宋体" w:eastAsia="宋体" w:cs="宋体"/>
          <w:szCs w:val="24"/>
          <w:lang w:eastAsia="zh-CN"/>
        </w:rPr>
        <w:t>响应</w:t>
      </w:r>
      <w:r>
        <w:rPr>
          <w:rFonts w:hint="eastAsia" w:ascii="宋体" w:hAnsi="宋体" w:eastAsia="宋体" w:cs="宋体"/>
          <w:szCs w:val="24"/>
        </w:rPr>
        <w:t>文件的初审（资格性审查和符合性审查）。</w:t>
      </w:r>
    </w:p>
    <w:p>
      <w:pPr>
        <w:tabs>
          <w:tab w:val="left" w:pos="588"/>
        </w:tabs>
        <w:adjustRightInd/>
        <w:spacing w:line="360" w:lineRule="auto"/>
        <w:jc w:val="both"/>
        <w:textAlignment w:val="auto"/>
        <w:rPr>
          <w:rFonts w:ascii="宋体" w:hAnsi="宋体" w:eastAsia="宋体" w:cs="宋体"/>
          <w:szCs w:val="24"/>
        </w:rPr>
      </w:pPr>
      <w:r>
        <w:rPr>
          <w:rFonts w:ascii="宋体" w:hAnsi="宋体" w:eastAsia="宋体" w:cs="宋体"/>
          <w:szCs w:val="24"/>
        </w:rPr>
        <w:t>24.3.3</w:t>
      </w:r>
      <w:r>
        <w:rPr>
          <w:rFonts w:hint="eastAsia" w:ascii="宋体" w:hAnsi="宋体" w:eastAsia="宋体" w:cs="宋体"/>
          <w:szCs w:val="24"/>
          <w:lang w:eastAsia="zh-CN"/>
        </w:rPr>
        <w:t>响应</w:t>
      </w:r>
      <w:r>
        <w:rPr>
          <w:rFonts w:hint="eastAsia" w:ascii="宋体" w:hAnsi="宋体" w:eastAsia="宋体" w:cs="宋体"/>
          <w:szCs w:val="24"/>
        </w:rPr>
        <w:t>文件的澄清（如有）；</w:t>
      </w:r>
    </w:p>
    <w:p>
      <w:pPr>
        <w:tabs>
          <w:tab w:val="left" w:pos="588"/>
        </w:tabs>
        <w:adjustRightInd/>
        <w:spacing w:line="360" w:lineRule="auto"/>
        <w:jc w:val="both"/>
        <w:textAlignment w:val="auto"/>
        <w:rPr>
          <w:rFonts w:ascii="宋体" w:hAnsi="宋体" w:eastAsia="宋体" w:cs="宋体"/>
          <w:szCs w:val="24"/>
        </w:rPr>
      </w:pPr>
      <w:r>
        <w:rPr>
          <w:rFonts w:ascii="宋体" w:hAnsi="宋体" w:eastAsia="宋体" w:cs="宋体"/>
          <w:szCs w:val="24"/>
        </w:rPr>
        <w:t>24.3.4</w:t>
      </w:r>
      <w:r>
        <w:rPr>
          <w:rFonts w:hint="eastAsia" w:ascii="宋体" w:hAnsi="宋体" w:eastAsia="宋体" w:cs="宋体"/>
          <w:szCs w:val="24"/>
          <w:lang w:eastAsia="zh-CN"/>
        </w:rPr>
        <w:t>响应</w:t>
      </w:r>
      <w:r>
        <w:rPr>
          <w:rFonts w:hint="eastAsia" w:ascii="宋体" w:hAnsi="宋体" w:eastAsia="宋体" w:cs="宋体"/>
          <w:szCs w:val="24"/>
        </w:rPr>
        <w:t>文件的详细评审；</w:t>
      </w:r>
    </w:p>
    <w:p>
      <w:pPr>
        <w:tabs>
          <w:tab w:val="left" w:pos="588"/>
        </w:tabs>
        <w:adjustRightInd/>
        <w:spacing w:line="360" w:lineRule="auto"/>
        <w:jc w:val="both"/>
        <w:textAlignment w:val="auto"/>
        <w:rPr>
          <w:rFonts w:hint="default" w:ascii="宋体" w:hAnsi="宋体" w:eastAsia="宋体" w:cs="宋体"/>
          <w:szCs w:val="24"/>
          <w:highlight w:val="green"/>
          <w:lang w:val="en-US" w:eastAsia="zh-CN"/>
        </w:rPr>
      </w:pPr>
      <w:commentRangeStart w:id="11"/>
      <w:r>
        <w:rPr>
          <w:rFonts w:hint="eastAsia" w:ascii="宋体" w:hAnsi="宋体" w:eastAsia="宋体" w:cs="宋体"/>
          <w:szCs w:val="24"/>
          <w:highlight w:val="green"/>
        </w:rPr>
        <w:t>2</w:t>
      </w:r>
      <w:r>
        <w:rPr>
          <w:rFonts w:ascii="宋体" w:hAnsi="宋体" w:eastAsia="宋体" w:cs="宋体"/>
          <w:szCs w:val="24"/>
          <w:highlight w:val="green"/>
        </w:rPr>
        <w:t>4.3.5</w:t>
      </w:r>
      <w:r>
        <w:rPr>
          <w:rFonts w:hint="eastAsia" w:ascii="宋体" w:hAnsi="宋体" w:eastAsia="宋体" w:cs="宋体"/>
          <w:szCs w:val="24"/>
          <w:highlight w:val="green"/>
          <w:lang w:val="en-US" w:eastAsia="zh-CN"/>
        </w:rPr>
        <w:t>如本项目开启谈判流程，</w:t>
      </w:r>
      <w:r>
        <w:rPr>
          <w:rFonts w:hint="eastAsia" w:ascii="宋体" w:hAnsi="宋体" w:eastAsia="宋体" w:cs="宋体"/>
          <w:szCs w:val="24"/>
          <w:highlight w:val="green"/>
        </w:rPr>
        <w:t>经</w:t>
      </w:r>
      <w:r>
        <w:rPr>
          <w:rFonts w:hint="eastAsia" w:ascii="宋体" w:hAnsi="宋体" w:eastAsia="宋体" w:cs="宋体"/>
          <w:szCs w:val="24"/>
          <w:highlight w:val="green"/>
          <w:lang w:eastAsia="zh-CN"/>
        </w:rPr>
        <w:t>谈判</w:t>
      </w:r>
      <w:r>
        <w:rPr>
          <w:rFonts w:hint="eastAsia" w:ascii="宋体" w:hAnsi="宋体" w:eastAsia="宋体" w:cs="宋体"/>
          <w:szCs w:val="24"/>
          <w:highlight w:val="green"/>
        </w:rPr>
        <w:t>确定最终采购需求和提交最后报价的</w:t>
      </w:r>
      <w:r>
        <w:rPr>
          <w:rFonts w:hint="eastAsia" w:ascii="宋体" w:hAnsi="宋体" w:eastAsia="宋体" w:cs="宋体"/>
          <w:szCs w:val="24"/>
          <w:highlight w:val="green"/>
          <w:lang w:eastAsia="zh-CN"/>
        </w:rPr>
        <w:t>响应</w:t>
      </w:r>
      <w:r>
        <w:rPr>
          <w:rFonts w:hint="eastAsia" w:ascii="宋体" w:hAnsi="宋体" w:eastAsia="宋体" w:cs="宋体"/>
          <w:szCs w:val="24"/>
          <w:highlight w:val="green"/>
        </w:rPr>
        <w:t>方后，由评审小组采用综合评分法对提交最后报价的</w:t>
      </w:r>
      <w:r>
        <w:rPr>
          <w:rFonts w:hint="eastAsia" w:ascii="宋体" w:hAnsi="宋体" w:eastAsia="宋体" w:cs="宋体"/>
          <w:szCs w:val="24"/>
          <w:highlight w:val="green"/>
          <w:lang w:eastAsia="zh-CN"/>
        </w:rPr>
        <w:t>响应</w:t>
      </w:r>
      <w:r>
        <w:rPr>
          <w:rFonts w:hint="eastAsia" w:ascii="宋体" w:hAnsi="宋体" w:eastAsia="宋体" w:cs="宋体"/>
          <w:szCs w:val="24"/>
          <w:highlight w:val="green"/>
        </w:rPr>
        <w:t>方的</w:t>
      </w:r>
      <w:r>
        <w:rPr>
          <w:rFonts w:hint="eastAsia" w:ascii="宋体" w:hAnsi="宋体" w:eastAsia="宋体" w:cs="宋体"/>
          <w:szCs w:val="24"/>
          <w:highlight w:val="green"/>
          <w:lang w:eastAsia="zh-CN"/>
        </w:rPr>
        <w:t>响应</w:t>
      </w:r>
      <w:r>
        <w:rPr>
          <w:rFonts w:hint="eastAsia" w:ascii="宋体" w:hAnsi="宋体" w:eastAsia="宋体" w:cs="宋体"/>
          <w:szCs w:val="24"/>
          <w:highlight w:val="green"/>
        </w:rPr>
        <w:t>文件和最后报价进行综合评分。</w:t>
      </w:r>
      <w:r>
        <w:rPr>
          <w:rFonts w:hint="eastAsia" w:ascii="宋体" w:hAnsi="宋体" w:eastAsia="宋体" w:cs="宋体"/>
          <w:szCs w:val="24"/>
          <w:highlight w:val="green"/>
          <w:lang w:val="en-US" w:eastAsia="zh-CN"/>
        </w:rPr>
        <w:t>如本项目不开启谈判流程，则</w:t>
      </w:r>
      <w:r>
        <w:rPr>
          <w:rFonts w:hint="eastAsia" w:ascii="宋体" w:hAnsi="宋体" w:eastAsia="宋体" w:cs="宋体"/>
          <w:szCs w:val="24"/>
          <w:highlight w:val="green"/>
        </w:rPr>
        <w:t>评审小组采用综合评分法对</w:t>
      </w:r>
      <w:r>
        <w:rPr>
          <w:rFonts w:hint="eastAsia" w:ascii="宋体" w:hAnsi="宋体" w:eastAsia="宋体" w:cs="宋体"/>
          <w:szCs w:val="24"/>
          <w:highlight w:val="green"/>
          <w:lang w:val="en-US" w:eastAsia="zh-CN"/>
        </w:rPr>
        <w:t>所有进入详细评审环节的满足实质性响应的供应商</w:t>
      </w:r>
      <w:r>
        <w:rPr>
          <w:rFonts w:hint="eastAsia" w:ascii="宋体" w:hAnsi="宋体" w:eastAsia="宋体" w:cs="宋体"/>
          <w:szCs w:val="24"/>
          <w:highlight w:val="green"/>
        </w:rPr>
        <w:t>的</w:t>
      </w:r>
      <w:r>
        <w:rPr>
          <w:rFonts w:hint="eastAsia" w:ascii="宋体" w:hAnsi="宋体" w:eastAsia="宋体" w:cs="宋体"/>
          <w:szCs w:val="24"/>
          <w:highlight w:val="green"/>
          <w:lang w:eastAsia="zh-CN"/>
        </w:rPr>
        <w:t>响应</w:t>
      </w:r>
      <w:r>
        <w:rPr>
          <w:rFonts w:hint="eastAsia" w:ascii="宋体" w:hAnsi="宋体" w:eastAsia="宋体" w:cs="宋体"/>
          <w:szCs w:val="24"/>
          <w:highlight w:val="green"/>
        </w:rPr>
        <w:t>文件和报价进行综合评分。</w:t>
      </w:r>
      <w:commentRangeEnd w:id="11"/>
      <w:r>
        <w:commentReference w:id="11"/>
      </w:r>
    </w:p>
    <w:p>
      <w:pPr>
        <w:tabs>
          <w:tab w:val="left" w:pos="588"/>
        </w:tabs>
        <w:adjustRightInd/>
        <w:spacing w:line="360" w:lineRule="auto"/>
        <w:jc w:val="both"/>
        <w:textAlignment w:val="auto"/>
        <w:rPr>
          <w:rFonts w:ascii="宋体" w:hAnsi="宋体" w:eastAsia="宋体" w:cs="宋体"/>
          <w:szCs w:val="24"/>
        </w:rPr>
      </w:pPr>
      <w:r>
        <w:rPr>
          <w:rFonts w:ascii="宋体" w:hAnsi="宋体" w:eastAsia="宋体" w:cs="宋体"/>
          <w:szCs w:val="24"/>
        </w:rPr>
        <w:t>24.3.6</w:t>
      </w:r>
      <w:r>
        <w:rPr>
          <w:rFonts w:hint="eastAsia" w:ascii="宋体" w:hAnsi="宋体" w:eastAsia="宋体" w:cs="宋体"/>
          <w:szCs w:val="24"/>
        </w:rPr>
        <w:t>完成评审报告，推荐中选候选人。</w:t>
      </w:r>
    </w:p>
    <w:p>
      <w:pPr>
        <w:tabs>
          <w:tab w:val="left" w:pos="588"/>
        </w:tabs>
        <w:adjustRightInd/>
        <w:spacing w:line="360" w:lineRule="auto"/>
        <w:jc w:val="both"/>
        <w:textAlignment w:val="auto"/>
        <w:rPr>
          <w:rFonts w:ascii="宋体" w:hAnsi="宋体" w:eastAsia="宋体" w:cs="Times New Roman"/>
          <w:szCs w:val="24"/>
        </w:rPr>
      </w:pPr>
      <w:r>
        <w:rPr>
          <w:rFonts w:ascii="宋体" w:hAnsi="宋体" w:eastAsia="宋体" w:cs="宋体"/>
          <w:szCs w:val="24"/>
        </w:rPr>
        <w:t>24.3.7</w:t>
      </w:r>
      <w:r>
        <w:rPr>
          <w:rFonts w:ascii="宋体" w:hAnsi="宋体" w:eastAsia="宋体" w:cs="Times New Roman"/>
          <w:szCs w:val="24"/>
        </w:rPr>
        <w:t>综合评分法评分的主要考虑</w:t>
      </w:r>
      <w:r>
        <w:rPr>
          <w:rFonts w:hint="eastAsia" w:ascii="宋体" w:hAnsi="宋体" w:eastAsia="宋体" w:cs="Times New Roman"/>
          <w:szCs w:val="24"/>
          <w:lang w:eastAsia="zh-CN"/>
        </w:rPr>
        <w:t>响应</w:t>
      </w:r>
      <w:r>
        <w:rPr>
          <w:rFonts w:ascii="宋体" w:hAnsi="宋体" w:eastAsia="宋体" w:cs="Times New Roman"/>
          <w:szCs w:val="24"/>
        </w:rPr>
        <w:t>方在</w:t>
      </w:r>
      <w:r>
        <w:rPr>
          <w:rFonts w:hint="eastAsia" w:ascii="宋体" w:hAnsi="宋体" w:eastAsia="宋体" w:cs="Times New Roman"/>
          <w:szCs w:val="24"/>
        </w:rPr>
        <w:t>最后</w:t>
      </w:r>
      <w:r>
        <w:rPr>
          <w:rFonts w:ascii="宋体" w:hAnsi="宋体" w:eastAsia="宋体" w:cs="Times New Roman"/>
          <w:szCs w:val="24"/>
        </w:rPr>
        <w:t>报价、</w:t>
      </w:r>
      <w:r>
        <w:rPr>
          <w:rFonts w:hint="eastAsia" w:ascii="宋体" w:hAnsi="宋体" w:eastAsia="宋体" w:cs="Times New Roman"/>
          <w:szCs w:val="24"/>
        </w:rPr>
        <w:t>商务部分</w:t>
      </w:r>
      <w:r>
        <w:rPr>
          <w:rFonts w:ascii="宋体" w:hAnsi="宋体" w:eastAsia="宋体" w:cs="Times New Roman"/>
          <w:szCs w:val="24"/>
        </w:rPr>
        <w:t>、技术</w:t>
      </w:r>
      <w:r>
        <w:rPr>
          <w:rFonts w:hint="eastAsia" w:ascii="宋体" w:hAnsi="宋体" w:eastAsia="宋体" w:cs="Times New Roman"/>
          <w:szCs w:val="24"/>
        </w:rPr>
        <w:t>及服务部分</w:t>
      </w:r>
      <w:r>
        <w:rPr>
          <w:rFonts w:ascii="宋体" w:hAnsi="宋体" w:eastAsia="宋体" w:cs="Times New Roman"/>
          <w:szCs w:val="24"/>
        </w:rPr>
        <w:t>以及相应的比重或者权值等。评审时，评审小组各成员应当独立对每个有效</w:t>
      </w:r>
      <w:r>
        <w:rPr>
          <w:rFonts w:hint="eastAsia" w:ascii="宋体" w:hAnsi="宋体" w:eastAsia="宋体" w:cs="Times New Roman"/>
          <w:szCs w:val="24"/>
          <w:lang w:eastAsia="zh-CN"/>
        </w:rPr>
        <w:t>响应</w:t>
      </w:r>
      <w:r>
        <w:rPr>
          <w:rFonts w:ascii="宋体" w:hAnsi="宋体" w:eastAsia="宋体" w:cs="Times New Roman"/>
          <w:szCs w:val="24"/>
        </w:rPr>
        <w:t>方的</w:t>
      </w:r>
      <w:r>
        <w:rPr>
          <w:rFonts w:hint="eastAsia" w:ascii="宋体" w:hAnsi="宋体" w:eastAsia="宋体" w:cs="Times New Roman"/>
          <w:szCs w:val="24"/>
          <w:lang w:eastAsia="zh-CN"/>
        </w:rPr>
        <w:t>响应</w:t>
      </w:r>
      <w:r>
        <w:rPr>
          <w:rFonts w:ascii="宋体" w:hAnsi="宋体" w:eastAsia="宋体" w:cs="Times New Roman"/>
          <w:szCs w:val="24"/>
        </w:rPr>
        <w:t>文件进行评价、打分，然后汇总每个</w:t>
      </w:r>
      <w:r>
        <w:rPr>
          <w:rFonts w:hint="eastAsia" w:ascii="宋体" w:hAnsi="宋体" w:eastAsia="宋体" w:cs="Times New Roman"/>
          <w:szCs w:val="24"/>
          <w:lang w:eastAsia="zh-CN"/>
        </w:rPr>
        <w:t>响应</w:t>
      </w:r>
      <w:r>
        <w:rPr>
          <w:rFonts w:ascii="宋体" w:hAnsi="宋体" w:eastAsia="宋体" w:cs="Times New Roman"/>
          <w:szCs w:val="24"/>
        </w:rPr>
        <w:t>方每项评分因素的得分。</w:t>
      </w:r>
      <w:r>
        <w:rPr>
          <w:rFonts w:hint="eastAsia" w:ascii="宋体" w:hAnsi="宋体" w:eastAsia="宋体" w:cs="宋体"/>
          <w:szCs w:val="24"/>
        </w:rPr>
        <w:t>百分制评分，评分结果保留小数点后</w:t>
      </w:r>
      <w:r>
        <w:rPr>
          <w:rFonts w:ascii="宋体" w:hAnsi="宋体" w:eastAsia="宋体" w:cs="宋体"/>
          <w:szCs w:val="24"/>
        </w:rPr>
        <w:t>2位，小数点后第三位四舍五入。</w:t>
      </w:r>
      <w:r>
        <w:rPr>
          <w:rFonts w:ascii="宋体" w:hAnsi="宋体" w:eastAsia="宋体" w:cs="Times New Roman"/>
          <w:szCs w:val="24"/>
        </w:rPr>
        <w:t>评审标准详见</w:t>
      </w:r>
      <w:r>
        <w:rPr>
          <w:rFonts w:hint="eastAsia" w:ascii="宋体" w:hAnsi="宋体" w:eastAsia="宋体" w:cs="Times New Roman"/>
          <w:szCs w:val="24"/>
          <w:lang w:eastAsia="zh-CN"/>
        </w:rPr>
        <w:t>比选采购文件</w:t>
      </w:r>
      <w:r>
        <w:rPr>
          <w:rFonts w:ascii="宋体" w:hAnsi="宋体" w:eastAsia="宋体" w:cs="Times New Roman"/>
          <w:szCs w:val="24"/>
        </w:rPr>
        <w:t>第五章。</w:t>
      </w:r>
    </w:p>
    <w:p>
      <w:pPr>
        <w:tabs>
          <w:tab w:val="left" w:pos="588"/>
        </w:tabs>
        <w:adjustRightInd/>
        <w:spacing w:line="360" w:lineRule="auto"/>
        <w:jc w:val="both"/>
        <w:textAlignment w:val="auto"/>
        <w:rPr>
          <w:rFonts w:ascii="宋体" w:hAnsi="宋体" w:eastAsia="宋体" w:cs="Times New Roman"/>
          <w:szCs w:val="24"/>
        </w:rPr>
      </w:pPr>
      <w:r>
        <w:rPr>
          <w:rFonts w:ascii="宋体" w:hAnsi="宋体" w:eastAsia="宋体" w:cs="宋体"/>
          <w:szCs w:val="24"/>
        </w:rPr>
        <w:t>24.4</w:t>
      </w:r>
      <w:r>
        <w:rPr>
          <w:rFonts w:hint="eastAsia" w:ascii="宋体" w:hAnsi="宋体" w:eastAsia="宋体" w:cs="宋体"/>
          <w:szCs w:val="24"/>
        </w:rPr>
        <w:t>评审纪律：</w:t>
      </w:r>
    </w:p>
    <w:p>
      <w:pPr>
        <w:tabs>
          <w:tab w:val="left" w:pos="588"/>
        </w:tabs>
        <w:adjustRightInd/>
        <w:spacing w:line="360" w:lineRule="auto"/>
        <w:jc w:val="both"/>
        <w:textAlignment w:val="auto"/>
        <w:rPr>
          <w:rFonts w:ascii="宋体" w:hAnsi="宋体" w:eastAsia="宋体" w:cs="宋体"/>
          <w:szCs w:val="24"/>
        </w:rPr>
      </w:pPr>
      <w:r>
        <w:rPr>
          <w:rFonts w:ascii="宋体" w:hAnsi="宋体" w:eastAsia="宋体" w:cs="宋体"/>
          <w:szCs w:val="24"/>
        </w:rPr>
        <w:t>24.4.1</w:t>
      </w:r>
      <w:r>
        <w:rPr>
          <w:rFonts w:hint="eastAsia" w:ascii="宋体" w:hAnsi="宋体" w:eastAsia="宋体" w:cs="宋体"/>
          <w:szCs w:val="24"/>
        </w:rPr>
        <w:t>参与</w:t>
      </w:r>
      <w:r>
        <w:rPr>
          <w:rFonts w:hint="eastAsia" w:ascii="宋体" w:hAnsi="宋体" w:eastAsia="宋体" w:cs="宋体"/>
          <w:szCs w:val="24"/>
          <w:lang w:val="en-US" w:eastAsia="zh-CN"/>
        </w:rPr>
        <w:t>评审</w:t>
      </w:r>
      <w:r>
        <w:rPr>
          <w:rFonts w:hint="eastAsia" w:ascii="宋体" w:hAnsi="宋体" w:eastAsia="宋体" w:cs="宋体"/>
          <w:szCs w:val="24"/>
        </w:rPr>
        <w:t>的所有工作人员，应当按照有关法律法规</w:t>
      </w:r>
      <w:r>
        <w:rPr>
          <w:rFonts w:hint="eastAsia" w:ascii="宋体" w:hAnsi="宋体" w:eastAsia="宋体" w:cs="宋体"/>
          <w:szCs w:val="24"/>
          <w:lang w:val="en-US" w:eastAsia="zh-CN"/>
        </w:rPr>
        <w:t>及人保健康内部采购制度规范</w:t>
      </w:r>
      <w:r>
        <w:rPr>
          <w:rFonts w:hint="eastAsia" w:ascii="宋体" w:hAnsi="宋体" w:eastAsia="宋体" w:cs="宋体"/>
          <w:szCs w:val="24"/>
        </w:rPr>
        <w:t>的要求履行职责，严格按照制定的</w:t>
      </w:r>
      <w:bookmarkStart w:id="255" w:name="OLE_LINK4"/>
      <w:r>
        <w:rPr>
          <w:rFonts w:hint="eastAsia" w:ascii="宋体" w:hAnsi="宋体" w:eastAsia="宋体" w:cs="宋体"/>
          <w:szCs w:val="24"/>
          <w:lang w:val="en-US" w:eastAsia="zh-CN"/>
        </w:rPr>
        <w:t>评审及</w:t>
      </w:r>
      <w:bookmarkEnd w:id="255"/>
      <w:r>
        <w:rPr>
          <w:rFonts w:hint="eastAsia" w:ascii="宋体" w:hAnsi="宋体" w:eastAsia="宋体" w:cs="宋体"/>
          <w:szCs w:val="24"/>
          <w:lang w:eastAsia="zh-CN"/>
        </w:rPr>
        <w:t>谈判</w:t>
      </w:r>
      <w:r>
        <w:rPr>
          <w:rFonts w:hint="eastAsia" w:ascii="宋体" w:hAnsi="宋体" w:eastAsia="宋体" w:cs="宋体"/>
          <w:szCs w:val="24"/>
        </w:rPr>
        <w:t>细则工作，保证</w:t>
      </w:r>
      <w:r>
        <w:rPr>
          <w:rFonts w:hint="eastAsia" w:ascii="宋体" w:hAnsi="宋体" w:eastAsia="宋体" w:cs="宋体"/>
          <w:szCs w:val="24"/>
          <w:lang w:val="en-US" w:eastAsia="zh-CN"/>
        </w:rPr>
        <w:t>评审及</w:t>
      </w:r>
      <w:r>
        <w:rPr>
          <w:rFonts w:hint="eastAsia" w:ascii="宋体" w:hAnsi="宋体" w:eastAsia="宋体" w:cs="宋体"/>
          <w:szCs w:val="24"/>
          <w:lang w:eastAsia="zh-CN"/>
        </w:rPr>
        <w:t>谈判</w:t>
      </w:r>
      <w:r>
        <w:rPr>
          <w:rFonts w:hint="eastAsia" w:ascii="宋体" w:hAnsi="宋体" w:eastAsia="宋体" w:cs="宋体"/>
          <w:szCs w:val="24"/>
        </w:rPr>
        <w:t>过程的公正和公平。</w:t>
      </w:r>
    </w:p>
    <w:p>
      <w:pPr>
        <w:tabs>
          <w:tab w:val="left" w:pos="588"/>
        </w:tabs>
        <w:adjustRightInd/>
        <w:spacing w:line="360" w:lineRule="auto"/>
        <w:jc w:val="both"/>
        <w:textAlignment w:val="auto"/>
        <w:rPr>
          <w:rFonts w:ascii="宋体" w:hAnsi="宋体" w:eastAsia="宋体" w:cs="宋体"/>
          <w:szCs w:val="24"/>
        </w:rPr>
      </w:pPr>
      <w:r>
        <w:rPr>
          <w:rFonts w:ascii="宋体" w:hAnsi="宋体" w:eastAsia="宋体" w:cs="宋体"/>
          <w:szCs w:val="24"/>
        </w:rPr>
        <w:t>24.4.2</w:t>
      </w:r>
      <w:r>
        <w:rPr>
          <w:rFonts w:hint="eastAsia" w:ascii="宋体" w:hAnsi="宋体" w:eastAsia="宋体" w:cs="宋体"/>
          <w:szCs w:val="24"/>
        </w:rPr>
        <w:t>评审人员应严守职业道德，依法评审，本着公正、科学、客观、严谨的工作态度，为本项目负责。</w:t>
      </w:r>
    </w:p>
    <w:p>
      <w:pPr>
        <w:tabs>
          <w:tab w:val="left" w:pos="588"/>
        </w:tabs>
        <w:adjustRightInd/>
        <w:spacing w:line="360" w:lineRule="auto"/>
        <w:jc w:val="both"/>
        <w:textAlignment w:val="auto"/>
        <w:rPr>
          <w:rFonts w:ascii="宋体" w:hAnsi="宋体" w:eastAsia="宋体" w:cs="宋体"/>
          <w:szCs w:val="24"/>
        </w:rPr>
      </w:pPr>
      <w:r>
        <w:rPr>
          <w:rFonts w:ascii="宋体" w:hAnsi="宋体" w:eastAsia="宋体" w:cs="宋体"/>
          <w:szCs w:val="24"/>
        </w:rPr>
        <w:t>24.4.3</w:t>
      </w:r>
      <w:r>
        <w:rPr>
          <w:rFonts w:hint="eastAsia" w:ascii="宋体" w:hAnsi="宋体" w:eastAsia="宋体" w:cs="宋体"/>
          <w:szCs w:val="24"/>
        </w:rPr>
        <w:t>评审工作由每位评审人员独立评审，任何人不得通过任何方式干扰评审小组的评审。</w:t>
      </w:r>
    </w:p>
    <w:p>
      <w:pPr>
        <w:tabs>
          <w:tab w:val="left" w:pos="588"/>
        </w:tabs>
        <w:adjustRightInd/>
        <w:spacing w:line="360" w:lineRule="auto"/>
        <w:jc w:val="both"/>
        <w:textAlignment w:val="auto"/>
        <w:rPr>
          <w:rFonts w:ascii="宋体" w:hAnsi="宋体" w:eastAsia="宋体" w:cs="宋体"/>
          <w:szCs w:val="24"/>
        </w:rPr>
      </w:pPr>
      <w:r>
        <w:rPr>
          <w:rFonts w:ascii="宋体" w:hAnsi="宋体" w:eastAsia="宋体" w:cs="宋体"/>
          <w:szCs w:val="24"/>
        </w:rPr>
        <w:t>24.4.4</w:t>
      </w:r>
      <w:r>
        <w:rPr>
          <w:rFonts w:hint="eastAsia" w:ascii="宋体" w:hAnsi="宋体" w:eastAsia="宋体" w:cs="宋体"/>
          <w:szCs w:val="24"/>
          <w:lang w:eastAsia="zh-CN"/>
        </w:rPr>
        <w:t>响应</w:t>
      </w:r>
      <w:r>
        <w:rPr>
          <w:rFonts w:hint="eastAsia" w:ascii="宋体" w:hAnsi="宋体" w:eastAsia="宋体" w:cs="宋体"/>
          <w:szCs w:val="24"/>
        </w:rPr>
        <w:t>方在</w:t>
      </w:r>
      <w:r>
        <w:rPr>
          <w:rFonts w:hint="eastAsia" w:ascii="宋体" w:hAnsi="宋体" w:eastAsia="宋体" w:cs="宋体"/>
          <w:szCs w:val="24"/>
          <w:lang w:eastAsia="zh-CN"/>
        </w:rPr>
        <w:t>响应</w:t>
      </w:r>
      <w:r>
        <w:rPr>
          <w:rFonts w:hint="eastAsia" w:ascii="宋体" w:hAnsi="宋体" w:eastAsia="宋体" w:cs="宋体"/>
          <w:szCs w:val="24"/>
        </w:rPr>
        <w:t>文件的审查、澄清、评审和比较以及授予合同的过程中，对评审小组施加影响的任何行为，都将导致取消资格。</w:t>
      </w:r>
    </w:p>
    <w:p>
      <w:pPr>
        <w:spacing w:line="360" w:lineRule="auto"/>
        <w:rPr>
          <w:rFonts w:ascii="宋体" w:hAnsi="宋体" w:eastAsia="宋体" w:cs="Times New Roman"/>
          <w:b/>
          <w:szCs w:val="24"/>
        </w:rPr>
      </w:pPr>
      <w:bookmarkStart w:id="256" w:name="_Toc151193858"/>
      <w:bookmarkStart w:id="257" w:name="_Toc151193642"/>
      <w:bookmarkStart w:id="258" w:name="_Toc151193714"/>
      <w:bookmarkStart w:id="259" w:name="_Toc164608813"/>
      <w:bookmarkStart w:id="260" w:name="_Toc150774749"/>
      <w:bookmarkStart w:id="261" w:name="_Toc150774644"/>
      <w:bookmarkStart w:id="262" w:name="_Toc150480782"/>
      <w:bookmarkStart w:id="263" w:name="_Toc164229239"/>
      <w:bookmarkStart w:id="264" w:name="_Toc127151745"/>
      <w:bookmarkStart w:id="265" w:name="_Toc151193932"/>
      <w:bookmarkStart w:id="266" w:name="_Toc164229385"/>
      <w:bookmarkStart w:id="267" w:name="_Toc142311046"/>
      <w:bookmarkStart w:id="268" w:name="_Toc151190171"/>
      <w:bookmarkStart w:id="269" w:name="_Toc164351638"/>
      <w:bookmarkStart w:id="270" w:name="_Toc127161458"/>
      <w:bookmarkStart w:id="271" w:name="_Toc151193786"/>
      <w:bookmarkStart w:id="272" w:name="_Toc127151544"/>
      <w:bookmarkStart w:id="273" w:name="_Toc150509295"/>
      <w:bookmarkStart w:id="274" w:name="_Toc195842909"/>
      <w:bookmarkStart w:id="275" w:name="_Toc164608658"/>
      <w:bookmarkStart w:id="276" w:name="_Toc149720837"/>
      <w:r>
        <w:rPr>
          <w:rFonts w:ascii="宋体" w:hAnsi="宋体" w:eastAsia="宋体" w:cs="Times New Roman"/>
          <w:b/>
          <w:szCs w:val="24"/>
        </w:rPr>
        <w:t>25.评审过程及保密原则</w:t>
      </w:r>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p>
    <w:p>
      <w:pPr>
        <w:tabs>
          <w:tab w:val="left" w:pos="588"/>
        </w:tabs>
        <w:adjustRightInd/>
        <w:spacing w:line="360" w:lineRule="auto"/>
        <w:jc w:val="both"/>
        <w:textAlignment w:val="auto"/>
        <w:rPr>
          <w:rFonts w:ascii="宋体" w:hAnsi="宋体" w:eastAsia="宋体" w:cs="Times New Roman"/>
          <w:szCs w:val="24"/>
        </w:rPr>
      </w:pPr>
      <w:r>
        <w:rPr>
          <w:rFonts w:ascii="宋体" w:hAnsi="宋体" w:eastAsia="宋体" w:cs="Times New Roman"/>
          <w:szCs w:val="24"/>
        </w:rPr>
        <w:t>25.1</w:t>
      </w:r>
      <w:r>
        <w:rPr>
          <w:rFonts w:hint="eastAsia" w:ascii="宋体" w:hAnsi="宋体" w:eastAsia="宋体" w:cs="Times New Roman"/>
          <w:szCs w:val="24"/>
        </w:rPr>
        <w:t>递交</w:t>
      </w:r>
      <w:r>
        <w:rPr>
          <w:rFonts w:hint="eastAsia" w:ascii="宋体" w:hAnsi="宋体" w:eastAsia="宋体" w:cs="Times New Roman"/>
          <w:szCs w:val="24"/>
          <w:lang w:eastAsia="zh-CN"/>
        </w:rPr>
        <w:t>响应</w:t>
      </w:r>
      <w:r>
        <w:rPr>
          <w:rFonts w:hint="eastAsia" w:ascii="宋体" w:hAnsi="宋体" w:eastAsia="宋体" w:cs="Times New Roman"/>
          <w:szCs w:val="24"/>
        </w:rPr>
        <w:t>文件</w:t>
      </w:r>
      <w:r>
        <w:rPr>
          <w:rFonts w:ascii="宋体" w:hAnsi="宋体" w:eastAsia="宋体" w:cs="Times New Roman"/>
          <w:szCs w:val="24"/>
        </w:rPr>
        <w:t>之后，直到授予</w:t>
      </w:r>
      <w:r>
        <w:rPr>
          <w:rFonts w:hint="eastAsia" w:ascii="宋体" w:hAnsi="宋体" w:eastAsia="宋体" w:cs="Times New Roman"/>
          <w:szCs w:val="24"/>
        </w:rPr>
        <w:t>成交</w:t>
      </w:r>
      <w:r>
        <w:rPr>
          <w:rFonts w:hint="eastAsia" w:ascii="宋体" w:hAnsi="宋体" w:eastAsia="宋体" w:cs="Times New Roman"/>
          <w:szCs w:val="24"/>
          <w:lang w:eastAsia="zh-CN"/>
        </w:rPr>
        <w:t>响应</w:t>
      </w:r>
      <w:r>
        <w:rPr>
          <w:rFonts w:hint="eastAsia" w:ascii="宋体" w:hAnsi="宋体" w:eastAsia="宋体" w:cs="Times New Roman"/>
          <w:szCs w:val="24"/>
        </w:rPr>
        <w:t>方</w:t>
      </w:r>
      <w:r>
        <w:rPr>
          <w:rFonts w:ascii="宋体" w:hAnsi="宋体" w:eastAsia="宋体" w:cs="Times New Roman"/>
          <w:szCs w:val="24"/>
        </w:rPr>
        <w:t>合同止，凡与本次</w:t>
      </w:r>
      <w:r>
        <w:rPr>
          <w:rFonts w:hint="eastAsia" w:ascii="宋体" w:hAnsi="宋体" w:eastAsia="宋体" w:cs="Times New Roman"/>
          <w:szCs w:val="24"/>
        </w:rPr>
        <w:t>采购</w:t>
      </w:r>
      <w:r>
        <w:rPr>
          <w:rFonts w:ascii="宋体" w:hAnsi="宋体" w:eastAsia="宋体" w:cs="Times New Roman"/>
          <w:szCs w:val="24"/>
        </w:rPr>
        <w:t>有关人员对属于</w:t>
      </w:r>
      <w:r>
        <w:rPr>
          <w:rFonts w:hint="eastAsia" w:ascii="宋体" w:hAnsi="宋体" w:eastAsia="宋体" w:cs="Times New Roman"/>
          <w:szCs w:val="24"/>
        </w:rPr>
        <w:t>评审</w:t>
      </w:r>
      <w:r>
        <w:rPr>
          <w:rFonts w:ascii="宋体" w:hAnsi="宋体" w:eastAsia="宋体" w:cs="Times New Roman"/>
          <w:szCs w:val="24"/>
        </w:rPr>
        <w:t>、澄清、</w:t>
      </w:r>
      <w:r>
        <w:rPr>
          <w:rFonts w:hint="eastAsia" w:ascii="宋体" w:hAnsi="宋体" w:eastAsia="宋体" w:cs="Times New Roman"/>
          <w:szCs w:val="24"/>
          <w:lang w:eastAsia="zh-CN"/>
        </w:rPr>
        <w:t>谈判</w:t>
      </w:r>
      <w:r>
        <w:rPr>
          <w:rFonts w:ascii="宋体" w:hAnsi="宋体" w:eastAsia="宋体" w:cs="Times New Roman"/>
          <w:szCs w:val="24"/>
        </w:rPr>
        <w:t>的有关资料以及</w:t>
      </w:r>
      <w:r>
        <w:rPr>
          <w:rFonts w:hint="eastAsia" w:ascii="宋体" w:hAnsi="宋体" w:eastAsia="宋体" w:cs="Times New Roman"/>
          <w:szCs w:val="24"/>
        </w:rPr>
        <w:t>成交</w:t>
      </w:r>
      <w:r>
        <w:rPr>
          <w:rFonts w:ascii="宋体" w:hAnsi="宋体" w:eastAsia="宋体" w:cs="Times New Roman"/>
          <w:szCs w:val="24"/>
        </w:rPr>
        <w:t>意向等，均不得向</w:t>
      </w:r>
      <w:r>
        <w:rPr>
          <w:rFonts w:hint="eastAsia" w:ascii="宋体" w:hAnsi="宋体" w:eastAsia="宋体" w:cs="Times New Roman"/>
          <w:szCs w:val="24"/>
          <w:lang w:eastAsia="zh-CN"/>
        </w:rPr>
        <w:t>响应</w:t>
      </w:r>
      <w:r>
        <w:rPr>
          <w:rFonts w:ascii="宋体" w:hAnsi="宋体" w:eastAsia="宋体" w:cs="Times New Roman"/>
          <w:szCs w:val="24"/>
        </w:rPr>
        <w:t>方或其他无关人员透露。</w:t>
      </w:r>
    </w:p>
    <w:p>
      <w:pPr>
        <w:tabs>
          <w:tab w:val="left" w:pos="588"/>
        </w:tabs>
        <w:adjustRightInd/>
        <w:spacing w:line="360" w:lineRule="auto"/>
        <w:jc w:val="both"/>
        <w:textAlignment w:val="auto"/>
        <w:rPr>
          <w:rFonts w:ascii="宋体" w:hAnsi="宋体" w:eastAsia="宋体" w:cs="Times New Roman"/>
          <w:szCs w:val="24"/>
        </w:rPr>
      </w:pPr>
      <w:r>
        <w:rPr>
          <w:rFonts w:ascii="宋体" w:hAnsi="宋体" w:eastAsia="宋体" w:cs="Times New Roman"/>
          <w:szCs w:val="24"/>
        </w:rPr>
        <w:t>25.2在评审期间，</w:t>
      </w:r>
      <w:r>
        <w:rPr>
          <w:rFonts w:hint="eastAsia" w:ascii="宋体" w:hAnsi="宋体" w:eastAsia="宋体" w:cs="Times New Roman"/>
          <w:szCs w:val="24"/>
          <w:lang w:eastAsia="zh-CN"/>
        </w:rPr>
        <w:t>响应</w:t>
      </w:r>
      <w:r>
        <w:rPr>
          <w:rFonts w:ascii="宋体" w:hAnsi="宋体" w:eastAsia="宋体" w:cs="Times New Roman"/>
          <w:szCs w:val="24"/>
        </w:rPr>
        <w:t>方试图影响采购</w:t>
      </w:r>
      <w:r>
        <w:rPr>
          <w:rFonts w:hint="eastAsia" w:ascii="宋体" w:hAnsi="宋体" w:eastAsia="宋体" w:cs="Times New Roman"/>
          <w:szCs w:val="24"/>
        </w:rPr>
        <w:t>人</w:t>
      </w:r>
      <w:r>
        <w:rPr>
          <w:rFonts w:ascii="宋体" w:hAnsi="宋体" w:eastAsia="宋体" w:cs="Times New Roman"/>
          <w:szCs w:val="24"/>
        </w:rPr>
        <w:t>和评审小组的任何</w:t>
      </w:r>
      <w:r>
        <w:rPr>
          <w:rFonts w:hint="eastAsia" w:ascii="宋体" w:hAnsi="宋体" w:eastAsia="宋体" w:cs="Times New Roman"/>
          <w:szCs w:val="24"/>
        </w:rPr>
        <w:t>违规</w:t>
      </w:r>
      <w:r>
        <w:rPr>
          <w:rFonts w:ascii="宋体" w:hAnsi="宋体" w:eastAsia="宋体" w:cs="Times New Roman"/>
          <w:szCs w:val="24"/>
        </w:rPr>
        <w:t>活动，</w:t>
      </w:r>
      <w:r>
        <w:rPr>
          <w:rFonts w:hint="eastAsia" w:ascii="宋体" w:hAnsi="宋体" w:eastAsia="宋体" w:cs="Times New Roman"/>
          <w:szCs w:val="24"/>
        </w:rPr>
        <w:t>其</w:t>
      </w:r>
      <w:r>
        <w:rPr>
          <w:rFonts w:hint="eastAsia" w:ascii="宋体" w:hAnsi="宋体" w:eastAsia="宋体" w:cs="Times New Roman"/>
          <w:szCs w:val="24"/>
          <w:lang w:eastAsia="zh-CN"/>
        </w:rPr>
        <w:t>响应</w:t>
      </w:r>
      <w:r>
        <w:rPr>
          <w:rFonts w:hint="eastAsia" w:ascii="宋体" w:hAnsi="宋体" w:eastAsia="宋体" w:cs="Times New Roman"/>
          <w:szCs w:val="24"/>
        </w:rPr>
        <w:t>视为无效</w:t>
      </w:r>
      <w:r>
        <w:rPr>
          <w:rFonts w:ascii="宋体" w:hAnsi="宋体" w:eastAsia="宋体" w:cs="Times New Roman"/>
          <w:szCs w:val="24"/>
        </w:rPr>
        <w:t>，并承担相应的法律责任。</w:t>
      </w:r>
    </w:p>
    <w:p>
      <w:pPr>
        <w:spacing w:line="360" w:lineRule="auto"/>
        <w:rPr>
          <w:rFonts w:ascii="宋体" w:hAnsi="宋体" w:eastAsia="宋体" w:cs="Times New Roman"/>
          <w:b/>
          <w:szCs w:val="24"/>
        </w:rPr>
      </w:pPr>
      <w:bookmarkStart w:id="277" w:name="_Toc127161460"/>
      <w:bookmarkStart w:id="278" w:name="_Toc164608660"/>
      <w:bookmarkStart w:id="279" w:name="_Toc151193788"/>
      <w:bookmarkStart w:id="280" w:name="_Toc151193644"/>
      <w:bookmarkStart w:id="281" w:name="_Toc150774751"/>
      <w:bookmarkStart w:id="282" w:name="_Toc520356170"/>
      <w:bookmarkStart w:id="283" w:name="_Toc151193716"/>
      <w:bookmarkStart w:id="284" w:name="_Toc164351640"/>
      <w:bookmarkStart w:id="285" w:name="_Toc150509297"/>
      <w:bookmarkStart w:id="286" w:name="_Toc164608815"/>
      <w:bookmarkStart w:id="287" w:name="_Toc127151546"/>
      <w:bookmarkStart w:id="288" w:name="_Toc150480784"/>
      <w:bookmarkStart w:id="289" w:name="_Toc149720839"/>
      <w:bookmarkStart w:id="290" w:name="_Toc150774646"/>
      <w:bookmarkStart w:id="291" w:name="_Toc195842911"/>
      <w:bookmarkStart w:id="292" w:name="_Toc164229241"/>
      <w:bookmarkStart w:id="293" w:name="_Toc164229387"/>
      <w:bookmarkStart w:id="294" w:name="_Toc127151747"/>
      <w:bookmarkStart w:id="295" w:name="_Ref467307010"/>
      <w:bookmarkStart w:id="296" w:name="_Toc142311048"/>
      <w:bookmarkStart w:id="297" w:name="_Toc151193934"/>
      <w:bookmarkStart w:id="298" w:name="_Toc151190173"/>
      <w:bookmarkStart w:id="299" w:name="_Toc151193860"/>
      <w:r>
        <w:rPr>
          <w:rFonts w:ascii="宋体" w:hAnsi="宋体" w:eastAsia="宋体" w:cs="Times New Roman"/>
          <w:b/>
          <w:szCs w:val="24"/>
        </w:rPr>
        <w:t>26.</w:t>
      </w:r>
      <w:r>
        <w:rPr>
          <w:rFonts w:hint="eastAsia" w:ascii="宋体" w:hAnsi="宋体" w:eastAsia="宋体" w:cs="Times New Roman"/>
          <w:b/>
          <w:szCs w:val="24"/>
        </w:rPr>
        <w:t>中选</w:t>
      </w:r>
      <w:r>
        <w:rPr>
          <w:rFonts w:hint="eastAsia" w:ascii="宋体" w:hAnsi="宋体" w:eastAsia="宋体" w:cs="Times New Roman"/>
          <w:b/>
          <w:szCs w:val="24"/>
          <w:lang w:eastAsia="zh-CN"/>
        </w:rPr>
        <w:t>响应</w:t>
      </w:r>
      <w:r>
        <w:rPr>
          <w:rFonts w:hint="eastAsia" w:ascii="宋体" w:hAnsi="宋体" w:eastAsia="宋体" w:cs="Times New Roman"/>
          <w:b/>
          <w:szCs w:val="24"/>
        </w:rPr>
        <w:t>方</w:t>
      </w:r>
      <w:r>
        <w:rPr>
          <w:rFonts w:ascii="宋体" w:hAnsi="宋体" w:eastAsia="宋体" w:cs="Times New Roman"/>
          <w:b/>
          <w:szCs w:val="24"/>
        </w:rPr>
        <w:t>候选人的推荐</w:t>
      </w:r>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r>
        <w:rPr>
          <w:rFonts w:ascii="宋体" w:hAnsi="宋体" w:eastAsia="宋体" w:cs="Times New Roman"/>
          <w:b/>
          <w:szCs w:val="24"/>
        </w:rPr>
        <w:t>原则</w:t>
      </w:r>
    </w:p>
    <w:bookmarkEnd w:id="233"/>
    <w:p>
      <w:pPr>
        <w:tabs>
          <w:tab w:val="left" w:pos="588"/>
        </w:tabs>
        <w:adjustRightInd/>
        <w:spacing w:line="360" w:lineRule="auto"/>
        <w:jc w:val="both"/>
        <w:textAlignment w:val="auto"/>
        <w:rPr>
          <w:rFonts w:ascii="宋体" w:hAnsi="宋体" w:eastAsia="宋体" w:cs="Times New Roman"/>
          <w:szCs w:val="24"/>
        </w:rPr>
      </w:pPr>
      <w:r>
        <w:rPr>
          <w:rFonts w:ascii="宋体" w:hAnsi="宋体" w:eastAsia="宋体" w:cs="Times New Roman"/>
          <w:szCs w:val="24"/>
        </w:rPr>
        <w:t>26.1评审小组将根据</w:t>
      </w:r>
      <w:r>
        <w:rPr>
          <w:rFonts w:hint="eastAsia" w:ascii="宋体" w:hAnsi="宋体" w:eastAsia="宋体" w:cs="Times New Roman"/>
          <w:szCs w:val="24"/>
        </w:rPr>
        <w:t>综合评分情况</w:t>
      </w:r>
      <w:r>
        <w:rPr>
          <w:rFonts w:ascii="宋体" w:hAnsi="宋体" w:eastAsia="宋体" w:cs="Times New Roman"/>
          <w:szCs w:val="24"/>
        </w:rPr>
        <w:t>，对实质上</w:t>
      </w:r>
      <w:r>
        <w:rPr>
          <w:rFonts w:hint="eastAsia" w:ascii="宋体" w:hAnsi="宋体" w:eastAsia="宋体" w:cs="Times New Roman"/>
          <w:szCs w:val="24"/>
          <w:lang w:eastAsia="zh-CN"/>
        </w:rPr>
        <w:t>响应比选采购文件</w:t>
      </w:r>
      <w:r>
        <w:rPr>
          <w:rFonts w:ascii="宋体" w:hAnsi="宋体" w:eastAsia="宋体" w:cs="Times New Roman"/>
          <w:szCs w:val="24"/>
        </w:rPr>
        <w:t>的</w:t>
      </w:r>
      <w:r>
        <w:rPr>
          <w:rFonts w:hint="eastAsia" w:ascii="宋体" w:hAnsi="宋体" w:eastAsia="宋体" w:cs="Times New Roman"/>
          <w:szCs w:val="24"/>
          <w:lang w:eastAsia="zh-CN"/>
        </w:rPr>
        <w:t>响应</w:t>
      </w:r>
      <w:r>
        <w:rPr>
          <w:rFonts w:ascii="宋体" w:hAnsi="宋体" w:eastAsia="宋体" w:cs="Times New Roman"/>
          <w:szCs w:val="24"/>
        </w:rPr>
        <w:t>方按综合评审得分由高到低的顺序</w:t>
      </w:r>
      <w:r>
        <w:rPr>
          <w:rFonts w:hint="eastAsia" w:ascii="宋体" w:hAnsi="宋体" w:eastAsia="宋体" w:cs="Times New Roman"/>
          <w:szCs w:val="24"/>
        </w:rPr>
        <w:t>进行排序</w:t>
      </w:r>
      <w:r>
        <w:rPr>
          <w:rFonts w:ascii="宋体" w:hAnsi="宋体" w:eastAsia="宋体" w:cs="Times New Roman"/>
          <w:szCs w:val="24"/>
        </w:rPr>
        <w:t>。</w:t>
      </w:r>
      <w:r>
        <w:rPr>
          <w:rFonts w:hint="eastAsia" w:ascii="宋体" w:hAnsi="宋体" w:eastAsia="宋体" w:cs="Times New Roman"/>
          <w:szCs w:val="24"/>
        </w:rPr>
        <w:t>评审</w:t>
      </w:r>
      <w:r>
        <w:rPr>
          <w:rFonts w:ascii="宋体" w:hAnsi="宋体" w:eastAsia="宋体" w:cs="Times New Roman"/>
          <w:szCs w:val="24"/>
        </w:rPr>
        <w:t>得分相同的，按</w:t>
      </w:r>
      <w:r>
        <w:rPr>
          <w:rFonts w:hint="eastAsia" w:ascii="宋体" w:hAnsi="宋体" w:eastAsia="宋体" w:cs="Times New Roman"/>
          <w:szCs w:val="24"/>
        </w:rPr>
        <w:t>照最后</w:t>
      </w:r>
      <w:r>
        <w:rPr>
          <w:rFonts w:ascii="宋体" w:hAnsi="宋体" w:eastAsia="宋体" w:cs="Times New Roman"/>
          <w:szCs w:val="24"/>
        </w:rPr>
        <w:t>报价由低到高顺序</w:t>
      </w:r>
      <w:r>
        <w:rPr>
          <w:rFonts w:hint="eastAsia" w:ascii="宋体" w:hAnsi="宋体" w:eastAsia="宋体" w:cs="Times New Roman"/>
          <w:szCs w:val="24"/>
        </w:rPr>
        <w:t>排列；最后</w:t>
      </w:r>
      <w:r>
        <w:rPr>
          <w:rFonts w:ascii="宋体" w:hAnsi="宋体" w:eastAsia="宋体" w:cs="Times New Roman"/>
          <w:szCs w:val="24"/>
        </w:rPr>
        <w:t>报价</w:t>
      </w:r>
      <w:r>
        <w:rPr>
          <w:rFonts w:hint="eastAsia" w:ascii="宋体" w:hAnsi="宋体" w:eastAsia="宋体" w:cs="Times New Roman"/>
          <w:szCs w:val="24"/>
        </w:rPr>
        <w:t>仍</w:t>
      </w:r>
      <w:r>
        <w:rPr>
          <w:rFonts w:ascii="宋体" w:hAnsi="宋体" w:eastAsia="宋体" w:cs="Times New Roman"/>
          <w:szCs w:val="24"/>
        </w:rPr>
        <w:t>相同的，</w:t>
      </w:r>
      <w:r>
        <w:rPr>
          <w:rFonts w:hint="eastAsia" w:ascii="宋体" w:hAnsi="宋体" w:eastAsia="宋体" w:cs="Times New Roman"/>
          <w:szCs w:val="24"/>
        </w:rPr>
        <w:t>按照技术及服务部分得分由高到低顺序排列；技术及服务部分得分仍相同的，按照商务部分得分由高到低顺序排列。</w:t>
      </w:r>
    </w:p>
    <w:p>
      <w:pPr>
        <w:tabs>
          <w:tab w:val="left" w:pos="588"/>
        </w:tabs>
        <w:adjustRightInd/>
        <w:spacing w:line="360" w:lineRule="auto"/>
        <w:jc w:val="both"/>
        <w:textAlignment w:val="auto"/>
        <w:rPr>
          <w:rFonts w:ascii="宋体" w:hAnsi="宋体" w:eastAsia="宋体" w:cs="Times New Roman"/>
          <w:szCs w:val="24"/>
        </w:rPr>
      </w:pPr>
      <w:r>
        <w:rPr>
          <w:rFonts w:ascii="宋体" w:hAnsi="宋体" w:eastAsia="宋体" w:cs="Times New Roman"/>
          <w:szCs w:val="24"/>
        </w:rPr>
        <w:t>26.2评审小组根据上述原则，依次推荐本</w:t>
      </w:r>
      <w:r>
        <w:rPr>
          <w:rFonts w:hint="eastAsia" w:ascii="宋体" w:hAnsi="宋体" w:eastAsia="宋体" w:cs="Times New Roman"/>
          <w:szCs w:val="24"/>
        </w:rPr>
        <w:t>项目中选</w:t>
      </w:r>
      <w:r>
        <w:rPr>
          <w:rFonts w:ascii="宋体" w:hAnsi="宋体" w:eastAsia="宋体" w:cs="Times New Roman"/>
          <w:szCs w:val="24"/>
        </w:rPr>
        <w:t>候选人。</w:t>
      </w:r>
    </w:p>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p>
      <w:pPr>
        <w:spacing w:line="360" w:lineRule="auto"/>
        <w:jc w:val="center"/>
        <w:rPr>
          <w:rFonts w:ascii="宋体" w:hAnsi="宋体" w:eastAsia="宋体" w:cs="Times New Roman"/>
          <w:b/>
          <w:szCs w:val="24"/>
        </w:rPr>
      </w:pPr>
      <w:bookmarkStart w:id="300" w:name="_Toc232176278"/>
      <w:bookmarkStart w:id="301" w:name="_Toc265738866"/>
      <w:bookmarkStart w:id="302" w:name="_Toc239740357"/>
      <w:bookmarkStart w:id="303" w:name="_Toc232395218"/>
      <w:bookmarkStart w:id="304" w:name="_Toc235518472"/>
      <w:bookmarkStart w:id="305" w:name="_Toc177995479"/>
      <w:bookmarkStart w:id="306" w:name="_Toc70687174"/>
      <w:bookmarkStart w:id="307" w:name="_Toc177189241"/>
      <w:bookmarkStart w:id="308" w:name="_Toc389620199"/>
      <w:bookmarkStart w:id="309" w:name="_Toc503063428"/>
      <w:bookmarkStart w:id="310" w:name="_Toc500747195"/>
      <w:bookmarkStart w:id="311" w:name="_Toc177817340"/>
      <w:bookmarkStart w:id="312" w:name="_Toc500747068"/>
      <w:bookmarkStart w:id="313" w:name="_Toc385992360"/>
      <w:bookmarkStart w:id="314" w:name="_Toc492955421"/>
      <w:bookmarkStart w:id="315" w:name="_Toc499711890"/>
      <w:bookmarkStart w:id="316" w:name="_Toc176882548"/>
      <w:bookmarkStart w:id="317" w:name="_Toc499711049"/>
      <w:bookmarkStart w:id="318" w:name="_Toc496324585"/>
      <w:bookmarkStart w:id="319" w:name="_Toc53722846"/>
      <w:bookmarkStart w:id="320" w:name="_Toc500746972"/>
      <w:bookmarkStart w:id="321" w:name="_Toc184043047"/>
      <w:r>
        <w:rPr>
          <w:rFonts w:ascii="宋体" w:hAnsi="宋体" w:eastAsia="宋体" w:cs="Times New Roman"/>
          <w:b/>
          <w:szCs w:val="24"/>
        </w:rPr>
        <w:t>六、授予</w:t>
      </w:r>
      <w:r>
        <w:rPr>
          <w:rFonts w:hint="eastAsia" w:ascii="宋体" w:hAnsi="宋体" w:eastAsia="宋体" w:cs="Times New Roman"/>
          <w:b/>
          <w:szCs w:val="24"/>
        </w:rPr>
        <w:t>采购</w:t>
      </w:r>
      <w:bookmarkEnd w:id="300"/>
      <w:bookmarkEnd w:id="301"/>
      <w:bookmarkEnd w:id="302"/>
      <w:bookmarkEnd w:id="303"/>
      <w:bookmarkEnd w:id="304"/>
      <w:r>
        <w:rPr>
          <w:rFonts w:hint="eastAsia" w:ascii="宋体" w:hAnsi="宋体" w:eastAsia="宋体" w:cs="Times New Roman"/>
          <w:b/>
          <w:szCs w:val="24"/>
        </w:rPr>
        <w:t>合同</w:t>
      </w:r>
    </w:p>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p>
      <w:pPr>
        <w:spacing w:line="360" w:lineRule="auto"/>
        <w:rPr>
          <w:rFonts w:ascii="宋体" w:hAnsi="宋体" w:eastAsia="宋体" w:cs="Times New Roman"/>
          <w:b/>
          <w:szCs w:val="24"/>
        </w:rPr>
      </w:pPr>
      <w:bookmarkStart w:id="322" w:name="_Toc385992361"/>
      <w:bookmarkStart w:id="323" w:name="_Toc389620200"/>
      <w:bookmarkStart w:id="324" w:name="_Toc184043048"/>
      <w:bookmarkStart w:id="325" w:name="_Toc70687175"/>
      <w:r>
        <w:rPr>
          <w:rFonts w:ascii="宋体" w:hAnsi="宋体" w:eastAsia="宋体" w:cs="Times New Roman"/>
          <w:b/>
          <w:szCs w:val="24"/>
        </w:rPr>
        <w:t>27.</w:t>
      </w:r>
      <w:bookmarkEnd w:id="322"/>
      <w:bookmarkEnd w:id="323"/>
      <w:bookmarkEnd w:id="324"/>
      <w:bookmarkEnd w:id="325"/>
      <w:r>
        <w:rPr>
          <w:rFonts w:hint="eastAsia" w:ascii="宋体" w:hAnsi="宋体" w:eastAsia="宋体" w:cs="Times New Roman"/>
          <w:b/>
          <w:szCs w:val="24"/>
        </w:rPr>
        <w:t>确定</w:t>
      </w:r>
      <w:r>
        <w:rPr>
          <w:rFonts w:hint="eastAsia" w:ascii="宋体" w:hAnsi="宋体" w:eastAsia="宋体" w:cs="Times New Roman"/>
          <w:b/>
          <w:szCs w:val="24"/>
          <w:lang w:val="en-US" w:eastAsia="zh-CN"/>
        </w:rPr>
        <w:t>中选</w:t>
      </w:r>
      <w:r>
        <w:rPr>
          <w:rFonts w:hint="eastAsia" w:ascii="宋体" w:hAnsi="宋体" w:eastAsia="宋体" w:cs="Times New Roman"/>
          <w:b/>
          <w:szCs w:val="24"/>
          <w:lang w:eastAsia="zh-CN"/>
        </w:rPr>
        <w:t>响应</w:t>
      </w:r>
      <w:r>
        <w:rPr>
          <w:rFonts w:hint="eastAsia" w:ascii="宋体" w:hAnsi="宋体" w:eastAsia="宋体" w:cs="Times New Roman"/>
          <w:b/>
          <w:szCs w:val="24"/>
        </w:rPr>
        <w:t>方</w:t>
      </w:r>
    </w:p>
    <w:p>
      <w:pPr>
        <w:tabs>
          <w:tab w:val="left" w:pos="588"/>
        </w:tabs>
        <w:adjustRightInd/>
        <w:spacing w:line="360" w:lineRule="auto"/>
        <w:jc w:val="both"/>
        <w:textAlignment w:val="auto"/>
        <w:rPr>
          <w:rFonts w:ascii="宋体" w:hAnsi="宋体" w:eastAsia="宋体" w:cs="Times New Roman"/>
          <w:szCs w:val="24"/>
        </w:rPr>
      </w:pPr>
      <w:r>
        <w:rPr>
          <w:rFonts w:ascii="宋体" w:hAnsi="宋体" w:eastAsia="宋体" w:cs="Times New Roman"/>
          <w:szCs w:val="24"/>
        </w:rPr>
        <w:t>27.1</w:t>
      </w:r>
      <w:r>
        <w:rPr>
          <w:rFonts w:hint="eastAsia" w:ascii="宋体" w:hAnsi="宋体" w:eastAsia="宋体" w:cs="宋体"/>
          <w:szCs w:val="24"/>
        </w:rPr>
        <w:t>采购人将按照评审小组在评审报告中提出的中选候选</w:t>
      </w:r>
      <w:r>
        <w:rPr>
          <w:rFonts w:hint="eastAsia" w:ascii="宋体" w:hAnsi="宋体" w:eastAsia="宋体" w:cs="宋体"/>
          <w:szCs w:val="24"/>
          <w:lang w:eastAsia="zh-CN"/>
        </w:rPr>
        <w:t>响应</w:t>
      </w:r>
      <w:r>
        <w:rPr>
          <w:rFonts w:hint="eastAsia" w:ascii="宋体" w:hAnsi="宋体" w:eastAsia="宋体" w:cs="宋体"/>
          <w:szCs w:val="24"/>
        </w:rPr>
        <w:t>方中，按照排序由高到低的原则确定中选</w:t>
      </w:r>
      <w:r>
        <w:rPr>
          <w:rFonts w:hint="eastAsia" w:ascii="宋体" w:hAnsi="宋体" w:eastAsia="宋体" w:cs="宋体"/>
          <w:szCs w:val="24"/>
          <w:lang w:eastAsia="zh-CN"/>
        </w:rPr>
        <w:t>响应</w:t>
      </w:r>
      <w:r>
        <w:rPr>
          <w:rFonts w:hint="eastAsia" w:ascii="宋体" w:hAnsi="宋体" w:eastAsia="宋体" w:cs="宋体"/>
          <w:szCs w:val="24"/>
        </w:rPr>
        <w:t>方</w:t>
      </w:r>
    </w:p>
    <w:p>
      <w:pPr>
        <w:tabs>
          <w:tab w:val="left" w:pos="588"/>
        </w:tabs>
        <w:adjustRightInd/>
        <w:spacing w:line="360" w:lineRule="auto"/>
        <w:jc w:val="both"/>
        <w:textAlignment w:val="auto"/>
        <w:rPr>
          <w:rFonts w:ascii="宋体" w:hAnsi="宋体" w:eastAsia="宋体" w:cs="Times New Roman"/>
          <w:szCs w:val="24"/>
        </w:rPr>
      </w:pPr>
      <w:bookmarkStart w:id="326" w:name="_Toc389620202"/>
      <w:bookmarkStart w:id="327" w:name="_Toc385992363"/>
      <w:r>
        <w:rPr>
          <w:rFonts w:ascii="宋体" w:hAnsi="宋体" w:eastAsia="宋体" w:cs="Times New Roman"/>
          <w:szCs w:val="24"/>
        </w:rPr>
        <w:t>27.2采购人在确定</w:t>
      </w:r>
      <w:r>
        <w:rPr>
          <w:rFonts w:hint="eastAsia" w:ascii="宋体" w:hAnsi="宋体" w:eastAsia="宋体" w:cs="Times New Roman"/>
          <w:szCs w:val="24"/>
        </w:rPr>
        <w:t>中选</w:t>
      </w:r>
      <w:r>
        <w:rPr>
          <w:rFonts w:hint="eastAsia" w:ascii="宋体" w:hAnsi="宋体" w:eastAsia="宋体" w:cs="Times New Roman"/>
          <w:szCs w:val="24"/>
          <w:lang w:eastAsia="zh-CN"/>
        </w:rPr>
        <w:t>响应</w:t>
      </w:r>
      <w:r>
        <w:rPr>
          <w:rFonts w:hint="eastAsia" w:ascii="宋体" w:hAnsi="宋体" w:eastAsia="宋体" w:cs="Times New Roman"/>
          <w:szCs w:val="24"/>
        </w:rPr>
        <w:t>方</w:t>
      </w:r>
      <w:r>
        <w:rPr>
          <w:rFonts w:ascii="宋体" w:hAnsi="宋体" w:eastAsia="宋体" w:cs="Times New Roman"/>
          <w:szCs w:val="24"/>
        </w:rPr>
        <w:t>前，有权根据</w:t>
      </w:r>
      <w:r>
        <w:rPr>
          <w:rFonts w:hint="eastAsia" w:ascii="宋体" w:hAnsi="宋体" w:eastAsia="宋体" w:cs="Times New Roman"/>
          <w:szCs w:val="24"/>
          <w:lang w:eastAsia="zh-CN"/>
        </w:rPr>
        <w:t>响应</w:t>
      </w:r>
      <w:r>
        <w:rPr>
          <w:rFonts w:ascii="宋体" w:hAnsi="宋体" w:eastAsia="宋体" w:cs="Times New Roman"/>
          <w:szCs w:val="24"/>
        </w:rPr>
        <w:t>方递交的资格、资信证明文件和采购人认为其它必要的、合适的资料，对</w:t>
      </w:r>
      <w:r>
        <w:rPr>
          <w:rFonts w:hint="eastAsia" w:ascii="宋体" w:hAnsi="宋体" w:eastAsia="宋体" w:cs="Times New Roman"/>
          <w:szCs w:val="24"/>
          <w:lang w:eastAsia="zh-CN"/>
        </w:rPr>
        <w:t>响应</w:t>
      </w:r>
      <w:r>
        <w:rPr>
          <w:rFonts w:ascii="宋体" w:hAnsi="宋体" w:eastAsia="宋体" w:cs="Times New Roman"/>
          <w:szCs w:val="24"/>
        </w:rPr>
        <w:t>方的</w:t>
      </w:r>
      <w:r>
        <w:rPr>
          <w:rFonts w:hint="eastAsia" w:ascii="宋体" w:hAnsi="宋体" w:eastAsia="宋体" w:cs="Times New Roman"/>
          <w:szCs w:val="24"/>
          <w:lang w:eastAsia="zh-CN"/>
        </w:rPr>
        <w:t>响应</w:t>
      </w:r>
      <w:r>
        <w:rPr>
          <w:rFonts w:ascii="宋体" w:hAnsi="宋体" w:eastAsia="宋体" w:cs="Times New Roman"/>
          <w:szCs w:val="24"/>
        </w:rPr>
        <w:t>文件进行真实性审查。</w:t>
      </w:r>
    </w:p>
    <w:p>
      <w:pPr>
        <w:tabs>
          <w:tab w:val="left" w:pos="588"/>
        </w:tabs>
        <w:adjustRightInd/>
        <w:spacing w:line="360" w:lineRule="auto"/>
        <w:jc w:val="both"/>
        <w:textAlignment w:val="auto"/>
        <w:rPr>
          <w:rFonts w:ascii="宋体" w:hAnsi="宋体" w:eastAsia="宋体" w:cs="Times New Roman"/>
          <w:szCs w:val="24"/>
        </w:rPr>
      </w:pPr>
      <w:r>
        <w:rPr>
          <w:rFonts w:ascii="宋体" w:hAnsi="宋体" w:eastAsia="宋体" w:cs="Times New Roman"/>
          <w:szCs w:val="24"/>
        </w:rPr>
        <w:t>27.3如果审查未通过，采购人将拒绝其</w:t>
      </w:r>
      <w:r>
        <w:rPr>
          <w:rFonts w:hint="eastAsia" w:ascii="宋体" w:hAnsi="宋体" w:eastAsia="宋体" w:cs="Times New Roman"/>
          <w:szCs w:val="24"/>
        </w:rPr>
        <w:t>中选</w:t>
      </w:r>
      <w:r>
        <w:rPr>
          <w:rFonts w:ascii="宋体" w:hAnsi="宋体" w:eastAsia="宋体" w:cs="Times New Roman"/>
          <w:szCs w:val="24"/>
        </w:rPr>
        <w:t>候选人资格，并按顺序对下一个</w:t>
      </w:r>
      <w:r>
        <w:rPr>
          <w:rFonts w:hint="eastAsia" w:ascii="宋体" w:hAnsi="宋体" w:eastAsia="宋体" w:cs="Times New Roman"/>
          <w:szCs w:val="24"/>
        </w:rPr>
        <w:t>中选</w:t>
      </w:r>
      <w:r>
        <w:rPr>
          <w:rFonts w:ascii="宋体" w:hAnsi="宋体" w:eastAsia="宋体" w:cs="Times New Roman"/>
          <w:szCs w:val="24"/>
        </w:rPr>
        <w:t>候选人作类似的审查。或重新采购</w:t>
      </w:r>
      <w:r>
        <w:rPr>
          <w:rFonts w:hint="eastAsia" w:ascii="宋体" w:hAnsi="宋体" w:eastAsia="宋体" w:cs="Times New Roman"/>
          <w:szCs w:val="24"/>
        </w:rPr>
        <w:t>，</w:t>
      </w:r>
      <w:r>
        <w:rPr>
          <w:rFonts w:ascii="宋体" w:hAnsi="宋体" w:eastAsia="宋体" w:cs="Times New Roman"/>
          <w:szCs w:val="24"/>
        </w:rPr>
        <w:t>以此类推，直至确定最终的成交</w:t>
      </w:r>
      <w:r>
        <w:rPr>
          <w:rFonts w:hint="eastAsia" w:ascii="宋体" w:hAnsi="宋体" w:eastAsia="宋体" w:cs="Times New Roman"/>
          <w:szCs w:val="24"/>
          <w:lang w:eastAsia="zh-CN"/>
        </w:rPr>
        <w:t>响应</w:t>
      </w:r>
      <w:r>
        <w:rPr>
          <w:rFonts w:ascii="宋体" w:hAnsi="宋体" w:eastAsia="宋体" w:cs="Times New Roman"/>
          <w:szCs w:val="24"/>
        </w:rPr>
        <w:t>方。</w:t>
      </w:r>
    </w:p>
    <w:p>
      <w:pPr>
        <w:spacing w:line="360" w:lineRule="auto"/>
        <w:rPr>
          <w:rFonts w:ascii="宋体" w:hAnsi="宋体" w:eastAsia="宋体" w:cs="Times New Roman"/>
          <w:b/>
          <w:szCs w:val="24"/>
        </w:rPr>
      </w:pPr>
      <w:bookmarkStart w:id="328" w:name="_Toc70687176"/>
      <w:bookmarkStart w:id="329" w:name="_Toc184043049"/>
      <w:r>
        <w:rPr>
          <w:rFonts w:ascii="宋体" w:hAnsi="宋体" w:eastAsia="宋体" w:cs="Times New Roman"/>
          <w:b/>
          <w:szCs w:val="24"/>
        </w:rPr>
        <w:t>28．接受和拒绝任何或所有</w:t>
      </w:r>
      <w:r>
        <w:rPr>
          <w:rFonts w:hint="eastAsia" w:ascii="宋体" w:hAnsi="宋体" w:eastAsia="宋体" w:cs="Times New Roman"/>
          <w:b/>
          <w:szCs w:val="24"/>
          <w:lang w:eastAsia="zh-CN"/>
        </w:rPr>
        <w:t>谈判</w:t>
      </w:r>
      <w:r>
        <w:rPr>
          <w:rFonts w:ascii="宋体" w:hAnsi="宋体" w:eastAsia="宋体" w:cs="Times New Roman"/>
          <w:b/>
          <w:szCs w:val="24"/>
        </w:rPr>
        <w:t>的权力</w:t>
      </w:r>
      <w:bookmarkEnd w:id="326"/>
      <w:bookmarkEnd w:id="327"/>
      <w:bookmarkEnd w:id="328"/>
      <w:bookmarkEnd w:id="329"/>
    </w:p>
    <w:p>
      <w:pPr>
        <w:tabs>
          <w:tab w:val="left" w:pos="360"/>
          <w:tab w:val="left" w:pos="588"/>
        </w:tabs>
        <w:adjustRightInd/>
        <w:spacing w:line="360" w:lineRule="auto"/>
        <w:jc w:val="both"/>
        <w:textAlignment w:val="auto"/>
        <w:rPr>
          <w:rFonts w:ascii="宋体" w:hAnsi="宋体" w:eastAsia="宋体" w:cs="Times New Roman"/>
          <w:szCs w:val="24"/>
        </w:rPr>
      </w:pPr>
      <w:bookmarkStart w:id="330" w:name="_Toc70687177"/>
      <w:bookmarkStart w:id="331" w:name="_Toc389620203"/>
      <w:bookmarkStart w:id="332" w:name="_Toc385992364"/>
      <w:bookmarkStart w:id="333" w:name="_Toc184043050"/>
      <w:r>
        <w:rPr>
          <w:rFonts w:ascii="宋体" w:hAnsi="宋体" w:eastAsia="宋体" w:cs="Times New Roman"/>
          <w:szCs w:val="24"/>
        </w:rPr>
        <w:t>28.1项目出现法律法规规定的违法行为、影响</w:t>
      </w:r>
      <w:r>
        <w:rPr>
          <w:rFonts w:hint="eastAsia" w:ascii="宋体" w:hAnsi="宋体" w:eastAsia="宋体" w:cs="Times New Roman"/>
          <w:szCs w:val="24"/>
          <w:lang w:val="en-US" w:eastAsia="zh-CN"/>
        </w:rPr>
        <w:t>采购</w:t>
      </w:r>
      <w:r>
        <w:rPr>
          <w:rFonts w:ascii="宋体" w:hAnsi="宋体" w:eastAsia="宋体" w:cs="Times New Roman"/>
          <w:szCs w:val="24"/>
        </w:rPr>
        <w:t>结果的，</w:t>
      </w:r>
      <w:r>
        <w:rPr>
          <w:rFonts w:hint="eastAsia" w:ascii="宋体" w:hAnsi="宋体" w:eastAsia="宋体" w:cs="Times New Roman"/>
          <w:szCs w:val="24"/>
          <w:lang w:val="en-US" w:eastAsia="zh-CN"/>
        </w:rPr>
        <w:t>采购</w:t>
      </w:r>
      <w:r>
        <w:rPr>
          <w:rFonts w:ascii="宋体" w:hAnsi="宋体" w:eastAsia="宋体" w:cs="Times New Roman"/>
          <w:szCs w:val="24"/>
        </w:rPr>
        <w:t>结果无效，采购人有权从合格的</w:t>
      </w:r>
      <w:r>
        <w:rPr>
          <w:rFonts w:hint="eastAsia" w:ascii="宋体" w:hAnsi="宋体" w:eastAsia="宋体" w:cs="Times New Roman"/>
          <w:szCs w:val="24"/>
        </w:rPr>
        <w:t>中选</w:t>
      </w:r>
      <w:r>
        <w:rPr>
          <w:rFonts w:ascii="宋体" w:hAnsi="宋体" w:eastAsia="宋体" w:cs="Times New Roman"/>
          <w:szCs w:val="24"/>
        </w:rPr>
        <w:t>候选人中</w:t>
      </w:r>
      <w:r>
        <w:rPr>
          <w:rFonts w:hint="eastAsia" w:ascii="宋体" w:hAnsi="宋体" w:eastAsia="宋体" w:cs="Times New Roman"/>
          <w:szCs w:val="24"/>
        </w:rPr>
        <w:t>顺次</w:t>
      </w:r>
      <w:r>
        <w:rPr>
          <w:rFonts w:ascii="宋体" w:hAnsi="宋体" w:eastAsia="宋体" w:cs="Times New Roman"/>
          <w:szCs w:val="24"/>
        </w:rPr>
        <w:t>确定</w:t>
      </w:r>
      <w:r>
        <w:rPr>
          <w:rFonts w:hint="eastAsia" w:ascii="宋体" w:hAnsi="宋体" w:eastAsia="宋体" w:cs="Times New Roman"/>
          <w:szCs w:val="24"/>
        </w:rPr>
        <w:t>中选</w:t>
      </w:r>
      <w:r>
        <w:rPr>
          <w:rFonts w:hint="eastAsia" w:ascii="宋体" w:hAnsi="宋体" w:eastAsia="宋体" w:cs="Times New Roman"/>
          <w:szCs w:val="24"/>
          <w:lang w:eastAsia="zh-CN"/>
        </w:rPr>
        <w:t>响应</w:t>
      </w:r>
      <w:r>
        <w:rPr>
          <w:rFonts w:hint="eastAsia" w:ascii="宋体" w:hAnsi="宋体" w:eastAsia="宋体" w:cs="Times New Roman"/>
          <w:szCs w:val="24"/>
        </w:rPr>
        <w:t>方</w:t>
      </w:r>
      <w:r>
        <w:rPr>
          <w:rFonts w:ascii="宋体" w:hAnsi="宋体" w:eastAsia="宋体" w:cs="Times New Roman"/>
          <w:szCs w:val="24"/>
        </w:rPr>
        <w:t>，如没有合格的</w:t>
      </w:r>
      <w:r>
        <w:rPr>
          <w:rFonts w:hint="eastAsia" w:ascii="宋体" w:hAnsi="宋体" w:eastAsia="宋体" w:cs="Times New Roman"/>
          <w:szCs w:val="24"/>
        </w:rPr>
        <w:t>中选</w:t>
      </w:r>
      <w:r>
        <w:rPr>
          <w:rFonts w:ascii="宋体" w:hAnsi="宋体" w:eastAsia="宋体" w:cs="Times New Roman"/>
          <w:szCs w:val="24"/>
        </w:rPr>
        <w:t>候选人的，重新开展采购活动。</w:t>
      </w:r>
    </w:p>
    <w:p>
      <w:pPr>
        <w:tabs>
          <w:tab w:val="left" w:pos="360"/>
          <w:tab w:val="left" w:pos="588"/>
        </w:tabs>
        <w:adjustRightInd/>
        <w:spacing w:line="360" w:lineRule="auto"/>
        <w:jc w:val="both"/>
        <w:textAlignment w:val="auto"/>
        <w:rPr>
          <w:rFonts w:ascii="宋体" w:hAnsi="宋体" w:eastAsia="宋体" w:cs="Times New Roman"/>
          <w:szCs w:val="24"/>
        </w:rPr>
      </w:pPr>
      <w:r>
        <w:rPr>
          <w:rFonts w:ascii="宋体" w:hAnsi="宋体" w:eastAsia="宋体" w:cs="Times New Roman"/>
          <w:szCs w:val="24"/>
        </w:rPr>
        <w:t>28.2在采购</w:t>
      </w:r>
      <w:r>
        <w:rPr>
          <w:rFonts w:hint="eastAsia" w:ascii="宋体" w:hAnsi="宋体" w:eastAsia="宋体" w:cs="Times New Roman"/>
          <w:szCs w:val="24"/>
        </w:rPr>
        <w:t>活动</w:t>
      </w:r>
      <w:r>
        <w:rPr>
          <w:rFonts w:ascii="宋体" w:hAnsi="宋体" w:eastAsia="宋体" w:cs="Times New Roman"/>
          <w:szCs w:val="24"/>
        </w:rPr>
        <w:t>中，出现下列情形之一的，应予</w:t>
      </w:r>
      <w:r>
        <w:rPr>
          <w:rFonts w:hint="eastAsia" w:ascii="宋体" w:hAnsi="宋体" w:eastAsia="宋体" w:cs="Times New Roman"/>
          <w:szCs w:val="24"/>
        </w:rPr>
        <w:t>终止：</w:t>
      </w:r>
    </w:p>
    <w:p>
      <w:pPr>
        <w:tabs>
          <w:tab w:val="left" w:pos="360"/>
          <w:tab w:val="left" w:pos="588"/>
        </w:tabs>
        <w:adjustRightInd/>
        <w:spacing w:line="360" w:lineRule="auto"/>
        <w:jc w:val="both"/>
        <w:textAlignment w:val="auto"/>
        <w:rPr>
          <w:rFonts w:ascii="宋体" w:hAnsi="宋体" w:eastAsia="宋体" w:cs="Times New Roman"/>
          <w:szCs w:val="24"/>
        </w:rPr>
      </w:pPr>
      <w:r>
        <w:rPr>
          <w:rFonts w:ascii="宋体" w:hAnsi="宋体" w:eastAsia="宋体" w:cs="Times New Roman"/>
          <w:szCs w:val="24"/>
        </w:rPr>
        <w:t>28.2.1出现影响采购公正的违法、违规行为的；</w:t>
      </w:r>
    </w:p>
    <w:p>
      <w:pPr>
        <w:tabs>
          <w:tab w:val="left" w:pos="360"/>
          <w:tab w:val="left" w:pos="588"/>
        </w:tabs>
        <w:adjustRightInd/>
        <w:spacing w:line="360" w:lineRule="auto"/>
        <w:jc w:val="both"/>
        <w:textAlignment w:val="auto"/>
        <w:rPr>
          <w:rFonts w:ascii="宋体" w:hAnsi="宋体" w:eastAsia="宋体" w:cs="Times New Roman"/>
          <w:szCs w:val="24"/>
        </w:rPr>
      </w:pPr>
      <w:r>
        <w:rPr>
          <w:rFonts w:ascii="宋体" w:hAnsi="宋体" w:eastAsia="宋体" w:cs="Times New Roman"/>
          <w:szCs w:val="24"/>
        </w:rPr>
        <w:t>28.2.2因重大变故，采购任务取消的</w:t>
      </w:r>
      <w:r>
        <w:rPr>
          <w:rFonts w:hint="eastAsia" w:ascii="宋体" w:hAnsi="宋体" w:eastAsia="宋体" w:cs="Times New Roman"/>
          <w:szCs w:val="24"/>
        </w:rPr>
        <w:t>。</w:t>
      </w:r>
    </w:p>
    <w:p>
      <w:pPr>
        <w:tabs>
          <w:tab w:val="left" w:pos="588"/>
        </w:tabs>
        <w:adjustRightInd/>
        <w:spacing w:line="360" w:lineRule="auto"/>
        <w:jc w:val="both"/>
        <w:textAlignment w:val="auto"/>
        <w:rPr>
          <w:rFonts w:ascii="宋体" w:hAnsi="宋体" w:eastAsia="宋体" w:cs="Times New Roman"/>
          <w:szCs w:val="24"/>
        </w:rPr>
      </w:pPr>
      <w:r>
        <w:rPr>
          <w:rFonts w:ascii="宋体" w:hAnsi="宋体" w:eastAsia="宋体" w:cs="Times New Roman"/>
          <w:szCs w:val="24"/>
        </w:rPr>
        <w:t>28.3当出现上款情形时，为维护国家和社会公共利益，采购人有权拒绝任何</w:t>
      </w:r>
      <w:r>
        <w:rPr>
          <w:rFonts w:hint="eastAsia" w:ascii="宋体" w:hAnsi="宋体" w:eastAsia="宋体" w:cs="Times New Roman"/>
          <w:szCs w:val="24"/>
          <w:lang w:eastAsia="zh-CN"/>
        </w:rPr>
        <w:t>响应</w:t>
      </w:r>
      <w:r>
        <w:rPr>
          <w:rFonts w:ascii="宋体" w:hAnsi="宋体" w:eastAsia="宋体" w:cs="Times New Roman"/>
          <w:szCs w:val="24"/>
        </w:rPr>
        <w:t>方成交，且对受影响的</w:t>
      </w:r>
      <w:r>
        <w:rPr>
          <w:rFonts w:hint="eastAsia" w:ascii="宋体" w:hAnsi="宋体" w:eastAsia="宋体" w:cs="Times New Roman"/>
          <w:szCs w:val="24"/>
          <w:lang w:eastAsia="zh-CN"/>
        </w:rPr>
        <w:t>响应</w:t>
      </w:r>
      <w:r>
        <w:rPr>
          <w:rFonts w:ascii="宋体" w:hAnsi="宋体" w:eastAsia="宋体" w:cs="Times New Roman"/>
          <w:szCs w:val="24"/>
        </w:rPr>
        <w:t>方不承担任何责任。</w:t>
      </w:r>
    </w:p>
    <w:p>
      <w:pPr>
        <w:spacing w:line="360" w:lineRule="auto"/>
        <w:rPr>
          <w:rFonts w:ascii="宋体" w:hAnsi="宋体" w:eastAsia="宋体" w:cs="Times New Roman"/>
          <w:b/>
          <w:szCs w:val="24"/>
        </w:rPr>
      </w:pPr>
      <w:r>
        <w:rPr>
          <w:rFonts w:ascii="宋体" w:hAnsi="宋体" w:eastAsia="宋体" w:cs="Times New Roman"/>
          <w:b/>
          <w:szCs w:val="24"/>
        </w:rPr>
        <w:t>29.</w:t>
      </w:r>
      <w:r>
        <w:rPr>
          <w:rFonts w:hint="eastAsia" w:ascii="宋体" w:hAnsi="宋体" w:eastAsia="宋体" w:cs="Times New Roman"/>
          <w:b/>
          <w:szCs w:val="24"/>
        </w:rPr>
        <w:t>中选</w:t>
      </w:r>
      <w:r>
        <w:rPr>
          <w:rFonts w:ascii="宋体" w:hAnsi="宋体" w:eastAsia="宋体" w:cs="Times New Roman"/>
          <w:b/>
          <w:szCs w:val="24"/>
        </w:rPr>
        <w:t>通知</w:t>
      </w:r>
      <w:bookmarkEnd w:id="330"/>
      <w:bookmarkEnd w:id="331"/>
      <w:bookmarkEnd w:id="332"/>
      <w:bookmarkEnd w:id="333"/>
    </w:p>
    <w:p>
      <w:pPr>
        <w:tabs>
          <w:tab w:val="left" w:pos="588"/>
        </w:tabs>
        <w:adjustRightInd/>
        <w:spacing w:line="360" w:lineRule="auto"/>
        <w:ind w:left="480" w:hanging="480" w:hangingChars="200"/>
        <w:jc w:val="both"/>
        <w:textAlignment w:val="auto"/>
        <w:rPr>
          <w:rFonts w:ascii="宋体" w:hAnsi="宋体" w:eastAsia="宋体" w:cs="Times New Roman"/>
          <w:szCs w:val="24"/>
        </w:rPr>
      </w:pPr>
      <w:bookmarkStart w:id="334" w:name="_Toc385992365"/>
      <w:bookmarkStart w:id="335" w:name="_Toc389620204"/>
      <w:r>
        <w:rPr>
          <w:rFonts w:hint="eastAsia" w:ascii="宋体" w:hAnsi="宋体" w:eastAsia="宋体" w:cs="Times New Roman"/>
          <w:szCs w:val="24"/>
        </w:rPr>
        <w:t>中选</w:t>
      </w:r>
      <w:r>
        <w:rPr>
          <w:rFonts w:hint="eastAsia" w:ascii="宋体" w:hAnsi="宋体" w:eastAsia="宋体" w:cs="Times New Roman"/>
          <w:szCs w:val="24"/>
          <w:lang w:eastAsia="zh-CN"/>
        </w:rPr>
        <w:t>响应</w:t>
      </w:r>
      <w:r>
        <w:rPr>
          <w:rFonts w:hint="eastAsia" w:ascii="宋体" w:hAnsi="宋体" w:eastAsia="宋体" w:cs="Times New Roman"/>
          <w:szCs w:val="24"/>
        </w:rPr>
        <w:t>方</w:t>
      </w:r>
      <w:r>
        <w:rPr>
          <w:rFonts w:ascii="宋体" w:hAnsi="宋体" w:eastAsia="宋体" w:cs="Times New Roman"/>
          <w:szCs w:val="24"/>
        </w:rPr>
        <w:t>确定后</w:t>
      </w:r>
      <w:bookmarkStart w:id="336" w:name="OLE_LINK5"/>
      <w:r>
        <w:rPr>
          <w:rFonts w:ascii="宋体" w:hAnsi="宋体" w:eastAsia="宋体" w:cs="Times New Roman"/>
          <w:szCs w:val="24"/>
        </w:rPr>
        <w:t>，</w:t>
      </w:r>
      <w:r>
        <w:rPr>
          <w:rFonts w:hint="eastAsia" w:ascii="宋体" w:hAnsi="宋体" w:eastAsia="宋体" w:cs="Times New Roman"/>
          <w:szCs w:val="24"/>
        </w:rPr>
        <w:t>采购人</w:t>
      </w:r>
      <w:r>
        <w:rPr>
          <w:rFonts w:ascii="宋体" w:hAnsi="宋体" w:eastAsia="宋体" w:cs="Times New Roman"/>
          <w:szCs w:val="24"/>
        </w:rPr>
        <w:t>将</w:t>
      </w:r>
      <w:r>
        <w:rPr>
          <w:rFonts w:hint="eastAsia" w:ascii="宋体" w:hAnsi="宋体" w:eastAsia="宋体" w:cs="Times New Roman"/>
          <w:szCs w:val="24"/>
          <w:lang w:val="en-US" w:eastAsia="zh-CN"/>
        </w:rPr>
        <w:t>通知</w:t>
      </w:r>
      <w:r>
        <w:rPr>
          <w:rFonts w:hint="eastAsia" w:ascii="宋体" w:hAnsi="宋体" w:eastAsia="宋体" w:cs="Times New Roman"/>
          <w:szCs w:val="24"/>
        </w:rPr>
        <w:t>中选</w:t>
      </w:r>
      <w:r>
        <w:rPr>
          <w:rFonts w:hint="eastAsia" w:ascii="宋体" w:hAnsi="宋体" w:eastAsia="宋体" w:cs="Times New Roman"/>
          <w:szCs w:val="24"/>
          <w:lang w:eastAsia="zh-CN"/>
        </w:rPr>
        <w:t>响应</w:t>
      </w:r>
      <w:r>
        <w:rPr>
          <w:rFonts w:hint="eastAsia" w:ascii="宋体" w:hAnsi="宋体" w:eastAsia="宋体" w:cs="Times New Roman"/>
          <w:szCs w:val="24"/>
        </w:rPr>
        <w:t>方</w:t>
      </w:r>
      <w:bookmarkEnd w:id="336"/>
      <w:r>
        <w:rPr>
          <w:rFonts w:hint="eastAsia" w:ascii="宋体" w:hAnsi="宋体" w:eastAsia="宋体" w:cs="Times New Roman"/>
          <w:szCs w:val="24"/>
        </w:rPr>
        <w:t>。</w:t>
      </w:r>
    </w:p>
    <w:bookmarkEnd w:id="334"/>
    <w:bookmarkEnd w:id="335"/>
    <w:p>
      <w:pPr>
        <w:spacing w:line="360" w:lineRule="auto"/>
        <w:rPr>
          <w:rFonts w:ascii="宋体" w:hAnsi="宋体" w:eastAsia="宋体" w:cs="Times New Roman"/>
          <w:b/>
          <w:szCs w:val="24"/>
        </w:rPr>
      </w:pPr>
      <w:r>
        <w:rPr>
          <w:rFonts w:ascii="宋体" w:hAnsi="宋体" w:eastAsia="宋体" w:cs="Times New Roman"/>
          <w:b/>
          <w:szCs w:val="24"/>
        </w:rPr>
        <w:t>30.签订合同</w:t>
      </w:r>
    </w:p>
    <w:p>
      <w:pPr>
        <w:tabs>
          <w:tab w:val="left" w:pos="588"/>
        </w:tabs>
        <w:adjustRightInd/>
        <w:spacing w:line="360" w:lineRule="auto"/>
        <w:jc w:val="both"/>
        <w:textAlignment w:val="auto"/>
        <w:rPr>
          <w:rFonts w:ascii="宋体" w:hAnsi="宋体" w:eastAsia="宋体" w:cs="Times New Roman"/>
          <w:szCs w:val="24"/>
        </w:rPr>
      </w:pPr>
      <w:r>
        <w:rPr>
          <w:rFonts w:ascii="宋体" w:hAnsi="宋体" w:eastAsia="宋体" w:cs="Times New Roman"/>
          <w:szCs w:val="24"/>
        </w:rPr>
        <w:t>30.1</w:t>
      </w:r>
      <w:r>
        <w:rPr>
          <w:rFonts w:hint="eastAsia" w:ascii="宋体" w:hAnsi="宋体" w:eastAsia="宋体" w:cs="Times New Roman"/>
          <w:szCs w:val="24"/>
        </w:rPr>
        <w:t>中选</w:t>
      </w:r>
      <w:r>
        <w:rPr>
          <w:rFonts w:hint="eastAsia" w:ascii="宋体" w:hAnsi="宋体" w:eastAsia="宋体" w:cs="Times New Roman"/>
          <w:szCs w:val="24"/>
          <w:lang w:eastAsia="zh-CN"/>
        </w:rPr>
        <w:t>响应</w:t>
      </w:r>
      <w:r>
        <w:rPr>
          <w:rFonts w:hint="eastAsia" w:ascii="宋体" w:hAnsi="宋体" w:eastAsia="宋体" w:cs="Times New Roman"/>
          <w:szCs w:val="24"/>
        </w:rPr>
        <w:t>方、</w:t>
      </w:r>
      <w:r>
        <w:rPr>
          <w:rFonts w:ascii="宋体" w:hAnsi="宋体" w:eastAsia="宋体" w:cs="Times New Roman"/>
          <w:szCs w:val="24"/>
        </w:rPr>
        <w:t>采购人应当自</w:t>
      </w:r>
      <w:r>
        <w:rPr>
          <w:rFonts w:hint="eastAsia" w:ascii="宋体" w:hAnsi="宋体" w:eastAsia="宋体" w:cs="Times New Roman"/>
          <w:szCs w:val="24"/>
        </w:rPr>
        <w:t>中选</w:t>
      </w:r>
      <w:r>
        <w:rPr>
          <w:rFonts w:ascii="宋体" w:hAnsi="宋体" w:eastAsia="宋体" w:cs="Times New Roman"/>
          <w:szCs w:val="24"/>
        </w:rPr>
        <w:t>通知书发出之日起30日内</w:t>
      </w:r>
      <w:r>
        <w:rPr>
          <w:rFonts w:hint="eastAsia" w:ascii="宋体" w:hAnsi="宋体" w:eastAsia="宋体" w:cs="Times New Roman"/>
          <w:szCs w:val="24"/>
        </w:rPr>
        <w:t>签订书面合同</w:t>
      </w:r>
      <w:r>
        <w:rPr>
          <w:rFonts w:ascii="宋体" w:hAnsi="宋体" w:eastAsia="宋体" w:cs="Times New Roman"/>
          <w:szCs w:val="24"/>
        </w:rPr>
        <w:t>。</w:t>
      </w:r>
      <w:r>
        <w:rPr>
          <w:rFonts w:hint="eastAsia" w:ascii="宋体" w:hAnsi="宋体" w:eastAsia="宋体" w:cs="Times New Roman"/>
          <w:szCs w:val="24"/>
        </w:rPr>
        <w:t>中选</w:t>
      </w:r>
      <w:r>
        <w:rPr>
          <w:rFonts w:hint="eastAsia" w:ascii="宋体" w:hAnsi="宋体" w:eastAsia="宋体" w:cs="Times New Roman"/>
          <w:szCs w:val="24"/>
          <w:lang w:eastAsia="zh-CN"/>
        </w:rPr>
        <w:t>响应</w:t>
      </w:r>
      <w:r>
        <w:rPr>
          <w:rFonts w:hint="eastAsia" w:ascii="宋体" w:hAnsi="宋体" w:eastAsia="宋体" w:cs="Times New Roman"/>
          <w:szCs w:val="24"/>
        </w:rPr>
        <w:t>方无正当理由拒不与采购人签订合同的，结果无效，并应承担相应的法律责任。</w:t>
      </w:r>
    </w:p>
    <w:p>
      <w:pPr>
        <w:tabs>
          <w:tab w:val="left" w:pos="588"/>
        </w:tabs>
        <w:adjustRightInd/>
        <w:spacing w:line="360" w:lineRule="auto"/>
        <w:jc w:val="both"/>
        <w:textAlignment w:val="auto"/>
        <w:rPr>
          <w:rFonts w:ascii="宋体" w:hAnsi="宋体" w:eastAsia="宋体" w:cs="Times New Roman"/>
          <w:szCs w:val="24"/>
        </w:rPr>
      </w:pPr>
      <w:r>
        <w:rPr>
          <w:rFonts w:ascii="宋体" w:hAnsi="宋体" w:eastAsia="宋体" w:cs="Times New Roman"/>
          <w:szCs w:val="24"/>
        </w:rPr>
        <w:t>30.2</w:t>
      </w:r>
      <w:r>
        <w:rPr>
          <w:rFonts w:hint="eastAsia" w:ascii="宋体" w:hAnsi="宋体" w:eastAsia="宋体" w:cs="Times New Roman"/>
          <w:szCs w:val="24"/>
        </w:rPr>
        <w:t>中选</w:t>
      </w:r>
      <w:r>
        <w:rPr>
          <w:rFonts w:hint="eastAsia" w:ascii="宋体" w:hAnsi="宋体" w:eastAsia="宋体" w:cs="Times New Roman"/>
          <w:szCs w:val="24"/>
          <w:lang w:eastAsia="zh-CN"/>
        </w:rPr>
        <w:t>响应</w:t>
      </w:r>
      <w:r>
        <w:rPr>
          <w:rFonts w:hint="eastAsia" w:ascii="宋体" w:hAnsi="宋体" w:eastAsia="宋体" w:cs="Times New Roman"/>
          <w:szCs w:val="24"/>
        </w:rPr>
        <w:t>方</w:t>
      </w:r>
      <w:r>
        <w:rPr>
          <w:rFonts w:ascii="宋体" w:hAnsi="宋体" w:eastAsia="宋体" w:cs="Times New Roman"/>
          <w:szCs w:val="24"/>
        </w:rPr>
        <w:t>拒绝与采购人签订合同的，</w:t>
      </w:r>
      <w:r>
        <w:rPr>
          <w:rFonts w:hint="eastAsia" w:ascii="宋体" w:hAnsi="宋体" w:eastAsia="宋体" w:cs="Times New Roman"/>
          <w:szCs w:val="24"/>
        </w:rPr>
        <w:t>采购人有权按照评审报告推荐的中选候选人名单排序，确定下一候选人为中选</w:t>
      </w:r>
      <w:r>
        <w:rPr>
          <w:rFonts w:hint="eastAsia" w:ascii="宋体" w:hAnsi="宋体" w:eastAsia="宋体" w:cs="Times New Roman"/>
          <w:szCs w:val="24"/>
          <w:lang w:eastAsia="zh-CN"/>
        </w:rPr>
        <w:t>响应</w:t>
      </w:r>
      <w:r>
        <w:rPr>
          <w:rFonts w:hint="eastAsia" w:ascii="宋体" w:hAnsi="宋体" w:eastAsia="宋体" w:cs="Times New Roman"/>
          <w:szCs w:val="24"/>
        </w:rPr>
        <w:t>方，或重新开展采购活动</w:t>
      </w:r>
      <w:r>
        <w:rPr>
          <w:rFonts w:ascii="宋体" w:hAnsi="宋体" w:eastAsia="宋体" w:cs="Times New Roman"/>
          <w:szCs w:val="24"/>
        </w:rPr>
        <w:t>。</w:t>
      </w:r>
    </w:p>
    <w:p>
      <w:pPr>
        <w:tabs>
          <w:tab w:val="left" w:pos="588"/>
        </w:tabs>
        <w:adjustRightInd/>
        <w:spacing w:line="360" w:lineRule="auto"/>
        <w:jc w:val="both"/>
        <w:textAlignment w:val="auto"/>
        <w:rPr>
          <w:rFonts w:ascii="宋体" w:hAnsi="宋体" w:eastAsia="宋体" w:cs="Times New Roman"/>
          <w:szCs w:val="24"/>
        </w:rPr>
      </w:pPr>
      <w:r>
        <w:rPr>
          <w:rFonts w:ascii="宋体" w:hAnsi="宋体" w:eastAsia="宋体" w:cs="Times New Roman"/>
          <w:szCs w:val="24"/>
        </w:rPr>
        <w:t>30.3</w:t>
      </w:r>
      <w:r>
        <w:rPr>
          <w:rFonts w:hint="eastAsia" w:ascii="宋体" w:hAnsi="宋体" w:eastAsia="宋体" w:cs="Times New Roman"/>
          <w:szCs w:val="24"/>
          <w:lang w:eastAsia="zh-CN"/>
        </w:rPr>
        <w:t>比选采购文件</w:t>
      </w:r>
      <w:r>
        <w:rPr>
          <w:rFonts w:ascii="宋体" w:hAnsi="宋体" w:eastAsia="宋体" w:cs="Times New Roman"/>
          <w:szCs w:val="24"/>
        </w:rPr>
        <w:t>、</w:t>
      </w:r>
      <w:r>
        <w:rPr>
          <w:rFonts w:hint="eastAsia" w:ascii="宋体" w:hAnsi="宋体" w:eastAsia="宋体" w:cs="Times New Roman"/>
          <w:szCs w:val="24"/>
        </w:rPr>
        <w:t>中选</w:t>
      </w:r>
      <w:r>
        <w:rPr>
          <w:rFonts w:hint="eastAsia" w:ascii="宋体" w:hAnsi="宋体" w:eastAsia="宋体" w:cs="Times New Roman"/>
          <w:szCs w:val="24"/>
          <w:lang w:eastAsia="zh-CN"/>
        </w:rPr>
        <w:t>响应</w:t>
      </w:r>
      <w:r>
        <w:rPr>
          <w:rFonts w:hint="eastAsia" w:ascii="宋体" w:hAnsi="宋体" w:eastAsia="宋体" w:cs="Times New Roman"/>
          <w:szCs w:val="24"/>
        </w:rPr>
        <w:t>方</w:t>
      </w:r>
      <w:r>
        <w:rPr>
          <w:rFonts w:ascii="宋体" w:hAnsi="宋体" w:eastAsia="宋体" w:cs="Times New Roman"/>
          <w:szCs w:val="24"/>
        </w:rPr>
        <w:t>的</w:t>
      </w:r>
      <w:r>
        <w:rPr>
          <w:rFonts w:hint="eastAsia" w:ascii="宋体" w:hAnsi="宋体" w:eastAsia="宋体" w:cs="Times New Roman"/>
          <w:szCs w:val="24"/>
          <w:lang w:eastAsia="zh-CN"/>
        </w:rPr>
        <w:t>响应</w:t>
      </w:r>
      <w:r>
        <w:rPr>
          <w:rFonts w:ascii="宋体" w:hAnsi="宋体" w:eastAsia="宋体" w:cs="Times New Roman"/>
          <w:szCs w:val="24"/>
        </w:rPr>
        <w:t>文件及其澄清文件等，均为签订合同的依据。</w:t>
      </w:r>
      <w:r>
        <w:rPr>
          <w:rFonts w:hint="eastAsia" w:ascii="宋体" w:hAnsi="宋体" w:eastAsia="宋体" w:cs="Times New Roman"/>
          <w:szCs w:val="24"/>
        </w:rPr>
        <w:t>所签订的合同不得对</w:t>
      </w:r>
      <w:r>
        <w:rPr>
          <w:rFonts w:hint="eastAsia" w:ascii="宋体" w:hAnsi="宋体" w:eastAsia="宋体" w:cs="Times New Roman"/>
          <w:szCs w:val="24"/>
          <w:lang w:eastAsia="zh-CN"/>
        </w:rPr>
        <w:t>比选采购文件</w:t>
      </w:r>
      <w:r>
        <w:rPr>
          <w:rFonts w:hint="eastAsia" w:ascii="宋体" w:hAnsi="宋体" w:eastAsia="宋体" w:cs="Times New Roman"/>
          <w:szCs w:val="24"/>
        </w:rPr>
        <w:t>确定的事项和中选</w:t>
      </w:r>
      <w:r>
        <w:rPr>
          <w:rFonts w:hint="eastAsia" w:ascii="宋体" w:hAnsi="宋体" w:eastAsia="宋体" w:cs="Times New Roman"/>
          <w:szCs w:val="24"/>
          <w:lang w:eastAsia="zh-CN"/>
        </w:rPr>
        <w:t>响应</w:t>
      </w:r>
      <w:r>
        <w:rPr>
          <w:rFonts w:hint="eastAsia" w:ascii="宋体" w:hAnsi="宋体" w:eastAsia="宋体" w:cs="Times New Roman"/>
          <w:szCs w:val="24"/>
        </w:rPr>
        <w:t>方</w:t>
      </w:r>
      <w:r>
        <w:rPr>
          <w:rFonts w:hint="eastAsia" w:ascii="宋体" w:hAnsi="宋体" w:eastAsia="宋体" w:cs="Times New Roman"/>
          <w:szCs w:val="24"/>
          <w:lang w:eastAsia="zh-CN"/>
        </w:rPr>
        <w:t>响应</w:t>
      </w:r>
      <w:r>
        <w:rPr>
          <w:rFonts w:hint="eastAsia" w:ascii="宋体" w:hAnsi="宋体" w:eastAsia="宋体" w:cs="Times New Roman"/>
          <w:szCs w:val="24"/>
        </w:rPr>
        <w:t>文件作实质性修改。</w:t>
      </w:r>
    </w:p>
    <w:p>
      <w:pPr>
        <w:tabs>
          <w:tab w:val="left" w:pos="588"/>
        </w:tabs>
        <w:adjustRightInd/>
        <w:spacing w:line="360" w:lineRule="auto"/>
        <w:jc w:val="both"/>
        <w:textAlignment w:val="auto"/>
        <w:rPr>
          <w:rFonts w:ascii="宋体" w:hAnsi="宋体" w:eastAsia="宋体" w:cs="Times New Roman"/>
          <w:szCs w:val="24"/>
        </w:rPr>
      </w:pPr>
      <w:r>
        <w:rPr>
          <w:rFonts w:ascii="宋体" w:hAnsi="宋体" w:eastAsia="宋体" w:cs="Times New Roman"/>
          <w:szCs w:val="24"/>
        </w:rPr>
        <w:t>30.4联合体成交的，联合体各方应当共同与采购人签订合同，就</w:t>
      </w:r>
      <w:r>
        <w:rPr>
          <w:rFonts w:hint="eastAsia" w:ascii="宋体" w:hAnsi="宋体" w:eastAsia="宋体" w:cs="Times New Roman"/>
          <w:szCs w:val="24"/>
        </w:rPr>
        <w:t>采购</w:t>
      </w:r>
      <w:r>
        <w:rPr>
          <w:rFonts w:ascii="宋体" w:hAnsi="宋体" w:eastAsia="宋体" w:cs="Times New Roman"/>
          <w:szCs w:val="24"/>
        </w:rPr>
        <w:t>项目向采购人承担连带责任。</w:t>
      </w:r>
    </w:p>
    <w:p>
      <w:pPr>
        <w:tabs>
          <w:tab w:val="left" w:pos="588"/>
        </w:tabs>
        <w:adjustRightInd/>
        <w:spacing w:line="360" w:lineRule="auto"/>
        <w:jc w:val="both"/>
        <w:textAlignment w:val="auto"/>
        <w:rPr>
          <w:rFonts w:ascii="宋体" w:hAnsi="宋体" w:eastAsia="宋体" w:cs="Times New Roman"/>
          <w:szCs w:val="24"/>
        </w:rPr>
      </w:pPr>
      <w:r>
        <w:rPr>
          <w:rFonts w:ascii="宋体" w:hAnsi="宋体" w:eastAsia="宋体" w:cs="Times New Roman"/>
          <w:szCs w:val="24"/>
        </w:rPr>
        <w:t>30.5</w:t>
      </w:r>
      <w:r>
        <w:rPr>
          <w:rFonts w:hint="eastAsia" w:ascii="宋体" w:hAnsi="宋体" w:eastAsia="宋体" w:cs="Times New Roman"/>
          <w:szCs w:val="24"/>
        </w:rPr>
        <w:t>采购人有权与中选</w:t>
      </w:r>
      <w:r>
        <w:rPr>
          <w:rFonts w:hint="eastAsia" w:ascii="宋体" w:hAnsi="宋体" w:eastAsia="宋体" w:cs="Times New Roman"/>
          <w:szCs w:val="24"/>
          <w:lang w:eastAsia="zh-CN"/>
        </w:rPr>
        <w:t>响应</w:t>
      </w:r>
      <w:r>
        <w:rPr>
          <w:rFonts w:hint="eastAsia" w:ascii="宋体" w:hAnsi="宋体" w:eastAsia="宋体" w:cs="Times New Roman"/>
          <w:szCs w:val="24"/>
        </w:rPr>
        <w:t>方协商，在与</w:t>
      </w:r>
      <w:r>
        <w:rPr>
          <w:rFonts w:hint="eastAsia" w:ascii="宋体" w:hAnsi="宋体" w:eastAsia="宋体" w:cs="Times New Roman"/>
          <w:szCs w:val="24"/>
          <w:lang w:eastAsia="zh-CN"/>
        </w:rPr>
        <w:t>比选采购</w:t>
      </w:r>
      <w:r>
        <w:rPr>
          <w:rFonts w:hint="eastAsia" w:ascii="宋体" w:hAnsi="宋体" w:eastAsia="宋体" w:cs="Times New Roman"/>
          <w:szCs w:val="24"/>
        </w:rPr>
        <w:t>及</w:t>
      </w:r>
      <w:r>
        <w:rPr>
          <w:rFonts w:hint="eastAsia" w:ascii="宋体" w:hAnsi="宋体" w:eastAsia="宋体" w:cs="Times New Roman"/>
          <w:szCs w:val="24"/>
          <w:lang w:eastAsia="zh-CN"/>
        </w:rPr>
        <w:t>响应</w:t>
      </w:r>
      <w:r>
        <w:rPr>
          <w:rFonts w:hint="eastAsia" w:ascii="宋体" w:hAnsi="宋体" w:eastAsia="宋体" w:cs="Times New Roman"/>
          <w:szCs w:val="24"/>
        </w:rPr>
        <w:t>报价文件不产生实质性背离的前提下，依法对本</w:t>
      </w:r>
      <w:r>
        <w:rPr>
          <w:rFonts w:hint="eastAsia" w:ascii="宋体" w:hAnsi="宋体" w:eastAsia="宋体" w:cs="Times New Roman"/>
          <w:szCs w:val="24"/>
          <w:lang w:eastAsia="zh-CN"/>
        </w:rPr>
        <w:t>比选采购</w:t>
      </w:r>
      <w:r>
        <w:rPr>
          <w:rFonts w:hint="eastAsia" w:ascii="宋体" w:hAnsi="宋体" w:eastAsia="宋体" w:cs="Times New Roman"/>
          <w:szCs w:val="24"/>
        </w:rPr>
        <w:t>文件所附合同条款进行修改，形成双方最终签署的合同文本。</w:t>
      </w:r>
    </w:p>
    <w:bookmarkEnd w:id="14"/>
    <w:bookmarkEnd w:id="30"/>
    <w:bookmarkEnd w:id="31"/>
    <w:p>
      <w:pPr>
        <w:spacing w:line="360" w:lineRule="auto"/>
        <w:rPr>
          <w:rFonts w:ascii="宋体" w:hAnsi="宋体" w:eastAsia="宋体" w:cs="Times New Roman"/>
        </w:rPr>
      </w:pPr>
      <w:bookmarkStart w:id="337" w:name="_Hlt58073159"/>
      <w:bookmarkEnd w:id="337"/>
      <w:bookmarkStart w:id="338" w:name="_Toc241827247"/>
      <w:bookmarkStart w:id="339" w:name="_Toc201632872"/>
    </w:p>
    <w:bookmarkEnd w:id="338"/>
    <w:bookmarkEnd w:id="339"/>
    <w:p>
      <w:pPr>
        <w:spacing w:line="360" w:lineRule="auto"/>
        <w:jc w:val="both"/>
        <w:rPr>
          <w:rFonts w:ascii="宋体" w:hAnsi="宋体"/>
        </w:rPr>
        <w:sectPr>
          <w:headerReference r:id="rId10" w:type="default"/>
          <w:footerReference r:id="rId11" w:type="default"/>
          <w:pgSz w:w="11907" w:h="16840"/>
          <w:pgMar w:top="1440" w:right="1134" w:bottom="1440" w:left="1701" w:header="850" w:footer="992" w:gutter="0"/>
          <w:pgNumType w:start="1"/>
          <w:cols w:space="720" w:num="1"/>
          <w:docGrid w:linePitch="326" w:charSpace="0"/>
        </w:sectPr>
      </w:pPr>
      <w:bookmarkStart w:id="340" w:name="_Toc241827248"/>
    </w:p>
    <w:p>
      <w:pPr>
        <w:pStyle w:val="18"/>
        <w:jc w:val="center"/>
        <w:outlineLvl w:val="0"/>
        <w:rPr>
          <w:rFonts w:ascii="宋体" w:hAnsi="宋体" w:eastAsia="宋体" w:cs="Times New Roman"/>
          <w:sz w:val="44"/>
          <w:szCs w:val="44"/>
        </w:rPr>
      </w:pPr>
      <w:bookmarkStart w:id="341" w:name="_Toc421042645"/>
      <w:bookmarkStart w:id="342" w:name="_Toc421032043"/>
      <w:bookmarkStart w:id="343" w:name="_Toc19034437"/>
      <w:bookmarkStart w:id="344" w:name="_Toc19034377"/>
      <w:bookmarkStart w:id="345" w:name="_Toc19039759"/>
      <w:bookmarkStart w:id="346" w:name="_Toc18928245"/>
      <w:commentRangeStart w:id="12"/>
      <w:r>
        <w:rPr>
          <w:rFonts w:ascii="宋体" w:hAnsi="宋体" w:eastAsia="宋体" w:cs="Times New Roman"/>
          <w:b/>
          <w:sz w:val="44"/>
          <w:szCs w:val="44"/>
        </w:rPr>
        <w:t>第</w:t>
      </w:r>
      <w:r>
        <w:rPr>
          <w:rFonts w:hint="eastAsia" w:ascii="宋体" w:hAnsi="宋体" w:eastAsia="宋体" w:cs="Times New Roman"/>
          <w:b/>
          <w:sz w:val="44"/>
          <w:szCs w:val="44"/>
        </w:rPr>
        <w:t>三章</w:t>
      </w:r>
      <w:bookmarkEnd w:id="340"/>
      <w:bookmarkEnd w:id="341"/>
      <w:bookmarkEnd w:id="342"/>
      <w:r>
        <w:rPr>
          <w:rFonts w:hint="eastAsia" w:ascii="宋体" w:hAnsi="宋体" w:eastAsia="宋体" w:cs="Times New Roman"/>
          <w:b/>
          <w:sz w:val="44"/>
          <w:szCs w:val="44"/>
        </w:rPr>
        <w:t>项目需求</w:t>
      </w:r>
      <w:commentRangeEnd w:id="12"/>
      <w:r>
        <w:commentReference w:id="12"/>
      </w:r>
      <w:bookmarkEnd w:id="343"/>
      <w:bookmarkEnd w:id="344"/>
      <w:bookmarkEnd w:id="345"/>
      <w:bookmarkEnd w:id="346"/>
    </w:p>
    <w:p>
      <w:pPr>
        <w:pStyle w:val="3"/>
        <w:spacing w:line="360" w:lineRule="auto"/>
        <w:ind w:firstLine="482"/>
        <w:rPr>
          <w:rFonts w:ascii="宋体" w:hAnsi="宋体" w:eastAsia="宋体" w:cs="Arial"/>
          <w:b/>
        </w:rPr>
      </w:pPr>
    </w:p>
    <w:p>
      <w:pPr>
        <w:pStyle w:val="3"/>
        <w:spacing w:line="360" w:lineRule="auto"/>
        <w:ind w:left="0" w:leftChars="0" w:firstLine="640" w:firstLineChars="200"/>
        <w:rPr>
          <w:rFonts w:hint="eastAsia" w:ascii="黑体" w:hAnsi="黑体" w:eastAsia="黑体" w:cs="黑体"/>
          <w:sz w:val="32"/>
          <w:szCs w:val="32"/>
          <w:lang w:eastAsia="zh-CN"/>
        </w:rPr>
      </w:pPr>
      <w:r>
        <w:rPr>
          <w:rFonts w:hint="eastAsia" w:ascii="黑体" w:hAnsi="黑体" w:eastAsia="黑体" w:cs="黑体"/>
          <w:sz w:val="32"/>
          <w:szCs w:val="32"/>
          <w:lang w:eastAsia="zh-CN"/>
        </w:rPr>
        <w:t>一、项目概况</w:t>
      </w:r>
    </w:p>
    <w:p>
      <w:pPr>
        <w:widowControl/>
        <w:numPr>
          <w:ilvl w:val="0"/>
          <w:numId w:val="0"/>
        </w:numPr>
        <w:adjustRightInd w:val="0"/>
        <w:snapToGrid w:val="0"/>
        <w:spacing w:line="600" w:lineRule="exact"/>
        <w:ind w:firstLine="640" w:firstLineChars="200"/>
        <w:rPr>
          <w:rFonts w:hint="default" w:ascii="仿宋" w:hAnsi="仿宋" w:eastAsia="仿宋"/>
          <w:sz w:val="32"/>
          <w:szCs w:val="32"/>
          <w:lang w:val="en-US" w:eastAsia="zh-CN"/>
        </w:rPr>
      </w:pPr>
      <w:r>
        <w:rPr>
          <w:rFonts w:hint="eastAsia" w:ascii="仿宋" w:hAnsi="仿宋" w:eastAsia="仿宋"/>
          <w:sz w:val="32"/>
          <w:szCs w:val="32"/>
          <w:lang w:val="en-US" w:eastAsia="zh-CN"/>
        </w:rPr>
        <w:t>年度聘请法律顾问服务费预算30万元/年，一次性采购3年的法律顾问服</w:t>
      </w:r>
      <w:r>
        <w:rPr>
          <w:rFonts w:hint="eastAsia" w:ascii="仿宋" w:hAnsi="仿宋" w:eastAsia="仿宋"/>
          <w:sz w:val="32"/>
          <w:szCs w:val="32"/>
          <w:highlight w:val="none"/>
          <w:lang w:val="en-US" w:eastAsia="zh-CN"/>
        </w:rPr>
        <w:t>务。法</w:t>
      </w:r>
      <w:r>
        <w:rPr>
          <w:rFonts w:hint="eastAsia" w:ascii="仿宋" w:hAnsi="仿宋" w:eastAsia="仿宋"/>
          <w:sz w:val="32"/>
          <w:szCs w:val="32"/>
          <w:lang w:val="en-US" w:eastAsia="zh-CN"/>
        </w:rPr>
        <w:t>律顾问协议一年一签，每年合同周期到期前经考核合格后方可续签，如考核不合格则另行启动采购程序。</w:t>
      </w:r>
    </w:p>
    <w:p>
      <w:pPr>
        <w:widowControl/>
        <w:adjustRightInd w:val="0"/>
        <w:snapToGrid w:val="0"/>
        <w:spacing w:line="600" w:lineRule="exact"/>
        <w:ind w:firstLine="640" w:firstLineChars="200"/>
        <w:rPr>
          <w:rFonts w:hint="eastAsia" w:ascii="楷体" w:hAnsi="楷体" w:eastAsia="楷体"/>
          <w:b w:val="0"/>
          <w:bCs/>
          <w:sz w:val="32"/>
          <w:szCs w:val="32"/>
          <w:lang w:val="en-US" w:eastAsia="zh-CN"/>
        </w:rPr>
      </w:pPr>
      <w:r>
        <w:rPr>
          <w:rFonts w:hint="eastAsia" w:ascii="楷体" w:hAnsi="楷体" w:eastAsia="楷体"/>
          <w:b w:val="0"/>
          <w:bCs/>
          <w:sz w:val="32"/>
          <w:szCs w:val="32"/>
          <w:lang w:val="en-US" w:eastAsia="zh-CN"/>
        </w:rPr>
        <w:t>（一）采购方式</w:t>
      </w:r>
    </w:p>
    <w:p>
      <w:pPr>
        <w:widowControl/>
        <w:adjustRightInd w:val="0"/>
        <w:snapToGrid w:val="0"/>
        <w:spacing w:line="600" w:lineRule="exact"/>
        <w:ind w:firstLine="640" w:firstLineChars="200"/>
        <w:rPr>
          <w:rFonts w:hint="default" w:ascii="仿宋" w:hAnsi="仿宋" w:eastAsia="仿宋"/>
          <w:sz w:val="32"/>
          <w:szCs w:val="32"/>
          <w:lang w:val="en-US" w:eastAsia="zh-CN"/>
        </w:rPr>
      </w:pPr>
      <w:r>
        <w:rPr>
          <w:rFonts w:hint="eastAsia" w:ascii="仿宋" w:hAnsi="仿宋" w:eastAsia="仿宋"/>
          <w:sz w:val="32"/>
          <w:szCs w:val="32"/>
          <w:lang w:val="en-US" w:eastAsia="zh-CN"/>
        </w:rPr>
        <w:t>比选</w:t>
      </w:r>
    </w:p>
    <w:p>
      <w:pPr>
        <w:widowControl/>
        <w:adjustRightInd w:val="0"/>
        <w:snapToGrid w:val="0"/>
        <w:spacing w:line="600" w:lineRule="exact"/>
        <w:ind w:firstLine="640" w:firstLineChars="200"/>
        <w:rPr>
          <w:rFonts w:hint="eastAsia" w:ascii="楷体" w:hAnsi="楷体" w:eastAsia="楷体"/>
          <w:b w:val="0"/>
          <w:bCs/>
          <w:sz w:val="32"/>
          <w:szCs w:val="32"/>
        </w:rPr>
      </w:pPr>
      <w:r>
        <w:rPr>
          <w:rFonts w:hint="eastAsia" w:ascii="楷体" w:hAnsi="楷体" w:eastAsia="楷体"/>
          <w:b w:val="0"/>
          <w:bCs/>
          <w:sz w:val="32"/>
          <w:szCs w:val="32"/>
        </w:rPr>
        <w:t>（</w:t>
      </w:r>
      <w:r>
        <w:rPr>
          <w:rFonts w:hint="eastAsia" w:ascii="楷体" w:hAnsi="楷体" w:eastAsia="楷体"/>
          <w:b w:val="0"/>
          <w:bCs/>
          <w:sz w:val="32"/>
          <w:szCs w:val="32"/>
          <w:lang w:eastAsia="zh-CN"/>
        </w:rPr>
        <w:t>二</w:t>
      </w:r>
      <w:r>
        <w:rPr>
          <w:rFonts w:hint="eastAsia" w:ascii="楷体" w:hAnsi="楷体" w:eastAsia="楷体"/>
          <w:b w:val="0"/>
          <w:bCs/>
          <w:sz w:val="32"/>
          <w:szCs w:val="32"/>
        </w:rPr>
        <w:t>）供应商资质要求</w:t>
      </w:r>
    </w:p>
    <w:p>
      <w:pPr>
        <w:widowControl/>
        <w:adjustRightInd w:val="0"/>
        <w:snapToGrid w:val="0"/>
        <w:spacing w:line="600" w:lineRule="exact"/>
        <w:ind w:firstLine="640" w:firstLineChars="200"/>
        <w:rPr>
          <w:rFonts w:hint="eastAsia" w:ascii="仿宋" w:hAnsi="仿宋" w:eastAsia="仿宋"/>
          <w:sz w:val="32"/>
          <w:szCs w:val="32"/>
          <w:lang w:val="en-US" w:eastAsia="zh-CN"/>
        </w:rPr>
      </w:pPr>
      <w:r>
        <w:rPr>
          <w:rFonts w:hint="eastAsia" w:ascii="仿宋" w:hAnsi="仿宋" w:eastAsia="仿宋"/>
          <w:sz w:val="32"/>
          <w:szCs w:val="32"/>
          <w:lang w:val="en-US" w:eastAsia="zh-CN"/>
        </w:rPr>
        <w:t>1.律师事务所须持有有效执业许可证；</w:t>
      </w:r>
    </w:p>
    <w:p>
      <w:pPr>
        <w:widowControl/>
        <w:adjustRightInd w:val="0"/>
        <w:snapToGrid w:val="0"/>
        <w:spacing w:line="600" w:lineRule="exact"/>
        <w:ind w:firstLine="640" w:firstLineChars="200"/>
        <w:rPr>
          <w:rFonts w:hint="eastAsia" w:ascii="仿宋" w:hAnsi="仿宋" w:eastAsia="仿宋"/>
          <w:sz w:val="32"/>
          <w:szCs w:val="32"/>
          <w:lang w:val="en-US" w:eastAsia="zh-CN"/>
        </w:rPr>
      </w:pPr>
      <w:r>
        <w:rPr>
          <w:rFonts w:hint="eastAsia" w:ascii="仿宋" w:hAnsi="仿宋" w:eastAsia="仿宋"/>
          <w:sz w:val="32"/>
          <w:szCs w:val="32"/>
          <w:lang w:val="en-US" w:eastAsia="zh-CN"/>
        </w:rPr>
        <w:t>2.指派的法律顾问须持有有效律师执业证（签订合同时需提供上述证件复印件作为附件）。</w:t>
      </w:r>
    </w:p>
    <w:p>
      <w:pPr>
        <w:widowControl/>
        <w:adjustRightInd w:val="0"/>
        <w:snapToGrid w:val="0"/>
        <w:spacing w:line="600" w:lineRule="exact"/>
        <w:ind w:firstLine="640" w:firstLineChars="200"/>
        <w:rPr>
          <w:rFonts w:hint="eastAsia" w:ascii="楷体" w:hAnsi="楷体" w:eastAsia="楷体"/>
          <w:b w:val="0"/>
          <w:bCs/>
          <w:sz w:val="32"/>
          <w:szCs w:val="32"/>
        </w:rPr>
      </w:pPr>
      <w:r>
        <w:rPr>
          <w:rFonts w:hint="eastAsia" w:ascii="楷体" w:hAnsi="楷体" w:eastAsia="楷体"/>
          <w:b w:val="0"/>
          <w:bCs/>
          <w:sz w:val="32"/>
          <w:szCs w:val="32"/>
        </w:rPr>
        <w:t>（</w:t>
      </w:r>
      <w:r>
        <w:rPr>
          <w:rFonts w:hint="eastAsia" w:ascii="楷体" w:hAnsi="楷体" w:eastAsia="楷体"/>
          <w:b w:val="0"/>
          <w:bCs/>
          <w:sz w:val="32"/>
          <w:szCs w:val="32"/>
          <w:lang w:eastAsia="zh-CN"/>
        </w:rPr>
        <w:t>三</w:t>
      </w:r>
      <w:r>
        <w:rPr>
          <w:rFonts w:hint="eastAsia" w:ascii="楷体" w:hAnsi="楷体" w:eastAsia="楷体"/>
          <w:b w:val="0"/>
          <w:bCs/>
          <w:sz w:val="32"/>
          <w:szCs w:val="32"/>
        </w:rPr>
        <w:t>）付款安排</w:t>
      </w:r>
    </w:p>
    <w:p>
      <w:pPr>
        <w:widowControl/>
        <w:adjustRightInd w:val="0"/>
        <w:snapToGrid w:val="0"/>
        <w:spacing w:line="600" w:lineRule="exact"/>
        <w:ind w:firstLine="640" w:firstLineChars="200"/>
        <w:rPr>
          <w:rFonts w:hint="eastAsia" w:ascii="仿宋" w:hAnsi="仿宋" w:eastAsia="仿宋"/>
          <w:sz w:val="32"/>
          <w:szCs w:val="32"/>
          <w:lang w:val="en-US" w:eastAsia="zh-CN"/>
        </w:rPr>
      </w:pPr>
      <w:r>
        <w:rPr>
          <w:rFonts w:hint="eastAsia" w:ascii="仿宋" w:hAnsi="仿宋" w:eastAsia="仿宋"/>
          <w:sz w:val="32"/>
          <w:szCs w:val="32"/>
          <w:lang w:val="en-US" w:eastAsia="zh-CN"/>
        </w:rPr>
        <w:t>按照服务协议约定的付款方式、周期及条件执行。</w:t>
      </w:r>
    </w:p>
    <w:p>
      <w:pPr>
        <w:widowControl/>
        <w:adjustRightInd w:val="0"/>
        <w:snapToGrid w:val="0"/>
        <w:spacing w:line="600" w:lineRule="exact"/>
        <w:ind w:firstLine="640" w:firstLineChars="200"/>
        <w:rPr>
          <w:rFonts w:hint="eastAsia" w:ascii="楷体" w:hAnsi="楷体" w:eastAsia="楷体"/>
          <w:b w:val="0"/>
          <w:bCs/>
          <w:sz w:val="32"/>
          <w:szCs w:val="32"/>
        </w:rPr>
      </w:pPr>
      <w:r>
        <w:rPr>
          <w:rFonts w:hint="eastAsia" w:ascii="楷体" w:hAnsi="楷体" w:eastAsia="楷体"/>
          <w:b w:val="0"/>
          <w:bCs/>
          <w:sz w:val="32"/>
          <w:szCs w:val="32"/>
        </w:rPr>
        <w:t>（</w:t>
      </w:r>
      <w:r>
        <w:rPr>
          <w:rFonts w:hint="eastAsia" w:ascii="楷体" w:hAnsi="楷体" w:eastAsia="楷体"/>
          <w:b w:val="0"/>
          <w:bCs/>
          <w:sz w:val="32"/>
          <w:szCs w:val="32"/>
          <w:lang w:eastAsia="zh-CN"/>
        </w:rPr>
        <w:t>四</w:t>
      </w:r>
      <w:r>
        <w:rPr>
          <w:rFonts w:hint="eastAsia" w:ascii="楷体" w:hAnsi="楷体" w:eastAsia="楷体"/>
          <w:b w:val="0"/>
          <w:bCs/>
          <w:sz w:val="32"/>
          <w:szCs w:val="32"/>
        </w:rPr>
        <w:t>）合同期限</w:t>
      </w:r>
    </w:p>
    <w:p>
      <w:pPr>
        <w:widowControl/>
        <w:adjustRightInd w:val="0"/>
        <w:snapToGrid w:val="0"/>
        <w:spacing w:line="600" w:lineRule="exact"/>
        <w:ind w:firstLine="640" w:firstLineChars="200"/>
        <w:rPr>
          <w:rFonts w:hint="eastAsia" w:ascii="仿宋" w:hAnsi="仿宋" w:eastAsia="仿宋"/>
          <w:sz w:val="32"/>
          <w:szCs w:val="32"/>
          <w:lang w:val="en-US" w:eastAsia="zh-CN"/>
        </w:rPr>
      </w:pPr>
      <w:r>
        <w:rPr>
          <w:rFonts w:hint="eastAsia" w:ascii="仿宋" w:hAnsi="仿宋" w:eastAsia="仿宋"/>
          <w:sz w:val="32"/>
          <w:szCs w:val="32"/>
          <w:lang w:val="en-US" w:eastAsia="zh-CN"/>
        </w:rPr>
        <w:t>原则上为一年，具体以签订的服务协议为准。</w:t>
      </w:r>
    </w:p>
    <w:p>
      <w:pPr>
        <w:widowControl/>
        <w:adjustRightInd w:val="0"/>
        <w:snapToGrid w:val="0"/>
        <w:spacing w:line="600" w:lineRule="exact"/>
        <w:ind w:firstLine="640" w:firstLineChars="200"/>
        <w:rPr>
          <w:rFonts w:hint="eastAsia" w:ascii="楷体" w:hAnsi="楷体" w:eastAsia="楷体"/>
          <w:b w:val="0"/>
          <w:bCs/>
          <w:sz w:val="32"/>
          <w:szCs w:val="32"/>
        </w:rPr>
      </w:pPr>
      <w:r>
        <w:rPr>
          <w:rFonts w:hint="eastAsia" w:ascii="楷体" w:hAnsi="楷体" w:eastAsia="楷体"/>
          <w:b w:val="0"/>
          <w:bCs/>
          <w:sz w:val="32"/>
          <w:szCs w:val="32"/>
        </w:rPr>
        <w:t>（</w:t>
      </w:r>
      <w:r>
        <w:rPr>
          <w:rFonts w:hint="eastAsia" w:ascii="楷体" w:hAnsi="楷体" w:eastAsia="楷体"/>
          <w:b w:val="0"/>
          <w:bCs/>
          <w:sz w:val="32"/>
          <w:szCs w:val="32"/>
          <w:lang w:eastAsia="zh-CN"/>
        </w:rPr>
        <w:t>五</w:t>
      </w:r>
      <w:r>
        <w:rPr>
          <w:rFonts w:hint="eastAsia" w:ascii="楷体" w:hAnsi="楷体" w:eastAsia="楷体"/>
          <w:b w:val="0"/>
          <w:bCs/>
          <w:sz w:val="32"/>
          <w:szCs w:val="32"/>
        </w:rPr>
        <w:t>）合同模板</w:t>
      </w:r>
    </w:p>
    <w:p>
      <w:pPr>
        <w:widowControl/>
        <w:adjustRightInd w:val="0"/>
        <w:snapToGrid w:val="0"/>
        <w:spacing w:line="600" w:lineRule="exact"/>
        <w:ind w:firstLine="640" w:firstLineChars="200"/>
        <w:rPr>
          <w:rFonts w:hint="eastAsia" w:ascii="仿宋" w:hAnsi="仿宋" w:eastAsia="仿宋"/>
          <w:sz w:val="32"/>
          <w:szCs w:val="32"/>
          <w:lang w:val="en-US" w:eastAsia="zh-CN"/>
        </w:rPr>
      </w:pPr>
      <w:r>
        <w:rPr>
          <w:rFonts w:hint="eastAsia" w:ascii="仿宋" w:hAnsi="仿宋" w:eastAsia="仿宋"/>
          <w:sz w:val="32"/>
          <w:szCs w:val="32"/>
          <w:lang w:val="en-US" w:eastAsia="zh-CN"/>
        </w:rPr>
        <w:t>详见附件《法律顾问服务合同（模板）》。</w:t>
      </w:r>
    </w:p>
    <w:p>
      <w:pPr>
        <w:widowControl/>
        <w:adjustRightInd w:val="0"/>
        <w:snapToGrid w:val="0"/>
        <w:spacing w:line="600" w:lineRule="exact"/>
        <w:ind w:firstLine="640" w:firstLineChars="200"/>
        <w:rPr>
          <w:rFonts w:ascii="黑体" w:hAnsi="黑体" w:eastAsia="黑体"/>
          <w:sz w:val="32"/>
          <w:szCs w:val="32"/>
        </w:rPr>
      </w:pPr>
      <w:r>
        <w:rPr>
          <w:rFonts w:hint="eastAsia" w:ascii="黑体" w:hAnsi="黑体" w:eastAsia="黑体"/>
          <w:sz w:val="32"/>
          <w:szCs w:val="32"/>
        </w:rPr>
        <w:t>三、</w:t>
      </w:r>
      <w:r>
        <w:rPr>
          <w:rFonts w:hint="eastAsia" w:ascii="黑体" w:hAnsi="黑体" w:eastAsia="黑体"/>
          <w:sz w:val="32"/>
          <w:szCs w:val="32"/>
          <w:lang w:eastAsia="zh-CN"/>
        </w:rPr>
        <w:t>服务</w:t>
      </w:r>
      <w:r>
        <w:rPr>
          <w:rFonts w:hint="eastAsia" w:ascii="黑体" w:hAnsi="黑体" w:eastAsia="黑体"/>
          <w:sz w:val="32"/>
          <w:szCs w:val="32"/>
        </w:rPr>
        <w:t>要求</w:t>
      </w:r>
    </w:p>
    <w:p>
      <w:pPr>
        <w:widowControl/>
        <w:adjustRightInd w:val="0"/>
        <w:snapToGrid w:val="0"/>
        <w:spacing w:line="600" w:lineRule="exact"/>
        <w:ind w:firstLine="640" w:firstLineChars="200"/>
        <w:rPr>
          <w:rFonts w:hint="eastAsia" w:ascii="仿宋" w:hAnsi="仿宋" w:eastAsia="仿宋"/>
          <w:sz w:val="32"/>
          <w:szCs w:val="32"/>
          <w:lang w:val="en-US" w:eastAsia="zh-CN"/>
        </w:rPr>
      </w:pPr>
      <w:r>
        <w:rPr>
          <w:rFonts w:hint="eastAsia" w:ascii="仿宋" w:hAnsi="仿宋" w:eastAsia="仿宋"/>
          <w:sz w:val="32"/>
          <w:szCs w:val="32"/>
          <w:lang w:val="en-US" w:eastAsia="zh-CN"/>
        </w:rPr>
        <w:t>根据公司经营管理实际需要，聘请律师事务所执业律师提供以下有偿法律服务，涵盖诉讼与非诉讼领域：</w:t>
      </w:r>
    </w:p>
    <w:p>
      <w:pPr>
        <w:widowControl/>
        <w:adjustRightInd w:val="0"/>
        <w:snapToGrid w:val="0"/>
        <w:spacing w:line="600" w:lineRule="exact"/>
        <w:ind w:firstLine="640" w:firstLineChars="200"/>
        <w:rPr>
          <w:rFonts w:hint="eastAsia" w:ascii="仿宋" w:hAnsi="仿宋" w:eastAsia="仿宋"/>
          <w:sz w:val="32"/>
          <w:szCs w:val="32"/>
          <w:lang w:val="en-US" w:eastAsia="zh-CN"/>
        </w:rPr>
      </w:pPr>
      <w:r>
        <w:rPr>
          <w:rFonts w:hint="eastAsia" w:ascii="仿宋" w:hAnsi="仿宋" w:eastAsia="仿宋"/>
          <w:sz w:val="32"/>
          <w:szCs w:val="32"/>
          <w:lang w:val="en-US" w:eastAsia="zh-CN"/>
        </w:rPr>
        <w:t>（一）诉讼、仲裁、行政复议等案件代理；</w:t>
      </w:r>
    </w:p>
    <w:p>
      <w:pPr>
        <w:widowControl/>
        <w:adjustRightInd w:val="0"/>
        <w:snapToGrid w:val="0"/>
        <w:spacing w:line="600" w:lineRule="exact"/>
        <w:ind w:firstLine="640" w:firstLineChars="200"/>
        <w:rPr>
          <w:rFonts w:hint="eastAsia" w:ascii="仿宋" w:hAnsi="仿宋" w:eastAsia="仿宋"/>
          <w:sz w:val="32"/>
          <w:szCs w:val="32"/>
          <w:lang w:val="en-US" w:eastAsia="zh-CN"/>
        </w:rPr>
      </w:pPr>
      <w:r>
        <w:rPr>
          <w:rFonts w:hint="eastAsia" w:ascii="仿宋" w:hAnsi="仿宋" w:eastAsia="仿宋"/>
          <w:sz w:val="32"/>
          <w:szCs w:val="32"/>
          <w:lang w:val="en-US" w:eastAsia="zh-CN"/>
        </w:rPr>
        <w:t>（二）经营项目的法律支持、日常法律顾问服务；</w:t>
      </w:r>
    </w:p>
    <w:p>
      <w:pPr>
        <w:widowControl/>
        <w:adjustRightInd w:val="0"/>
        <w:snapToGrid w:val="0"/>
        <w:spacing w:line="600" w:lineRule="exact"/>
        <w:ind w:firstLine="640" w:firstLineChars="200"/>
        <w:rPr>
          <w:rFonts w:hint="eastAsia" w:ascii="仿宋" w:hAnsi="仿宋" w:eastAsia="仿宋"/>
          <w:sz w:val="32"/>
          <w:szCs w:val="32"/>
          <w:lang w:val="en-US" w:eastAsia="zh-CN"/>
        </w:rPr>
      </w:pPr>
      <w:r>
        <w:rPr>
          <w:rFonts w:hint="eastAsia" w:ascii="仿宋" w:hAnsi="仿宋" w:eastAsia="仿宋"/>
          <w:sz w:val="32"/>
          <w:szCs w:val="32"/>
          <w:lang w:val="en-US" w:eastAsia="zh-CN"/>
        </w:rPr>
        <w:t>（三）法律咨询、法律意见出具及法律文书起草、审查等。</w:t>
      </w:r>
    </w:p>
    <w:p>
      <w:pPr>
        <w:widowControl/>
        <w:adjustRightInd w:val="0"/>
        <w:snapToGrid w:val="0"/>
        <w:spacing w:line="600" w:lineRule="exact"/>
        <w:ind w:firstLine="640" w:firstLineChars="200"/>
        <w:rPr>
          <w:rFonts w:hint="eastAsia" w:ascii="仿宋" w:hAnsi="仿宋" w:eastAsia="仿宋"/>
          <w:sz w:val="32"/>
          <w:szCs w:val="32"/>
          <w:lang w:val="en-US" w:eastAsia="zh-CN"/>
        </w:rPr>
      </w:pPr>
      <w:r>
        <w:rPr>
          <w:rFonts w:hint="eastAsia" w:ascii="仿宋" w:hAnsi="仿宋" w:eastAsia="仿宋"/>
          <w:sz w:val="32"/>
          <w:szCs w:val="32"/>
          <w:lang w:val="en-US" w:eastAsia="zh-CN"/>
        </w:rPr>
        <w:t>1.解答保险业务相关法律咨询，提供专业法律建议，必要时出具书面法律意见书；</w:t>
      </w:r>
    </w:p>
    <w:p>
      <w:pPr>
        <w:widowControl/>
        <w:adjustRightInd w:val="0"/>
        <w:snapToGrid w:val="0"/>
        <w:spacing w:line="600" w:lineRule="exact"/>
        <w:ind w:firstLine="640" w:firstLineChars="200"/>
        <w:rPr>
          <w:rFonts w:hint="eastAsia" w:ascii="仿宋" w:hAnsi="仿宋" w:eastAsia="仿宋"/>
          <w:sz w:val="32"/>
          <w:szCs w:val="32"/>
          <w:lang w:val="en-US" w:eastAsia="zh-CN"/>
        </w:rPr>
      </w:pPr>
      <w:r>
        <w:rPr>
          <w:rFonts w:hint="eastAsia" w:ascii="仿宋" w:hAnsi="仿宋" w:eastAsia="仿宋"/>
          <w:sz w:val="32"/>
          <w:szCs w:val="32"/>
          <w:lang w:val="en-US" w:eastAsia="zh-CN"/>
        </w:rPr>
        <w:t>2.拟定、审查和修改公司对外法律文书及合同，同步出具书面法律意见；</w:t>
      </w:r>
    </w:p>
    <w:p>
      <w:pPr>
        <w:widowControl/>
        <w:adjustRightInd w:val="0"/>
        <w:snapToGrid w:val="0"/>
        <w:spacing w:line="600" w:lineRule="exact"/>
        <w:ind w:firstLine="640" w:firstLineChars="200"/>
        <w:rPr>
          <w:rFonts w:hint="eastAsia" w:ascii="仿宋" w:hAnsi="仿宋" w:eastAsia="仿宋"/>
          <w:sz w:val="32"/>
          <w:szCs w:val="32"/>
          <w:lang w:val="en-US" w:eastAsia="zh-CN"/>
        </w:rPr>
      </w:pPr>
      <w:r>
        <w:rPr>
          <w:rFonts w:hint="eastAsia" w:ascii="仿宋" w:hAnsi="仿宋" w:eastAsia="仿宋"/>
          <w:sz w:val="32"/>
          <w:szCs w:val="32"/>
          <w:lang w:val="en-US" w:eastAsia="zh-CN"/>
        </w:rPr>
        <w:t>3.根据工作需要，向业务关联单位致发或回复律师函；</w:t>
      </w:r>
    </w:p>
    <w:p>
      <w:pPr>
        <w:widowControl/>
        <w:adjustRightInd w:val="0"/>
        <w:snapToGrid w:val="0"/>
        <w:spacing w:line="600" w:lineRule="exact"/>
        <w:ind w:firstLine="640" w:firstLineChars="200"/>
        <w:rPr>
          <w:rFonts w:hint="eastAsia" w:ascii="仿宋" w:hAnsi="仿宋" w:eastAsia="仿宋"/>
          <w:sz w:val="32"/>
          <w:szCs w:val="32"/>
          <w:lang w:val="en-US" w:eastAsia="zh-CN"/>
        </w:rPr>
      </w:pPr>
      <w:r>
        <w:rPr>
          <w:rFonts w:hint="eastAsia" w:ascii="仿宋" w:hAnsi="仿宋" w:eastAsia="仿宋"/>
          <w:sz w:val="32"/>
          <w:szCs w:val="32"/>
          <w:lang w:val="en-US" w:eastAsia="zh-CN"/>
        </w:rPr>
        <w:t>4.针对公司经营决策及重大管理制度中的法律问题进行可行性论证，提供合规性意见；</w:t>
      </w:r>
    </w:p>
    <w:p>
      <w:pPr>
        <w:widowControl/>
        <w:adjustRightInd w:val="0"/>
        <w:snapToGrid w:val="0"/>
        <w:spacing w:line="600" w:lineRule="exact"/>
        <w:ind w:firstLine="640" w:firstLineChars="200"/>
        <w:rPr>
          <w:rFonts w:hint="eastAsia" w:ascii="仿宋" w:hAnsi="仿宋" w:eastAsia="仿宋"/>
          <w:sz w:val="32"/>
          <w:szCs w:val="32"/>
          <w:lang w:val="en-US" w:eastAsia="zh-CN"/>
        </w:rPr>
      </w:pPr>
      <w:r>
        <w:rPr>
          <w:rFonts w:hint="eastAsia" w:ascii="仿宋" w:hAnsi="仿宋" w:eastAsia="仿宋"/>
          <w:sz w:val="32"/>
          <w:szCs w:val="32"/>
          <w:lang w:val="en-US" w:eastAsia="zh-CN"/>
        </w:rPr>
        <w:t>5.代理公司参与委托授权范围内的调解、诉讼、仲裁活动及重大复杂非诉讼事务；</w:t>
      </w:r>
    </w:p>
    <w:p>
      <w:pPr>
        <w:widowControl/>
        <w:adjustRightInd w:val="0"/>
        <w:snapToGrid w:val="0"/>
        <w:spacing w:line="600" w:lineRule="exact"/>
        <w:ind w:firstLine="640" w:firstLineChars="200"/>
        <w:rPr>
          <w:rFonts w:hint="eastAsia" w:ascii="仿宋" w:hAnsi="仿宋" w:eastAsia="仿宋"/>
          <w:sz w:val="32"/>
          <w:szCs w:val="32"/>
          <w:lang w:val="en-US" w:eastAsia="zh-CN"/>
        </w:rPr>
      </w:pPr>
      <w:r>
        <w:rPr>
          <w:rFonts w:hint="eastAsia" w:ascii="仿宋" w:hAnsi="仿宋" w:eastAsia="仿宋"/>
          <w:sz w:val="32"/>
          <w:szCs w:val="32"/>
          <w:lang w:val="en-US" w:eastAsia="zh-CN"/>
        </w:rPr>
        <w:t>6.参与公司认为必要的宣传、策划、公益等重大活动的法律支持工作；</w:t>
      </w:r>
    </w:p>
    <w:p>
      <w:pPr>
        <w:widowControl/>
        <w:adjustRightInd w:val="0"/>
        <w:snapToGrid w:val="0"/>
        <w:spacing w:line="600" w:lineRule="exact"/>
        <w:ind w:firstLine="640" w:firstLineChars="200"/>
        <w:rPr>
          <w:rFonts w:hint="eastAsia" w:ascii="仿宋" w:hAnsi="仿宋" w:eastAsia="仿宋"/>
          <w:sz w:val="32"/>
          <w:szCs w:val="32"/>
          <w:lang w:val="en-US" w:eastAsia="zh-CN"/>
        </w:rPr>
      </w:pPr>
      <w:r>
        <w:rPr>
          <w:rFonts w:hint="eastAsia" w:ascii="仿宋" w:hAnsi="仿宋" w:eastAsia="仿宋"/>
          <w:sz w:val="32"/>
          <w:szCs w:val="32"/>
          <w:lang w:val="en-US" w:eastAsia="zh-CN"/>
        </w:rPr>
        <w:t>7.受委托代表公司就相关法律事务发表声明；</w:t>
      </w:r>
    </w:p>
    <w:p>
      <w:pPr>
        <w:widowControl/>
        <w:adjustRightInd w:val="0"/>
        <w:snapToGrid w:val="0"/>
        <w:spacing w:line="600" w:lineRule="exact"/>
        <w:ind w:firstLine="640" w:firstLineChars="200"/>
        <w:rPr>
          <w:rFonts w:hint="eastAsia" w:ascii="仿宋" w:hAnsi="仿宋" w:eastAsia="仿宋"/>
          <w:sz w:val="32"/>
          <w:szCs w:val="32"/>
          <w:lang w:val="en-US" w:eastAsia="zh-CN"/>
        </w:rPr>
      </w:pPr>
      <w:r>
        <w:rPr>
          <w:rFonts w:hint="eastAsia" w:ascii="仿宋" w:hAnsi="仿宋" w:eastAsia="仿宋"/>
          <w:sz w:val="32"/>
          <w:szCs w:val="32"/>
          <w:lang w:val="en-US" w:eastAsia="zh-CN"/>
        </w:rPr>
        <w:t>8.对公司主动及被动涉诉案件进行法律审查与论证；</w:t>
      </w:r>
    </w:p>
    <w:p>
      <w:pPr>
        <w:pStyle w:val="3"/>
        <w:ind w:firstLine="480"/>
        <w:rPr>
          <w:rFonts w:ascii="宋体" w:hAnsi="宋体" w:eastAsia="宋体" w:cs="Arial"/>
          <w:bCs/>
          <w:szCs w:val="24"/>
        </w:rPr>
      </w:pPr>
      <w:r>
        <w:rPr>
          <w:rFonts w:hint="eastAsia" w:ascii="仿宋" w:hAnsi="仿宋" w:eastAsia="仿宋"/>
          <w:sz w:val="32"/>
          <w:szCs w:val="32"/>
          <w:lang w:val="en-US" w:eastAsia="zh-CN"/>
        </w:rPr>
        <w:t>9.提供其他与公司需求相关的合法法律服务。</w:t>
      </w:r>
    </w:p>
    <w:p>
      <w:pPr>
        <w:pStyle w:val="3"/>
        <w:ind w:firstLine="480"/>
        <w:rPr>
          <w:rFonts w:ascii="宋体" w:hAnsi="宋体" w:eastAsia="宋体" w:cs="Arial"/>
          <w:bCs/>
          <w:szCs w:val="24"/>
        </w:rPr>
      </w:pPr>
    </w:p>
    <w:p>
      <w:pPr>
        <w:pStyle w:val="3"/>
        <w:ind w:firstLine="480"/>
        <w:rPr>
          <w:rFonts w:ascii="宋体" w:hAnsi="宋体" w:eastAsia="宋体" w:cs="Arial"/>
          <w:bCs/>
          <w:szCs w:val="24"/>
        </w:rPr>
      </w:pPr>
    </w:p>
    <w:p>
      <w:pPr>
        <w:pStyle w:val="3"/>
        <w:ind w:firstLine="480"/>
        <w:rPr>
          <w:rFonts w:ascii="宋体" w:hAnsi="宋体" w:eastAsia="宋体" w:cs="Arial"/>
          <w:bCs/>
          <w:szCs w:val="24"/>
        </w:rPr>
      </w:pPr>
    </w:p>
    <w:p>
      <w:pPr>
        <w:pStyle w:val="3"/>
        <w:ind w:firstLine="480"/>
        <w:rPr>
          <w:rFonts w:ascii="宋体" w:hAnsi="宋体" w:eastAsia="宋体" w:cs="Arial"/>
          <w:bCs/>
          <w:szCs w:val="24"/>
        </w:rPr>
      </w:pPr>
    </w:p>
    <w:p>
      <w:pPr>
        <w:pStyle w:val="3"/>
        <w:ind w:firstLine="480"/>
        <w:rPr>
          <w:rFonts w:ascii="宋体" w:hAnsi="宋体" w:eastAsia="宋体" w:cs="Arial"/>
          <w:bCs/>
          <w:szCs w:val="24"/>
        </w:rPr>
      </w:pPr>
    </w:p>
    <w:p>
      <w:pPr>
        <w:pStyle w:val="3"/>
        <w:ind w:firstLine="480"/>
        <w:rPr>
          <w:rFonts w:ascii="宋体" w:hAnsi="宋体" w:eastAsia="宋体" w:cs="Arial"/>
          <w:bCs/>
          <w:szCs w:val="24"/>
        </w:rPr>
      </w:pPr>
    </w:p>
    <w:p>
      <w:pPr>
        <w:pStyle w:val="3"/>
        <w:ind w:firstLine="0" w:firstLineChars="0"/>
        <w:jc w:val="center"/>
        <w:outlineLvl w:val="0"/>
        <w:rPr>
          <w:rFonts w:ascii="宋体" w:hAnsi="宋体" w:eastAsia="宋体" w:cs="Times New Roman"/>
          <w:b/>
          <w:sz w:val="44"/>
          <w:szCs w:val="44"/>
        </w:rPr>
      </w:pPr>
      <w:bookmarkStart w:id="347" w:name="_Toc19039760"/>
      <w:bookmarkStart w:id="348" w:name="_Toc19034378"/>
      <w:bookmarkStart w:id="349" w:name="_Toc19034438"/>
      <w:r>
        <w:rPr>
          <w:rFonts w:hint="eastAsia" w:ascii="宋体" w:hAnsi="宋体" w:eastAsia="宋体" w:cs="Times New Roman"/>
          <w:b/>
          <w:sz w:val="44"/>
          <w:szCs w:val="44"/>
        </w:rPr>
        <w:br w:type="page"/>
      </w:r>
      <w:commentRangeStart w:id="13"/>
      <w:r>
        <w:rPr>
          <w:rFonts w:hint="eastAsia" w:ascii="宋体" w:hAnsi="宋体" w:eastAsia="宋体" w:cs="Times New Roman"/>
          <w:b/>
          <w:sz w:val="44"/>
          <w:szCs w:val="44"/>
        </w:rPr>
        <w:t>第四章合同主要条款</w:t>
      </w:r>
      <w:commentRangeEnd w:id="13"/>
      <w:r>
        <w:commentReference w:id="13"/>
      </w:r>
      <w:bookmarkEnd w:id="347"/>
      <w:bookmarkEnd w:id="348"/>
      <w:bookmarkEnd w:id="349"/>
    </w:p>
    <w:p>
      <w:pPr>
        <w:pStyle w:val="21"/>
        <w:jc w:val="center"/>
        <w:outlineLvl w:val="0"/>
        <w:rPr>
          <w:rFonts w:eastAsia="宋体" w:cs="Arial"/>
          <w:bCs/>
          <w:szCs w:val="24"/>
        </w:rPr>
      </w:pPr>
    </w:p>
    <w:p>
      <w:pPr>
        <w:pStyle w:val="21"/>
        <w:jc w:val="center"/>
        <w:outlineLvl w:val="0"/>
        <w:rPr>
          <w:rFonts w:eastAsia="宋体" w:cs="Arial"/>
          <w:bCs/>
          <w:szCs w:val="24"/>
        </w:rPr>
      </w:pPr>
    </w:p>
    <w:p>
      <w:pPr>
        <w:spacing w:line="360" w:lineRule="auto"/>
        <w:jc w:val="center"/>
        <w:rPr>
          <w:rFonts w:ascii="黑体" w:hAnsi="宋体" w:eastAsia="黑体"/>
          <w:sz w:val="44"/>
          <w:szCs w:val="44"/>
        </w:rPr>
      </w:pPr>
      <w:r>
        <w:rPr>
          <w:rFonts w:hint="eastAsia" w:ascii="黑体" w:hAnsi="宋体" w:eastAsia="黑体"/>
          <w:sz w:val="44"/>
          <w:szCs w:val="44"/>
        </w:rPr>
        <w:t>法律服务合同（示范文本）</w:t>
      </w:r>
    </w:p>
    <w:p>
      <w:pPr>
        <w:spacing w:line="360" w:lineRule="auto"/>
        <w:jc w:val="left"/>
        <w:rPr>
          <w:rFonts w:ascii="楷体_GB2312" w:eastAsia="楷体_GB2312"/>
          <w:sz w:val="32"/>
          <w:szCs w:val="32"/>
        </w:rPr>
      </w:pPr>
    </w:p>
    <w:p>
      <w:pPr>
        <w:spacing w:line="360" w:lineRule="auto"/>
        <w:jc w:val="left"/>
        <w:rPr>
          <w:rFonts w:ascii="楷体_GB2312" w:eastAsia="楷体_GB2312"/>
          <w:sz w:val="32"/>
          <w:szCs w:val="32"/>
        </w:rPr>
      </w:pPr>
    </w:p>
    <w:p>
      <w:pPr>
        <w:spacing w:line="360" w:lineRule="auto"/>
        <w:jc w:val="left"/>
        <w:rPr>
          <w:rFonts w:ascii="楷体_GB2312" w:eastAsia="楷体_GB2312"/>
          <w:sz w:val="32"/>
          <w:szCs w:val="32"/>
        </w:rPr>
      </w:pPr>
    </w:p>
    <w:p>
      <w:pPr>
        <w:spacing w:line="360" w:lineRule="auto"/>
        <w:jc w:val="left"/>
        <w:rPr>
          <w:rFonts w:ascii="楷体_GB2312" w:eastAsia="楷体_GB2312"/>
          <w:sz w:val="32"/>
          <w:szCs w:val="32"/>
        </w:rPr>
      </w:pPr>
    </w:p>
    <w:p>
      <w:pPr>
        <w:spacing w:line="360" w:lineRule="auto"/>
        <w:jc w:val="left"/>
        <w:rPr>
          <w:rFonts w:ascii="楷体_GB2312" w:eastAsia="楷体_GB2312"/>
          <w:sz w:val="32"/>
          <w:szCs w:val="32"/>
        </w:rPr>
      </w:pPr>
    </w:p>
    <w:p>
      <w:pPr>
        <w:spacing w:line="360" w:lineRule="auto"/>
        <w:jc w:val="left"/>
        <w:rPr>
          <w:rFonts w:ascii="宋体" w:hAnsi="宋体"/>
          <w:sz w:val="32"/>
          <w:szCs w:val="32"/>
        </w:rPr>
      </w:pPr>
    </w:p>
    <w:p>
      <w:pPr>
        <w:spacing w:line="360" w:lineRule="auto"/>
        <w:jc w:val="left"/>
        <w:rPr>
          <w:rFonts w:ascii="宋体" w:hAnsi="宋体"/>
          <w:sz w:val="32"/>
          <w:szCs w:val="32"/>
        </w:rPr>
      </w:pPr>
    </w:p>
    <w:p>
      <w:pPr>
        <w:spacing w:line="360" w:lineRule="auto"/>
        <w:ind w:firstLine="960" w:firstLineChars="300"/>
        <w:jc w:val="left"/>
        <w:rPr>
          <w:rFonts w:ascii="宋体" w:hAnsi="宋体"/>
          <w:sz w:val="32"/>
          <w:szCs w:val="32"/>
        </w:rPr>
      </w:pPr>
    </w:p>
    <w:p>
      <w:pPr>
        <w:spacing w:line="360" w:lineRule="auto"/>
        <w:jc w:val="left"/>
        <w:rPr>
          <w:rFonts w:hint="eastAsia" w:ascii="楷体_GB2312" w:eastAsia="楷体_GB2312"/>
          <w:sz w:val="32"/>
          <w:szCs w:val="32"/>
        </w:rPr>
      </w:pPr>
    </w:p>
    <w:p>
      <w:pPr>
        <w:spacing w:line="360" w:lineRule="auto"/>
        <w:jc w:val="left"/>
        <w:rPr>
          <w:rFonts w:hint="eastAsia" w:ascii="楷体_GB2312" w:eastAsia="楷体_GB2312"/>
          <w:sz w:val="32"/>
          <w:szCs w:val="32"/>
        </w:rPr>
      </w:pPr>
    </w:p>
    <w:p>
      <w:pPr>
        <w:spacing w:line="360" w:lineRule="auto"/>
        <w:jc w:val="left"/>
        <w:rPr>
          <w:rFonts w:hint="eastAsia" w:ascii="楷体_GB2312" w:eastAsia="楷体_GB2312"/>
          <w:sz w:val="32"/>
          <w:szCs w:val="32"/>
        </w:rPr>
      </w:pPr>
    </w:p>
    <w:p>
      <w:pPr>
        <w:spacing w:line="360" w:lineRule="auto"/>
        <w:jc w:val="left"/>
        <w:rPr>
          <w:rFonts w:hint="eastAsia" w:ascii="楷体_GB2312" w:eastAsia="楷体_GB2312"/>
          <w:sz w:val="32"/>
          <w:szCs w:val="32"/>
        </w:rPr>
      </w:pPr>
    </w:p>
    <w:p>
      <w:pPr>
        <w:spacing w:line="360" w:lineRule="auto"/>
        <w:jc w:val="left"/>
        <w:rPr>
          <w:rFonts w:hint="eastAsia" w:ascii="楷体_GB2312" w:eastAsia="楷体_GB2312"/>
          <w:sz w:val="32"/>
          <w:szCs w:val="32"/>
        </w:rPr>
      </w:pPr>
    </w:p>
    <w:p>
      <w:pPr>
        <w:spacing w:line="360" w:lineRule="auto"/>
        <w:jc w:val="left"/>
        <w:rPr>
          <w:rFonts w:hint="eastAsia" w:ascii="楷体_GB2312" w:eastAsia="楷体_GB2312"/>
          <w:sz w:val="32"/>
          <w:szCs w:val="32"/>
        </w:rPr>
      </w:pPr>
    </w:p>
    <w:p>
      <w:pPr>
        <w:spacing w:line="360" w:lineRule="auto"/>
        <w:jc w:val="left"/>
        <w:rPr>
          <w:rFonts w:hint="eastAsia" w:ascii="楷体_GB2312" w:eastAsia="楷体_GB2312"/>
          <w:sz w:val="32"/>
          <w:szCs w:val="32"/>
        </w:rPr>
      </w:pPr>
    </w:p>
    <w:p>
      <w:pPr>
        <w:spacing w:line="360" w:lineRule="auto"/>
        <w:jc w:val="left"/>
        <w:rPr>
          <w:rFonts w:ascii="楷体_GB2312" w:eastAsia="楷体_GB2312"/>
          <w:sz w:val="32"/>
          <w:szCs w:val="32"/>
        </w:rPr>
      </w:pPr>
    </w:p>
    <w:p>
      <w:pPr>
        <w:spacing w:line="360" w:lineRule="auto"/>
        <w:rPr>
          <w:sz w:val="28"/>
          <w:szCs w:val="20"/>
        </w:rPr>
      </w:pPr>
      <w:r>
        <w:rPr>
          <w:rFonts w:hint="eastAsia"/>
          <w:sz w:val="28"/>
          <w:szCs w:val="20"/>
        </w:rPr>
        <w:t>甲方：中国人民健康保险股份有限公司</w:t>
      </w:r>
    </w:p>
    <w:p>
      <w:pPr>
        <w:spacing w:line="360" w:lineRule="auto"/>
        <w:rPr>
          <w:sz w:val="28"/>
          <w:szCs w:val="20"/>
        </w:rPr>
      </w:pPr>
      <w:r>
        <w:rPr>
          <w:rFonts w:hint="eastAsia"/>
          <w:sz w:val="28"/>
          <w:szCs w:val="20"/>
        </w:rPr>
        <w:t>乙方：</w:t>
      </w:r>
    </w:p>
    <w:p>
      <w:pPr>
        <w:spacing w:line="360" w:lineRule="auto"/>
        <w:rPr>
          <w:rFonts w:eastAsia="标宋体"/>
          <w:b/>
          <w:sz w:val="44"/>
        </w:rPr>
      </w:pPr>
    </w:p>
    <w:p>
      <w:pPr>
        <w:snapToGrid w:val="0"/>
        <w:spacing w:line="360" w:lineRule="auto"/>
        <w:ind w:firstLine="480" w:firstLineChars="200"/>
        <w:rPr>
          <w:rFonts w:ascii="楷体_GB2312" w:hAnsi="宋体" w:eastAsia="楷体_GB2312"/>
          <w:b/>
          <w:color w:val="000000"/>
          <w:sz w:val="24"/>
        </w:rPr>
      </w:pPr>
      <w:r>
        <w:rPr>
          <w:rFonts w:hint="eastAsia" w:ascii="楷体_GB2312" w:hAnsi="Arial" w:eastAsia="楷体_GB2312" w:cs="Arial"/>
          <w:sz w:val="24"/>
        </w:rPr>
        <w:t>为保障双方的合法权益，根据《中华人民共和国民法典》</w:t>
      </w:r>
      <w:r>
        <w:rPr>
          <w:rFonts w:hint="eastAsia" w:ascii="楷体_GB2312" w:hAnsi="宋体" w:eastAsia="楷体_GB2312"/>
          <w:color w:val="000000"/>
          <w:sz w:val="24"/>
        </w:rPr>
        <w:t>、《中华人民共和国律师法》</w:t>
      </w:r>
      <w:r>
        <w:rPr>
          <w:rFonts w:hint="eastAsia" w:ascii="楷体_GB2312" w:hAnsi="Arial" w:eastAsia="楷体_GB2312" w:cs="Arial"/>
          <w:sz w:val="24"/>
        </w:rPr>
        <w:t>及相关法律法规的规定,甲、乙双方在平等互利、协商一致的基础上，就乙方向甲方提供法律服务事宜达成协议如下：</w:t>
      </w:r>
    </w:p>
    <w:p>
      <w:pPr>
        <w:spacing w:line="360" w:lineRule="auto"/>
        <w:ind w:firstLine="480" w:firstLineChars="200"/>
        <w:rPr>
          <w:rFonts w:ascii="楷体_GB2312" w:eastAsia="楷体_GB2312"/>
          <w:sz w:val="24"/>
        </w:rPr>
      </w:pPr>
    </w:p>
    <w:p>
      <w:pPr>
        <w:pStyle w:val="2"/>
        <w:numPr>
          <w:ilvl w:val="0"/>
          <w:numId w:val="0"/>
        </w:numPr>
        <w:adjustRightInd/>
        <w:spacing w:before="120" w:beforeLines="0" w:after="120" w:afterLines="0" w:line="240" w:lineRule="exact"/>
        <w:ind w:firstLine="482" w:firstLineChars="200"/>
        <w:jc w:val="both"/>
        <w:textAlignment w:val="auto"/>
        <w:rPr>
          <w:rFonts w:hint="eastAsia" w:ascii="Times New Roman" w:eastAsia="楷体"/>
          <w:sz w:val="24"/>
          <w:szCs w:val="44"/>
        </w:rPr>
      </w:pPr>
      <w:r>
        <w:rPr>
          <w:rFonts w:hint="eastAsia" w:ascii="Times New Roman" w:eastAsia="楷体"/>
          <w:sz w:val="24"/>
          <w:szCs w:val="44"/>
        </w:rPr>
        <w:t>第一条服务内容</w:t>
      </w:r>
    </w:p>
    <w:p>
      <w:pPr>
        <w:keepNext w:val="0"/>
        <w:keepLines w:val="0"/>
        <w:pageBreakBefore w:val="0"/>
        <w:widowControl w:val="0"/>
        <w:kinsoku/>
        <w:wordWrap/>
        <w:overflowPunct/>
        <w:topLinePunct w:val="0"/>
        <w:bidi w:val="0"/>
        <w:adjustRightInd w:val="0"/>
        <w:snapToGrid w:val="0"/>
        <w:spacing w:line="440" w:lineRule="exact"/>
        <w:ind w:firstLine="480" w:firstLineChars="200"/>
        <w:rPr>
          <w:rFonts w:hint="eastAsia" w:ascii="楷体_GB2312" w:hAnsi="Arial" w:eastAsia="楷体_GB2312" w:cs="Arial"/>
          <w:sz w:val="24"/>
        </w:rPr>
      </w:pPr>
      <w:r>
        <w:rPr>
          <w:rFonts w:hint="eastAsia" w:ascii="楷体_GB2312" w:hAnsi="宋体" w:eastAsia="楷体_GB2312"/>
          <w:color w:val="000000"/>
          <w:sz w:val="24"/>
        </w:rPr>
        <w:t>1.1</w:t>
      </w:r>
      <w:r>
        <w:rPr>
          <w:rFonts w:hint="eastAsia" w:ascii="楷体_GB2312" w:hAnsi="Arial" w:eastAsia="楷体_GB2312" w:cs="Arial"/>
          <w:sz w:val="24"/>
        </w:rPr>
        <w:t>甲方聘请乙方作为甲方常年法律顾问，乙方指定律师担任甲方常年法律顾问。</w:t>
      </w:r>
    </w:p>
    <w:p>
      <w:pPr>
        <w:keepNext w:val="0"/>
        <w:keepLines w:val="0"/>
        <w:pageBreakBefore w:val="0"/>
        <w:widowControl w:val="0"/>
        <w:kinsoku/>
        <w:wordWrap/>
        <w:overflowPunct/>
        <w:topLinePunct w:val="0"/>
        <w:bidi w:val="0"/>
        <w:adjustRightInd w:val="0"/>
        <w:snapToGrid w:val="0"/>
        <w:spacing w:line="440" w:lineRule="exact"/>
        <w:ind w:firstLine="480" w:firstLineChars="200"/>
        <w:rPr>
          <w:rFonts w:hint="eastAsia" w:ascii="楷体_GB2312" w:hAnsi="宋体" w:eastAsia="楷体_GB2312"/>
          <w:color w:val="000000"/>
          <w:sz w:val="24"/>
        </w:rPr>
      </w:pPr>
      <w:r>
        <w:rPr>
          <w:rFonts w:hint="eastAsia" w:ascii="楷体_GB2312" w:hAnsi="宋体" w:eastAsia="楷体_GB2312"/>
          <w:color w:val="000000"/>
          <w:sz w:val="24"/>
          <w:lang w:val="en-US" w:eastAsia="zh-CN"/>
        </w:rPr>
        <w:t>1</w:t>
      </w:r>
      <w:r>
        <w:rPr>
          <w:rFonts w:hint="eastAsia" w:ascii="楷体_GB2312" w:hAnsi="宋体" w:eastAsia="楷体_GB2312"/>
          <w:color w:val="000000"/>
          <w:sz w:val="24"/>
        </w:rPr>
        <w:t>.</w:t>
      </w:r>
      <w:r>
        <w:rPr>
          <w:rFonts w:hint="eastAsia" w:ascii="楷体_GB2312" w:hAnsi="宋体" w:eastAsia="楷体_GB2312"/>
          <w:color w:val="000000"/>
          <w:sz w:val="24"/>
          <w:lang w:val="en-US" w:eastAsia="zh-CN"/>
        </w:rPr>
        <w:t>2</w:t>
      </w:r>
      <w:r>
        <w:rPr>
          <w:rFonts w:hint="eastAsia" w:ascii="楷体_GB2312" w:hAnsi="宋体" w:eastAsia="楷体_GB2312"/>
          <w:color w:val="000000"/>
          <w:sz w:val="24"/>
        </w:rPr>
        <w:t>根据双方约定，本合同项下法律服务范围如下：</w:t>
      </w:r>
    </w:p>
    <w:p>
      <w:pPr>
        <w:keepNext w:val="0"/>
        <w:keepLines w:val="0"/>
        <w:pageBreakBefore w:val="0"/>
        <w:widowControl w:val="0"/>
        <w:kinsoku/>
        <w:wordWrap/>
        <w:overflowPunct/>
        <w:topLinePunct w:val="0"/>
        <w:bidi w:val="0"/>
        <w:adjustRightInd w:val="0"/>
        <w:snapToGrid w:val="0"/>
        <w:spacing w:line="440" w:lineRule="exact"/>
        <w:ind w:firstLine="480" w:firstLineChars="200"/>
        <w:rPr>
          <w:rFonts w:hint="eastAsia" w:ascii="楷体_GB2312" w:hAnsi="宋体" w:eastAsia="楷体_GB2312"/>
          <w:color w:val="000000"/>
          <w:sz w:val="24"/>
        </w:rPr>
      </w:pPr>
      <w:r>
        <w:rPr>
          <w:rFonts w:hint="eastAsia" w:ascii="楷体_GB2312" w:hAnsi="宋体" w:eastAsia="楷体_GB2312"/>
          <w:color w:val="000000"/>
          <w:sz w:val="24"/>
        </w:rPr>
        <w:t>（1）解答保险业务法律咨询，提供法律建议，必要时出具书面的法律意见书；</w:t>
      </w:r>
    </w:p>
    <w:p>
      <w:pPr>
        <w:keepNext w:val="0"/>
        <w:keepLines w:val="0"/>
        <w:pageBreakBefore w:val="0"/>
        <w:widowControl w:val="0"/>
        <w:kinsoku/>
        <w:wordWrap/>
        <w:overflowPunct/>
        <w:topLinePunct w:val="0"/>
        <w:bidi w:val="0"/>
        <w:adjustRightInd w:val="0"/>
        <w:snapToGrid w:val="0"/>
        <w:spacing w:line="440" w:lineRule="exact"/>
        <w:ind w:firstLine="480" w:firstLineChars="200"/>
        <w:rPr>
          <w:rFonts w:hint="eastAsia" w:ascii="楷体_GB2312" w:hAnsi="宋体" w:eastAsia="楷体_GB2312"/>
          <w:color w:val="000000"/>
          <w:sz w:val="24"/>
        </w:rPr>
      </w:pPr>
      <w:r>
        <w:rPr>
          <w:rFonts w:hint="eastAsia" w:ascii="楷体_GB2312" w:hAnsi="宋体" w:eastAsia="楷体_GB2312"/>
          <w:color w:val="000000"/>
          <w:sz w:val="24"/>
        </w:rPr>
        <w:t>（2）拟定、审查和修改公司对外法律事务文书</w:t>
      </w:r>
      <w:r>
        <w:rPr>
          <w:rFonts w:hint="eastAsia" w:ascii="楷体_GB2312" w:hAnsi="宋体" w:eastAsia="楷体_GB2312"/>
          <w:color w:val="000000"/>
          <w:sz w:val="24"/>
          <w:lang w:eastAsia="zh-CN"/>
        </w:rPr>
        <w:t>、</w:t>
      </w:r>
      <w:r>
        <w:rPr>
          <w:rFonts w:hint="eastAsia" w:ascii="楷体_GB2312" w:hAnsi="宋体" w:eastAsia="楷体_GB2312"/>
          <w:color w:val="000000"/>
          <w:sz w:val="24"/>
        </w:rPr>
        <w:t>合同，并出具书面法律意见书；</w:t>
      </w:r>
    </w:p>
    <w:p>
      <w:pPr>
        <w:keepNext w:val="0"/>
        <w:keepLines w:val="0"/>
        <w:pageBreakBefore w:val="0"/>
        <w:widowControl w:val="0"/>
        <w:kinsoku/>
        <w:wordWrap/>
        <w:overflowPunct/>
        <w:topLinePunct w:val="0"/>
        <w:bidi w:val="0"/>
        <w:adjustRightInd w:val="0"/>
        <w:snapToGrid w:val="0"/>
        <w:spacing w:line="440" w:lineRule="exact"/>
        <w:ind w:firstLine="480" w:firstLineChars="200"/>
        <w:rPr>
          <w:rFonts w:hint="eastAsia" w:ascii="楷体_GB2312" w:hAnsi="宋体" w:eastAsia="楷体_GB2312"/>
          <w:color w:val="000000"/>
          <w:sz w:val="24"/>
        </w:rPr>
      </w:pPr>
      <w:r>
        <w:rPr>
          <w:rFonts w:hint="eastAsia" w:ascii="楷体_GB2312" w:hAnsi="宋体" w:eastAsia="楷体_GB2312"/>
          <w:color w:val="000000"/>
          <w:sz w:val="24"/>
        </w:rPr>
        <w:t>（</w:t>
      </w:r>
      <w:r>
        <w:rPr>
          <w:rFonts w:hint="eastAsia" w:ascii="楷体_GB2312" w:hAnsi="宋体" w:eastAsia="楷体_GB2312"/>
          <w:color w:val="000000"/>
          <w:sz w:val="24"/>
          <w:lang w:val="en-US" w:eastAsia="zh-CN"/>
        </w:rPr>
        <w:t>3</w:t>
      </w:r>
      <w:r>
        <w:rPr>
          <w:rFonts w:hint="eastAsia" w:ascii="楷体_GB2312" w:hAnsi="宋体" w:eastAsia="楷体_GB2312"/>
          <w:color w:val="000000"/>
          <w:sz w:val="24"/>
        </w:rPr>
        <w:t>）根据需要，向业务相关单位致发律师函或回复律师函；</w:t>
      </w:r>
    </w:p>
    <w:p>
      <w:pPr>
        <w:keepNext w:val="0"/>
        <w:keepLines w:val="0"/>
        <w:pageBreakBefore w:val="0"/>
        <w:widowControl w:val="0"/>
        <w:kinsoku/>
        <w:wordWrap/>
        <w:overflowPunct/>
        <w:topLinePunct w:val="0"/>
        <w:bidi w:val="0"/>
        <w:adjustRightInd w:val="0"/>
        <w:snapToGrid w:val="0"/>
        <w:spacing w:line="440" w:lineRule="exact"/>
        <w:ind w:firstLine="480" w:firstLineChars="200"/>
        <w:rPr>
          <w:rFonts w:hint="eastAsia" w:ascii="楷体_GB2312" w:hAnsi="宋体" w:eastAsia="楷体_GB2312"/>
          <w:color w:val="000000"/>
          <w:sz w:val="24"/>
        </w:rPr>
      </w:pPr>
      <w:r>
        <w:rPr>
          <w:rFonts w:hint="eastAsia" w:ascii="楷体_GB2312" w:hAnsi="宋体" w:eastAsia="楷体_GB2312"/>
          <w:color w:val="000000"/>
          <w:sz w:val="24"/>
        </w:rPr>
        <w:t>（</w:t>
      </w:r>
      <w:r>
        <w:rPr>
          <w:rFonts w:hint="eastAsia" w:ascii="楷体_GB2312" w:hAnsi="宋体" w:eastAsia="楷体_GB2312"/>
          <w:color w:val="000000"/>
          <w:sz w:val="24"/>
          <w:lang w:val="en-US" w:eastAsia="zh-CN"/>
        </w:rPr>
        <w:t>4</w:t>
      </w:r>
      <w:r>
        <w:rPr>
          <w:rFonts w:hint="eastAsia" w:ascii="楷体_GB2312" w:hAnsi="宋体" w:eastAsia="楷体_GB2312"/>
          <w:color w:val="000000"/>
          <w:sz w:val="24"/>
        </w:rPr>
        <w:t>）就经营决策和重大管理制度中的法律问题进行可行性论证，提供法律意见；</w:t>
      </w:r>
    </w:p>
    <w:p>
      <w:pPr>
        <w:keepNext w:val="0"/>
        <w:keepLines w:val="0"/>
        <w:pageBreakBefore w:val="0"/>
        <w:widowControl w:val="0"/>
        <w:kinsoku/>
        <w:wordWrap/>
        <w:overflowPunct/>
        <w:topLinePunct w:val="0"/>
        <w:bidi w:val="0"/>
        <w:adjustRightInd w:val="0"/>
        <w:snapToGrid w:val="0"/>
        <w:spacing w:line="440" w:lineRule="exact"/>
        <w:ind w:firstLine="480" w:firstLineChars="200"/>
        <w:rPr>
          <w:rFonts w:hint="eastAsia" w:ascii="楷体_GB2312" w:hAnsi="宋体" w:eastAsia="楷体_GB2312"/>
          <w:color w:val="000000"/>
          <w:sz w:val="24"/>
        </w:rPr>
      </w:pPr>
      <w:r>
        <w:rPr>
          <w:rFonts w:hint="eastAsia" w:ascii="楷体_GB2312" w:hAnsi="宋体" w:eastAsia="楷体_GB2312"/>
          <w:color w:val="000000"/>
          <w:sz w:val="24"/>
        </w:rPr>
        <w:t>（</w:t>
      </w:r>
      <w:r>
        <w:rPr>
          <w:rFonts w:hint="eastAsia" w:ascii="楷体_GB2312" w:hAnsi="宋体" w:eastAsia="楷体_GB2312"/>
          <w:color w:val="000000"/>
          <w:sz w:val="24"/>
          <w:lang w:val="en-US" w:eastAsia="zh-CN"/>
        </w:rPr>
        <w:t>5</w:t>
      </w:r>
      <w:r>
        <w:rPr>
          <w:rFonts w:hint="eastAsia" w:ascii="楷体_GB2312" w:hAnsi="宋体" w:eastAsia="楷体_GB2312"/>
          <w:color w:val="000000"/>
          <w:sz w:val="24"/>
        </w:rPr>
        <w:t>）代理参加委托授权的调解、诉讼或仲裁活动以及重大复杂的非诉讼活动；</w:t>
      </w:r>
    </w:p>
    <w:p>
      <w:pPr>
        <w:keepNext w:val="0"/>
        <w:keepLines w:val="0"/>
        <w:pageBreakBefore w:val="0"/>
        <w:widowControl w:val="0"/>
        <w:kinsoku/>
        <w:wordWrap/>
        <w:overflowPunct/>
        <w:topLinePunct w:val="0"/>
        <w:bidi w:val="0"/>
        <w:adjustRightInd w:val="0"/>
        <w:snapToGrid w:val="0"/>
        <w:spacing w:line="440" w:lineRule="exact"/>
        <w:ind w:firstLine="480" w:firstLineChars="200"/>
        <w:rPr>
          <w:rFonts w:hint="eastAsia" w:ascii="楷体_GB2312" w:hAnsi="宋体" w:eastAsia="楷体_GB2312"/>
          <w:color w:val="000000"/>
          <w:sz w:val="24"/>
        </w:rPr>
      </w:pPr>
      <w:r>
        <w:rPr>
          <w:rFonts w:hint="eastAsia" w:ascii="楷体_GB2312" w:hAnsi="宋体" w:eastAsia="楷体_GB2312"/>
          <w:color w:val="000000"/>
          <w:sz w:val="24"/>
        </w:rPr>
        <w:t>（</w:t>
      </w:r>
      <w:r>
        <w:rPr>
          <w:rFonts w:hint="eastAsia" w:ascii="楷体_GB2312" w:hAnsi="宋体" w:eastAsia="楷体_GB2312"/>
          <w:color w:val="000000"/>
          <w:sz w:val="24"/>
          <w:lang w:val="en-US" w:eastAsia="zh-CN"/>
        </w:rPr>
        <w:t>6</w:t>
      </w:r>
      <w:r>
        <w:rPr>
          <w:rFonts w:hint="eastAsia" w:ascii="楷体_GB2312" w:hAnsi="宋体" w:eastAsia="楷体_GB2312"/>
          <w:color w:val="000000"/>
          <w:sz w:val="24"/>
        </w:rPr>
        <w:t>）参加甲方认为有必要参加的宣传、策划、公益等重大活动；</w:t>
      </w:r>
    </w:p>
    <w:p>
      <w:pPr>
        <w:keepNext w:val="0"/>
        <w:keepLines w:val="0"/>
        <w:pageBreakBefore w:val="0"/>
        <w:widowControl w:val="0"/>
        <w:kinsoku/>
        <w:wordWrap/>
        <w:overflowPunct/>
        <w:topLinePunct w:val="0"/>
        <w:bidi w:val="0"/>
        <w:adjustRightInd w:val="0"/>
        <w:snapToGrid w:val="0"/>
        <w:spacing w:line="440" w:lineRule="exact"/>
        <w:ind w:firstLine="480" w:firstLineChars="200"/>
        <w:rPr>
          <w:rFonts w:hint="eastAsia" w:ascii="楷体_GB2312" w:hAnsi="宋体" w:eastAsia="楷体_GB2312"/>
          <w:color w:val="000000"/>
          <w:sz w:val="24"/>
        </w:rPr>
      </w:pPr>
      <w:r>
        <w:rPr>
          <w:rFonts w:hint="eastAsia" w:ascii="楷体_GB2312" w:hAnsi="宋体" w:eastAsia="楷体_GB2312"/>
          <w:color w:val="000000"/>
          <w:sz w:val="24"/>
          <w:lang w:val="en-US" w:eastAsia="zh-CN"/>
        </w:rPr>
        <w:t>（7</w:t>
      </w:r>
      <w:r>
        <w:rPr>
          <w:rFonts w:hint="eastAsia" w:ascii="楷体_GB2312" w:hAnsi="宋体" w:eastAsia="楷体_GB2312"/>
          <w:color w:val="000000"/>
          <w:sz w:val="24"/>
        </w:rPr>
        <w:t>）受委托代表甲方发表有关法律事务的声明；</w:t>
      </w:r>
    </w:p>
    <w:p>
      <w:pPr>
        <w:keepNext w:val="0"/>
        <w:keepLines w:val="0"/>
        <w:pageBreakBefore w:val="0"/>
        <w:widowControl w:val="0"/>
        <w:kinsoku/>
        <w:wordWrap/>
        <w:overflowPunct/>
        <w:topLinePunct w:val="0"/>
        <w:bidi w:val="0"/>
        <w:adjustRightInd w:val="0"/>
        <w:snapToGrid w:val="0"/>
        <w:spacing w:line="440" w:lineRule="exact"/>
        <w:ind w:firstLine="480" w:firstLineChars="200"/>
        <w:rPr>
          <w:rFonts w:hint="eastAsia" w:ascii="楷体_GB2312" w:hAnsi="宋体" w:eastAsia="楷体_GB2312"/>
          <w:color w:val="000000"/>
          <w:sz w:val="24"/>
        </w:rPr>
      </w:pPr>
      <w:r>
        <w:rPr>
          <w:rFonts w:hint="eastAsia" w:ascii="楷体_GB2312" w:hAnsi="宋体" w:eastAsia="楷体_GB2312"/>
          <w:color w:val="000000"/>
          <w:sz w:val="24"/>
        </w:rPr>
        <w:t>（</w:t>
      </w:r>
      <w:r>
        <w:rPr>
          <w:rFonts w:hint="eastAsia" w:ascii="楷体_GB2312" w:hAnsi="宋体" w:eastAsia="楷体_GB2312"/>
          <w:color w:val="000000"/>
          <w:sz w:val="24"/>
          <w:lang w:val="en-US" w:eastAsia="zh-CN"/>
        </w:rPr>
        <w:t>8</w:t>
      </w:r>
      <w:r>
        <w:rPr>
          <w:rFonts w:hint="eastAsia" w:ascii="楷体_GB2312" w:hAnsi="宋体" w:eastAsia="楷体_GB2312"/>
          <w:color w:val="000000"/>
          <w:sz w:val="24"/>
        </w:rPr>
        <w:t>）甲方主动诉讼案件的审查及论证工作；</w:t>
      </w:r>
    </w:p>
    <w:p>
      <w:pPr>
        <w:keepNext w:val="0"/>
        <w:keepLines w:val="0"/>
        <w:pageBreakBefore w:val="0"/>
        <w:widowControl w:val="0"/>
        <w:kinsoku/>
        <w:wordWrap/>
        <w:overflowPunct/>
        <w:topLinePunct w:val="0"/>
        <w:bidi w:val="0"/>
        <w:adjustRightInd w:val="0"/>
        <w:snapToGrid w:val="0"/>
        <w:spacing w:line="440" w:lineRule="exact"/>
        <w:ind w:firstLine="480" w:firstLineChars="200"/>
        <w:rPr>
          <w:rFonts w:hint="eastAsia" w:ascii="楷体_GB2312" w:hAnsi="宋体" w:eastAsia="楷体_GB2312"/>
          <w:color w:val="000000"/>
          <w:sz w:val="24"/>
        </w:rPr>
      </w:pPr>
      <w:r>
        <w:rPr>
          <w:rFonts w:hint="eastAsia" w:ascii="楷体_GB2312" w:hAnsi="宋体" w:eastAsia="楷体_GB2312"/>
          <w:color w:val="000000"/>
          <w:sz w:val="24"/>
        </w:rPr>
        <w:t>（</w:t>
      </w:r>
      <w:r>
        <w:rPr>
          <w:rFonts w:hint="eastAsia" w:ascii="楷体_GB2312" w:hAnsi="宋体" w:eastAsia="楷体_GB2312"/>
          <w:color w:val="000000"/>
          <w:sz w:val="24"/>
          <w:lang w:val="en-US" w:eastAsia="zh-CN"/>
        </w:rPr>
        <w:t>9</w:t>
      </w:r>
      <w:r>
        <w:rPr>
          <w:rFonts w:hint="eastAsia" w:ascii="楷体_GB2312" w:hAnsi="宋体" w:eastAsia="楷体_GB2312"/>
          <w:color w:val="000000"/>
          <w:sz w:val="24"/>
        </w:rPr>
        <w:t>）可以提供的其他服务。</w:t>
      </w:r>
    </w:p>
    <w:p>
      <w:pPr>
        <w:keepNext w:val="0"/>
        <w:keepLines w:val="0"/>
        <w:pageBreakBefore w:val="0"/>
        <w:widowControl w:val="0"/>
        <w:kinsoku/>
        <w:wordWrap/>
        <w:overflowPunct/>
        <w:topLinePunct w:val="0"/>
        <w:bidi w:val="0"/>
        <w:adjustRightInd w:val="0"/>
        <w:snapToGrid w:val="0"/>
        <w:spacing w:line="440" w:lineRule="exact"/>
        <w:ind w:firstLine="480" w:firstLineChars="200"/>
        <w:rPr>
          <w:rFonts w:hint="eastAsia" w:ascii="楷体_GB2312" w:hAnsi="宋体" w:eastAsia="楷体_GB2312"/>
          <w:color w:val="000000"/>
          <w:sz w:val="24"/>
          <w:lang w:val="en-US" w:eastAsia="zh-CN"/>
        </w:rPr>
      </w:pPr>
      <w:r>
        <w:rPr>
          <w:rFonts w:hint="eastAsia" w:ascii="楷体_GB2312" w:hAnsi="宋体" w:eastAsia="楷体_GB2312"/>
          <w:color w:val="000000"/>
          <w:sz w:val="24"/>
          <w:lang w:val="en-US" w:eastAsia="zh-CN"/>
        </w:rPr>
        <w:t>1.3乙方应指派专门的工作团队完成本合同下的法律服务，其工作团队由律师（甲方常年法律顾问）担任牵头人，协调乙方内部资源为甲方提供服务，全程为甲方提供保险业务有关法律服务。</w:t>
      </w:r>
    </w:p>
    <w:p>
      <w:pPr>
        <w:keepNext w:val="0"/>
        <w:keepLines w:val="0"/>
        <w:pageBreakBefore w:val="0"/>
        <w:widowControl w:val="0"/>
        <w:kinsoku/>
        <w:wordWrap/>
        <w:overflowPunct/>
        <w:topLinePunct w:val="0"/>
        <w:bidi w:val="0"/>
        <w:adjustRightInd w:val="0"/>
        <w:snapToGrid w:val="0"/>
        <w:spacing w:line="440" w:lineRule="exact"/>
        <w:ind w:firstLine="480" w:firstLineChars="200"/>
        <w:rPr>
          <w:rFonts w:hint="eastAsia" w:ascii="楷体_GB2312" w:hAnsi="宋体" w:eastAsia="楷体_GB2312"/>
          <w:color w:val="000000"/>
          <w:sz w:val="24"/>
          <w:lang w:val="en-US" w:eastAsia="zh-CN"/>
        </w:rPr>
      </w:pPr>
      <w:r>
        <w:rPr>
          <w:rFonts w:hint="eastAsia" w:ascii="楷体_GB2312" w:hAnsi="宋体" w:eastAsia="楷体_GB2312"/>
          <w:color w:val="000000"/>
          <w:sz w:val="24"/>
          <w:lang w:val="en-US" w:eastAsia="zh-CN"/>
        </w:rPr>
        <w:t>1.4乙方保证工作团队成员将以富有效率的方式为甲方服务，并与其他中介机构充分合作。</w:t>
      </w:r>
    </w:p>
    <w:p>
      <w:pPr>
        <w:keepNext w:val="0"/>
        <w:keepLines w:val="0"/>
        <w:pageBreakBefore w:val="0"/>
        <w:widowControl w:val="0"/>
        <w:kinsoku/>
        <w:wordWrap/>
        <w:overflowPunct/>
        <w:topLinePunct w:val="0"/>
        <w:bidi w:val="0"/>
        <w:adjustRightInd w:val="0"/>
        <w:snapToGrid w:val="0"/>
        <w:spacing w:line="440" w:lineRule="exact"/>
        <w:ind w:firstLine="480" w:firstLineChars="200"/>
        <w:rPr>
          <w:rFonts w:hint="eastAsia" w:ascii="楷体_GB2312" w:hAnsi="宋体" w:eastAsia="楷体_GB2312"/>
          <w:color w:val="000000"/>
          <w:sz w:val="24"/>
          <w:lang w:val="en-US" w:eastAsia="zh-CN"/>
        </w:rPr>
      </w:pPr>
      <w:r>
        <w:rPr>
          <w:rFonts w:hint="eastAsia" w:ascii="楷体_GB2312" w:hAnsi="宋体" w:eastAsia="楷体_GB2312"/>
          <w:color w:val="000000"/>
          <w:sz w:val="24"/>
          <w:lang w:val="en-US" w:eastAsia="zh-CN"/>
        </w:rPr>
        <w:t>1.5未经甲方同意，乙方不得更换工作团队牵头人，并保证工作团队其他人员的稳定性。</w:t>
      </w:r>
    </w:p>
    <w:p>
      <w:pPr>
        <w:keepNext w:val="0"/>
        <w:keepLines w:val="0"/>
        <w:pageBreakBefore w:val="0"/>
        <w:widowControl w:val="0"/>
        <w:kinsoku/>
        <w:wordWrap/>
        <w:overflowPunct/>
        <w:topLinePunct w:val="0"/>
        <w:bidi w:val="0"/>
        <w:adjustRightInd w:val="0"/>
        <w:snapToGrid w:val="0"/>
        <w:spacing w:line="440" w:lineRule="exact"/>
        <w:ind w:firstLine="480" w:firstLineChars="200"/>
        <w:rPr>
          <w:rFonts w:hint="eastAsia" w:ascii="楷体_GB2312" w:hAnsi="宋体" w:eastAsia="楷体_GB2312"/>
          <w:color w:val="000000"/>
          <w:sz w:val="24"/>
          <w:lang w:val="en-US" w:eastAsia="zh-CN"/>
        </w:rPr>
      </w:pPr>
      <w:r>
        <w:rPr>
          <w:rFonts w:hint="eastAsia" w:ascii="楷体_GB2312" w:hAnsi="宋体" w:eastAsia="楷体_GB2312"/>
          <w:color w:val="000000"/>
          <w:sz w:val="24"/>
          <w:lang w:val="en-US" w:eastAsia="zh-CN"/>
        </w:rPr>
        <w:t>1.6提供法律服务过程中，乙方将根据甲方的需要及时派出和调配工作人员，全面服务甲方的法律需求。</w:t>
      </w:r>
    </w:p>
    <w:p>
      <w:pPr>
        <w:keepNext w:val="0"/>
        <w:keepLines w:val="0"/>
        <w:pageBreakBefore w:val="0"/>
        <w:widowControl w:val="0"/>
        <w:kinsoku/>
        <w:wordWrap/>
        <w:overflowPunct/>
        <w:topLinePunct w:val="0"/>
        <w:bidi w:val="0"/>
        <w:adjustRightInd w:val="0"/>
        <w:snapToGrid w:val="0"/>
        <w:spacing w:line="440" w:lineRule="exact"/>
        <w:ind w:firstLine="480" w:firstLineChars="200"/>
        <w:rPr>
          <w:rFonts w:hint="eastAsia" w:ascii="楷体_GB2312" w:hAnsi="宋体" w:eastAsia="楷体_GB2312"/>
          <w:color w:val="000000"/>
          <w:sz w:val="24"/>
          <w:lang w:val="en-US" w:eastAsia="zh-CN"/>
        </w:rPr>
      </w:pPr>
      <w:r>
        <w:rPr>
          <w:rFonts w:hint="eastAsia" w:ascii="楷体_GB2312" w:hAnsi="宋体" w:eastAsia="楷体_GB2312"/>
          <w:color w:val="000000"/>
          <w:sz w:val="24"/>
          <w:lang w:val="en-US" w:eastAsia="zh-CN"/>
        </w:rPr>
        <w:t>1.7若甲方认为任何工作团队成员存在问题，乙方应听取甲方意见，合理改正，并在甲方要求时更换工作人员。</w:t>
      </w:r>
    </w:p>
    <w:p>
      <w:pPr>
        <w:keepNext w:val="0"/>
        <w:keepLines w:val="0"/>
        <w:pageBreakBefore w:val="0"/>
        <w:widowControl w:val="0"/>
        <w:kinsoku/>
        <w:wordWrap/>
        <w:overflowPunct/>
        <w:topLinePunct w:val="0"/>
        <w:bidi w:val="0"/>
        <w:adjustRightInd w:val="0"/>
        <w:snapToGrid w:val="0"/>
        <w:spacing w:line="440" w:lineRule="exact"/>
        <w:ind w:firstLine="480" w:firstLineChars="200"/>
        <w:rPr>
          <w:rFonts w:hint="eastAsia" w:ascii="楷体_GB2312" w:hAnsi="宋体" w:eastAsia="楷体_GB2312"/>
          <w:color w:val="000000"/>
          <w:sz w:val="24"/>
        </w:rPr>
      </w:pPr>
    </w:p>
    <w:p>
      <w:pPr>
        <w:pStyle w:val="2"/>
        <w:adjustRightInd/>
        <w:spacing w:before="120" w:beforeLines="0" w:after="120" w:afterLines="0" w:line="240" w:lineRule="exact"/>
        <w:ind w:firstLine="482" w:firstLineChars="200"/>
        <w:jc w:val="both"/>
        <w:textAlignment w:val="auto"/>
        <w:rPr>
          <w:rFonts w:hint="eastAsia" w:ascii="Times New Roman" w:eastAsia="楷体"/>
          <w:sz w:val="24"/>
          <w:szCs w:val="44"/>
        </w:rPr>
      </w:pPr>
    </w:p>
    <w:p>
      <w:pPr>
        <w:pStyle w:val="2"/>
        <w:numPr>
          <w:ilvl w:val="0"/>
          <w:numId w:val="0"/>
        </w:numPr>
        <w:adjustRightInd/>
        <w:spacing w:before="120" w:beforeLines="0" w:after="120" w:afterLines="0" w:line="240" w:lineRule="exact"/>
        <w:ind w:firstLine="482" w:firstLineChars="200"/>
        <w:jc w:val="both"/>
        <w:textAlignment w:val="auto"/>
        <w:rPr>
          <w:rFonts w:hint="eastAsia" w:ascii="Times New Roman" w:eastAsia="楷体"/>
          <w:sz w:val="24"/>
          <w:szCs w:val="44"/>
        </w:rPr>
      </w:pPr>
      <w:r>
        <w:rPr>
          <w:rFonts w:hint="eastAsia" w:ascii="Times New Roman" w:eastAsia="楷体"/>
          <w:sz w:val="24"/>
          <w:szCs w:val="44"/>
          <w:lang w:eastAsia="zh-CN"/>
        </w:rPr>
        <w:t>第二条</w:t>
      </w:r>
      <w:r>
        <w:rPr>
          <w:rFonts w:hint="eastAsia" w:ascii="Times New Roman" w:eastAsia="楷体"/>
          <w:sz w:val="24"/>
          <w:szCs w:val="44"/>
        </w:rPr>
        <w:t>合同期限</w:t>
      </w:r>
    </w:p>
    <w:p>
      <w:pPr>
        <w:keepNext w:val="0"/>
        <w:keepLines w:val="0"/>
        <w:pageBreakBefore w:val="0"/>
        <w:widowControl w:val="0"/>
        <w:kinsoku/>
        <w:wordWrap/>
        <w:overflowPunct/>
        <w:topLinePunct w:val="0"/>
        <w:bidi w:val="0"/>
        <w:adjustRightInd w:val="0"/>
        <w:snapToGrid w:val="0"/>
        <w:spacing w:line="440" w:lineRule="exact"/>
        <w:ind w:firstLine="480" w:firstLineChars="200"/>
        <w:rPr>
          <w:rFonts w:hint="eastAsia" w:ascii="楷体_GB2312" w:hAnsi="宋体" w:eastAsia="楷体_GB2312"/>
          <w:color w:val="000000"/>
          <w:sz w:val="24"/>
          <w:lang w:val="en-US" w:eastAsia="zh-CN"/>
        </w:rPr>
      </w:pPr>
      <w:r>
        <w:rPr>
          <w:rFonts w:hint="eastAsia" w:ascii="楷体_GB2312" w:hAnsi="宋体" w:eastAsia="楷体_GB2312"/>
          <w:color w:val="000000"/>
          <w:sz w:val="24"/>
          <w:lang w:val="en-US" w:eastAsia="zh-CN"/>
        </w:rPr>
        <w:t>2.1乙方提供本合同项下法律服务的期间自2025年月日起</w:t>
      </w:r>
    </w:p>
    <w:p>
      <w:pPr>
        <w:keepNext w:val="0"/>
        <w:keepLines w:val="0"/>
        <w:pageBreakBefore w:val="0"/>
        <w:widowControl w:val="0"/>
        <w:kinsoku/>
        <w:wordWrap/>
        <w:overflowPunct/>
        <w:topLinePunct w:val="0"/>
        <w:bidi w:val="0"/>
        <w:adjustRightInd w:val="0"/>
        <w:snapToGrid w:val="0"/>
        <w:spacing w:line="440" w:lineRule="exact"/>
        <w:ind w:firstLine="480" w:firstLineChars="200"/>
        <w:rPr>
          <w:rFonts w:hint="eastAsia" w:ascii="楷体_GB2312" w:hAnsi="宋体" w:eastAsia="楷体_GB2312"/>
          <w:color w:val="000000"/>
          <w:sz w:val="24"/>
          <w:lang w:val="en-US" w:eastAsia="zh-CN"/>
        </w:rPr>
      </w:pPr>
      <w:r>
        <w:rPr>
          <w:rFonts w:hint="eastAsia" w:ascii="楷体_GB2312" w:hAnsi="宋体" w:eastAsia="楷体_GB2312"/>
          <w:color w:val="000000"/>
          <w:sz w:val="24"/>
          <w:lang w:val="en-US" w:eastAsia="zh-CN"/>
        </w:rPr>
        <w:t>至2026年月日止。</w:t>
      </w:r>
    </w:p>
    <w:p>
      <w:pPr>
        <w:keepNext w:val="0"/>
        <w:keepLines w:val="0"/>
        <w:pageBreakBefore w:val="0"/>
        <w:widowControl w:val="0"/>
        <w:kinsoku/>
        <w:wordWrap/>
        <w:overflowPunct/>
        <w:topLinePunct w:val="0"/>
        <w:bidi w:val="0"/>
        <w:adjustRightInd w:val="0"/>
        <w:snapToGrid w:val="0"/>
        <w:spacing w:line="440" w:lineRule="exact"/>
        <w:ind w:firstLine="480" w:firstLineChars="200"/>
        <w:rPr>
          <w:rFonts w:hint="eastAsia" w:ascii="楷体_GB2312" w:hAnsi="宋体" w:eastAsia="楷体_GB2312"/>
          <w:color w:val="auto"/>
          <w:sz w:val="24"/>
          <w:lang w:val="en-US" w:eastAsia="zh-CN"/>
        </w:rPr>
      </w:pPr>
      <w:r>
        <w:rPr>
          <w:rFonts w:hint="eastAsia" w:ascii="楷体_GB2312" w:hAnsi="宋体" w:eastAsia="楷体_GB2312"/>
          <w:color w:val="auto"/>
          <w:sz w:val="24"/>
          <w:lang w:val="en-US" w:eastAsia="zh-CN"/>
        </w:rPr>
        <w:t>2.2甲方应在合同届满前60日启动对乙方上一年度法律顾问服务工作的考核评估，考核通过后甲方可续签下一年度法律顾问服务协议。</w:t>
      </w:r>
    </w:p>
    <w:p>
      <w:pPr>
        <w:keepNext w:val="0"/>
        <w:keepLines w:val="0"/>
        <w:pageBreakBefore w:val="0"/>
        <w:widowControl w:val="0"/>
        <w:kinsoku/>
        <w:wordWrap/>
        <w:overflowPunct/>
        <w:topLinePunct w:val="0"/>
        <w:bidi w:val="0"/>
        <w:adjustRightInd w:val="0"/>
        <w:snapToGrid w:val="0"/>
        <w:spacing w:line="440" w:lineRule="exact"/>
        <w:ind w:firstLine="480" w:firstLineChars="200"/>
        <w:rPr>
          <w:rFonts w:hint="eastAsia" w:ascii="楷体_GB2312" w:hAnsi="宋体" w:eastAsia="楷体_GB2312"/>
          <w:color w:val="0000FF"/>
          <w:sz w:val="24"/>
          <w:lang w:val="en-US" w:eastAsia="zh-CN"/>
        </w:rPr>
      </w:pPr>
    </w:p>
    <w:p>
      <w:pPr>
        <w:pStyle w:val="2"/>
        <w:numPr>
          <w:ilvl w:val="0"/>
          <w:numId w:val="0"/>
        </w:numPr>
        <w:adjustRightInd/>
        <w:spacing w:before="120" w:beforeLines="0" w:after="120" w:afterLines="0" w:line="240" w:lineRule="exact"/>
        <w:ind w:firstLine="482" w:firstLineChars="200"/>
        <w:jc w:val="both"/>
        <w:textAlignment w:val="auto"/>
        <w:rPr>
          <w:rFonts w:hint="eastAsia" w:ascii="Times New Roman" w:eastAsia="楷体"/>
          <w:sz w:val="24"/>
          <w:szCs w:val="44"/>
        </w:rPr>
      </w:pPr>
      <w:r>
        <w:rPr>
          <w:rFonts w:hint="eastAsia" w:ascii="Times New Roman" w:eastAsia="楷体"/>
          <w:sz w:val="24"/>
          <w:szCs w:val="44"/>
        </w:rPr>
        <w:t>第三条甲方义务</w:t>
      </w:r>
    </w:p>
    <w:p>
      <w:pPr>
        <w:keepNext w:val="0"/>
        <w:keepLines w:val="0"/>
        <w:pageBreakBefore w:val="0"/>
        <w:widowControl w:val="0"/>
        <w:kinsoku/>
        <w:wordWrap/>
        <w:overflowPunct/>
        <w:topLinePunct w:val="0"/>
        <w:bidi w:val="0"/>
        <w:adjustRightInd w:val="0"/>
        <w:snapToGrid w:val="0"/>
        <w:spacing w:line="440" w:lineRule="exact"/>
        <w:ind w:firstLine="560" w:firstLineChars="200"/>
        <w:rPr>
          <w:rFonts w:hint="eastAsia" w:ascii="楷体_GB2312" w:hAnsi="宋体" w:eastAsia="楷体_GB2312"/>
          <w:color w:val="000000"/>
          <w:sz w:val="24"/>
          <w:lang w:val="en-US" w:eastAsia="zh-CN"/>
        </w:rPr>
      </w:pPr>
      <w:r>
        <w:rPr>
          <w:rFonts w:hint="eastAsia" w:ascii="仿宋_GB2312" w:eastAsia="仿宋_GB2312"/>
          <w:sz w:val="28"/>
          <w:szCs w:val="28"/>
          <w:lang w:val="en-US" w:eastAsia="zh-CN"/>
        </w:rPr>
        <w:t>3</w:t>
      </w:r>
      <w:r>
        <w:rPr>
          <w:rFonts w:hint="eastAsia" w:ascii="楷体_GB2312" w:hAnsi="宋体" w:eastAsia="楷体_GB2312"/>
          <w:color w:val="000000"/>
          <w:sz w:val="24"/>
          <w:lang w:val="en-US" w:eastAsia="zh-CN"/>
        </w:rPr>
        <w:t>.1甲方应当全面、客观和及时地向乙方提供或通报与法律事务有关的各种情况、文件及资料，并及时答复或处理乙方就提供法律服务事项过程中所遇到的具体问题；</w:t>
      </w:r>
    </w:p>
    <w:p>
      <w:pPr>
        <w:keepNext w:val="0"/>
        <w:keepLines w:val="0"/>
        <w:pageBreakBefore w:val="0"/>
        <w:widowControl w:val="0"/>
        <w:kinsoku/>
        <w:wordWrap/>
        <w:overflowPunct/>
        <w:topLinePunct w:val="0"/>
        <w:bidi w:val="0"/>
        <w:adjustRightInd w:val="0"/>
        <w:snapToGrid w:val="0"/>
        <w:spacing w:line="440" w:lineRule="exact"/>
        <w:ind w:firstLine="480" w:firstLineChars="200"/>
        <w:rPr>
          <w:rFonts w:hint="eastAsia" w:ascii="楷体_GB2312" w:hAnsi="宋体" w:eastAsia="楷体_GB2312"/>
          <w:color w:val="000000"/>
          <w:sz w:val="24"/>
          <w:lang w:val="en-US" w:eastAsia="zh-CN"/>
        </w:rPr>
      </w:pPr>
      <w:r>
        <w:rPr>
          <w:rFonts w:hint="eastAsia" w:ascii="楷体_GB2312" w:hAnsi="宋体" w:eastAsia="楷体_GB2312"/>
          <w:color w:val="000000"/>
          <w:sz w:val="24"/>
          <w:lang w:val="en-US" w:eastAsia="zh-CN"/>
        </w:rPr>
        <w:t>3.2甲方对乙方负有诚实信用义务。甲方不得要求乙方出具虚假或有重大遗漏的文件，不得向乙方提供虚假或明知有重大遗漏的信息和资料，不得要求乙方从事违法活动或利用乙方提供的服务从事违法活动；</w:t>
      </w:r>
    </w:p>
    <w:p>
      <w:pPr>
        <w:keepNext w:val="0"/>
        <w:keepLines w:val="0"/>
        <w:pageBreakBefore w:val="0"/>
        <w:widowControl w:val="0"/>
        <w:kinsoku/>
        <w:wordWrap/>
        <w:overflowPunct/>
        <w:topLinePunct w:val="0"/>
        <w:bidi w:val="0"/>
        <w:adjustRightInd w:val="0"/>
        <w:snapToGrid w:val="0"/>
        <w:spacing w:line="440" w:lineRule="exact"/>
        <w:ind w:firstLine="480" w:firstLineChars="200"/>
        <w:rPr>
          <w:rFonts w:hint="eastAsia" w:ascii="楷体_GB2312" w:hAnsi="宋体" w:eastAsia="楷体_GB2312"/>
          <w:color w:val="000000"/>
          <w:sz w:val="24"/>
          <w:lang w:val="en-US" w:eastAsia="zh-CN"/>
        </w:rPr>
      </w:pPr>
      <w:r>
        <w:rPr>
          <w:rFonts w:hint="eastAsia" w:ascii="楷体_GB2312" w:hAnsi="宋体" w:eastAsia="楷体_GB2312"/>
          <w:color w:val="000000"/>
          <w:sz w:val="24"/>
          <w:lang w:val="en-US" w:eastAsia="zh-CN"/>
        </w:rPr>
        <w:t>3.3甲方依据本合同要求乙方提供法律服务时应当提出明确、合理的要求，应给予乙方合理的工作时间，并为乙方办理法律事务提供便利，包括但不限于按时提供相关文件资料；</w:t>
      </w:r>
    </w:p>
    <w:p>
      <w:pPr>
        <w:keepNext w:val="0"/>
        <w:keepLines w:val="0"/>
        <w:pageBreakBefore w:val="0"/>
        <w:widowControl w:val="0"/>
        <w:kinsoku/>
        <w:wordWrap/>
        <w:overflowPunct/>
        <w:topLinePunct w:val="0"/>
        <w:bidi w:val="0"/>
        <w:adjustRightInd w:val="0"/>
        <w:snapToGrid w:val="0"/>
        <w:spacing w:line="440" w:lineRule="exact"/>
        <w:ind w:firstLine="480" w:firstLineChars="200"/>
        <w:rPr>
          <w:rFonts w:hint="eastAsia" w:ascii="楷体_GB2312" w:hAnsi="宋体" w:eastAsia="楷体_GB2312"/>
          <w:color w:val="000000"/>
          <w:sz w:val="24"/>
          <w:lang w:val="en-US" w:eastAsia="zh-CN"/>
        </w:rPr>
      </w:pPr>
      <w:r>
        <w:rPr>
          <w:rFonts w:hint="eastAsia" w:ascii="楷体_GB2312" w:hAnsi="宋体" w:eastAsia="楷体_GB2312"/>
          <w:color w:val="000000"/>
          <w:sz w:val="24"/>
          <w:lang w:val="en-US" w:eastAsia="zh-CN"/>
        </w:rPr>
        <w:t>3.4按照本合同约定按时、足额向乙方支付服务费用；</w:t>
      </w:r>
    </w:p>
    <w:p>
      <w:pPr>
        <w:keepNext w:val="0"/>
        <w:keepLines w:val="0"/>
        <w:pageBreakBefore w:val="0"/>
        <w:widowControl w:val="0"/>
        <w:kinsoku/>
        <w:wordWrap/>
        <w:overflowPunct/>
        <w:topLinePunct w:val="0"/>
        <w:bidi w:val="0"/>
        <w:spacing w:line="440" w:lineRule="exact"/>
        <w:ind w:firstLine="480" w:firstLineChars="200"/>
        <w:rPr>
          <w:rFonts w:hint="eastAsia" w:ascii="楷体_GB2312" w:hAnsi="宋体" w:eastAsia="楷体_GB2312"/>
          <w:color w:val="000000"/>
          <w:sz w:val="24"/>
          <w:lang w:val="en-US" w:eastAsia="zh-CN"/>
        </w:rPr>
      </w:pPr>
      <w:r>
        <w:rPr>
          <w:rFonts w:hint="eastAsia" w:ascii="楷体_GB2312" w:hAnsi="宋体" w:eastAsia="楷体_GB2312"/>
          <w:color w:val="000000"/>
          <w:sz w:val="24"/>
          <w:lang w:val="en-US" w:eastAsia="zh-CN"/>
        </w:rPr>
        <w:t>3.5甲方指定人员，授权其负责转达甲方的指示和要求，提供文件和资料，接收乙方送达的法律文件，甲方更换联系人应当及时书面通知乙方。</w:t>
      </w:r>
    </w:p>
    <w:p>
      <w:pPr>
        <w:pStyle w:val="2"/>
        <w:numPr>
          <w:ilvl w:val="0"/>
          <w:numId w:val="0"/>
        </w:numPr>
        <w:adjustRightInd/>
        <w:spacing w:before="120" w:beforeLines="0" w:after="120" w:afterLines="0" w:line="240" w:lineRule="exact"/>
        <w:ind w:firstLine="482" w:firstLineChars="200"/>
        <w:jc w:val="both"/>
        <w:textAlignment w:val="auto"/>
        <w:rPr>
          <w:rFonts w:hint="eastAsia" w:ascii="Times New Roman" w:eastAsia="楷体"/>
          <w:sz w:val="24"/>
          <w:szCs w:val="44"/>
        </w:rPr>
      </w:pPr>
      <w:r>
        <w:rPr>
          <w:rFonts w:hint="eastAsia" w:ascii="Times New Roman" w:eastAsia="楷体"/>
          <w:sz w:val="24"/>
          <w:szCs w:val="44"/>
        </w:rPr>
        <w:t>第四条</w:t>
      </w:r>
      <w:r>
        <w:rPr>
          <w:rFonts w:hint="eastAsia" w:ascii="Times New Roman" w:eastAsia="楷体"/>
          <w:sz w:val="24"/>
          <w:szCs w:val="44"/>
          <w:lang w:eastAsia="ja-JP"/>
        </w:rPr>
        <w:t>乙方</w:t>
      </w:r>
      <w:r>
        <w:rPr>
          <w:rFonts w:hint="eastAsia" w:ascii="Times New Roman" w:eastAsia="楷体"/>
          <w:sz w:val="24"/>
          <w:szCs w:val="44"/>
        </w:rPr>
        <w:t>义务</w:t>
      </w:r>
    </w:p>
    <w:p>
      <w:pPr>
        <w:keepNext w:val="0"/>
        <w:keepLines w:val="0"/>
        <w:pageBreakBefore w:val="0"/>
        <w:widowControl w:val="0"/>
        <w:kinsoku/>
        <w:wordWrap/>
        <w:overflowPunct/>
        <w:topLinePunct w:val="0"/>
        <w:bidi w:val="0"/>
        <w:adjustRightInd w:val="0"/>
        <w:snapToGrid w:val="0"/>
        <w:spacing w:line="440" w:lineRule="exact"/>
        <w:ind w:firstLine="480" w:firstLineChars="200"/>
        <w:rPr>
          <w:rFonts w:hint="eastAsia" w:ascii="楷体_GB2312" w:hAnsi="宋体" w:eastAsia="楷体_GB2312"/>
          <w:color w:val="000000"/>
          <w:sz w:val="24"/>
          <w:lang w:val="en-US" w:eastAsia="zh-CN"/>
        </w:rPr>
      </w:pPr>
      <w:r>
        <w:rPr>
          <w:rFonts w:hint="eastAsia" w:ascii="楷体_GB2312" w:hAnsi="宋体" w:eastAsia="楷体_GB2312"/>
          <w:color w:val="000000"/>
          <w:sz w:val="24"/>
          <w:lang w:val="en-US" w:eastAsia="zh-CN"/>
        </w:rPr>
        <w:t>4.1乙方将按照律师行业公认的业务标准、道德规范和勤勉尽责精神，就本项目向甲方提供具备执业水准的法律服务；</w:t>
      </w:r>
    </w:p>
    <w:p>
      <w:pPr>
        <w:keepNext w:val="0"/>
        <w:keepLines w:val="0"/>
        <w:pageBreakBefore w:val="0"/>
        <w:widowControl w:val="0"/>
        <w:kinsoku/>
        <w:wordWrap/>
        <w:overflowPunct/>
        <w:topLinePunct w:val="0"/>
        <w:bidi w:val="0"/>
        <w:adjustRightInd w:val="0"/>
        <w:snapToGrid w:val="0"/>
        <w:spacing w:line="440" w:lineRule="exact"/>
        <w:ind w:firstLine="480" w:firstLineChars="200"/>
        <w:rPr>
          <w:rFonts w:hint="eastAsia" w:ascii="楷体_GB2312" w:hAnsi="宋体" w:eastAsia="楷体_GB2312"/>
          <w:color w:val="000000"/>
          <w:sz w:val="24"/>
          <w:lang w:val="en-US" w:eastAsia="zh-CN"/>
        </w:rPr>
      </w:pPr>
      <w:r>
        <w:rPr>
          <w:rFonts w:hint="eastAsia" w:ascii="楷体_GB2312" w:hAnsi="宋体" w:eastAsia="楷体_GB2312"/>
          <w:color w:val="000000"/>
          <w:sz w:val="24"/>
          <w:lang w:val="en-US" w:eastAsia="zh-CN"/>
        </w:rPr>
        <w:t>4.2乙方应当以其依据法律做出的判断，向甲方进行法律风险提示，尽最大努力维护甲方合法权益；</w:t>
      </w:r>
    </w:p>
    <w:p>
      <w:pPr>
        <w:keepNext w:val="0"/>
        <w:keepLines w:val="0"/>
        <w:pageBreakBefore w:val="0"/>
        <w:widowControl w:val="0"/>
        <w:kinsoku/>
        <w:wordWrap/>
        <w:overflowPunct/>
        <w:topLinePunct w:val="0"/>
        <w:bidi w:val="0"/>
        <w:adjustRightInd w:val="0"/>
        <w:snapToGrid w:val="0"/>
        <w:spacing w:line="440" w:lineRule="exact"/>
        <w:ind w:firstLine="480" w:firstLineChars="200"/>
        <w:rPr>
          <w:rFonts w:hint="eastAsia" w:ascii="楷体_GB2312" w:hAnsi="宋体" w:eastAsia="楷体_GB2312"/>
          <w:color w:val="000000"/>
          <w:sz w:val="24"/>
          <w:lang w:val="en-US" w:eastAsia="zh-CN"/>
        </w:rPr>
      </w:pPr>
      <w:r>
        <w:rPr>
          <w:rFonts w:hint="eastAsia" w:ascii="楷体_GB2312" w:hAnsi="宋体" w:eastAsia="楷体_GB2312"/>
          <w:color w:val="000000"/>
          <w:sz w:val="24"/>
          <w:lang w:val="en-US" w:eastAsia="zh-CN"/>
        </w:rPr>
        <w:t>4.3乙方律师应当在取得甲方提供的文件资料后，在工作计划列明的合理期限内及时完成委托事项，并应甲方要求通报工作进展情况；</w:t>
      </w:r>
    </w:p>
    <w:p>
      <w:pPr>
        <w:keepNext w:val="0"/>
        <w:keepLines w:val="0"/>
        <w:pageBreakBefore w:val="0"/>
        <w:widowControl w:val="0"/>
        <w:kinsoku/>
        <w:wordWrap/>
        <w:overflowPunct/>
        <w:topLinePunct w:val="0"/>
        <w:bidi w:val="0"/>
        <w:adjustRightInd w:val="0"/>
        <w:snapToGrid w:val="0"/>
        <w:spacing w:line="440" w:lineRule="exact"/>
        <w:ind w:firstLine="480" w:firstLineChars="200"/>
        <w:rPr>
          <w:rFonts w:hint="eastAsia" w:ascii="楷体_GB2312" w:hAnsi="宋体" w:eastAsia="楷体_GB2312"/>
          <w:color w:val="000000"/>
          <w:sz w:val="24"/>
          <w:lang w:val="en-US" w:eastAsia="zh-CN"/>
        </w:rPr>
      </w:pPr>
      <w:r>
        <w:rPr>
          <w:rFonts w:hint="eastAsia" w:ascii="楷体_GB2312" w:hAnsi="宋体" w:eastAsia="楷体_GB2312"/>
          <w:color w:val="000000"/>
          <w:sz w:val="24"/>
          <w:lang w:val="en-US" w:eastAsia="zh-CN"/>
        </w:rPr>
        <w:t>4.4乙方律师对其获知的甲方商业秘密和与本项目有关的非公开的信息、资料负有保密责任，非由法律规定或者甲方同意，不得向任何第三方披露；</w:t>
      </w:r>
    </w:p>
    <w:p>
      <w:pPr>
        <w:keepNext w:val="0"/>
        <w:keepLines w:val="0"/>
        <w:pageBreakBefore w:val="0"/>
        <w:widowControl w:val="0"/>
        <w:kinsoku/>
        <w:wordWrap/>
        <w:overflowPunct/>
        <w:topLinePunct w:val="0"/>
        <w:bidi w:val="0"/>
        <w:adjustRightInd w:val="0"/>
        <w:snapToGrid w:val="0"/>
        <w:spacing w:line="440" w:lineRule="exact"/>
        <w:ind w:firstLine="480" w:firstLineChars="200"/>
        <w:rPr>
          <w:rFonts w:hint="eastAsia" w:ascii="楷体_GB2312" w:hAnsi="宋体" w:eastAsia="楷体_GB2312"/>
          <w:color w:val="000000"/>
          <w:sz w:val="24"/>
          <w:lang w:val="en-US" w:eastAsia="zh-CN"/>
        </w:rPr>
      </w:pPr>
      <w:r>
        <w:rPr>
          <w:rFonts w:hint="eastAsia" w:ascii="楷体_GB2312" w:hAnsi="宋体" w:eastAsia="楷体_GB2312"/>
          <w:color w:val="000000"/>
          <w:sz w:val="24"/>
          <w:lang w:val="en-US" w:eastAsia="zh-CN"/>
        </w:rPr>
        <w:t>4.5乙方对甲方业务应单独建档，应当保存完整的工作记录，对涉及甲方的原始证据、实物或法律文件应当妥善保管；</w:t>
      </w:r>
    </w:p>
    <w:p>
      <w:pPr>
        <w:keepNext w:val="0"/>
        <w:keepLines w:val="0"/>
        <w:pageBreakBefore w:val="0"/>
        <w:widowControl w:val="0"/>
        <w:kinsoku/>
        <w:wordWrap/>
        <w:overflowPunct/>
        <w:topLinePunct w:val="0"/>
        <w:bidi w:val="0"/>
        <w:adjustRightInd w:val="0"/>
        <w:snapToGrid w:val="0"/>
        <w:spacing w:line="440" w:lineRule="exact"/>
        <w:ind w:firstLine="480" w:firstLineChars="200"/>
        <w:rPr>
          <w:rFonts w:hint="eastAsia" w:ascii="楷体_GB2312" w:hAnsi="宋体" w:eastAsia="楷体_GB2312"/>
          <w:color w:val="000000"/>
          <w:sz w:val="24"/>
          <w:lang w:val="en-US" w:eastAsia="zh-CN"/>
        </w:rPr>
      </w:pPr>
      <w:r>
        <w:rPr>
          <w:rFonts w:hint="eastAsia" w:ascii="楷体_GB2312" w:hAnsi="宋体" w:eastAsia="楷体_GB2312"/>
          <w:color w:val="000000"/>
          <w:sz w:val="24"/>
          <w:lang w:val="en-US" w:eastAsia="zh-CN"/>
        </w:rPr>
        <w:t>4.6除本合同约定的利益外，乙方承诺不会通过提供本合同项下的服务来谋取任何不正当利益；</w:t>
      </w:r>
    </w:p>
    <w:p>
      <w:pPr>
        <w:keepNext w:val="0"/>
        <w:keepLines w:val="0"/>
        <w:pageBreakBefore w:val="0"/>
        <w:widowControl w:val="0"/>
        <w:kinsoku/>
        <w:wordWrap/>
        <w:overflowPunct/>
        <w:topLinePunct w:val="0"/>
        <w:bidi w:val="0"/>
        <w:adjustRightInd w:val="0"/>
        <w:snapToGrid w:val="0"/>
        <w:spacing w:line="440" w:lineRule="exact"/>
        <w:ind w:firstLine="480" w:firstLineChars="200"/>
        <w:rPr>
          <w:rFonts w:hint="eastAsia" w:ascii="楷体_GB2312" w:hAnsi="宋体" w:eastAsia="楷体_GB2312"/>
          <w:color w:val="000000"/>
          <w:sz w:val="24"/>
          <w:lang w:val="en-US" w:eastAsia="zh-CN"/>
        </w:rPr>
      </w:pPr>
      <w:r>
        <w:rPr>
          <w:rFonts w:hint="eastAsia" w:ascii="楷体_GB2312" w:hAnsi="宋体" w:eastAsia="楷体_GB2312"/>
          <w:color w:val="000000"/>
          <w:sz w:val="24"/>
          <w:lang w:val="en-US" w:eastAsia="zh-CN"/>
        </w:rPr>
        <w:t>4.7指派律师作为甲方常年法律顾问，应当优先承办甲方法律事务。非因特殊情况，顾问律师不得委派其他律师或律师助理协助完成法律顾问事务，保证及时完成受托事项；</w:t>
      </w:r>
    </w:p>
    <w:p>
      <w:pPr>
        <w:keepNext w:val="0"/>
        <w:keepLines w:val="0"/>
        <w:pageBreakBefore w:val="0"/>
        <w:widowControl w:val="0"/>
        <w:kinsoku/>
        <w:wordWrap/>
        <w:overflowPunct/>
        <w:topLinePunct w:val="0"/>
        <w:bidi w:val="0"/>
        <w:adjustRightInd w:val="0"/>
        <w:snapToGrid w:val="0"/>
        <w:spacing w:line="440" w:lineRule="exact"/>
        <w:ind w:firstLine="480" w:firstLineChars="200"/>
        <w:rPr>
          <w:rFonts w:hint="eastAsia" w:ascii="楷体_GB2312" w:hAnsi="宋体" w:eastAsia="楷体_GB2312"/>
          <w:color w:val="000000"/>
          <w:sz w:val="24"/>
          <w:lang w:val="en-US" w:eastAsia="zh-CN"/>
        </w:rPr>
      </w:pPr>
      <w:r>
        <w:rPr>
          <w:rFonts w:hint="eastAsia" w:ascii="楷体_GB2312" w:hAnsi="宋体" w:eastAsia="楷体_GB2312"/>
          <w:color w:val="000000"/>
          <w:sz w:val="24"/>
          <w:lang w:val="en-US" w:eastAsia="zh-CN"/>
        </w:rPr>
        <w:t>4.8乙方律师在提供法律服务时，不得从事有损于甲方利益的活动，不得在诉讼或仲裁活动中担任甲方对立一方当事人的代理人；</w:t>
      </w:r>
    </w:p>
    <w:p>
      <w:pPr>
        <w:keepNext w:val="0"/>
        <w:keepLines w:val="0"/>
        <w:pageBreakBefore w:val="0"/>
        <w:widowControl w:val="0"/>
        <w:kinsoku/>
        <w:wordWrap/>
        <w:overflowPunct/>
        <w:topLinePunct w:val="0"/>
        <w:bidi w:val="0"/>
        <w:adjustRightInd w:val="0"/>
        <w:snapToGrid w:val="0"/>
        <w:spacing w:line="440" w:lineRule="exact"/>
        <w:ind w:firstLine="480" w:firstLineChars="200"/>
        <w:rPr>
          <w:rFonts w:hint="eastAsia" w:ascii="楷体_GB2312" w:hAnsi="宋体" w:eastAsia="楷体_GB2312"/>
          <w:color w:val="000000"/>
          <w:sz w:val="24"/>
          <w:lang w:val="en-US" w:eastAsia="zh-CN"/>
        </w:rPr>
      </w:pPr>
      <w:r>
        <w:rPr>
          <w:rFonts w:hint="eastAsia" w:ascii="楷体_GB2312" w:hAnsi="宋体" w:eastAsia="楷体_GB2312"/>
          <w:color w:val="000000"/>
          <w:sz w:val="24"/>
          <w:lang w:val="en-US" w:eastAsia="zh-CN"/>
        </w:rPr>
        <w:t>4.9乙方代表甲方处理具体法律事务时，应在甲方授权范围内开展工作，不得超越代理权限。</w:t>
      </w:r>
    </w:p>
    <w:p>
      <w:pPr>
        <w:keepNext w:val="0"/>
        <w:keepLines w:val="0"/>
        <w:pageBreakBefore w:val="0"/>
        <w:widowControl w:val="0"/>
        <w:kinsoku/>
        <w:wordWrap/>
        <w:overflowPunct/>
        <w:topLinePunct w:val="0"/>
        <w:bidi w:val="0"/>
        <w:spacing w:line="440" w:lineRule="exact"/>
        <w:ind w:firstLine="480" w:firstLineChars="200"/>
        <w:rPr>
          <w:rFonts w:hint="eastAsia" w:ascii="Times New Roman" w:eastAsia="楷体"/>
          <w:szCs w:val="44"/>
        </w:rPr>
      </w:pPr>
    </w:p>
    <w:p>
      <w:pPr>
        <w:pStyle w:val="2"/>
        <w:numPr>
          <w:ilvl w:val="0"/>
          <w:numId w:val="0"/>
        </w:numPr>
        <w:adjustRightInd/>
        <w:spacing w:before="120" w:beforeLines="0" w:after="120" w:afterLines="0" w:line="240" w:lineRule="exact"/>
        <w:ind w:firstLine="482" w:firstLineChars="200"/>
        <w:jc w:val="both"/>
        <w:textAlignment w:val="auto"/>
        <w:rPr>
          <w:rFonts w:hint="eastAsia" w:ascii="Times New Roman" w:eastAsia="楷体"/>
          <w:sz w:val="24"/>
          <w:szCs w:val="44"/>
          <w:lang w:eastAsia="ja-JP"/>
        </w:rPr>
      </w:pPr>
      <w:r>
        <w:rPr>
          <w:rFonts w:hint="eastAsia" w:ascii="Times New Roman" w:eastAsia="楷体"/>
          <w:sz w:val="24"/>
          <w:szCs w:val="44"/>
        </w:rPr>
        <w:t>第五条</w:t>
      </w:r>
      <w:r>
        <w:rPr>
          <w:rFonts w:hint="eastAsia" w:ascii="Times New Roman" w:eastAsia="楷体"/>
          <w:sz w:val="24"/>
          <w:szCs w:val="44"/>
          <w:lang w:eastAsia="ja-JP"/>
        </w:rPr>
        <w:t>费用及支付方式</w:t>
      </w:r>
    </w:p>
    <w:p>
      <w:pPr>
        <w:pStyle w:val="2"/>
        <w:spacing w:before="120" w:beforeLines="0" w:after="120" w:afterLines="0" w:line="360" w:lineRule="auto"/>
        <w:ind w:firstLine="480" w:firstLineChars="200"/>
        <w:jc w:val="both"/>
        <w:rPr>
          <w:rFonts w:hint="eastAsia" w:ascii="楷体_GB2312" w:hAnsi="宋体" w:eastAsia="楷体_GB2312" w:cs="Times New Roman"/>
          <w:b w:val="0"/>
          <w:bCs w:val="0"/>
          <w:color w:val="000000"/>
          <w:kern w:val="0"/>
          <w:sz w:val="24"/>
          <w:szCs w:val="22"/>
          <w:lang w:val="en-US" w:eastAsia="zh-CN" w:bidi="ar-SA"/>
        </w:rPr>
      </w:pPr>
      <w:r>
        <w:rPr>
          <w:rFonts w:hint="eastAsia" w:ascii="楷体_GB2312" w:hAnsi="宋体" w:eastAsia="楷体_GB2312" w:cs="Times New Roman"/>
          <w:b w:val="0"/>
          <w:bCs w:val="0"/>
          <w:color w:val="000000"/>
          <w:kern w:val="0"/>
          <w:sz w:val="24"/>
          <w:szCs w:val="22"/>
          <w:lang w:val="en-US" w:eastAsia="zh-CN" w:bidi="ar-SA"/>
        </w:rPr>
        <w:t>5.1乙方向甲方提供本合同约定的法律服务，甲方分两次支付乙方法律服务费共计人民币整（￥元）。</w:t>
      </w:r>
    </w:p>
    <w:p>
      <w:pPr>
        <w:spacing w:line="360" w:lineRule="auto"/>
        <w:ind w:firstLine="480" w:firstLineChars="200"/>
        <w:rPr>
          <w:rFonts w:ascii="楷体_GB2312" w:eastAsia="楷体_GB2312"/>
          <w:sz w:val="24"/>
        </w:rPr>
      </w:pPr>
      <w:r>
        <w:rPr>
          <w:rFonts w:hint="eastAsia" w:ascii="楷体_GB2312" w:eastAsia="楷体_GB2312"/>
          <w:sz w:val="24"/>
        </w:rPr>
        <w:t>（1）</w:t>
      </w:r>
      <w:r>
        <w:rPr>
          <w:rFonts w:ascii="楷体_GB2312" w:eastAsia="楷体_GB2312"/>
          <w:sz w:val="24"/>
        </w:rPr>
        <w:t>本合同</w:t>
      </w:r>
      <w:r>
        <w:rPr>
          <w:rFonts w:hint="eastAsia" w:ascii="楷体_GB2312" w:eastAsia="楷体_GB2312"/>
          <w:sz w:val="24"/>
        </w:rPr>
        <w:t>签订后个工作日</w:t>
      </w:r>
      <w:r>
        <w:rPr>
          <w:rFonts w:ascii="楷体_GB2312" w:eastAsia="楷体_GB2312"/>
          <w:sz w:val="24"/>
        </w:rPr>
        <w:t>内，甲方向乙方支付法律</w:t>
      </w:r>
      <w:r>
        <w:rPr>
          <w:rFonts w:hint="eastAsia" w:ascii="楷体_GB2312" w:eastAsia="楷体_GB2312"/>
          <w:sz w:val="24"/>
          <w:lang w:eastAsia="zh-CN"/>
        </w:rPr>
        <w:t>顾问费</w:t>
      </w:r>
      <w:r>
        <w:rPr>
          <w:rFonts w:hint="eastAsia" w:ascii="楷体_GB2312" w:eastAsia="楷体_GB2312"/>
          <w:sz w:val="24"/>
          <w:lang w:val="en-US" w:eastAsia="zh-CN"/>
        </w:rPr>
        <w:t>30%，合计</w:t>
      </w:r>
      <w:r>
        <w:rPr>
          <w:rFonts w:ascii="楷体_GB2312" w:eastAsia="楷体_GB2312"/>
          <w:sz w:val="24"/>
        </w:rPr>
        <w:t>人民币</w:t>
      </w:r>
      <w:r>
        <w:rPr>
          <w:rFonts w:hint="eastAsia" w:ascii="楷体_GB2312" w:eastAsia="楷体_GB2312"/>
          <w:sz w:val="24"/>
        </w:rPr>
        <w:t>整</w:t>
      </w:r>
      <w:r>
        <w:rPr>
          <w:rFonts w:ascii="楷体_GB2312" w:eastAsia="楷体_GB2312"/>
          <w:sz w:val="24"/>
        </w:rPr>
        <w:t>（￥</w:t>
      </w:r>
      <w:r>
        <w:rPr>
          <w:rFonts w:hint="eastAsia" w:ascii="楷体_GB2312" w:eastAsia="楷体_GB2312"/>
          <w:sz w:val="24"/>
        </w:rPr>
        <w:t>元</w:t>
      </w:r>
      <w:r>
        <w:rPr>
          <w:rFonts w:ascii="楷体_GB2312" w:eastAsia="楷体_GB2312"/>
          <w:sz w:val="24"/>
        </w:rPr>
        <w:t>）；</w:t>
      </w:r>
    </w:p>
    <w:p>
      <w:pPr>
        <w:spacing w:line="360" w:lineRule="auto"/>
        <w:ind w:firstLine="480"/>
        <w:rPr>
          <w:rFonts w:ascii="楷体_GB2312" w:eastAsia="楷体_GB2312"/>
          <w:sz w:val="24"/>
        </w:rPr>
      </w:pPr>
      <w:r>
        <w:rPr>
          <w:rFonts w:hint="eastAsia" w:ascii="楷体_GB2312" w:eastAsia="楷体_GB2312"/>
          <w:sz w:val="24"/>
        </w:rPr>
        <w:t>（2）</w:t>
      </w:r>
      <w:r>
        <w:rPr>
          <w:rFonts w:hint="eastAsia" w:ascii="楷体_GB2312" w:eastAsia="楷体_GB2312"/>
          <w:sz w:val="24"/>
          <w:lang w:eastAsia="zh-CN"/>
        </w:rPr>
        <w:t>本合同签订</w:t>
      </w:r>
      <w:r>
        <w:rPr>
          <w:rFonts w:hint="eastAsia" w:ascii="楷体_GB2312" w:eastAsia="楷体_GB2312"/>
          <w:sz w:val="24"/>
          <w:lang w:val="en-US" w:eastAsia="zh-CN"/>
        </w:rPr>
        <w:t>___月</w:t>
      </w:r>
      <w:r>
        <w:rPr>
          <w:rFonts w:hint="eastAsia" w:ascii="楷体_GB2312" w:eastAsia="楷体_GB2312"/>
          <w:sz w:val="24"/>
        </w:rPr>
        <w:t>后个工作日</w:t>
      </w:r>
      <w:r>
        <w:rPr>
          <w:rFonts w:ascii="楷体_GB2312" w:eastAsia="楷体_GB2312"/>
          <w:sz w:val="24"/>
        </w:rPr>
        <w:t>内</w:t>
      </w:r>
      <w:r>
        <w:rPr>
          <w:rFonts w:hint="eastAsia" w:ascii="楷体_GB2312" w:eastAsia="楷体_GB2312"/>
          <w:sz w:val="24"/>
        </w:rPr>
        <w:t>，</w:t>
      </w:r>
      <w:r>
        <w:rPr>
          <w:rFonts w:ascii="楷体_GB2312" w:eastAsia="楷体_GB2312"/>
          <w:sz w:val="24"/>
        </w:rPr>
        <w:t>甲方向乙方支付</w:t>
      </w:r>
      <w:r>
        <w:rPr>
          <w:rFonts w:hint="eastAsia" w:ascii="楷体_GB2312" w:eastAsia="楷体_GB2312"/>
          <w:sz w:val="24"/>
        </w:rPr>
        <w:t>法律</w:t>
      </w:r>
      <w:r>
        <w:rPr>
          <w:rFonts w:hint="eastAsia" w:ascii="楷体_GB2312" w:eastAsia="楷体_GB2312"/>
          <w:sz w:val="24"/>
          <w:lang w:eastAsia="zh-CN"/>
        </w:rPr>
        <w:t>顾问费</w:t>
      </w:r>
      <w:r>
        <w:rPr>
          <w:rFonts w:hint="eastAsia" w:ascii="楷体_GB2312" w:eastAsia="楷体_GB2312"/>
          <w:sz w:val="24"/>
          <w:lang w:val="en-US" w:eastAsia="zh-CN"/>
        </w:rPr>
        <w:t>70%，合计</w:t>
      </w:r>
      <w:r>
        <w:rPr>
          <w:rFonts w:ascii="楷体_GB2312" w:eastAsia="楷体_GB2312"/>
          <w:sz w:val="24"/>
        </w:rPr>
        <w:t>人民币</w:t>
      </w:r>
      <w:r>
        <w:rPr>
          <w:rFonts w:hint="eastAsia" w:ascii="楷体_GB2312" w:eastAsia="楷体_GB2312"/>
          <w:sz w:val="24"/>
        </w:rPr>
        <w:t>整</w:t>
      </w:r>
      <w:r>
        <w:rPr>
          <w:rFonts w:ascii="楷体_GB2312" w:eastAsia="楷体_GB2312"/>
          <w:sz w:val="24"/>
        </w:rPr>
        <w:t>（￥</w:t>
      </w:r>
      <w:r>
        <w:rPr>
          <w:rFonts w:hint="eastAsia" w:ascii="楷体_GB2312" w:eastAsia="楷体_GB2312"/>
          <w:sz w:val="24"/>
        </w:rPr>
        <w:t>元</w:t>
      </w:r>
      <w:r>
        <w:rPr>
          <w:rFonts w:ascii="楷体_GB2312" w:eastAsia="楷体_GB2312"/>
          <w:sz w:val="24"/>
        </w:rPr>
        <w:t>）</w:t>
      </w:r>
      <w:r>
        <w:rPr>
          <w:rFonts w:hint="eastAsia" w:ascii="楷体_GB2312" w:eastAsia="楷体_GB2312"/>
          <w:sz w:val="24"/>
        </w:rPr>
        <w:t>。</w:t>
      </w:r>
    </w:p>
    <w:p>
      <w:pPr>
        <w:keepNext w:val="0"/>
        <w:keepLines w:val="0"/>
        <w:pageBreakBefore w:val="0"/>
        <w:widowControl w:val="0"/>
        <w:kinsoku/>
        <w:wordWrap/>
        <w:overflowPunct/>
        <w:topLinePunct w:val="0"/>
        <w:bidi w:val="0"/>
        <w:spacing w:line="440" w:lineRule="exact"/>
        <w:ind w:firstLine="480" w:firstLineChars="200"/>
        <w:rPr>
          <w:rFonts w:hint="eastAsia" w:ascii="楷体_GB2312" w:eastAsia="楷体_GB2312"/>
          <w:sz w:val="24"/>
          <w:u w:val="single"/>
        </w:rPr>
      </w:pPr>
      <w:r>
        <w:rPr>
          <w:rFonts w:ascii="楷体_GB2312" w:eastAsia="楷体_GB2312"/>
          <w:sz w:val="24"/>
        </w:rPr>
        <w:t>5</w:t>
      </w:r>
      <w:r>
        <w:rPr>
          <w:rFonts w:hint="eastAsia" w:ascii="楷体_GB2312" w:eastAsia="楷体_GB2312"/>
          <w:sz w:val="24"/>
        </w:rPr>
        <w:t>.2</w:t>
      </w:r>
      <w:r>
        <w:rPr>
          <w:rFonts w:hint="eastAsia" w:ascii="楷体_GB2312" w:eastAsia="楷体_GB2312"/>
          <w:sz w:val="24"/>
          <w:u w:val="single"/>
        </w:rPr>
        <w:t>乙方律师办理甲方委托事项所发生的下列费用由双方另行约定：</w:t>
      </w:r>
    </w:p>
    <w:p>
      <w:pPr>
        <w:spacing w:line="360" w:lineRule="auto"/>
        <w:ind w:firstLine="480" w:firstLineChars="200"/>
        <w:rPr>
          <w:rFonts w:ascii="楷体_GB2312" w:eastAsia="楷体_GB2312"/>
          <w:sz w:val="24"/>
        </w:rPr>
      </w:pPr>
      <w:r>
        <w:rPr>
          <w:rFonts w:hint="eastAsia" w:ascii="楷体_GB2312" w:eastAsia="楷体_GB2312"/>
          <w:sz w:val="24"/>
          <w:lang w:val="en-US" w:eastAsia="zh-CN"/>
        </w:rPr>
        <w:t>5</w:t>
      </w:r>
      <w:r>
        <w:rPr>
          <w:rFonts w:hint="eastAsia" w:ascii="楷体_GB2312" w:eastAsia="楷体_GB2312"/>
          <w:sz w:val="24"/>
        </w:rPr>
        <w:t>.2.1鉴定费、公证费、翻译费、查档费、翻译费、交通费等与委托事项相关的费用；</w:t>
      </w:r>
    </w:p>
    <w:p>
      <w:pPr>
        <w:spacing w:line="360" w:lineRule="auto"/>
        <w:ind w:firstLine="480" w:firstLineChars="200"/>
        <w:rPr>
          <w:rFonts w:hint="eastAsia" w:ascii="楷体_GB2312" w:eastAsia="楷体_GB2312"/>
          <w:sz w:val="24"/>
        </w:rPr>
      </w:pPr>
      <w:r>
        <w:rPr>
          <w:rFonts w:hint="eastAsia" w:ascii="楷体_GB2312" w:eastAsia="楷体_GB2312"/>
          <w:sz w:val="24"/>
          <w:lang w:val="en-US" w:eastAsia="zh-CN"/>
        </w:rPr>
        <w:t>5</w:t>
      </w:r>
      <w:r>
        <w:rPr>
          <w:rFonts w:hint="eastAsia" w:ascii="楷体_GB2312" w:eastAsia="楷体_GB2312"/>
          <w:sz w:val="24"/>
        </w:rPr>
        <w:t>.2.2异地办案的差旅费、长途通讯费；</w:t>
      </w:r>
    </w:p>
    <w:p>
      <w:pPr>
        <w:spacing w:line="360" w:lineRule="auto"/>
        <w:ind w:firstLine="480" w:firstLineChars="200"/>
        <w:rPr>
          <w:rFonts w:hint="eastAsia" w:ascii="楷体_GB2312" w:eastAsia="楷体_GB2312"/>
          <w:sz w:val="24"/>
          <w:lang w:val="en-US" w:eastAsia="zh-CN"/>
        </w:rPr>
      </w:pPr>
      <w:r>
        <w:rPr>
          <w:rFonts w:hint="eastAsia" w:ascii="楷体_GB2312" w:eastAsia="楷体_GB2312"/>
          <w:sz w:val="24"/>
          <w:lang w:val="en-US" w:eastAsia="zh-CN"/>
        </w:rPr>
        <w:t>5</w:t>
      </w:r>
      <w:r>
        <w:rPr>
          <w:rFonts w:hint="eastAsia" w:ascii="楷体_GB2312" w:eastAsia="楷体_GB2312"/>
          <w:sz w:val="24"/>
        </w:rPr>
        <w:t>.2.</w:t>
      </w:r>
      <w:r>
        <w:rPr>
          <w:rFonts w:hint="eastAsia" w:ascii="楷体_GB2312" w:eastAsia="楷体_GB2312"/>
          <w:sz w:val="24"/>
          <w:lang w:val="en-US" w:eastAsia="zh-CN"/>
        </w:rPr>
        <w:t>3</w:t>
      </w:r>
      <w:r>
        <w:rPr>
          <w:rFonts w:hint="eastAsia" w:ascii="楷体_GB2312" w:eastAsia="楷体_GB2312"/>
          <w:sz w:val="24"/>
        </w:rPr>
        <w:t>其他应当支付的费用。</w:t>
      </w:r>
    </w:p>
    <w:p>
      <w:pPr>
        <w:keepNext w:val="0"/>
        <w:keepLines w:val="0"/>
        <w:pageBreakBefore w:val="0"/>
        <w:widowControl w:val="0"/>
        <w:kinsoku/>
        <w:wordWrap/>
        <w:overflowPunct/>
        <w:topLinePunct w:val="0"/>
        <w:bidi w:val="0"/>
        <w:spacing w:line="440" w:lineRule="exact"/>
        <w:ind w:firstLine="480" w:firstLineChars="200"/>
        <w:rPr>
          <w:rFonts w:ascii="楷体_GB2312" w:eastAsia="楷体_GB2312"/>
          <w:sz w:val="24"/>
        </w:rPr>
      </w:pPr>
      <w:r>
        <w:rPr>
          <w:rFonts w:hint="eastAsia" w:ascii="楷体_GB2312" w:eastAsia="楷体_GB2312"/>
          <w:sz w:val="24"/>
          <w:lang w:val="en-US" w:eastAsia="zh-CN"/>
        </w:rPr>
        <w:t>5.3</w:t>
      </w:r>
      <w:r>
        <w:rPr>
          <w:rFonts w:ascii="楷体_GB2312" w:eastAsia="楷体_GB2312"/>
          <w:sz w:val="24"/>
        </w:rPr>
        <w:t>甲方应将</w:t>
      </w:r>
      <w:r>
        <w:rPr>
          <w:rFonts w:hint="eastAsia" w:ascii="楷体_GB2312" w:eastAsia="楷体_GB2312"/>
          <w:sz w:val="24"/>
        </w:rPr>
        <w:t>本条约定</w:t>
      </w:r>
      <w:r>
        <w:rPr>
          <w:rFonts w:ascii="楷体_GB2312" w:eastAsia="楷体_GB2312"/>
          <w:sz w:val="24"/>
        </w:rPr>
        <w:t>的法律服务费付至以下</w:t>
      </w:r>
      <w:r>
        <w:rPr>
          <w:rFonts w:hint="eastAsia" w:ascii="楷体_GB2312" w:eastAsia="楷体_GB2312"/>
          <w:sz w:val="24"/>
        </w:rPr>
        <w:t>乙方指定</w:t>
      </w:r>
      <w:r>
        <w:rPr>
          <w:rFonts w:ascii="楷体_GB2312" w:eastAsia="楷体_GB2312"/>
          <w:sz w:val="24"/>
        </w:rPr>
        <w:t>账户：</w:t>
      </w:r>
    </w:p>
    <w:p>
      <w:pPr>
        <w:spacing w:line="360" w:lineRule="auto"/>
        <w:ind w:firstLine="480" w:firstLineChars="200"/>
        <w:rPr>
          <w:rFonts w:ascii="楷体_GB2312" w:eastAsia="楷体_GB2312"/>
          <w:sz w:val="24"/>
        </w:rPr>
      </w:pPr>
      <w:r>
        <w:rPr>
          <w:rFonts w:ascii="楷体_GB2312" w:eastAsia="楷体_GB2312"/>
          <w:sz w:val="24"/>
        </w:rPr>
        <w:t>开户</w:t>
      </w:r>
      <w:r>
        <w:rPr>
          <w:rFonts w:hint="eastAsia" w:ascii="楷体_GB2312" w:eastAsia="楷体_GB2312"/>
          <w:sz w:val="24"/>
        </w:rPr>
        <w:t>行</w:t>
      </w:r>
      <w:r>
        <w:rPr>
          <w:rFonts w:ascii="楷体_GB2312" w:eastAsia="楷体_GB2312"/>
          <w:sz w:val="24"/>
        </w:rPr>
        <w:t>：</w:t>
      </w:r>
    </w:p>
    <w:p>
      <w:pPr>
        <w:spacing w:line="360" w:lineRule="auto"/>
        <w:ind w:firstLine="480" w:firstLineChars="200"/>
        <w:rPr>
          <w:rFonts w:ascii="楷体_GB2312" w:eastAsia="楷体_GB2312"/>
          <w:sz w:val="24"/>
        </w:rPr>
      </w:pPr>
      <w:r>
        <w:rPr>
          <w:rFonts w:hint="eastAsia" w:ascii="楷体_GB2312" w:eastAsia="楷体_GB2312"/>
          <w:sz w:val="24"/>
        </w:rPr>
        <w:t>账户</w:t>
      </w:r>
      <w:r>
        <w:rPr>
          <w:rFonts w:ascii="楷体_GB2312" w:eastAsia="楷体_GB2312"/>
          <w:sz w:val="24"/>
        </w:rPr>
        <w:t>名称：</w:t>
      </w:r>
    </w:p>
    <w:p>
      <w:pPr>
        <w:spacing w:line="360" w:lineRule="auto"/>
        <w:ind w:firstLine="480" w:firstLineChars="200"/>
        <w:rPr>
          <w:rFonts w:ascii="楷体_GB2312" w:eastAsia="楷体_GB2312"/>
          <w:sz w:val="24"/>
        </w:rPr>
      </w:pPr>
      <w:r>
        <w:rPr>
          <w:rFonts w:hint="eastAsia" w:ascii="楷体_GB2312" w:eastAsia="楷体_GB2312"/>
          <w:sz w:val="24"/>
        </w:rPr>
        <w:t>账号</w:t>
      </w:r>
      <w:r>
        <w:rPr>
          <w:rFonts w:ascii="楷体_GB2312" w:eastAsia="楷体_GB2312"/>
          <w:sz w:val="24"/>
        </w:rPr>
        <w:t>：</w:t>
      </w:r>
    </w:p>
    <w:p>
      <w:pPr>
        <w:spacing w:line="360" w:lineRule="auto"/>
        <w:ind w:firstLine="480" w:firstLineChars="200"/>
        <w:rPr>
          <w:rFonts w:ascii="楷体_GB2312" w:eastAsia="楷体_GB2312"/>
          <w:sz w:val="24"/>
        </w:rPr>
      </w:pPr>
      <w:r>
        <w:rPr>
          <w:rFonts w:ascii="楷体_GB2312" w:eastAsia="楷体_GB2312"/>
          <w:sz w:val="24"/>
        </w:rPr>
        <w:t>5.4</w:t>
      </w:r>
      <w:r>
        <w:rPr>
          <w:rFonts w:hint="eastAsia" w:ascii="楷体_GB2312" w:hAnsi="宋体" w:eastAsia="楷体_GB2312"/>
          <w:sz w:val="24"/>
        </w:rPr>
        <w:t>甲方每次付款前个工作日内，乙方应提交相应金额的正式发票至甲方</w:t>
      </w:r>
      <w:r>
        <w:rPr>
          <w:rFonts w:ascii="楷体_GB2312" w:eastAsia="楷体_GB2312"/>
          <w:sz w:val="24"/>
        </w:rPr>
        <w:t>。</w:t>
      </w:r>
    </w:p>
    <w:p>
      <w:pPr>
        <w:spacing w:line="360" w:lineRule="auto"/>
        <w:ind w:firstLine="480" w:firstLineChars="200"/>
        <w:rPr>
          <w:rFonts w:ascii="楷体_GB2312" w:eastAsia="楷体_GB2312"/>
          <w:sz w:val="24"/>
        </w:rPr>
      </w:pPr>
      <w:r>
        <w:rPr>
          <w:rFonts w:ascii="楷体_GB2312" w:eastAsia="楷体_GB2312"/>
          <w:sz w:val="24"/>
        </w:rPr>
        <w:t>5.5</w:t>
      </w:r>
      <w:r>
        <w:rPr>
          <w:rFonts w:hint="eastAsia" w:ascii="楷体_GB2312" w:eastAsia="楷体_GB2312"/>
          <w:sz w:val="24"/>
        </w:rPr>
        <w:t>如非因乙方原因致使甲方终止本项目，则甲方应于终止本项目之日起个工作日内根据乙方的实际工作量支付服务费，具体的服务费金额由甲乙双方根据乙方届时的实际工作量确定。</w:t>
      </w:r>
    </w:p>
    <w:p>
      <w:pPr>
        <w:spacing w:line="360" w:lineRule="auto"/>
        <w:ind w:firstLine="480" w:firstLineChars="200"/>
        <w:rPr>
          <w:rFonts w:ascii="楷体_GB2312" w:eastAsia="楷体_GB2312"/>
          <w:sz w:val="24"/>
        </w:rPr>
      </w:pPr>
    </w:p>
    <w:p>
      <w:pPr>
        <w:pStyle w:val="2"/>
        <w:numPr>
          <w:ilvl w:val="0"/>
          <w:numId w:val="0"/>
        </w:numPr>
        <w:adjustRightInd/>
        <w:spacing w:before="120" w:beforeLines="0" w:after="120" w:afterLines="0" w:line="240" w:lineRule="exact"/>
        <w:ind w:firstLine="482" w:firstLineChars="200"/>
        <w:jc w:val="both"/>
        <w:textAlignment w:val="auto"/>
        <w:rPr>
          <w:rFonts w:hint="eastAsia" w:ascii="Times New Roman" w:eastAsia="楷体"/>
          <w:sz w:val="24"/>
          <w:szCs w:val="44"/>
          <w:lang w:eastAsia="ja-JP"/>
        </w:rPr>
      </w:pPr>
      <w:r>
        <w:rPr>
          <w:rFonts w:hint="eastAsia" w:ascii="Times New Roman" w:eastAsia="楷体"/>
          <w:sz w:val="24"/>
          <w:szCs w:val="44"/>
        </w:rPr>
        <w:t>第六条</w:t>
      </w:r>
      <w:r>
        <w:rPr>
          <w:rFonts w:hint="eastAsia" w:ascii="Times New Roman" w:eastAsia="楷体"/>
          <w:sz w:val="24"/>
          <w:szCs w:val="44"/>
          <w:lang w:eastAsia="ja-JP"/>
        </w:rPr>
        <w:t>合同的变更、解除和终止</w:t>
      </w:r>
    </w:p>
    <w:p>
      <w:pPr>
        <w:adjustRightInd w:val="0"/>
        <w:snapToGrid w:val="0"/>
        <w:spacing w:line="360" w:lineRule="auto"/>
        <w:ind w:firstLine="480" w:firstLineChars="200"/>
        <w:rPr>
          <w:rFonts w:ascii="楷体_GB2312" w:eastAsia="楷体_GB2312"/>
          <w:sz w:val="24"/>
        </w:rPr>
      </w:pPr>
      <w:r>
        <w:rPr>
          <w:rFonts w:ascii="楷体_GB2312" w:eastAsia="楷体_GB2312"/>
          <w:sz w:val="24"/>
        </w:rPr>
        <w:t>6</w:t>
      </w:r>
      <w:r>
        <w:rPr>
          <w:rFonts w:hint="eastAsia" w:ascii="楷体_GB2312" w:eastAsia="楷体_GB2312"/>
          <w:sz w:val="24"/>
        </w:rPr>
        <w:t>.1</w:t>
      </w:r>
      <w:r>
        <w:rPr>
          <w:rFonts w:ascii="楷体_GB2312" w:eastAsia="楷体_GB2312"/>
          <w:sz w:val="24"/>
        </w:rPr>
        <w:t>双方经协商同意，可以变更</w:t>
      </w:r>
      <w:r>
        <w:rPr>
          <w:rFonts w:hint="eastAsia" w:ascii="楷体_GB2312" w:eastAsia="楷体_GB2312"/>
          <w:sz w:val="24"/>
        </w:rPr>
        <w:t>或</w:t>
      </w:r>
      <w:r>
        <w:rPr>
          <w:rFonts w:ascii="楷体_GB2312" w:eastAsia="楷体_GB2312"/>
          <w:sz w:val="24"/>
        </w:rPr>
        <w:t>解除本合同。</w:t>
      </w:r>
    </w:p>
    <w:p>
      <w:pPr>
        <w:adjustRightInd w:val="0"/>
        <w:snapToGrid w:val="0"/>
        <w:spacing w:line="360" w:lineRule="auto"/>
        <w:ind w:firstLine="480" w:firstLineChars="200"/>
        <w:rPr>
          <w:rFonts w:ascii="楷体_GB2312" w:eastAsia="楷体_GB2312"/>
          <w:sz w:val="24"/>
        </w:rPr>
      </w:pPr>
      <w:r>
        <w:rPr>
          <w:rFonts w:ascii="楷体_GB2312" w:eastAsia="楷体_GB2312"/>
          <w:sz w:val="24"/>
        </w:rPr>
        <w:t>6</w:t>
      </w:r>
      <w:r>
        <w:rPr>
          <w:rFonts w:hint="eastAsia" w:ascii="楷体_GB2312" w:eastAsia="楷体_GB2312"/>
          <w:sz w:val="24"/>
        </w:rPr>
        <w:t>.2</w:t>
      </w:r>
      <w:r>
        <w:rPr>
          <w:rFonts w:ascii="楷体_GB2312" w:eastAsia="楷体_GB2312"/>
          <w:sz w:val="24"/>
        </w:rPr>
        <w:t>乙方有下列情形之一的，甲方有权解除本合同：</w:t>
      </w:r>
    </w:p>
    <w:p>
      <w:pPr>
        <w:adjustRightInd w:val="0"/>
        <w:snapToGrid w:val="0"/>
        <w:spacing w:line="360" w:lineRule="auto"/>
        <w:ind w:firstLine="480" w:firstLineChars="200"/>
        <w:rPr>
          <w:rFonts w:ascii="楷体_GB2312" w:eastAsia="楷体_GB2312"/>
          <w:sz w:val="24"/>
        </w:rPr>
      </w:pPr>
      <w:r>
        <w:rPr>
          <w:rFonts w:hint="eastAsia" w:ascii="楷体_GB2312" w:eastAsia="楷体_GB2312"/>
          <w:sz w:val="24"/>
        </w:rPr>
        <w:t>（1）</w:t>
      </w:r>
      <w:r>
        <w:rPr>
          <w:rFonts w:ascii="楷体_GB2312" w:eastAsia="楷体_GB2312"/>
          <w:sz w:val="24"/>
        </w:rPr>
        <w:t>因乙方律师工作延误、失职、失误导致甲方蒙受损失的；</w:t>
      </w:r>
    </w:p>
    <w:p>
      <w:pPr>
        <w:adjustRightInd w:val="0"/>
        <w:snapToGrid w:val="0"/>
        <w:spacing w:line="360" w:lineRule="auto"/>
        <w:ind w:firstLine="480" w:firstLineChars="200"/>
        <w:rPr>
          <w:rFonts w:ascii="楷体_GB2312" w:eastAsia="楷体_GB2312"/>
          <w:sz w:val="24"/>
        </w:rPr>
      </w:pPr>
      <w:r>
        <w:rPr>
          <w:rFonts w:hint="eastAsia" w:ascii="楷体_GB2312" w:eastAsia="楷体_GB2312"/>
          <w:sz w:val="24"/>
        </w:rPr>
        <w:t>（2）</w:t>
      </w:r>
      <w:r>
        <w:rPr>
          <w:rFonts w:ascii="楷体_GB2312" w:eastAsia="楷体_GB2312"/>
          <w:sz w:val="24"/>
        </w:rPr>
        <w:t>违反本合同</w:t>
      </w:r>
      <w:r>
        <w:rPr>
          <w:rFonts w:hint="eastAsia" w:ascii="楷体_GB2312" w:eastAsia="楷体_GB2312"/>
          <w:sz w:val="24"/>
        </w:rPr>
        <w:t>约定</w:t>
      </w:r>
      <w:r>
        <w:rPr>
          <w:rFonts w:ascii="楷体_GB2312" w:eastAsia="楷体_GB2312"/>
          <w:sz w:val="24"/>
        </w:rPr>
        <w:t>的其他义务的。</w:t>
      </w:r>
    </w:p>
    <w:p>
      <w:pPr>
        <w:adjustRightInd w:val="0"/>
        <w:snapToGrid w:val="0"/>
        <w:spacing w:line="360" w:lineRule="auto"/>
        <w:ind w:firstLine="480" w:firstLineChars="200"/>
        <w:rPr>
          <w:rFonts w:ascii="楷体_GB2312" w:eastAsia="楷体_GB2312"/>
          <w:sz w:val="24"/>
        </w:rPr>
      </w:pPr>
      <w:r>
        <w:rPr>
          <w:rFonts w:ascii="楷体_GB2312" w:eastAsia="楷体_GB2312"/>
          <w:sz w:val="24"/>
        </w:rPr>
        <w:t>6</w:t>
      </w:r>
      <w:r>
        <w:rPr>
          <w:rFonts w:hint="eastAsia" w:ascii="楷体_GB2312" w:eastAsia="楷体_GB2312"/>
          <w:sz w:val="24"/>
        </w:rPr>
        <w:t>.3</w:t>
      </w:r>
      <w:r>
        <w:rPr>
          <w:rFonts w:ascii="楷体_GB2312" w:eastAsia="楷体_GB2312"/>
          <w:sz w:val="24"/>
        </w:rPr>
        <w:t>甲方有下列情况之一的，乙方有权解除本合同：</w:t>
      </w:r>
    </w:p>
    <w:p>
      <w:pPr>
        <w:adjustRightInd w:val="0"/>
        <w:snapToGrid w:val="0"/>
        <w:spacing w:line="360" w:lineRule="auto"/>
        <w:ind w:firstLine="480" w:firstLineChars="200"/>
        <w:rPr>
          <w:rFonts w:ascii="楷体_GB2312" w:eastAsia="楷体_GB2312"/>
          <w:sz w:val="24"/>
        </w:rPr>
      </w:pPr>
      <w:r>
        <w:rPr>
          <w:rFonts w:hint="eastAsia" w:ascii="楷体_GB2312" w:eastAsia="楷体_GB2312"/>
          <w:sz w:val="24"/>
        </w:rPr>
        <w:t>（1）</w:t>
      </w:r>
      <w:r>
        <w:rPr>
          <w:rFonts w:ascii="楷体_GB2312" w:eastAsia="楷体_GB2312"/>
          <w:sz w:val="24"/>
        </w:rPr>
        <w:t>甲方委托的事项违反法律、法规或者违反律师执业规范的；</w:t>
      </w:r>
    </w:p>
    <w:p>
      <w:pPr>
        <w:adjustRightInd w:val="0"/>
        <w:snapToGrid w:val="0"/>
        <w:spacing w:line="360" w:lineRule="auto"/>
        <w:ind w:firstLine="480" w:firstLineChars="200"/>
        <w:rPr>
          <w:rFonts w:ascii="楷体_GB2312" w:eastAsia="楷体_GB2312"/>
          <w:sz w:val="24"/>
        </w:rPr>
      </w:pPr>
      <w:r>
        <w:rPr>
          <w:rFonts w:hint="eastAsia" w:ascii="楷体_GB2312" w:eastAsia="楷体_GB2312"/>
          <w:sz w:val="24"/>
        </w:rPr>
        <w:t>（2）</w:t>
      </w:r>
      <w:r>
        <w:rPr>
          <w:rFonts w:ascii="楷体_GB2312" w:eastAsia="楷体_GB2312"/>
          <w:sz w:val="24"/>
        </w:rPr>
        <w:t>甲方有捏造事实、伪造证据或者隐瞒重要情节等情形，致使乙方律师不能提供有效的法律服务的；</w:t>
      </w:r>
    </w:p>
    <w:p>
      <w:pPr>
        <w:adjustRightInd w:val="0"/>
        <w:snapToGrid w:val="0"/>
        <w:spacing w:line="360" w:lineRule="auto"/>
        <w:ind w:firstLine="480" w:firstLineChars="200"/>
        <w:rPr>
          <w:rFonts w:ascii="楷体_GB2312" w:eastAsia="楷体_GB2312"/>
          <w:sz w:val="24"/>
        </w:rPr>
      </w:pPr>
      <w:r>
        <w:rPr>
          <w:rFonts w:hint="eastAsia" w:ascii="楷体_GB2312" w:eastAsia="楷体_GB2312"/>
          <w:sz w:val="24"/>
        </w:rPr>
        <w:t>（3）</w:t>
      </w:r>
      <w:r>
        <w:rPr>
          <w:rFonts w:ascii="楷体_GB2312" w:eastAsia="楷体_GB2312"/>
          <w:sz w:val="24"/>
        </w:rPr>
        <w:t>甲方</w:t>
      </w:r>
      <w:r>
        <w:rPr>
          <w:rFonts w:hint="eastAsia" w:ascii="楷体_GB2312" w:eastAsia="楷体_GB2312"/>
          <w:sz w:val="24"/>
        </w:rPr>
        <w:t>在收到乙方正式发票，且</w:t>
      </w:r>
      <w:r>
        <w:rPr>
          <w:rFonts w:ascii="楷体_GB2312" w:eastAsia="楷体_GB2312"/>
          <w:sz w:val="24"/>
        </w:rPr>
        <w:t>逾期三十天仍不向乙方支付法律</w:t>
      </w:r>
      <w:r>
        <w:rPr>
          <w:rFonts w:hint="eastAsia" w:ascii="楷体_GB2312" w:eastAsia="楷体_GB2312"/>
          <w:sz w:val="24"/>
        </w:rPr>
        <w:t>服务</w:t>
      </w:r>
      <w:r>
        <w:rPr>
          <w:rFonts w:ascii="楷体_GB2312" w:eastAsia="楷体_GB2312"/>
          <w:sz w:val="24"/>
        </w:rPr>
        <w:t>费的。</w:t>
      </w:r>
    </w:p>
    <w:p>
      <w:pPr>
        <w:adjustRightInd w:val="0"/>
        <w:snapToGrid w:val="0"/>
        <w:spacing w:line="360" w:lineRule="auto"/>
        <w:ind w:firstLine="480" w:firstLineChars="200"/>
        <w:rPr>
          <w:rFonts w:ascii="楷体_GB2312" w:eastAsia="楷体_GB2312"/>
          <w:sz w:val="24"/>
        </w:rPr>
      </w:pPr>
    </w:p>
    <w:p>
      <w:pPr>
        <w:pStyle w:val="2"/>
        <w:numPr>
          <w:ilvl w:val="0"/>
          <w:numId w:val="0"/>
        </w:numPr>
        <w:adjustRightInd/>
        <w:spacing w:before="120" w:beforeLines="0" w:after="120" w:afterLines="0" w:line="240" w:lineRule="exact"/>
        <w:ind w:firstLine="482" w:firstLineChars="200"/>
        <w:jc w:val="both"/>
        <w:textAlignment w:val="auto"/>
        <w:rPr>
          <w:rFonts w:hint="eastAsia" w:ascii="Times New Roman" w:eastAsia="楷体"/>
          <w:sz w:val="24"/>
          <w:szCs w:val="44"/>
          <w:lang w:eastAsia="ja-JP"/>
        </w:rPr>
      </w:pPr>
      <w:r>
        <w:rPr>
          <w:rFonts w:hint="eastAsia" w:ascii="Times New Roman" w:eastAsia="楷体"/>
          <w:sz w:val="24"/>
          <w:szCs w:val="44"/>
        </w:rPr>
        <w:t>第七条</w:t>
      </w:r>
      <w:r>
        <w:rPr>
          <w:rFonts w:hint="eastAsia" w:ascii="Times New Roman" w:eastAsia="楷体"/>
          <w:sz w:val="24"/>
          <w:szCs w:val="44"/>
          <w:lang w:eastAsia="ja-JP"/>
        </w:rPr>
        <w:t>保密义务</w:t>
      </w:r>
    </w:p>
    <w:p>
      <w:pPr>
        <w:adjustRightInd w:val="0"/>
        <w:snapToGrid w:val="0"/>
        <w:spacing w:line="360" w:lineRule="auto"/>
        <w:ind w:firstLine="480" w:firstLineChars="200"/>
        <w:rPr>
          <w:rFonts w:ascii="楷体_GB2312" w:eastAsia="楷体_GB2312"/>
          <w:sz w:val="24"/>
        </w:rPr>
      </w:pPr>
      <w:r>
        <w:rPr>
          <w:rFonts w:ascii="楷体_GB2312" w:eastAsia="楷体_GB2312"/>
          <w:sz w:val="24"/>
        </w:rPr>
        <w:t>7</w:t>
      </w:r>
      <w:r>
        <w:rPr>
          <w:rFonts w:hint="eastAsia" w:ascii="楷体_GB2312" w:eastAsia="楷体_GB2312"/>
          <w:sz w:val="24"/>
        </w:rPr>
        <w:t>.1乙方应保证对本合同的所有相关内容及其因履行本合同所获知的各种甲方的具有保密性质的信息（包括但不限于经营、管理、商务、技术、营销、发展规划、客户信息等）负有保密义务，未经甲方事前书面许可，不得将上述信息用于本合同目的之外的其它用途；除为履行其职责而确有必要知悉保密资料的乙方工作人员或其他第三方外，乙方不向其他任何人披露上述信息，且乙方应确保上述人员承担与本合同约定同等严格的保密义务。</w:t>
      </w:r>
    </w:p>
    <w:p>
      <w:pPr>
        <w:adjustRightInd w:val="0"/>
        <w:snapToGrid w:val="0"/>
        <w:spacing w:line="360" w:lineRule="auto"/>
        <w:ind w:firstLine="480" w:firstLineChars="200"/>
        <w:rPr>
          <w:rFonts w:ascii="楷体_GB2312" w:eastAsia="楷体_GB2312"/>
          <w:sz w:val="24"/>
        </w:rPr>
      </w:pPr>
      <w:r>
        <w:rPr>
          <w:rFonts w:ascii="楷体_GB2312" w:eastAsia="楷体_GB2312"/>
          <w:sz w:val="24"/>
        </w:rPr>
        <w:t>7</w:t>
      </w:r>
      <w:r>
        <w:rPr>
          <w:rFonts w:hint="eastAsia" w:ascii="楷体_GB2312" w:eastAsia="楷体_GB2312"/>
          <w:sz w:val="24"/>
        </w:rPr>
        <w:t>.2乙方在本合同中所受领的保密信息应及时返还甲方或在甲方监督下予以销毁。乙方擅自留存备份信息，视为违反保密约定。</w:t>
      </w:r>
    </w:p>
    <w:p>
      <w:pPr>
        <w:adjustRightInd w:val="0"/>
        <w:snapToGrid w:val="0"/>
        <w:spacing w:line="360" w:lineRule="auto"/>
        <w:ind w:firstLine="480" w:firstLineChars="200"/>
        <w:rPr>
          <w:rFonts w:ascii="楷体_GB2312" w:eastAsia="楷体_GB2312"/>
          <w:sz w:val="24"/>
        </w:rPr>
      </w:pPr>
      <w:r>
        <w:rPr>
          <w:rFonts w:ascii="楷体_GB2312" w:eastAsia="楷体_GB2312"/>
          <w:sz w:val="24"/>
        </w:rPr>
        <w:t>7</w:t>
      </w:r>
      <w:r>
        <w:rPr>
          <w:rFonts w:hint="eastAsia" w:ascii="楷体_GB2312" w:eastAsia="楷体_GB2312"/>
          <w:sz w:val="24"/>
        </w:rPr>
        <w:t>.3如乙方违反保密约定，应向甲方支付相当于本合同总金额50%的违约金，若违约金不足以弥补甲方损失的，乙方应负责补足该差额部分。</w:t>
      </w:r>
    </w:p>
    <w:p>
      <w:pPr>
        <w:adjustRightInd w:val="0"/>
        <w:snapToGrid w:val="0"/>
        <w:spacing w:line="360" w:lineRule="auto"/>
        <w:ind w:firstLine="480" w:firstLineChars="200"/>
        <w:rPr>
          <w:rFonts w:ascii="楷体_GB2312" w:eastAsia="楷体_GB2312"/>
          <w:sz w:val="24"/>
        </w:rPr>
      </w:pPr>
      <w:r>
        <w:rPr>
          <w:rFonts w:ascii="楷体_GB2312" w:eastAsia="楷体_GB2312"/>
          <w:sz w:val="24"/>
        </w:rPr>
        <w:t>7</w:t>
      </w:r>
      <w:r>
        <w:rPr>
          <w:rFonts w:hint="eastAsia" w:ascii="楷体_GB2312" w:eastAsia="楷体_GB2312"/>
          <w:sz w:val="24"/>
        </w:rPr>
        <w:t>.4无论本合同因何种原因终止，本保密条款依然有效。</w:t>
      </w:r>
    </w:p>
    <w:p>
      <w:pPr>
        <w:adjustRightInd w:val="0"/>
        <w:snapToGrid w:val="0"/>
        <w:spacing w:line="360" w:lineRule="auto"/>
        <w:ind w:firstLine="480" w:firstLineChars="200"/>
        <w:rPr>
          <w:rFonts w:ascii="楷体_GB2312" w:eastAsia="楷体_GB2312"/>
          <w:sz w:val="24"/>
        </w:rPr>
      </w:pPr>
    </w:p>
    <w:p>
      <w:pPr>
        <w:pStyle w:val="2"/>
        <w:numPr>
          <w:ilvl w:val="0"/>
          <w:numId w:val="0"/>
        </w:numPr>
        <w:adjustRightInd/>
        <w:spacing w:before="120" w:beforeLines="0" w:after="120" w:afterLines="0" w:line="240" w:lineRule="exact"/>
        <w:ind w:firstLine="482" w:firstLineChars="200"/>
        <w:jc w:val="both"/>
        <w:textAlignment w:val="auto"/>
        <w:rPr>
          <w:rFonts w:hint="eastAsia" w:ascii="Times New Roman" w:eastAsia="楷体"/>
          <w:sz w:val="24"/>
          <w:szCs w:val="44"/>
          <w:lang w:eastAsia="ja-JP"/>
        </w:rPr>
      </w:pPr>
      <w:r>
        <w:rPr>
          <w:rFonts w:hint="eastAsia" w:ascii="Times New Roman" w:eastAsia="楷体"/>
          <w:sz w:val="24"/>
          <w:szCs w:val="44"/>
        </w:rPr>
        <w:t>第八条</w:t>
      </w:r>
      <w:r>
        <w:rPr>
          <w:rFonts w:hint="eastAsia" w:ascii="Times New Roman" w:eastAsia="楷体"/>
          <w:sz w:val="24"/>
          <w:szCs w:val="44"/>
          <w:lang w:eastAsia="ja-JP"/>
        </w:rPr>
        <w:t>利益冲突</w:t>
      </w:r>
    </w:p>
    <w:p>
      <w:pPr>
        <w:adjustRightInd w:val="0"/>
        <w:snapToGrid w:val="0"/>
        <w:spacing w:line="360" w:lineRule="auto"/>
        <w:ind w:firstLine="480" w:firstLineChars="200"/>
        <w:rPr>
          <w:rFonts w:ascii="楷体_GB2312" w:hAnsi="Arial" w:eastAsia="楷体_GB2312" w:cs="Arial"/>
          <w:bCs/>
          <w:sz w:val="24"/>
        </w:rPr>
      </w:pPr>
      <w:r>
        <w:rPr>
          <w:rFonts w:ascii="楷体_GB2312" w:hAnsi="Arial" w:eastAsia="楷体_GB2312" w:cs="Arial"/>
          <w:bCs/>
          <w:sz w:val="24"/>
        </w:rPr>
        <w:t>8</w:t>
      </w:r>
      <w:r>
        <w:rPr>
          <w:rFonts w:hint="eastAsia" w:ascii="楷体_GB2312" w:hAnsi="Arial" w:eastAsia="楷体_GB2312" w:cs="Arial"/>
          <w:bCs/>
          <w:sz w:val="24"/>
        </w:rPr>
        <w:t>.1如果存在同时为与甲方有利益冲突的当事人提供法律服务的情况，乙方应当在发现之时如实向甲方披露。在发生利益冲突的情况下，甲方有权选择继续签订/履行合同或解除合同。</w:t>
      </w:r>
    </w:p>
    <w:p>
      <w:pPr>
        <w:tabs>
          <w:tab w:val="left" w:pos="1080"/>
        </w:tabs>
        <w:snapToGrid w:val="0"/>
        <w:spacing w:line="360" w:lineRule="auto"/>
        <w:ind w:firstLine="480"/>
        <w:rPr>
          <w:rFonts w:ascii="楷体_GB2312" w:hAnsi="Arial" w:eastAsia="楷体_GB2312" w:cs="Arial"/>
          <w:bCs/>
          <w:sz w:val="24"/>
        </w:rPr>
      </w:pPr>
      <w:r>
        <w:rPr>
          <w:rFonts w:ascii="楷体_GB2312" w:hAnsi="Arial" w:eastAsia="楷体_GB2312" w:cs="Arial"/>
          <w:bCs/>
          <w:sz w:val="24"/>
        </w:rPr>
        <w:t>8.2</w:t>
      </w:r>
      <w:r>
        <w:rPr>
          <w:rFonts w:hint="eastAsia" w:ascii="楷体_GB2312" w:hAnsi="Arial" w:eastAsia="楷体_GB2312" w:cs="Arial"/>
          <w:bCs/>
          <w:sz w:val="24"/>
        </w:rPr>
        <w:t>若甲方和乙方已就案件情况进行过沟通或讨论，甲方最终又决定委托其他律师事务所来办理的案件，除非得到甲方的许可，否则乙方不会代理与甲方有</w:t>
      </w:r>
      <w:r>
        <w:rPr>
          <w:rFonts w:ascii="楷体_GB2312" w:hAnsi="Arial" w:eastAsia="楷体_GB2312" w:cs="Arial"/>
          <w:bCs/>
          <w:sz w:val="24"/>
        </w:rPr>
        <w:t>利益冲突</w:t>
      </w:r>
      <w:r>
        <w:rPr>
          <w:rFonts w:hint="eastAsia" w:ascii="楷体_GB2312" w:hAnsi="Arial" w:eastAsia="楷体_GB2312" w:cs="Arial"/>
          <w:bCs/>
          <w:sz w:val="24"/>
        </w:rPr>
        <w:t>的对方当事人</w:t>
      </w:r>
      <w:r>
        <w:rPr>
          <w:rFonts w:ascii="楷体_GB2312" w:hAnsi="Arial" w:eastAsia="楷体_GB2312" w:cs="Arial"/>
          <w:bCs/>
          <w:sz w:val="24"/>
        </w:rPr>
        <w:t>。</w:t>
      </w:r>
    </w:p>
    <w:p>
      <w:pPr>
        <w:tabs>
          <w:tab w:val="left" w:pos="1080"/>
        </w:tabs>
        <w:snapToGrid w:val="0"/>
        <w:spacing w:line="360" w:lineRule="auto"/>
        <w:ind w:firstLine="480"/>
        <w:rPr>
          <w:rFonts w:ascii="楷体_GB2312" w:hAnsi="Arial" w:eastAsia="楷体_GB2312" w:cs="Arial"/>
          <w:bCs/>
          <w:sz w:val="24"/>
        </w:rPr>
      </w:pPr>
    </w:p>
    <w:p>
      <w:pPr>
        <w:pStyle w:val="2"/>
        <w:numPr>
          <w:ilvl w:val="0"/>
          <w:numId w:val="0"/>
        </w:numPr>
        <w:adjustRightInd/>
        <w:spacing w:before="120" w:beforeLines="0" w:after="120" w:afterLines="0" w:line="240" w:lineRule="exact"/>
        <w:ind w:firstLine="482" w:firstLineChars="200"/>
        <w:jc w:val="both"/>
        <w:textAlignment w:val="auto"/>
        <w:rPr>
          <w:rFonts w:hint="eastAsia" w:ascii="Times New Roman" w:eastAsia="楷体"/>
          <w:sz w:val="24"/>
          <w:szCs w:val="44"/>
          <w:lang w:eastAsia="ja-JP"/>
        </w:rPr>
      </w:pPr>
      <w:r>
        <w:rPr>
          <w:rFonts w:hint="eastAsia" w:ascii="Times New Roman" w:eastAsia="楷体"/>
          <w:sz w:val="24"/>
          <w:szCs w:val="44"/>
        </w:rPr>
        <w:t>第九条</w:t>
      </w:r>
      <w:r>
        <w:rPr>
          <w:rFonts w:hint="eastAsia" w:ascii="Times New Roman" w:eastAsia="楷体"/>
          <w:sz w:val="24"/>
          <w:szCs w:val="44"/>
          <w:lang w:eastAsia="ja-JP"/>
        </w:rPr>
        <w:t>不可抗力</w:t>
      </w:r>
    </w:p>
    <w:p>
      <w:pPr>
        <w:adjustRightInd w:val="0"/>
        <w:snapToGrid w:val="0"/>
        <w:spacing w:line="360" w:lineRule="auto"/>
        <w:ind w:firstLine="480" w:firstLineChars="200"/>
        <w:rPr>
          <w:rFonts w:ascii="楷体_GB2312" w:eastAsia="楷体_GB2312"/>
          <w:sz w:val="24"/>
        </w:rPr>
      </w:pPr>
      <w:r>
        <w:rPr>
          <w:rFonts w:ascii="楷体_GB2312" w:eastAsia="楷体_GB2312"/>
          <w:sz w:val="24"/>
        </w:rPr>
        <w:t>9</w:t>
      </w:r>
      <w:r>
        <w:rPr>
          <w:rFonts w:hint="eastAsia" w:ascii="楷体_GB2312" w:eastAsia="楷体_GB2312"/>
          <w:sz w:val="24"/>
        </w:rPr>
        <w:t>.1本合同任何一方因不可抗力不能履行本合同约定的全部或部分义务，应尽快通知另一方，并应在不可抗力发生后3日内以书面形式向对方提供详细情况报告及不可抗力对履行本合同影响程度的说明。甲、乙双方应根据不可抗力对合同履行的影响程度，协商确定是否终止合同，或继续履行本合同。</w:t>
      </w:r>
    </w:p>
    <w:p>
      <w:pPr>
        <w:adjustRightInd w:val="0"/>
        <w:snapToGrid w:val="0"/>
        <w:spacing w:line="360" w:lineRule="auto"/>
        <w:ind w:firstLine="480" w:firstLineChars="200"/>
        <w:rPr>
          <w:rFonts w:ascii="楷体_GB2312" w:eastAsia="楷体_GB2312"/>
          <w:sz w:val="24"/>
        </w:rPr>
      </w:pPr>
      <w:r>
        <w:rPr>
          <w:rFonts w:ascii="楷体_GB2312" w:eastAsia="楷体_GB2312"/>
          <w:sz w:val="24"/>
        </w:rPr>
        <w:t>9</w:t>
      </w:r>
      <w:r>
        <w:rPr>
          <w:rFonts w:hint="eastAsia" w:ascii="楷体_GB2312" w:eastAsia="楷体_GB2312"/>
          <w:sz w:val="24"/>
        </w:rPr>
        <w:t>.2本合同任何一方均不对因不可抗力无法履行或迟延履行义务而使对方遭受到任何损失承担责任，但遭受不可抗力影响的一方有责任采取适当和必要地措施减轻或消除不可抗力的影响。遭受不可抗力影响的一方应当对未尽本项责任造成或扩大的损失承担责任。</w:t>
      </w:r>
    </w:p>
    <w:p>
      <w:pPr>
        <w:adjustRightInd w:val="0"/>
        <w:snapToGrid w:val="0"/>
        <w:spacing w:line="360" w:lineRule="auto"/>
        <w:ind w:firstLine="480" w:firstLineChars="200"/>
        <w:rPr>
          <w:rFonts w:ascii="楷体_GB2312" w:eastAsia="楷体_GB2312"/>
          <w:sz w:val="24"/>
        </w:rPr>
      </w:pPr>
      <w:r>
        <w:rPr>
          <w:rFonts w:ascii="楷体_GB2312" w:eastAsia="楷体_GB2312"/>
          <w:sz w:val="24"/>
        </w:rPr>
        <w:t>9</w:t>
      </w:r>
      <w:r>
        <w:rPr>
          <w:rFonts w:hint="eastAsia" w:ascii="楷体_GB2312" w:eastAsia="楷体_GB2312"/>
          <w:sz w:val="24"/>
        </w:rPr>
        <w:t>.3合同一方迟延履行后发生不可抗力的，不能免除其责任。</w:t>
      </w:r>
    </w:p>
    <w:p>
      <w:pPr>
        <w:adjustRightInd w:val="0"/>
        <w:snapToGrid w:val="0"/>
        <w:spacing w:line="360" w:lineRule="auto"/>
        <w:ind w:firstLine="480" w:firstLineChars="200"/>
        <w:rPr>
          <w:rFonts w:ascii="楷体_GB2312" w:eastAsia="楷体_GB2312"/>
          <w:sz w:val="24"/>
        </w:rPr>
      </w:pPr>
      <w:r>
        <w:rPr>
          <w:rFonts w:ascii="楷体_GB2312" w:eastAsia="楷体_GB2312"/>
          <w:sz w:val="24"/>
        </w:rPr>
        <w:t>9</w:t>
      </w:r>
      <w:r>
        <w:rPr>
          <w:rFonts w:hint="eastAsia" w:ascii="楷体_GB2312" w:eastAsia="楷体_GB2312"/>
          <w:sz w:val="24"/>
        </w:rPr>
        <w:t>.4不可抗力因素消除后，双方应立即进行磋商，就不可抗力所造成影响程度甲方有权决定是否继续履行或者终止本合同。如果甲方决定终止合同，如甲方已经付款，乙方应将未交付部分的款项在5日内向甲方返还。</w:t>
      </w:r>
    </w:p>
    <w:p>
      <w:pPr>
        <w:adjustRightInd w:val="0"/>
        <w:snapToGrid w:val="0"/>
        <w:spacing w:line="360" w:lineRule="auto"/>
        <w:ind w:firstLine="480" w:firstLineChars="200"/>
        <w:rPr>
          <w:rFonts w:ascii="楷体_GB2312" w:eastAsia="楷体_GB2312"/>
          <w:sz w:val="24"/>
        </w:rPr>
      </w:pPr>
    </w:p>
    <w:p>
      <w:pPr>
        <w:pStyle w:val="2"/>
        <w:numPr>
          <w:ilvl w:val="0"/>
          <w:numId w:val="0"/>
        </w:numPr>
        <w:adjustRightInd/>
        <w:spacing w:before="120" w:beforeLines="0" w:after="120" w:afterLines="0" w:line="240" w:lineRule="exact"/>
        <w:ind w:firstLine="482" w:firstLineChars="200"/>
        <w:jc w:val="both"/>
        <w:textAlignment w:val="auto"/>
        <w:rPr>
          <w:rFonts w:hint="eastAsia" w:ascii="Times New Roman" w:eastAsia="楷体"/>
          <w:sz w:val="24"/>
          <w:szCs w:val="44"/>
          <w:lang w:eastAsia="ja-JP"/>
        </w:rPr>
      </w:pPr>
      <w:r>
        <w:rPr>
          <w:rFonts w:hint="eastAsia" w:ascii="Times New Roman" w:eastAsia="楷体"/>
          <w:sz w:val="24"/>
          <w:szCs w:val="44"/>
        </w:rPr>
        <w:t>第十条</w:t>
      </w:r>
      <w:r>
        <w:rPr>
          <w:rFonts w:hint="eastAsia" w:ascii="Times New Roman" w:eastAsia="楷体"/>
          <w:sz w:val="24"/>
          <w:szCs w:val="44"/>
          <w:lang w:eastAsia="ja-JP"/>
        </w:rPr>
        <w:t>违约责任</w:t>
      </w:r>
    </w:p>
    <w:p>
      <w:pPr>
        <w:adjustRightInd w:val="0"/>
        <w:snapToGrid w:val="0"/>
        <w:spacing w:line="360" w:lineRule="auto"/>
        <w:ind w:firstLine="480" w:firstLineChars="200"/>
        <w:rPr>
          <w:rFonts w:ascii="楷体_GB2312" w:eastAsia="楷体_GB2312"/>
          <w:sz w:val="24"/>
        </w:rPr>
      </w:pPr>
      <w:r>
        <w:rPr>
          <w:rFonts w:hint="eastAsia" w:ascii="楷体_GB2312" w:eastAsia="楷体_GB2312"/>
          <w:sz w:val="24"/>
        </w:rPr>
        <w:t>1</w:t>
      </w:r>
      <w:r>
        <w:rPr>
          <w:rFonts w:ascii="楷体_GB2312" w:eastAsia="楷体_GB2312"/>
          <w:sz w:val="24"/>
        </w:rPr>
        <w:t>0</w:t>
      </w:r>
      <w:r>
        <w:rPr>
          <w:rFonts w:hint="eastAsia" w:ascii="楷体_GB2312" w:eastAsia="楷体_GB2312"/>
          <w:sz w:val="24"/>
        </w:rPr>
        <w:t>.1任何一方违反其在本合同中所做出的陈述、承诺或保证，或未妥善履行其义务，则构成对本合同的违反，应当承担违约责任。双方均有违反合同的行为，分别承担各自的违约责任。</w:t>
      </w:r>
    </w:p>
    <w:p>
      <w:pPr>
        <w:adjustRightInd w:val="0"/>
        <w:snapToGrid w:val="0"/>
        <w:spacing w:line="360" w:lineRule="auto"/>
        <w:ind w:firstLine="480" w:firstLineChars="200"/>
        <w:rPr>
          <w:rFonts w:ascii="楷体_GB2312" w:eastAsia="楷体_GB2312"/>
          <w:sz w:val="24"/>
        </w:rPr>
      </w:pPr>
      <w:r>
        <w:rPr>
          <w:rFonts w:hint="eastAsia" w:ascii="楷体_GB2312" w:eastAsia="楷体_GB2312"/>
          <w:sz w:val="24"/>
        </w:rPr>
        <w:t>1</w:t>
      </w:r>
      <w:r>
        <w:rPr>
          <w:rFonts w:ascii="楷体_GB2312" w:eastAsia="楷体_GB2312"/>
          <w:sz w:val="24"/>
        </w:rPr>
        <w:t>0</w:t>
      </w:r>
      <w:r>
        <w:rPr>
          <w:rFonts w:hint="eastAsia" w:ascii="楷体_GB2312" w:eastAsia="楷体_GB2312"/>
          <w:sz w:val="24"/>
        </w:rPr>
        <w:t>.2任何一方出现违约行为时，合同对方均有权要求其纠正违约行为并承担违约责任。违约方在收到上述书面通知之日，应立即停止其违约行为，并赔偿守约方因此受到的损失。</w:t>
      </w:r>
    </w:p>
    <w:p>
      <w:pPr>
        <w:adjustRightInd w:val="0"/>
        <w:snapToGrid w:val="0"/>
        <w:spacing w:line="360" w:lineRule="auto"/>
        <w:ind w:firstLine="480" w:firstLineChars="200"/>
        <w:rPr>
          <w:rFonts w:ascii="楷体_GB2312" w:eastAsia="楷体_GB2312"/>
          <w:sz w:val="24"/>
        </w:rPr>
      </w:pPr>
      <w:r>
        <w:rPr>
          <w:rFonts w:ascii="楷体_GB2312" w:eastAsia="楷体_GB2312"/>
          <w:sz w:val="24"/>
        </w:rPr>
        <w:t>10</w:t>
      </w:r>
      <w:r>
        <w:rPr>
          <w:rFonts w:hint="eastAsia" w:ascii="楷体_GB2312" w:eastAsia="楷体_GB2312"/>
          <w:sz w:val="24"/>
        </w:rPr>
        <w:t>.</w:t>
      </w:r>
      <w:r>
        <w:rPr>
          <w:rFonts w:ascii="楷体_GB2312" w:eastAsia="楷体_GB2312"/>
          <w:sz w:val="24"/>
        </w:rPr>
        <w:t>3在本合同有效期内，因乙方律师重大过失或违反本合同之规定导致甲方</w:t>
      </w:r>
      <w:r>
        <w:rPr>
          <w:rFonts w:hint="eastAsia" w:ascii="楷体_GB2312" w:eastAsia="楷体_GB2312"/>
          <w:sz w:val="24"/>
        </w:rPr>
        <w:t>损失时</w:t>
      </w:r>
      <w:r>
        <w:rPr>
          <w:rFonts w:ascii="楷体_GB2312" w:eastAsia="楷体_GB2312"/>
          <w:sz w:val="24"/>
        </w:rPr>
        <w:t>，甲方有权以书面方式通知乙方并即时解除本合同，乙方对甲方因此遭受的直接损失承担赔偿责任。</w:t>
      </w:r>
    </w:p>
    <w:p>
      <w:pPr>
        <w:adjustRightInd w:val="0"/>
        <w:snapToGrid w:val="0"/>
        <w:spacing w:line="360" w:lineRule="auto"/>
        <w:ind w:firstLine="480" w:firstLineChars="200"/>
        <w:rPr>
          <w:rFonts w:ascii="楷体_GB2312" w:eastAsia="楷体_GB2312"/>
          <w:sz w:val="24"/>
        </w:rPr>
      </w:pPr>
      <w:r>
        <w:rPr>
          <w:rFonts w:ascii="楷体_GB2312" w:eastAsia="楷体_GB2312"/>
          <w:sz w:val="24"/>
        </w:rPr>
        <w:t>10</w:t>
      </w:r>
      <w:r>
        <w:rPr>
          <w:rFonts w:hint="eastAsia" w:ascii="楷体_GB2312" w:eastAsia="楷体_GB2312"/>
          <w:sz w:val="24"/>
        </w:rPr>
        <w:t>.</w:t>
      </w:r>
      <w:r>
        <w:rPr>
          <w:rFonts w:ascii="楷体_GB2312" w:eastAsia="楷体_GB2312"/>
          <w:sz w:val="24"/>
        </w:rPr>
        <w:t>4如甲方向乙方提供的资料不真实、不完整或故意向乙方提供虚假或明知有重大遗漏的信息和资料而造成乙方损失的，乙方有权以书面方式通知甲方并即时解除本合同，甲方对乙方因此遭受的直接损失承担赔偿责任。</w:t>
      </w:r>
    </w:p>
    <w:p>
      <w:pPr>
        <w:adjustRightInd w:val="0"/>
        <w:snapToGrid w:val="0"/>
        <w:spacing w:line="360" w:lineRule="auto"/>
        <w:ind w:firstLine="480" w:firstLineChars="200"/>
        <w:rPr>
          <w:rFonts w:ascii="楷体_GB2312" w:eastAsia="楷体_GB2312"/>
          <w:sz w:val="24"/>
        </w:rPr>
      </w:pPr>
    </w:p>
    <w:p>
      <w:pPr>
        <w:pStyle w:val="2"/>
        <w:numPr>
          <w:ilvl w:val="0"/>
          <w:numId w:val="0"/>
        </w:numPr>
        <w:adjustRightInd/>
        <w:spacing w:before="120" w:beforeLines="0" w:after="120" w:afterLines="0" w:line="240" w:lineRule="exact"/>
        <w:ind w:firstLine="482" w:firstLineChars="200"/>
        <w:jc w:val="both"/>
        <w:textAlignment w:val="auto"/>
        <w:rPr>
          <w:rFonts w:hint="eastAsia" w:ascii="Times New Roman" w:eastAsia="楷体"/>
          <w:sz w:val="24"/>
          <w:szCs w:val="44"/>
          <w:lang w:eastAsia="ja-JP"/>
        </w:rPr>
      </w:pPr>
      <w:r>
        <w:rPr>
          <w:rFonts w:hint="eastAsia" w:ascii="Times New Roman" w:eastAsia="楷体"/>
          <w:sz w:val="24"/>
          <w:szCs w:val="44"/>
        </w:rPr>
        <w:t>第十一条</w:t>
      </w:r>
      <w:r>
        <w:rPr>
          <w:rFonts w:hint="eastAsia" w:ascii="Times New Roman" w:eastAsia="楷体"/>
          <w:sz w:val="24"/>
          <w:szCs w:val="44"/>
          <w:lang w:eastAsia="ja-JP"/>
        </w:rPr>
        <w:t>法律适用与争议解决</w:t>
      </w:r>
    </w:p>
    <w:p>
      <w:pPr>
        <w:adjustRightInd w:val="0"/>
        <w:snapToGrid w:val="0"/>
        <w:spacing w:line="360" w:lineRule="auto"/>
        <w:ind w:firstLine="480" w:firstLineChars="200"/>
        <w:rPr>
          <w:rFonts w:ascii="楷体_GB2312" w:eastAsia="楷体_GB2312"/>
          <w:sz w:val="24"/>
        </w:rPr>
      </w:pPr>
      <w:r>
        <w:rPr>
          <w:rFonts w:ascii="楷体_GB2312" w:eastAsia="楷体_GB2312"/>
          <w:sz w:val="24"/>
        </w:rPr>
        <w:t>11</w:t>
      </w:r>
      <w:r>
        <w:rPr>
          <w:rFonts w:hint="eastAsia" w:ascii="楷体_GB2312" w:eastAsia="楷体_GB2312"/>
          <w:sz w:val="24"/>
        </w:rPr>
        <w:t>.1本合同的订立、效力、解释、履行和争议的解决均适用中华人民共和国法律（不包括港澳台地区法律）。</w:t>
      </w:r>
    </w:p>
    <w:p>
      <w:pPr>
        <w:adjustRightInd w:val="0"/>
        <w:snapToGrid w:val="0"/>
        <w:spacing w:line="360" w:lineRule="auto"/>
        <w:ind w:firstLine="480" w:firstLineChars="200"/>
        <w:rPr>
          <w:rFonts w:ascii="楷体_GB2312" w:eastAsia="楷体_GB2312"/>
          <w:sz w:val="24"/>
        </w:rPr>
      </w:pPr>
      <w:r>
        <w:rPr>
          <w:rFonts w:hint="eastAsia" w:ascii="楷体_GB2312" w:eastAsia="楷体_GB2312"/>
          <w:sz w:val="24"/>
        </w:rPr>
        <w:t>1</w:t>
      </w:r>
      <w:r>
        <w:rPr>
          <w:rFonts w:ascii="楷体_GB2312" w:eastAsia="楷体_GB2312"/>
          <w:sz w:val="24"/>
        </w:rPr>
        <w:t>1</w:t>
      </w:r>
      <w:r>
        <w:rPr>
          <w:rFonts w:hint="eastAsia" w:ascii="楷体_GB2312" w:eastAsia="楷体_GB2312"/>
          <w:sz w:val="24"/>
        </w:rPr>
        <w:t>.2凡因本合同引起的或与本合同有关的任何争议，双方首先应友好协商解决。</w:t>
      </w:r>
    </w:p>
    <w:p>
      <w:pPr>
        <w:adjustRightInd w:val="0"/>
        <w:snapToGrid w:val="0"/>
        <w:spacing w:line="360" w:lineRule="auto"/>
        <w:ind w:firstLine="480" w:firstLineChars="200"/>
        <w:rPr>
          <w:rFonts w:ascii="楷体_GB2312" w:eastAsia="楷体_GB2312"/>
          <w:sz w:val="24"/>
        </w:rPr>
      </w:pPr>
      <w:r>
        <w:rPr>
          <w:rFonts w:hint="eastAsia" w:ascii="楷体_GB2312" w:eastAsia="楷体_GB2312"/>
          <w:sz w:val="24"/>
        </w:rPr>
        <w:t>1</w:t>
      </w:r>
      <w:r>
        <w:rPr>
          <w:rFonts w:ascii="楷体_GB2312" w:eastAsia="楷体_GB2312"/>
          <w:sz w:val="24"/>
        </w:rPr>
        <w:t>1.3</w:t>
      </w:r>
      <w:r>
        <w:rPr>
          <w:rFonts w:hint="eastAsia" w:ascii="楷体_GB2312" w:eastAsia="楷体_GB2312"/>
          <w:sz w:val="24"/>
        </w:rPr>
        <w:t>如果协商开始后【】天还不能解决，双方同意选择第【】种方式解决争端：</w:t>
      </w:r>
    </w:p>
    <w:p>
      <w:pPr>
        <w:adjustRightInd w:val="0"/>
        <w:snapToGrid w:val="0"/>
        <w:spacing w:line="360" w:lineRule="auto"/>
        <w:ind w:firstLine="480" w:firstLineChars="200"/>
        <w:rPr>
          <w:rFonts w:ascii="楷体_GB2312" w:eastAsia="楷体_GB2312"/>
          <w:sz w:val="24"/>
        </w:rPr>
      </w:pPr>
      <w:r>
        <w:rPr>
          <w:rFonts w:hint="eastAsia" w:ascii="楷体_GB2312" w:eastAsia="楷体_GB2312"/>
          <w:sz w:val="24"/>
        </w:rPr>
        <w:t>（1）将该争端提交北京仲裁委员会按照该会仲裁规则进行仲裁，仲裁地点在北京。仲裁裁决应为最终裁决，对双方均具有约束力。在仲裁期间，除正在进行仲裁的部分外，本合同其它部分应继续执行；</w:t>
      </w:r>
    </w:p>
    <w:p>
      <w:pPr>
        <w:adjustRightInd w:val="0"/>
        <w:snapToGrid w:val="0"/>
        <w:spacing w:line="360" w:lineRule="auto"/>
        <w:ind w:firstLine="480" w:firstLineChars="200"/>
        <w:rPr>
          <w:rFonts w:ascii="楷体_GB2312" w:eastAsia="楷体_GB2312"/>
          <w:sz w:val="24"/>
        </w:rPr>
      </w:pPr>
      <w:r>
        <w:rPr>
          <w:rFonts w:hint="eastAsia" w:ascii="楷体_GB2312" w:eastAsia="楷体_GB2312"/>
          <w:sz w:val="24"/>
        </w:rPr>
        <w:t>（2）向甲方住所地人民法院提起诉讼。</w:t>
      </w:r>
    </w:p>
    <w:p>
      <w:pPr>
        <w:adjustRightInd w:val="0"/>
        <w:snapToGrid w:val="0"/>
        <w:spacing w:line="360" w:lineRule="auto"/>
        <w:rPr>
          <w:rFonts w:ascii="楷体_GB2312" w:hAnsi="宋体" w:eastAsia="楷体_GB2312" w:cs="宋体"/>
          <w:bCs/>
          <w:color w:val="000000"/>
          <w:kern w:val="0"/>
          <w:sz w:val="24"/>
        </w:rPr>
      </w:pPr>
    </w:p>
    <w:p>
      <w:pPr>
        <w:pStyle w:val="2"/>
        <w:numPr>
          <w:ilvl w:val="0"/>
          <w:numId w:val="0"/>
        </w:numPr>
        <w:adjustRightInd/>
        <w:spacing w:before="120" w:beforeLines="0" w:after="120" w:afterLines="0" w:line="240" w:lineRule="exact"/>
        <w:ind w:firstLine="482" w:firstLineChars="200"/>
        <w:jc w:val="both"/>
        <w:textAlignment w:val="auto"/>
        <w:rPr>
          <w:rFonts w:hint="eastAsia" w:ascii="Times New Roman" w:eastAsia="楷体"/>
          <w:sz w:val="24"/>
          <w:szCs w:val="44"/>
          <w:lang w:eastAsia="ja-JP"/>
        </w:rPr>
      </w:pPr>
      <w:r>
        <w:rPr>
          <w:rFonts w:hint="eastAsia" w:ascii="Times New Roman" w:eastAsia="楷体"/>
          <w:sz w:val="24"/>
          <w:szCs w:val="44"/>
        </w:rPr>
        <w:t>第十二条</w:t>
      </w:r>
      <w:r>
        <w:rPr>
          <w:rFonts w:hint="eastAsia" w:ascii="Times New Roman" w:eastAsia="楷体"/>
          <w:sz w:val="24"/>
          <w:szCs w:val="44"/>
          <w:lang w:eastAsia="ja-JP"/>
        </w:rPr>
        <w:t>通知</w:t>
      </w:r>
    </w:p>
    <w:p>
      <w:pPr>
        <w:tabs>
          <w:tab w:val="left" w:pos="0"/>
        </w:tabs>
        <w:snapToGrid w:val="0"/>
        <w:spacing w:line="360" w:lineRule="auto"/>
        <w:rPr>
          <w:rFonts w:ascii="楷体_GB2312" w:hAnsi="宋体" w:eastAsia="楷体_GB2312" w:cs="宋体"/>
          <w:color w:val="000000"/>
          <w:kern w:val="0"/>
          <w:sz w:val="24"/>
          <w:lang w:eastAsia="ja-JP"/>
        </w:rPr>
      </w:pPr>
      <w:r>
        <w:rPr>
          <w:rFonts w:hint="eastAsia" w:ascii="楷体_GB2312" w:hAnsi="宋体" w:eastAsia="楷体_GB2312" w:cs="宋体"/>
          <w:color w:val="000000"/>
          <w:kern w:val="0"/>
          <w:sz w:val="24"/>
        </w:rPr>
        <w:t>1</w:t>
      </w:r>
      <w:r>
        <w:rPr>
          <w:rFonts w:ascii="楷体_GB2312" w:hAnsi="宋体" w:eastAsia="楷体_GB2312" w:cs="宋体"/>
          <w:color w:val="000000"/>
          <w:kern w:val="0"/>
          <w:sz w:val="24"/>
        </w:rPr>
        <w:t>2</w:t>
      </w:r>
      <w:r>
        <w:rPr>
          <w:rFonts w:hint="eastAsia" w:ascii="楷体_GB2312" w:hAnsi="宋体" w:eastAsia="楷体_GB2312" w:cs="宋体"/>
          <w:color w:val="000000"/>
          <w:kern w:val="0"/>
          <w:sz w:val="24"/>
        </w:rPr>
        <w:t>.1</w:t>
      </w:r>
      <w:r>
        <w:rPr>
          <w:rFonts w:hint="eastAsia" w:ascii="楷体_GB2312" w:hAnsi="宋体" w:eastAsia="楷体_GB2312" w:cs="宋体"/>
          <w:color w:val="000000"/>
          <w:kern w:val="0"/>
          <w:sz w:val="24"/>
          <w:lang w:eastAsia="ja-JP"/>
        </w:rPr>
        <w:t>合同一方给对方的通知应用书面形式专人递送、传真或快递到如下地址：</w:t>
      </w:r>
    </w:p>
    <w:p>
      <w:pPr>
        <w:tabs>
          <w:tab w:val="left" w:pos="0"/>
        </w:tabs>
        <w:snapToGrid w:val="0"/>
        <w:spacing w:line="360" w:lineRule="auto"/>
        <w:rPr>
          <w:rFonts w:ascii="楷体_GB2312" w:hAnsi="宋体" w:eastAsia="楷体_GB2312" w:cs="宋体"/>
          <w:color w:val="000000"/>
          <w:kern w:val="0"/>
          <w:sz w:val="24"/>
          <w:lang w:eastAsia="ja-JP"/>
        </w:rPr>
      </w:pPr>
      <w:r>
        <w:rPr>
          <w:rFonts w:hint="eastAsia" w:ascii="楷体_GB2312" w:hAnsi="宋体" w:eastAsia="楷体_GB2312" w:cs="宋体"/>
          <w:color w:val="000000"/>
          <w:kern w:val="0"/>
          <w:sz w:val="24"/>
          <w:lang w:eastAsia="ja-JP"/>
        </w:rPr>
        <w:t>甲方地址：</w:t>
      </w:r>
    </w:p>
    <w:p>
      <w:pPr>
        <w:tabs>
          <w:tab w:val="left" w:pos="0"/>
        </w:tabs>
        <w:snapToGrid w:val="0"/>
        <w:spacing w:line="360" w:lineRule="auto"/>
        <w:rPr>
          <w:rFonts w:ascii="楷体_GB2312" w:hAnsi="宋体" w:eastAsia="楷体_GB2312" w:cs="宋体"/>
          <w:color w:val="000000"/>
          <w:kern w:val="0"/>
          <w:sz w:val="24"/>
          <w:lang w:eastAsia="ja-JP"/>
        </w:rPr>
      </w:pPr>
      <w:r>
        <w:rPr>
          <w:rFonts w:hint="eastAsia" w:ascii="楷体_GB2312" w:hAnsi="宋体" w:eastAsia="楷体_GB2312" w:cs="宋体"/>
          <w:color w:val="000000"/>
          <w:kern w:val="0"/>
          <w:sz w:val="24"/>
          <w:lang w:eastAsia="ja-JP"/>
        </w:rPr>
        <w:t>邮编：</w:t>
      </w:r>
    </w:p>
    <w:p>
      <w:pPr>
        <w:tabs>
          <w:tab w:val="left" w:pos="0"/>
        </w:tabs>
        <w:snapToGrid w:val="0"/>
        <w:spacing w:line="360" w:lineRule="auto"/>
        <w:rPr>
          <w:rFonts w:ascii="楷体_GB2312" w:hAnsi="宋体" w:eastAsia="楷体_GB2312" w:cs="宋体"/>
          <w:color w:val="000000"/>
          <w:kern w:val="0"/>
          <w:sz w:val="24"/>
          <w:lang w:eastAsia="ja-JP"/>
        </w:rPr>
      </w:pPr>
      <w:r>
        <w:rPr>
          <w:rFonts w:hint="eastAsia" w:ascii="楷体_GB2312" w:hAnsi="宋体" w:eastAsia="楷体_GB2312" w:cs="宋体"/>
          <w:color w:val="000000"/>
          <w:kern w:val="0"/>
          <w:sz w:val="24"/>
          <w:lang w:eastAsia="ja-JP"/>
        </w:rPr>
        <w:t>联系人：</w:t>
      </w:r>
    </w:p>
    <w:p>
      <w:pPr>
        <w:tabs>
          <w:tab w:val="left" w:pos="0"/>
        </w:tabs>
        <w:snapToGrid w:val="0"/>
        <w:spacing w:line="360" w:lineRule="auto"/>
        <w:rPr>
          <w:rFonts w:ascii="楷体_GB2312" w:hAnsi="宋体" w:eastAsia="楷体_GB2312" w:cs="宋体"/>
          <w:color w:val="000000"/>
          <w:kern w:val="0"/>
          <w:sz w:val="24"/>
          <w:lang w:eastAsia="ja-JP"/>
        </w:rPr>
      </w:pPr>
      <w:r>
        <w:rPr>
          <w:rFonts w:hint="eastAsia" w:ascii="楷体_GB2312" w:hAnsi="宋体" w:eastAsia="楷体_GB2312" w:cs="宋体"/>
          <w:color w:val="000000"/>
          <w:kern w:val="0"/>
          <w:sz w:val="24"/>
          <w:lang w:eastAsia="ja-JP"/>
        </w:rPr>
        <w:t>联系电话：传真：</w:t>
      </w:r>
    </w:p>
    <w:p>
      <w:pPr>
        <w:tabs>
          <w:tab w:val="left" w:pos="0"/>
        </w:tabs>
        <w:snapToGrid w:val="0"/>
        <w:spacing w:line="360" w:lineRule="auto"/>
        <w:rPr>
          <w:rFonts w:ascii="楷体_GB2312" w:hAnsi="宋体" w:eastAsia="楷体_GB2312" w:cs="宋体"/>
          <w:color w:val="000000"/>
          <w:kern w:val="0"/>
          <w:sz w:val="24"/>
          <w:lang w:eastAsia="ja-JP"/>
        </w:rPr>
      </w:pPr>
      <w:r>
        <w:rPr>
          <w:rFonts w:hint="eastAsia" w:ascii="楷体_GB2312" w:hAnsi="宋体" w:eastAsia="楷体_GB2312" w:cs="宋体"/>
          <w:color w:val="000000"/>
          <w:kern w:val="0"/>
          <w:sz w:val="24"/>
          <w:lang w:eastAsia="ja-JP"/>
        </w:rPr>
        <w:t>乙方地址：</w:t>
      </w:r>
    </w:p>
    <w:p>
      <w:pPr>
        <w:tabs>
          <w:tab w:val="left" w:pos="0"/>
        </w:tabs>
        <w:snapToGrid w:val="0"/>
        <w:spacing w:line="360" w:lineRule="auto"/>
        <w:rPr>
          <w:rFonts w:ascii="楷体_GB2312" w:hAnsi="宋体" w:eastAsia="楷体_GB2312" w:cs="宋体"/>
          <w:color w:val="000000"/>
          <w:kern w:val="0"/>
          <w:sz w:val="24"/>
          <w:lang w:eastAsia="ja-JP"/>
        </w:rPr>
      </w:pPr>
      <w:r>
        <w:rPr>
          <w:rFonts w:hint="eastAsia" w:ascii="楷体_GB2312" w:hAnsi="宋体" w:eastAsia="楷体_GB2312" w:cs="宋体"/>
          <w:color w:val="000000"/>
          <w:kern w:val="0"/>
          <w:sz w:val="24"/>
          <w:lang w:eastAsia="ja-JP"/>
        </w:rPr>
        <w:t>邮编：</w:t>
      </w:r>
    </w:p>
    <w:p>
      <w:pPr>
        <w:tabs>
          <w:tab w:val="left" w:pos="0"/>
        </w:tabs>
        <w:snapToGrid w:val="0"/>
        <w:spacing w:line="360" w:lineRule="auto"/>
        <w:rPr>
          <w:rFonts w:ascii="楷体_GB2312" w:hAnsi="宋体" w:eastAsia="楷体_GB2312" w:cs="宋体"/>
          <w:color w:val="000000"/>
          <w:kern w:val="0"/>
          <w:sz w:val="24"/>
          <w:lang w:eastAsia="ja-JP"/>
        </w:rPr>
      </w:pPr>
      <w:r>
        <w:rPr>
          <w:rFonts w:hint="eastAsia" w:ascii="楷体_GB2312" w:hAnsi="宋体" w:eastAsia="楷体_GB2312" w:cs="宋体"/>
          <w:color w:val="000000"/>
          <w:kern w:val="0"/>
          <w:sz w:val="24"/>
          <w:lang w:eastAsia="ja-JP"/>
        </w:rPr>
        <w:t>联系人：</w:t>
      </w:r>
    </w:p>
    <w:p>
      <w:pPr>
        <w:tabs>
          <w:tab w:val="left" w:pos="0"/>
        </w:tabs>
        <w:snapToGrid w:val="0"/>
        <w:spacing w:line="360" w:lineRule="auto"/>
        <w:rPr>
          <w:rFonts w:ascii="楷体_GB2312" w:hAnsi="宋体" w:eastAsia="楷体_GB2312" w:cs="宋体"/>
          <w:color w:val="000000"/>
          <w:kern w:val="0"/>
          <w:sz w:val="24"/>
          <w:lang w:eastAsia="ja-JP"/>
        </w:rPr>
      </w:pPr>
      <w:r>
        <w:rPr>
          <w:rFonts w:hint="eastAsia" w:ascii="楷体_GB2312" w:hAnsi="宋体" w:eastAsia="楷体_GB2312" w:cs="宋体"/>
          <w:color w:val="000000"/>
          <w:kern w:val="0"/>
          <w:sz w:val="24"/>
          <w:lang w:eastAsia="ja-JP"/>
        </w:rPr>
        <w:t>联系电话：传真：</w:t>
      </w:r>
    </w:p>
    <w:p>
      <w:pPr>
        <w:tabs>
          <w:tab w:val="left" w:pos="0"/>
        </w:tabs>
        <w:snapToGrid w:val="0"/>
        <w:spacing w:line="360" w:lineRule="auto"/>
        <w:ind w:firstLine="480" w:firstLineChars="200"/>
        <w:rPr>
          <w:rFonts w:ascii="楷体_GB2312" w:hAnsi="宋体" w:eastAsia="MS Mincho" w:cs="宋体"/>
          <w:color w:val="000000"/>
          <w:kern w:val="0"/>
          <w:sz w:val="24"/>
          <w:lang w:eastAsia="ja-JP"/>
        </w:rPr>
      </w:pPr>
      <w:r>
        <w:rPr>
          <w:rFonts w:hint="eastAsia" w:ascii="楷体_GB2312" w:hAnsi="宋体" w:eastAsia="楷体_GB2312" w:cs="宋体"/>
          <w:color w:val="000000"/>
          <w:kern w:val="0"/>
          <w:sz w:val="24"/>
        </w:rPr>
        <w:t>1</w:t>
      </w:r>
      <w:r>
        <w:rPr>
          <w:rFonts w:ascii="楷体_GB2312" w:hAnsi="宋体" w:eastAsia="楷体_GB2312" w:cs="宋体"/>
          <w:color w:val="000000"/>
          <w:kern w:val="0"/>
          <w:sz w:val="24"/>
        </w:rPr>
        <w:t>2</w:t>
      </w:r>
      <w:r>
        <w:rPr>
          <w:rFonts w:hint="eastAsia" w:ascii="楷体_GB2312" w:hAnsi="宋体" w:eastAsia="楷体_GB2312" w:cs="宋体"/>
          <w:color w:val="000000"/>
          <w:kern w:val="0"/>
          <w:sz w:val="24"/>
        </w:rPr>
        <w:t>.2</w:t>
      </w:r>
      <w:r>
        <w:rPr>
          <w:rFonts w:hint="eastAsia" w:ascii="楷体_GB2312" w:hAnsi="宋体" w:eastAsia="楷体_GB2312" w:cs="宋体"/>
          <w:color w:val="000000"/>
          <w:kern w:val="0"/>
          <w:sz w:val="24"/>
          <w:lang w:eastAsia="ja-JP"/>
        </w:rPr>
        <w:t>通知以送达日期或通知书中规定的生效日期为生效日期，两者中以较晚的一个日期为准。</w:t>
      </w:r>
    </w:p>
    <w:p>
      <w:pPr>
        <w:tabs>
          <w:tab w:val="left" w:pos="0"/>
        </w:tabs>
        <w:snapToGrid w:val="0"/>
        <w:spacing w:line="360" w:lineRule="auto"/>
        <w:ind w:firstLine="480" w:firstLineChars="200"/>
        <w:rPr>
          <w:rFonts w:ascii="楷体_GB2312" w:hAnsi="宋体" w:eastAsia="MS Mincho" w:cs="宋体"/>
          <w:color w:val="000000"/>
          <w:kern w:val="0"/>
          <w:sz w:val="24"/>
          <w:lang w:eastAsia="ja-JP"/>
        </w:rPr>
      </w:pPr>
    </w:p>
    <w:p>
      <w:pPr>
        <w:pStyle w:val="2"/>
        <w:numPr>
          <w:ilvl w:val="0"/>
          <w:numId w:val="0"/>
        </w:numPr>
        <w:adjustRightInd/>
        <w:spacing w:before="120" w:beforeLines="0" w:after="120" w:afterLines="0" w:line="240" w:lineRule="exact"/>
        <w:ind w:firstLine="482" w:firstLineChars="200"/>
        <w:jc w:val="both"/>
        <w:textAlignment w:val="auto"/>
        <w:rPr>
          <w:rFonts w:hint="eastAsia" w:ascii="Times New Roman" w:eastAsia="楷体"/>
          <w:sz w:val="24"/>
          <w:szCs w:val="44"/>
          <w:lang w:eastAsia="ja-JP"/>
        </w:rPr>
      </w:pPr>
      <w:r>
        <w:rPr>
          <w:rFonts w:hint="eastAsia" w:ascii="Times New Roman" w:eastAsia="楷体"/>
          <w:sz w:val="24"/>
          <w:szCs w:val="44"/>
        </w:rPr>
        <w:t>第十三条</w:t>
      </w:r>
      <w:r>
        <w:rPr>
          <w:rFonts w:hint="eastAsia" w:ascii="Times New Roman" w:eastAsia="楷体"/>
          <w:sz w:val="24"/>
          <w:szCs w:val="44"/>
          <w:lang w:eastAsia="ja-JP"/>
        </w:rPr>
        <w:t>合同效力及其他</w:t>
      </w:r>
    </w:p>
    <w:p>
      <w:pPr>
        <w:adjustRightInd w:val="0"/>
        <w:snapToGrid w:val="0"/>
        <w:spacing w:line="360" w:lineRule="auto"/>
        <w:ind w:firstLine="480" w:firstLineChars="200"/>
        <w:rPr>
          <w:rFonts w:ascii="楷体_GB2312" w:eastAsia="楷体_GB2312"/>
          <w:sz w:val="24"/>
        </w:rPr>
      </w:pPr>
      <w:r>
        <w:rPr>
          <w:rFonts w:hint="eastAsia" w:ascii="楷体_GB2312" w:eastAsia="楷体_GB2312"/>
          <w:sz w:val="24"/>
        </w:rPr>
        <w:t>1</w:t>
      </w:r>
      <w:r>
        <w:rPr>
          <w:rFonts w:ascii="楷体_GB2312" w:eastAsia="楷体_GB2312"/>
          <w:sz w:val="24"/>
        </w:rPr>
        <w:t>3</w:t>
      </w:r>
      <w:r>
        <w:rPr>
          <w:rFonts w:hint="eastAsia" w:ascii="楷体_GB2312" w:eastAsia="楷体_GB2312"/>
          <w:sz w:val="24"/>
        </w:rPr>
        <w:t>.1本合同经甲乙双方法定代表人或授权代表签字并加盖公章后生效。</w:t>
      </w:r>
    </w:p>
    <w:p>
      <w:pPr>
        <w:adjustRightInd w:val="0"/>
        <w:snapToGrid w:val="0"/>
        <w:spacing w:line="360" w:lineRule="auto"/>
        <w:ind w:firstLine="480" w:firstLineChars="200"/>
        <w:rPr>
          <w:rFonts w:ascii="楷体_GB2312" w:eastAsia="楷体_GB2312"/>
          <w:sz w:val="24"/>
        </w:rPr>
      </w:pPr>
      <w:r>
        <w:rPr>
          <w:rFonts w:hint="eastAsia" w:ascii="楷体_GB2312" w:eastAsia="楷体_GB2312"/>
          <w:sz w:val="24"/>
        </w:rPr>
        <w:t>1</w:t>
      </w:r>
      <w:r>
        <w:rPr>
          <w:rFonts w:ascii="楷体_GB2312" w:eastAsia="楷体_GB2312"/>
          <w:sz w:val="24"/>
        </w:rPr>
        <w:t>3</w:t>
      </w:r>
      <w:r>
        <w:rPr>
          <w:rFonts w:hint="eastAsia" w:ascii="楷体_GB2312" w:eastAsia="楷体_GB2312"/>
          <w:sz w:val="24"/>
        </w:rPr>
        <w:t>.2本合同一式___份，其中甲方执___份，乙方执___份。</w:t>
      </w:r>
    </w:p>
    <w:p>
      <w:pPr>
        <w:adjustRightInd w:val="0"/>
        <w:snapToGrid w:val="0"/>
        <w:spacing w:line="360" w:lineRule="auto"/>
        <w:ind w:firstLine="480" w:firstLineChars="200"/>
        <w:rPr>
          <w:rFonts w:ascii="楷体_GB2312" w:eastAsia="楷体_GB2312"/>
          <w:sz w:val="24"/>
        </w:rPr>
      </w:pPr>
      <w:r>
        <w:rPr>
          <w:rFonts w:hint="eastAsia" w:ascii="楷体_GB2312" w:eastAsia="楷体_GB2312"/>
          <w:sz w:val="24"/>
        </w:rPr>
        <w:t>1</w:t>
      </w:r>
      <w:r>
        <w:rPr>
          <w:rFonts w:ascii="楷体_GB2312" w:eastAsia="楷体_GB2312"/>
          <w:sz w:val="24"/>
        </w:rPr>
        <w:t>3</w:t>
      </w:r>
      <w:r>
        <w:rPr>
          <w:rFonts w:hint="eastAsia" w:ascii="楷体_GB2312" w:eastAsia="楷体_GB2312"/>
          <w:sz w:val="24"/>
        </w:rPr>
        <w:t>.3对本合同的任何变更或补充，须经甲乙双方协商一致，并另行签订书面补充协议。</w:t>
      </w:r>
    </w:p>
    <w:p>
      <w:pPr>
        <w:adjustRightInd w:val="0"/>
        <w:snapToGrid w:val="0"/>
        <w:spacing w:line="360" w:lineRule="auto"/>
        <w:ind w:firstLine="480" w:firstLineChars="200"/>
        <w:rPr>
          <w:rFonts w:ascii="楷体_GB2312" w:eastAsia="楷体_GB2312"/>
          <w:sz w:val="24"/>
        </w:rPr>
      </w:pPr>
      <w:r>
        <w:rPr>
          <w:rFonts w:hint="eastAsia" w:ascii="楷体_GB2312" w:eastAsia="楷体_GB2312"/>
          <w:sz w:val="24"/>
        </w:rPr>
        <w:t>1</w:t>
      </w:r>
      <w:r>
        <w:rPr>
          <w:rFonts w:ascii="楷体_GB2312" w:eastAsia="楷体_GB2312"/>
          <w:sz w:val="24"/>
        </w:rPr>
        <w:t>3</w:t>
      </w:r>
      <w:r>
        <w:rPr>
          <w:rFonts w:hint="eastAsia" w:ascii="楷体_GB2312" w:eastAsia="楷体_GB2312"/>
          <w:sz w:val="24"/>
        </w:rPr>
        <w:t>.4本合同附件（如有）作为本合同的组成部分，与本合同具有同等的法律效力</w:t>
      </w:r>
      <w:r>
        <w:rPr>
          <w:rFonts w:hint="eastAsia" w:ascii="楷体_GB2312" w:hAnsi="宋体" w:eastAsia="楷体_GB2312"/>
          <w:sz w:val="24"/>
        </w:rPr>
        <w:t>，当附件条款与本合同条款发生冲突时，以本合同条款为准</w:t>
      </w:r>
      <w:r>
        <w:rPr>
          <w:rFonts w:hint="eastAsia" w:ascii="楷体_GB2312" w:eastAsia="楷体_GB2312"/>
          <w:sz w:val="24"/>
        </w:rPr>
        <w:t>。</w:t>
      </w:r>
    </w:p>
    <w:p>
      <w:pPr>
        <w:tabs>
          <w:tab w:val="left" w:pos="1080"/>
        </w:tabs>
        <w:snapToGrid w:val="0"/>
        <w:spacing w:line="360" w:lineRule="auto"/>
        <w:ind w:firstLine="480" w:firstLineChars="200"/>
        <w:rPr>
          <w:rFonts w:ascii="楷体_GB2312" w:hAnsi="宋体" w:eastAsia="楷体_GB2312"/>
          <w:sz w:val="24"/>
        </w:rPr>
      </w:pPr>
      <w:r>
        <w:rPr>
          <w:rFonts w:hint="eastAsia" w:ascii="楷体_GB2312" w:eastAsia="楷体_GB2312"/>
          <w:sz w:val="24"/>
        </w:rPr>
        <w:t>1</w:t>
      </w:r>
      <w:r>
        <w:rPr>
          <w:rFonts w:ascii="楷体_GB2312" w:eastAsia="楷体_GB2312"/>
          <w:sz w:val="24"/>
        </w:rPr>
        <w:t>3</w:t>
      </w:r>
      <w:r>
        <w:rPr>
          <w:rFonts w:hint="eastAsia" w:ascii="楷体_GB2312" w:eastAsia="楷体_GB2312"/>
          <w:sz w:val="24"/>
        </w:rPr>
        <w:t>.5</w:t>
      </w:r>
      <w:r>
        <w:rPr>
          <w:rFonts w:ascii="楷体_GB2312" w:hAnsi="宋体" w:eastAsia="楷体_GB2312"/>
          <w:sz w:val="24"/>
        </w:rPr>
        <w:t>由于法律和</w:t>
      </w:r>
      <w:r>
        <w:rPr>
          <w:rFonts w:hint="eastAsia" w:ascii="楷体_GB2312" w:hAnsi="宋体" w:eastAsia="楷体_GB2312"/>
          <w:sz w:val="24"/>
        </w:rPr>
        <w:t>法规</w:t>
      </w:r>
      <w:r>
        <w:rPr>
          <w:rFonts w:ascii="楷体_GB2312" w:hAnsi="宋体" w:eastAsia="楷体_GB2312"/>
          <w:sz w:val="24"/>
        </w:rPr>
        <w:t>而导致本</w:t>
      </w:r>
      <w:r>
        <w:rPr>
          <w:rFonts w:hint="eastAsia" w:ascii="楷体_GB2312" w:hAnsi="宋体" w:eastAsia="楷体_GB2312"/>
          <w:sz w:val="24"/>
        </w:rPr>
        <w:t>合同</w:t>
      </w:r>
      <w:r>
        <w:rPr>
          <w:rFonts w:ascii="楷体_GB2312" w:hAnsi="宋体" w:eastAsia="楷体_GB2312"/>
          <w:sz w:val="24"/>
        </w:rPr>
        <w:t>任何条款无效或无法执行，则</w:t>
      </w:r>
      <w:r>
        <w:rPr>
          <w:rFonts w:hint="eastAsia" w:ascii="楷体_GB2312" w:hAnsi="宋体" w:eastAsia="楷体_GB2312"/>
          <w:sz w:val="24"/>
        </w:rPr>
        <w:t>该</w:t>
      </w:r>
      <w:r>
        <w:rPr>
          <w:rFonts w:ascii="楷体_GB2312" w:hAnsi="宋体" w:eastAsia="楷体_GB2312"/>
          <w:sz w:val="24"/>
        </w:rPr>
        <w:t>条款无效，但不影响剩余其他条款的效力。</w:t>
      </w:r>
    </w:p>
    <w:p>
      <w:pPr>
        <w:spacing w:line="360" w:lineRule="auto"/>
        <w:rPr>
          <w:rFonts w:ascii="楷体_GB2312" w:eastAsia="楷体_GB2312"/>
          <w:sz w:val="24"/>
        </w:rPr>
      </w:pPr>
    </w:p>
    <w:p>
      <w:pPr>
        <w:spacing w:line="360" w:lineRule="auto"/>
        <w:rPr>
          <w:rFonts w:ascii="楷体_GB2312" w:eastAsia="楷体_GB2312" w:cs="楷体_GB2312"/>
          <w:b/>
          <w:bCs/>
          <w:sz w:val="24"/>
          <w:lang w:val="zh-CN"/>
        </w:rPr>
      </w:pPr>
      <w:r>
        <w:rPr>
          <w:rFonts w:hint="eastAsia" w:ascii="楷体_GB2312" w:eastAsia="楷体_GB2312" w:cs="楷体_GB2312"/>
          <w:b/>
          <w:bCs/>
          <w:sz w:val="24"/>
          <w:lang w:val="zh-CN"/>
        </w:rPr>
        <w:t>兹证明，各方于</w:t>
      </w:r>
      <w:r>
        <w:rPr>
          <w:rFonts w:ascii="楷体_GB2312" w:eastAsia="楷体_GB2312" w:cs="楷体_GB2312"/>
          <w:b/>
          <w:bCs/>
          <w:sz w:val="24"/>
          <w:lang w:val="zh-CN"/>
        </w:rPr>
        <w:t>___</w:t>
      </w:r>
      <w:r>
        <w:rPr>
          <w:rFonts w:hint="eastAsia" w:ascii="楷体_GB2312" w:eastAsia="楷体_GB2312" w:cs="楷体_GB2312"/>
          <w:b/>
          <w:bCs/>
          <w:sz w:val="24"/>
          <w:lang w:val="zh-CN"/>
        </w:rPr>
        <w:t>年</w:t>
      </w:r>
      <w:r>
        <w:rPr>
          <w:rFonts w:ascii="楷体_GB2312" w:eastAsia="楷体_GB2312" w:cs="楷体_GB2312"/>
          <w:b/>
          <w:bCs/>
          <w:sz w:val="24"/>
          <w:lang w:val="zh-CN"/>
        </w:rPr>
        <w:t>___</w:t>
      </w:r>
      <w:r>
        <w:rPr>
          <w:rFonts w:hint="eastAsia" w:ascii="楷体_GB2312" w:eastAsia="楷体_GB2312" w:cs="楷体_GB2312"/>
          <w:b/>
          <w:bCs/>
          <w:sz w:val="24"/>
          <w:lang w:val="zh-CN"/>
        </w:rPr>
        <w:t>月</w:t>
      </w:r>
      <w:r>
        <w:rPr>
          <w:rFonts w:ascii="楷体_GB2312" w:eastAsia="楷体_GB2312" w:cs="楷体_GB2312"/>
          <w:b/>
          <w:bCs/>
          <w:sz w:val="24"/>
          <w:lang w:val="zh-CN"/>
        </w:rPr>
        <w:t>___</w:t>
      </w:r>
      <w:r>
        <w:rPr>
          <w:rFonts w:hint="eastAsia" w:ascii="楷体_GB2312" w:eastAsia="楷体_GB2312" w:cs="楷体_GB2312"/>
          <w:b/>
          <w:bCs/>
          <w:sz w:val="24"/>
          <w:lang w:val="zh-CN"/>
        </w:rPr>
        <w:t>日签订本合同。</w:t>
      </w:r>
    </w:p>
    <w:p>
      <w:pPr>
        <w:spacing w:line="360" w:lineRule="auto"/>
        <w:rPr>
          <w:rFonts w:ascii="楷体_GB2312" w:eastAsia="楷体_GB2312"/>
          <w:sz w:val="24"/>
        </w:rPr>
      </w:pPr>
    </w:p>
    <w:p>
      <w:pPr>
        <w:snapToGrid w:val="0"/>
        <w:spacing w:line="360" w:lineRule="auto"/>
        <w:rPr>
          <w:rFonts w:ascii="楷体_GB2312" w:hAnsi="宋体" w:eastAsia="楷体_GB2312"/>
          <w:b/>
          <w:bCs/>
          <w:color w:val="000000"/>
          <w:sz w:val="24"/>
          <w:u w:val="single"/>
        </w:rPr>
      </w:pPr>
      <w:r>
        <w:rPr>
          <w:rFonts w:hint="eastAsia" w:ascii="楷体_GB2312" w:hAnsi="宋体" w:eastAsia="楷体_GB2312"/>
          <w:b/>
          <w:color w:val="000000"/>
          <w:sz w:val="24"/>
        </w:rPr>
        <w:t>甲方（盖章）：</w:t>
      </w:r>
      <w:r>
        <w:rPr>
          <w:rFonts w:hint="eastAsia" w:ascii="楷体_GB2312" w:hAnsi="宋体" w:eastAsia="楷体_GB2312"/>
          <w:b/>
          <w:bCs/>
          <w:color w:val="000000"/>
          <w:sz w:val="24"/>
        </w:rPr>
        <w:t>中国人民健康保险股份有限公司</w:t>
      </w:r>
    </w:p>
    <w:p>
      <w:pPr>
        <w:snapToGrid w:val="0"/>
        <w:spacing w:line="360" w:lineRule="auto"/>
        <w:rPr>
          <w:rFonts w:ascii="楷体_GB2312" w:hAnsi="宋体" w:eastAsia="楷体_GB2312"/>
          <w:bCs/>
          <w:color w:val="000000"/>
          <w:sz w:val="24"/>
        </w:rPr>
      </w:pPr>
      <w:r>
        <w:rPr>
          <w:rFonts w:hint="eastAsia" w:ascii="楷体_GB2312" w:hAnsi="宋体" w:eastAsia="楷体_GB2312"/>
          <w:bCs/>
          <w:color w:val="000000"/>
          <w:sz w:val="24"/>
        </w:rPr>
        <w:t>法定代表人/授权代表（签字）：</w:t>
      </w:r>
    </w:p>
    <w:p>
      <w:pPr>
        <w:snapToGrid w:val="0"/>
        <w:spacing w:line="360" w:lineRule="auto"/>
        <w:rPr>
          <w:rFonts w:ascii="楷体_GB2312" w:hAnsi="宋体" w:eastAsia="楷体_GB2312"/>
          <w:bCs/>
          <w:color w:val="000000"/>
          <w:sz w:val="24"/>
        </w:rPr>
      </w:pPr>
    </w:p>
    <w:p>
      <w:pPr>
        <w:snapToGrid w:val="0"/>
        <w:spacing w:line="360" w:lineRule="auto"/>
        <w:rPr>
          <w:rFonts w:ascii="楷体_GB2312" w:hAnsi="宋体" w:eastAsia="楷体_GB2312"/>
          <w:b/>
          <w:color w:val="000000"/>
          <w:sz w:val="24"/>
        </w:rPr>
      </w:pPr>
    </w:p>
    <w:p>
      <w:pPr>
        <w:snapToGrid w:val="0"/>
        <w:spacing w:line="360" w:lineRule="auto"/>
        <w:rPr>
          <w:rFonts w:ascii="楷体_GB2312" w:hAnsi="宋体" w:eastAsia="楷体_GB2312"/>
          <w:b/>
          <w:color w:val="000000"/>
          <w:sz w:val="24"/>
        </w:rPr>
      </w:pPr>
      <w:r>
        <w:rPr>
          <w:rFonts w:hint="eastAsia" w:ascii="楷体_GB2312" w:hAnsi="宋体" w:eastAsia="楷体_GB2312"/>
          <w:b/>
          <w:color w:val="000000"/>
          <w:sz w:val="24"/>
        </w:rPr>
        <w:t>乙方（盖章）：</w:t>
      </w:r>
    </w:p>
    <w:p>
      <w:pPr>
        <w:pStyle w:val="21"/>
        <w:jc w:val="center"/>
        <w:outlineLvl w:val="0"/>
        <w:rPr>
          <w:rFonts w:eastAsia="宋体" w:cs="Times New Roman"/>
        </w:rPr>
      </w:pPr>
      <w:r>
        <w:rPr>
          <w:rFonts w:hint="eastAsia" w:ascii="楷体_GB2312" w:hAnsi="宋体" w:eastAsia="楷体_GB2312"/>
          <w:bCs/>
          <w:color w:val="000000"/>
          <w:sz w:val="24"/>
        </w:rPr>
        <w:t>法定代表人/授权代表（签字）：</w:t>
      </w:r>
    </w:p>
    <w:p>
      <w:pPr>
        <w:pStyle w:val="21"/>
        <w:jc w:val="both"/>
        <w:outlineLvl w:val="0"/>
        <w:rPr>
          <w:rFonts w:eastAsia="宋体" w:cs="Times New Roman"/>
        </w:rPr>
      </w:pPr>
    </w:p>
    <w:p>
      <w:pPr>
        <w:pStyle w:val="21"/>
        <w:jc w:val="center"/>
        <w:outlineLvl w:val="0"/>
        <w:rPr>
          <w:rFonts w:eastAsia="宋体" w:cs="Times New Roman"/>
        </w:rPr>
      </w:pPr>
    </w:p>
    <w:p>
      <w:pPr>
        <w:pStyle w:val="21"/>
        <w:jc w:val="center"/>
        <w:outlineLvl w:val="0"/>
        <w:rPr>
          <w:rFonts w:eastAsia="宋体" w:cs="Times New Roman"/>
          <w:b/>
          <w:sz w:val="44"/>
          <w:szCs w:val="44"/>
        </w:rPr>
      </w:pPr>
      <w:r>
        <w:rPr>
          <w:rFonts w:eastAsia="宋体" w:cs="Times New Roman"/>
        </w:rPr>
        <w:br w:type="page"/>
      </w:r>
      <w:bookmarkStart w:id="350" w:name="_Toc19039761"/>
      <w:bookmarkStart w:id="351" w:name="_Toc19034439"/>
      <w:bookmarkStart w:id="352" w:name="_Toc19034379"/>
      <w:commentRangeStart w:id="14"/>
      <w:r>
        <w:rPr>
          <w:rFonts w:hint="eastAsia" w:eastAsia="宋体" w:cs="Times New Roman"/>
          <w:b/>
          <w:sz w:val="44"/>
          <w:szCs w:val="44"/>
        </w:rPr>
        <w:t>第五章评审标准</w:t>
      </w:r>
      <w:commentRangeEnd w:id="14"/>
      <w:r>
        <w:commentReference w:id="14"/>
      </w:r>
      <w:bookmarkEnd w:id="350"/>
      <w:bookmarkEnd w:id="351"/>
      <w:bookmarkEnd w:id="352"/>
    </w:p>
    <w:p>
      <w:pPr>
        <w:pStyle w:val="17"/>
        <w:rPr>
          <w:rFonts w:ascii="Times New Roman" w:hAnsi="Times New Roman" w:cs="Times New Roman"/>
        </w:rPr>
      </w:pPr>
    </w:p>
    <w:p>
      <w:pPr>
        <w:pStyle w:val="3"/>
        <w:ind w:firstLine="0" w:firstLineChars="0"/>
        <w:jc w:val="center"/>
        <w:rPr>
          <w:rFonts w:ascii="宋体" w:hAnsi="宋体" w:eastAsia="宋体" w:cs="Times New Roman"/>
          <w:b/>
          <w:bCs/>
          <w:kern w:val="44"/>
          <w:sz w:val="44"/>
          <w:szCs w:val="44"/>
        </w:rPr>
      </w:pPr>
    </w:p>
    <w:tbl>
      <w:tblPr>
        <w:tblStyle w:val="11"/>
        <w:tblW w:w="9288" w:type="dxa"/>
        <w:jc w:val="center"/>
        <w:tblInd w:w="0" w:type="dxa"/>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108" w:type="dxa"/>
          <w:bottom w:w="0" w:type="dxa"/>
          <w:right w:w="108" w:type="dxa"/>
        </w:tblCellMar>
      </w:tblPr>
      <w:tblGrid>
        <w:gridCol w:w="1129"/>
        <w:gridCol w:w="1836"/>
        <w:gridCol w:w="979"/>
        <w:gridCol w:w="5344"/>
      </w:tblGrid>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108" w:type="dxa"/>
            <w:bottom w:w="0" w:type="dxa"/>
            <w:right w:w="108" w:type="dxa"/>
          </w:tblCellMar>
        </w:tblPrEx>
        <w:trPr>
          <w:trHeight w:val="567" w:hRule="atLeast"/>
          <w:jc w:val="center"/>
        </w:trPr>
        <w:tc>
          <w:tcPr>
            <w:tcW w:w="1129" w:type="dxa"/>
            <w:noWrap w:val="0"/>
            <w:vAlign w:val="center"/>
          </w:tcPr>
          <w:p>
            <w:pPr>
              <w:jc w:val="center"/>
              <w:rPr>
                <w:rFonts w:ascii="宋体" w:hAnsi="宋体" w:eastAsia="宋体" w:cs="Times New Roman"/>
                <w:b/>
                <w:szCs w:val="24"/>
              </w:rPr>
            </w:pPr>
            <w:r>
              <w:rPr>
                <w:rFonts w:hint="eastAsia" w:ascii="宋体" w:hAnsi="宋体" w:eastAsia="宋体" w:cs="Times New Roman"/>
                <w:b/>
                <w:szCs w:val="24"/>
              </w:rPr>
              <w:t>分类</w:t>
            </w:r>
          </w:p>
        </w:tc>
        <w:tc>
          <w:tcPr>
            <w:tcW w:w="1836" w:type="dxa"/>
            <w:noWrap w:val="0"/>
            <w:vAlign w:val="center"/>
          </w:tcPr>
          <w:p>
            <w:pPr>
              <w:jc w:val="center"/>
              <w:rPr>
                <w:rFonts w:ascii="宋体" w:hAnsi="宋体" w:eastAsia="宋体" w:cs="Times New Roman"/>
                <w:b/>
                <w:szCs w:val="24"/>
              </w:rPr>
            </w:pPr>
            <w:r>
              <w:rPr>
                <w:rFonts w:hint="eastAsia" w:ascii="宋体" w:hAnsi="宋体" w:eastAsia="宋体" w:cs="Times New Roman"/>
                <w:b/>
                <w:szCs w:val="24"/>
              </w:rPr>
              <w:t>评审因素</w:t>
            </w:r>
          </w:p>
        </w:tc>
        <w:tc>
          <w:tcPr>
            <w:tcW w:w="979" w:type="dxa"/>
            <w:noWrap w:val="0"/>
            <w:vAlign w:val="center"/>
          </w:tcPr>
          <w:p>
            <w:pPr>
              <w:jc w:val="center"/>
              <w:rPr>
                <w:rFonts w:ascii="宋体" w:hAnsi="宋体" w:eastAsia="宋体" w:cs="Times New Roman"/>
                <w:b/>
                <w:szCs w:val="24"/>
              </w:rPr>
            </w:pPr>
            <w:r>
              <w:rPr>
                <w:rFonts w:hint="eastAsia" w:ascii="宋体" w:hAnsi="宋体" w:eastAsia="宋体" w:cs="Times New Roman"/>
                <w:b/>
                <w:szCs w:val="24"/>
              </w:rPr>
              <w:t>分值</w:t>
            </w:r>
          </w:p>
        </w:tc>
        <w:tc>
          <w:tcPr>
            <w:tcW w:w="5344" w:type="dxa"/>
            <w:noWrap w:val="0"/>
            <w:vAlign w:val="center"/>
          </w:tcPr>
          <w:p>
            <w:pPr>
              <w:jc w:val="center"/>
              <w:rPr>
                <w:rFonts w:ascii="宋体" w:hAnsi="宋体" w:eastAsia="宋体" w:cs="Times New Roman"/>
                <w:b/>
                <w:szCs w:val="24"/>
              </w:rPr>
            </w:pPr>
            <w:r>
              <w:rPr>
                <w:rFonts w:hint="eastAsia" w:ascii="宋体" w:hAnsi="宋体" w:eastAsia="宋体" w:cs="Times New Roman"/>
                <w:b/>
                <w:szCs w:val="24"/>
              </w:rPr>
              <w:t>评分标准说明</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108" w:type="dxa"/>
            <w:bottom w:w="0" w:type="dxa"/>
            <w:right w:w="108" w:type="dxa"/>
          </w:tblCellMar>
        </w:tblPrEx>
        <w:trPr>
          <w:trHeight w:val="567" w:hRule="atLeast"/>
          <w:jc w:val="center"/>
        </w:trPr>
        <w:tc>
          <w:tcPr>
            <w:tcW w:w="1129" w:type="dxa"/>
            <w:vMerge w:val="restart"/>
            <w:noWrap w:val="0"/>
            <w:vAlign w:val="center"/>
          </w:tcPr>
          <w:p>
            <w:pPr>
              <w:jc w:val="center"/>
              <w:rPr>
                <w:rFonts w:hint="default" w:ascii="宋体" w:hAnsi="宋体" w:eastAsia="宋体" w:cs="Times New Roman"/>
                <w:b/>
                <w:szCs w:val="24"/>
                <w:lang w:val="en-US" w:eastAsia="zh-CN"/>
              </w:rPr>
            </w:pPr>
            <w:r>
              <w:rPr>
                <w:rFonts w:hint="eastAsia" w:ascii="宋体" w:hAnsi="宋体" w:eastAsia="宋体" w:cs="Times New Roman"/>
                <w:b/>
                <w:szCs w:val="24"/>
              </w:rPr>
              <w:t>商务部分</w:t>
            </w:r>
            <w:r>
              <w:rPr>
                <w:rFonts w:hint="eastAsia" w:ascii="宋体" w:hAnsi="宋体" w:cs="Times New Roman"/>
                <w:b/>
                <w:szCs w:val="24"/>
                <w:lang w:eastAsia="zh-CN"/>
              </w:rPr>
              <w:t>（</w:t>
            </w:r>
            <w:r>
              <w:rPr>
                <w:rFonts w:hint="eastAsia" w:ascii="宋体" w:hAnsi="宋体" w:cs="Times New Roman"/>
                <w:b/>
                <w:szCs w:val="24"/>
                <w:lang w:val="en-US" w:eastAsia="zh-CN"/>
              </w:rPr>
              <w:t>30分</w:t>
            </w:r>
            <w:r>
              <w:rPr>
                <w:rFonts w:hint="eastAsia" w:ascii="宋体" w:hAnsi="宋体" w:cs="Times New Roman"/>
                <w:b/>
                <w:szCs w:val="24"/>
                <w:lang w:eastAsia="zh-CN"/>
              </w:rPr>
              <w:t>）</w:t>
            </w:r>
          </w:p>
        </w:tc>
        <w:tc>
          <w:tcPr>
            <w:tcW w:w="1836" w:type="dxa"/>
            <w:noWrap w:val="0"/>
            <w:vAlign w:val="center"/>
          </w:tcPr>
          <w:p>
            <w:pPr>
              <w:jc w:val="center"/>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综合实力</w:t>
            </w:r>
          </w:p>
        </w:tc>
        <w:tc>
          <w:tcPr>
            <w:tcW w:w="979" w:type="dxa"/>
            <w:noWrap w:val="0"/>
            <w:vAlign w:val="center"/>
          </w:tcPr>
          <w:p>
            <w:pPr>
              <w:jc w:val="center"/>
              <w:rPr>
                <w:rFonts w:hint="default" w:ascii="宋体" w:hAnsi="宋体" w:eastAsia="宋体" w:cs="Times New Roman"/>
                <w:b/>
                <w:szCs w:val="24"/>
                <w:lang w:val="en-US" w:eastAsia="zh-CN"/>
              </w:rPr>
            </w:pPr>
            <w:r>
              <w:rPr>
                <w:rFonts w:hint="eastAsia" w:ascii="宋体" w:hAnsi="宋体" w:cs="Times New Roman"/>
                <w:b/>
                <w:szCs w:val="24"/>
                <w:lang w:val="en-US" w:eastAsia="zh-CN"/>
              </w:rPr>
              <w:t>10</w:t>
            </w:r>
          </w:p>
        </w:tc>
        <w:tc>
          <w:tcPr>
            <w:tcW w:w="5344" w:type="dxa"/>
            <w:noWrap w:val="0"/>
            <w:vAlign w:val="center"/>
          </w:tcPr>
          <w:p>
            <w:pPr>
              <w:pStyle w:val="10"/>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right="0"/>
              <w:jc w:val="both"/>
              <w:rPr>
                <w:rFonts w:hint="eastAsia" w:ascii="宋体" w:hAnsi="宋体" w:eastAsia="宋体" w:cs="宋体"/>
                <w:sz w:val="21"/>
                <w:szCs w:val="21"/>
              </w:rPr>
            </w:pPr>
            <w:r>
              <w:rPr>
                <w:rFonts w:hint="eastAsia" w:ascii="宋体" w:hAnsi="宋体" w:eastAsia="宋体" w:cs="宋体"/>
                <w:color w:val="000000"/>
                <w:sz w:val="21"/>
                <w:szCs w:val="21"/>
              </w:rPr>
              <w:t>根据供应商财务状况、信誉状况、管理体系、人员储备等情况进行评分。评价为优得4-5分，较优得2-3分，一般得1分，未提供不得分。</w:t>
            </w:r>
          </w:p>
          <w:p>
            <w:pPr>
              <w:pStyle w:val="10"/>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rPr>
                <w:rFonts w:hint="eastAsia" w:ascii="宋体" w:hAnsi="宋体" w:eastAsia="宋体" w:cs="宋体"/>
                <w:b/>
                <w:sz w:val="21"/>
                <w:szCs w:val="21"/>
              </w:rPr>
            </w:pPr>
            <w:r>
              <w:rPr>
                <w:rFonts w:hint="eastAsia" w:ascii="宋体" w:hAnsi="宋体" w:eastAsia="宋体" w:cs="宋体"/>
                <w:color w:val="000000"/>
                <w:sz w:val="21"/>
                <w:szCs w:val="21"/>
              </w:rPr>
              <w:t>注：需提供相应证明材料。</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108" w:type="dxa"/>
            <w:bottom w:w="0" w:type="dxa"/>
            <w:right w:w="108" w:type="dxa"/>
          </w:tblCellMar>
        </w:tblPrEx>
        <w:trPr>
          <w:trHeight w:val="567" w:hRule="atLeast"/>
          <w:jc w:val="center"/>
        </w:trPr>
        <w:tc>
          <w:tcPr>
            <w:tcW w:w="1129" w:type="dxa"/>
            <w:vMerge w:val="continue"/>
            <w:noWrap w:val="0"/>
            <w:vAlign w:val="center"/>
          </w:tcPr>
          <w:p>
            <w:pPr>
              <w:jc w:val="center"/>
              <w:rPr>
                <w:rFonts w:ascii="宋体" w:hAnsi="宋体" w:eastAsia="宋体" w:cs="Times New Roman"/>
                <w:b/>
                <w:szCs w:val="24"/>
              </w:rPr>
            </w:pPr>
          </w:p>
        </w:tc>
        <w:tc>
          <w:tcPr>
            <w:tcW w:w="1836" w:type="dxa"/>
            <w:noWrap w:val="0"/>
            <w:vAlign w:val="center"/>
          </w:tcPr>
          <w:p>
            <w:pPr>
              <w:jc w:val="center"/>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同类业绩</w:t>
            </w:r>
          </w:p>
        </w:tc>
        <w:tc>
          <w:tcPr>
            <w:tcW w:w="979" w:type="dxa"/>
            <w:noWrap w:val="0"/>
            <w:vAlign w:val="center"/>
          </w:tcPr>
          <w:p>
            <w:pPr>
              <w:jc w:val="center"/>
              <w:rPr>
                <w:rFonts w:hint="default" w:ascii="宋体" w:hAnsi="宋体" w:eastAsia="宋体" w:cs="Times New Roman"/>
                <w:b/>
                <w:szCs w:val="24"/>
                <w:lang w:val="en-US" w:eastAsia="zh-CN"/>
              </w:rPr>
            </w:pPr>
            <w:r>
              <w:rPr>
                <w:rFonts w:hint="eastAsia" w:ascii="宋体" w:hAnsi="宋体" w:cs="Times New Roman"/>
                <w:b/>
                <w:szCs w:val="24"/>
                <w:lang w:val="en-US" w:eastAsia="zh-CN"/>
              </w:rPr>
              <w:t>10</w:t>
            </w:r>
          </w:p>
        </w:tc>
        <w:tc>
          <w:tcPr>
            <w:tcW w:w="5344" w:type="dxa"/>
            <w:noWrap w:val="0"/>
            <w:vAlign w:val="center"/>
          </w:tcPr>
          <w:p>
            <w:pPr>
              <w:pStyle w:val="10"/>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right="0"/>
              <w:jc w:val="both"/>
              <w:rPr>
                <w:rFonts w:hint="eastAsia" w:ascii="宋体" w:hAnsi="宋体" w:eastAsia="宋体" w:cs="宋体"/>
                <w:sz w:val="21"/>
                <w:szCs w:val="21"/>
              </w:rPr>
            </w:pPr>
            <w:r>
              <w:rPr>
                <w:rFonts w:hint="eastAsia" w:ascii="宋体" w:hAnsi="宋体" w:eastAsia="宋体" w:cs="宋体"/>
                <w:color w:val="000000"/>
                <w:sz w:val="21"/>
                <w:szCs w:val="21"/>
              </w:rPr>
              <w:t>根据供应商近</w:t>
            </w:r>
            <w:r>
              <w:rPr>
                <w:rFonts w:hint="eastAsia" w:cs="宋体"/>
                <w:color w:val="000000"/>
                <w:sz w:val="21"/>
                <w:szCs w:val="21"/>
                <w:lang w:val="en-US" w:eastAsia="zh-CN"/>
              </w:rPr>
              <w:t>3</w:t>
            </w:r>
            <w:r>
              <w:rPr>
                <w:rFonts w:hint="eastAsia" w:ascii="宋体" w:hAnsi="宋体" w:eastAsia="宋体" w:cs="宋体"/>
                <w:color w:val="000000"/>
                <w:sz w:val="21"/>
                <w:szCs w:val="21"/>
              </w:rPr>
              <w:t>年（202</w:t>
            </w:r>
            <w:r>
              <w:rPr>
                <w:rFonts w:hint="eastAsia" w:cs="宋体"/>
                <w:color w:val="000000"/>
                <w:sz w:val="21"/>
                <w:szCs w:val="21"/>
                <w:lang w:val="en-US" w:eastAsia="zh-CN"/>
              </w:rPr>
              <w:t>3</w:t>
            </w:r>
            <w:r>
              <w:rPr>
                <w:rFonts w:hint="eastAsia" w:ascii="宋体" w:hAnsi="宋体" w:eastAsia="宋体" w:cs="宋体"/>
                <w:color w:val="000000"/>
                <w:sz w:val="21"/>
                <w:szCs w:val="21"/>
              </w:rPr>
              <w:t>年</w:t>
            </w:r>
            <w:r>
              <w:rPr>
                <w:rFonts w:hint="eastAsia" w:cs="宋体"/>
                <w:color w:val="000000"/>
                <w:sz w:val="21"/>
                <w:szCs w:val="21"/>
                <w:lang w:val="en-US" w:eastAsia="zh-CN"/>
              </w:rPr>
              <w:t>1</w:t>
            </w:r>
            <w:r>
              <w:rPr>
                <w:rFonts w:hint="eastAsia" w:ascii="宋体" w:hAnsi="宋体" w:eastAsia="宋体" w:cs="宋体"/>
                <w:color w:val="000000"/>
                <w:sz w:val="21"/>
                <w:szCs w:val="21"/>
              </w:rPr>
              <w:t>月1日至今，以合同签订时间为准）具有为</w:t>
            </w:r>
            <w:r>
              <w:rPr>
                <w:rFonts w:hint="eastAsia" w:cs="宋体"/>
                <w:color w:val="000000"/>
                <w:sz w:val="21"/>
                <w:szCs w:val="21"/>
                <w:lang w:eastAsia="zh-CN"/>
              </w:rPr>
              <w:t>保险</w:t>
            </w:r>
            <w:commentRangeStart w:id="15"/>
            <w:r>
              <w:rPr>
                <w:rFonts w:hint="eastAsia" w:ascii="宋体" w:hAnsi="宋体" w:eastAsia="宋体" w:cs="宋体"/>
                <w:color w:val="000000"/>
                <w:sz w:val="21"/>
                <w:szCs w:val="21"/>
                <w:lang w:val="en-US" w:eastAsia="zh-CN"/>
              </w:rPr>
              <w:t>行业</w:t>
            </w:r>
            <w:commentRangeEnd w:id="15"/>
            <w:r>
              <w:commentReference w:id="15"/>
            </w:r>
            <w:r>
              <w:rPr>
                <w:rFonts w:hint="eastAsia" w:ascii="宋体" w:hAnsi="宋体" w:eastAsia="宋体" w:cs="宋体"/>
                <w:color w:val="000000"/>
                <w:sz w:val="21"/>
                <w:szCs w:val="21"/>
              </w:rPr>
              <w:t>提供法律顾问服务的实施案例进行评分，在满足资格条件1个案例的基础上，每增加1个有效案例得2分，最多得10分。</w:t>
            </w:r>
          </w:p>
          <w:p>
            <w:pPr>
              <w:pStyle w:val="10"/>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rPr>
                <w:rFonts w:hint="eastAsia" w:ascii="宋体" w:hAnsi="宋体" w:eastAsia="宋体" w:cs="宋体"/>
                <w:b/>
                <w:sz w:val="21"/>
                <w:szCs w:val="21"/>
              </w:rPr>
            </w:pPr>
            <w:r>
              <w:rPr>
                <w:rFonts w:hint="eastAsia" w:ascii="宋体" w:hAnsi="宋体" w:eastAsia="宋体" w:cs="宋体"/>
                <w:color w:val="000000"/>
                <w:sz w:val="21"/>
                <w:szCs w:val="21"/>
              </w:rPr>
              <w:t>注：需提供符合上述要求的合同关键页作为有效的业绩证明材料。合同关键页包含但不限于合同首页、合同标的页、签署日期页及盖章页等。</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108" w:type="dxa"/>
            <w:bottom w:w="0" w:type="dxa"/>
            <w:right w:w="108" w:type="dxa"/>
          </w:tblCellMar>
        </w:tblPrEx>
        <w:trPr>
          <w:trHeight w:val="567" w:hRule="atLeast"/>
          <w:jc w:val="center"/>
        </w:trPr>
        <w:tc>
          <w:tcPr>
            <w:tcW w:w="1129" w:type="dxa"/>
            <w:vMerge w:val="continue"/>
            <w:noWrap w:val="0"/>
            <w:vAlign w:val="center"/>
          </w:tcPr>
          <w:p>
            <w:pPr>
              <w:jc w:val="center"/>
              <w:rPr>
                <w:rFonts w:ascii="宋体" w:hAnsi="宋体" w:eastAsia="宋体" w:cs="Times New Roman"/>
                <w:b/>
                <w:szCs w:val="24"/>
              </w:rPr>
            </w:pPr>
          </w:p>
        </w:tc>
        <w:tc>
          <w:tcPr>
            <w:tcW w:w="1836" w:type="dxa"/>
            <w:noWrap w:val="0"/>
            <w:vAlign w:val="center"/>
          </w:tcPr>
          <w:p>
            <w:pPr>
              <w:jc w:val="center"/>
              <w:rPr>
                <w:rFonts w:hint="eastAsia" w:ascii="宋体" w:hAnsi="宋体" w:cs="Times New Roman"/>
                <w:b/>
                <w:szCs w:val="24"/>
                <w:lang w:val="en-US" w:eastAsia="zh-CN"/>
              </w:rPr>
            </w:pPr>
            <w:r>
              <w:rPr>
                <w:rFonts w:hint="eastAsia" w:ascii="宋体" w:hAnsi="宋体" w:eastAsia="宋体" w:cs="宋体"/>
                <w:b w:val="0"/>
                <w:bCs/>
                <w:sz w:val="24"/>
                <w:szCs w:val="24"/>
                <w:lang w:val="en-US" w:eastAsia="zh-CN"/>
              </w:rPr>
              <w:t>服务团队稳定性</w:t>
            </w:r>
          </w:p>
        </w:tc>
        <w:tc>
          <w:tcPr>
            <w:tcW w:w="979" w:type="dxa"/>
            <w:noWrap w:val="0"/>
            <w:vAlign w:val="center"/>
          </w:tcPr>
          <w:p>
            <w:pPr>
              <w:jc w:val="center"/>
              <w:rPr>
                <w:rFonts w:hint="eastAsia" w:ascii="宋体" w:hAnsi="宋体" w:cs="Times New Roman"/>
                <w:b/>
                <w:szCs w:val="24"/>
                <w:lang w:val="en-US" w:eastAsia="zh-CN"/>
              </w:rPr>
            </w:pPr>
            <w:r>
              <w:rPr>
                <w:rFonts w:hint="eastAsia" w:ascii="宋体" w:hAnsi="宋体" w:cs="Times New Roman"/>
                <w:b/>
                <w:szCs w:val="24"/>
                <w:lang w:val="en-US" w:eastAsia="zh-CN"/>
              </w:rPr>
              <w:t>5</w:t>
            </w:r>
          </w:p>
        </w:tc>
        <w:tc>
          <w:tcPr>
            <w:tcW w:w="5344" w:type="dxa"/>
            <w:noWrap w:val="0"/>
            <w:vAlign w:val="center"/>
          </w:tcPr>
          <w:p>
            <w:pPr>
              <w:pStyle w:val="10"/>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right="0"/>
              <w:jc w:val="both"/>
              <w:rPr>
                <w:rFonts w:hint="eastAsia" w:ascii="宋体" w:hAnsi="宋体" w:eastAsia="宋体" w:cs="宋体"/>
                <w:color w:val="000000"/>
                <w:sz w:val="21"/>
                <w:szCs w:val="21"/>
              </w:rPr>
            </w:pPr>
            <w:r>
              <w:rPr>
                <w:rFonts w:hint="eastAsia" w:ascii="宋体" w:hAnsi="宋体" w:eastAsia="宋体" w:cs="宋体"/>
                <w:color w:val="000000"/>
                <w:sz w:val="21"/>
                <w:szCs w:val="21"/>
              </w:rPr>
              <w:t>根据供应商拟派团队近2年内人员变动情况及项目保障机制进行评价：人员稳定、保障机制完善得4-5分；一般得2-3分；较差得0-1分。</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108" w:type="dxa"/>
            <w:bottom w:w="0" w:type="dxa"/>
            <w:right w:w="108" w:type="dxa"/>
          </w:tblCellMar>
        </w:tblPrEx>
        <w:trPr>
          <w:trHeight w:val="567" w:hRule="atLeast"/>
          <w:jc w:val="center"/>
        </w:trPr>
        <w:tc>
          <w:tcPr>
            <w:tcW w:w="1129" w:type="dxa"/>
            <w:vMerge w:val="continue"/>
            <w:noWrap w:val="0"/>
            <w:vAlign w:val="center"/>
          </w:tcPr>
          <w:p>
            <w:pPr>
              <w:jc w:val="center"/>
              <w:rPr>
                <w:rFonts w:ascii="宋体" w:hAnsi="宋体" w:eastAsia="宋体" w:cs="Times New Roman"/>
                <w:b/>
                <w:szCs w:val="24"/>
              </w:rPr>
            </w:pPr>
          </w:p>
        </w:tc>
        <w:tc>
          <w:tcPr>
            <w:tcW w:w="1836" w:type="dxa"/>
            <w:noWrap w:val="0"/>
            <w:vAlign w:val="center"/>
          </w:tcPr>
          <w:p>
            <w:pPr>
              <w:jc w:val="center"/>
              <w:rPr>
                <w:rFonts w:ascii="Arial" w:hAnsi="Arial" w:eastAsia="宋体" w:cs="Arial"/>
                <w:i w:val="0"/>
                <w:caps w:val="0"/>
                <w:color w:val="000000"/>
                <w:spacing w:val="0"/>
                <w:sz w:val="21"/>
                <w:szCs w:val="21"/>
              </w:rPr>
            </w:pPr>
            <w:r>
              <w:rPr>
                <w:rFonts w:ascii="Arial" w:hAnsi="Arial" w:eastAsia="宋体" w:cs="Arial"/>
                <w:i w:val="0"/>
                <w:caps w:val="0"/>
                <w:color w:val="000000"/>
                <w:spacing w:val="0"/>
                <w:sz w:val="21"/>
                <w:szCs w:val="21"/>
              </w:rPr>
              <w:t>行业口碑与合规记录</w:t>
            </w:r>
          </w:p>
        </w:tc>
        <w:tc>
          <w:tcPr>
            <w:tcW w:w="979" w:type="dxa"/>
            <w:noWrap w:val="0"/>
            <w:vAlign w:val="center"/>
          </w:tcPr>
          <w:p>
            <w:pPr>
              <w:jc w:val="center"/>
              <w:rPr>
                <w:rFonts w:hint="default" w:ascii="宋体" w:hAnsi="宋体" w:cs="Times New Roman"/>
                <w:b/>
                <w:szCs w:val="24"/>
                <w:lang w:val="en-US" w:eastAsia="zh-CN"/>
              </w:rPr>
            </w:pPr>
            <w:r>
              <w:rPr>
                <w:rFonts w:hint="eastAsia" w:ascii="宋体" w:hAnsi="宋体" w:cs="Times New Roman"/>
                <w:b/>
                <w:szCs w:val="24"/>
                <w:lang w:val="en-US" w:eastAsia="zh-CN"/>
              </w:rPr>
              <w:t>5</w:t>
            </w:r>
          </w:p>
        </w:tc>
        <w:tc>
          <w:tcPr>
            <w:tcW w:w="5344" w:type="dxa"/>
            <w:noWrap w:val="0"/>
            <w:vAlign w:val="center"/>
          </w:tcPr>
          <w:p>
            <w:pPr>
              <w:jc w:val="left"/>
              <w:rPr>
                <w:rFonts w:ascii="Arial" w:hAnsi="Arial" w:eastAsia="宋体" w:cs="Arial"/>
                <w:i w:val="0"/>
                <w:caps w:val="0"/>
                <w:color w:val="000000"/>
                <w:spacing w:val="0"/>
                <w:sz w:val="21"/>
                <w:szCs w:val="21"/>
              </w:rPr>
            </w:pPr>
            <w:r>
              <w:rPr>
                <w:rFonts w:hint="eastAsia" w:ascii="宋体" w:hAnsi="宋体" w:eastAsia="宋体" w:cs="宋体"/>
                <w:color w:val="000000"/>
                <w:sz w:val="21"/>
                <w:szCs w:val="21"/>
                <w:lang w:val="en-US" w:eastAsia="en-US" w:bidi="ar-SA"/>
              </w:rPr>
              <w:t>近3年无行政处罚、行业处分、失信记录等，得5分；每有一条记录扣2分，扣完为止。需提供承诺函及司法局、律协查询截图。</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108" w:type="dxa"/>
            <w:bottom w:w="0" w:type="dxa"/>
            <w:right w:w="108" w:type="dxa"/>
          </w:tblCellMar>
        </w:tblPrEx>
        <w:trPr>
          <w:trHeight w:val="567" w:hRule="atLeast"/>
          <w:jc w:val="center"/>
        </w:trPr>
        <w:tc>
          <w:tcPr>
            <w:tcW w:w="1129" w:type="dxa"/>
            <w:vMerge w:val="restart"/>
            <w:noWrap w:val="0"/>
            <w:vAlign w:val="center"/>
          </w:tcPr>
          <w:p>
            <w:pPr>
              <w:jc w:val="center"/>
              <w:rPr>
                <w:rFonts w:ascii="宋体" w:hAnsi="宋体" w:eastAsia="宋体" w:cs="Times New Roman"/>
                <w:b/>
                <w:szCs w:val="24"/>
              </w:rPr>
            </w:pPr>
            <w:r>
              <w:rPr>
                <w:rFonts w:hint="eastAsia" w:ascii="宋体" w:hAnsi="宋体" w:eastAsia="宋体" w:cs="Times New Roman"/>
                <w:b/>
                <w:szCs w:val="24"/>
              </w:rPr>
              <w:t>技术及服务</w:t>
            </w:r>
          </w:p>
          <w:p>
            <w:pPr>
              <w:jc w:val="center"/>
              <w:rPr>
                <w:rFonts w:hint="eastAsia" w:ascii="宋体" w:hAnsi="宋体" w:eastAsia="宋体" w:cs="Times New Roman"/>
                <w:b/>
                <w:szCs w:val="24"/>
                <w:lang w:eastAsia="zh-CN"/>
              </w:rPr>
            </w:pPr>
            <w:r>
              <w:rPr>
                <w:rFonts w:hint="eastAsia" w:ascii="宋体" w:hAnsi="宋体" w:eastAsia="宋体" w:cs="Times New Roman"/>
                <w:b/>
                <w:szCs w:val="24"/>
              </w:rPr>
              <w:t>部分</w:t>
            </w:r>
            <w:r>
              <w:rPr>
                <w:rFonts w:hint="eastAsia" w:ascii="宋体" w:hAnsi="宋体" w:cs="Times New Roman"/>
                <w:b/>
                <w:szCs w:val="24"/>
                <w:lang w:eastAsia="zh-CN"/>
              </w:rPr>
              <w:t>（</w:t>
            </w:r>
            <w:r>
              <w:rPr>
                <w:rFonts w:hint="eastAsia" w:ascii="宋体" w:hAnsi="宋体" w:cs="Times New Roman"/>
                <w:b/>
                <w:szCs w:val="24"/>
                <w:lang w:val="en-US" w:eastAsia="zh-CN"/>
              </w:rPr>
              <w:t>50分</w:t>
            </w:r>
            <w:r>
              <w:rPr>
                <w:rFonts w:hint="eastAsia" w:ascii="宋体" w:hAnsi="宋体" w:cs="Times New Roman"/>
                <w:b/>
                <w:szCs w:val="24"/>
                <w:lang w:eastAsia="zh-CN"/>
              </w:rPr>
              <w:t>）</w:t>
            </w:r>
          </w:p>
        </w:tc>
        <w:tc>
          <w:tcPr>
            <w:tcW w:w="1836" w:type="dxa"/>
            <w:noWrap w:val="0"/>
            <w:vAlign w:val="center"/>
          </w:tcPr>
          <w:p>
            <w:pPr>
              <w:pStyle w:val="10"/>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right="0"/>
              <w:jc w:val="center"/>
              <w:rPr>
                <w:rFonts w:hint="eastAsia" w:ascii="宋体" w:hAnsi="宋体" w:eastAsia="宋体" w:cs="宋体"/>
                <w:b w:val="0"/>
                <w:bCs/>
                <w:sz w:val="24"/>
                <w:szCs w:val="24"/>
              </w:rPr>
            </w:pPr>
            <w:r>
              <w:rPr>
                <w:rFonts w:hint="eastAsia" w:ascii="宋体" w:hAnsi="宋体" w:eastAsia="宋体" w:cs="宋体"/>
                <w:b w:val="0"/>
                <w:bCs/>
                <w:color w:val="000000"/>
                <w:sz w:val="24"/>
                <w:szCs w:val="24"/>
              </w:rPr>
              <w:t>服务方案</w:t>
            </w:r>
          </w:p>
        </w:tc>
        <w:tc>
          <w:tcPr>
            <w:tcW w:w="979" w:type="dxa"/>
            <w:noWrap w:val="0"/>
            <w:vAlign w:val="center"/>
          </w:tcPr>
          <w:p>
            <w:pPr>
              <w:jc w:val="center"/>
              <w:rPr>
                <w:rFonts w:hint="default" w:ascii="宋体" w:hAnsi="宋体" w:eastAsia="宋体" w:cs="Times New Roman"/>
                <w:b/>
                <w:szCs w:val="24"/>
                <w:lang w:val="en-US" w:eastAsia="zh-CN"/>
              </w:rPr>
            </w:pPr>
            <w:r>
              <w:rPr>
                <w:rFonts w:hint="eastAsia" w:ascii="宋体" w:hAnsi="宋体" w:cs="Times New Roman"/>
                <w:b/>
                <w:szCs w:val="24"/>
                <w:lang w:val="en-US" w:eastAsia="zh-CN"/>
              </w:rPr>
              <w:t>15</w:t>
            </w:r>
          </w:p>
        </w:tc>
        <w:tc>
          <w:tcPr>
            <w:tcW w:w="5344" w:type="dxa"/>
            <w:noWrap w:val="0"/>
            <w:vAlign w:val="center"/>
          </w:tcPr>
          <w:p>
            <w:pPr>
              <w:pStyle w:val="10"/>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right="0"/>
              <w:jc w:val="both"/>
              <w:rPr>
                <w:rFonts w:hint="eastAsia" w:ascii="宋体" w:hAnsi="宋体" w:eastAsia="宋体" w:cs="宋体"/>
                <w:b/>
                <w:sz w:val="21"/>
                <w:szCs w:val="21"/>
              </w:rPr>
            </w:pPr>
            <w:r>
              <w:rPr>
                <w:rFonts w:hint="eastAsia" w:ascii="宋体" w:hAnsi="宋体" w:eastAsia="宋体" w:cs="宋体"/>
                <w:color w:val="000000"/>
                <w:sz w:val="21"/>
                <w:szCs w:val="21"/>
              </w:rPr>
              <w:t>根据供应商针对本项目提出的服务实施方案（包括但不限于</w:t>
            </w:r>
            <w:r>
              <w:rPr>
                <w:rFonts w:ascii="Arial" w:hAnsi="Arial" w:eastAsia="宋体" w:cs="Arial"/>
                <w:i w:val="0"/>
                <w:caps w:val="0"/>
                <w:color w:val="000000"/>
                <w:spacing w:val="0"/>
                <w:sz w:val="21"/>
                <w:szCs w:val="21"/>
              </w:rPr>
              <w:t>日常法律咨询、合同审查、案件代理、重大决策支持、法律培训等</w:t>
            </w:r>
            <w:r>
              <w:rPr>
                <w:rFonts w:hint="eastAsia" w:ascii="宋体" w:hAnsi="宋体" w:eastAsia="宋体" w:cs="宋体"/>
                <w:color w:val="000000"/>
                <w:sz w:val="21"/>
                <w:szCs w:val="21"/>
              </w:rPr>
              <w:t>）的合理性、全面性、针对性、可行性进行综合评价，评为优得11-15分，较优得6-10分，一般得0-5分，不提供不得分。</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108" w:type="dxa"/>
            <w:bottom w:w="0" w:type="dxa"/>
            <w:right w:w="108" w:type="dxa"/>
          </w:tblCellMar>
        </w:tblPrEx>
        <w:trPr>
          <w:trHeight w:val="567" w:hRule="atLeast"/>
          <w:jc w:val="center"/>
        </w:trPr>
        <w:tc>
          <w:tcPr>
            <w:tcW w:w="1129" w:type="dxa"/>
            <w:vMerge w:val="continue"/>
            <w:noWrap w:val="0"/>
            <w:vAlign w:val="center"/>
          </w:tcPr>
          <w:p>
            <w:pPr>
              <w:jc w:val="center"/>
              <w:rPr>
                <w:rFonts w:ascii="宋体" w:hAnsi="宋体" w:eastAsia="宋体" w:cs="Times New Roman"/>
                <w:b/>
                <w:szCs w:val="24"/>
              </w:rPr>
            </w:pPr>
          </w:p>
        </w:tc>
        <w:tc>
          <w:tcPr>
            <w:tcW w:w="1836" w:type="dxa"/>
            <w:noWrap w:val="0"/>
            <w:vAlign w:val="center"/>
          </w:tcPr>
          <w:p>
            <w:pPr>
              <w:pStyle w:val="10"/>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right="0"/>
              <w:jc w:val="center"/>
              <w:rPr>
                <w:rFonts w:hint="eastAsia" w:ascii="宋体" w:hAnsi="宋体" w:eastAsia="宋体" w:cs="宋体"/>
                <w:b w:val="0"/>
                <w:bCs/>
                <w:sz w:val="24"/>
                <w:szCs w:val="24"/>
              </w:rPr>
            </w:pPr>
            <w:r>
              <w:rPr>
                <w:rFonts w:hint="eastAsia" w:ascii="宋体" w:hAnsi="宋体" w:eastAsia="宋体" w:cs="宋体"/>
                <w:b w:val="0"/>
                <w:bCs/>
                <w:color w:val="000000"/>
                <w:sz w:val="24"/>
                <w:szCs w:val="24"/>
              </w:rPr>
              <w:t>人员配备</w:t>
            </w:r>
          </w:p>
        </w:tc>
        <w:tc>
          <w:tcPr>
            <w:tcW w:w="979" w:type="dxa"/>
            <w:noWrap w:val="0"/>
            <w:vAlign w:val="center"/>
          </w:tcPr>
          <w:p>
            <w:pPr>
              <w:jc w:val="center"/>
              <w:rPr>
                <w:rFonts w:hint="default" w:ascii="宋体" w:hAnsi="宋体" w:eastAsia="宋体" w:cs="Times New Roman"/>
                <w:b/>
                <w:szCs w:val="24"/>
                <w:lang w:val="en-US" w:eastAsia="zh-CN"/>
              </w:rPr>
            </w:pPr>
            <w:r>
              <w:rPr>
                <w:rFonts w:hint="eastAsia" w:ascii="宋体" w:hAnsi="宋体" w:cs="Times New Roman"/>
                <w:b/>
                <w:szCs w:val="24"/>
                <w:lang w:val="en-US" w:eastAsia="zh-CN"/>
              </w:rPr>
              <w:t>15</w:t>
            </w:r>
          </w:p>
        </w:tc>
        <w:tc>
          <w:tcPr>
            <w:tcW w:w="5344" w:type="dxa"/>
            <w:noWrap w:val="0"/>
            <w:vAlign w:val="center"/>
          </w:tcPr>
          <w:p>
            <w:pPr>
              <w:pStyle w:val="10"/>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right="0"/>
              <w:rPr>
                <w:rFonts w:hint="eastAsia" w:ascii="宋体" w:hAnsi="宋体" w:eastAsia="宋体" w:cs="宋体"/>
                <w:sz w:val="21"/>
                <w:szCs w:val="21"/>
              </w:rPr>
            </w:pPr>
            <w:r>
              <w:rPr>
                <w:rFonts w:ascii="Arial" w:hAnsi="Arial" w:eastAsia="宋体" w:cs="Arial"/>
                <w:i w:val="0"/>
                <w:caps w:val="0"/>
                <w:color w:val="000000"/>
                <w:spacing w:val="0"/>
                <w:sz w:val="21"/>
                <w:szCs w:val="21"/>
              </w:rPr>
              <w:t>根据团队组织架构、岗位职责划分、人员素质（学历、专业、工作经验、专业认证、同类项目经验等）与采购需求的匹配程度进行横向比较</w:t>
            </w:r>
            <w:r>
              <w:rPr>
                <w:rFonts w:hint="eastAsia" w:ascii="宋体" w:hAnsi="宋体" w:eastAsia="宋体" w:cs="宋体"/>
                <w:color w:val="000000"/>
                <w:sz w:val="21"/>
                <w:szCs w:val="21"/>
              </w:rPr>
              <w:t>，评价为优得15-20分，较</w:t>
            </w:r>
            <w:r>
              <w:rPr>
                <w:rFonts w:hint="eastAsia" w:cs="宋体"/>
                <w:color w:val="000000"/>
                <w:sz w:val="21"/>
                <w:szCs w:val="21"/>
                <w:lang w:eastAsia="zh-CN"/>
              </w:rPr>
              <w:t>：</w:t>
            </w:r>
            <w:r>
              <w:rPr>
                <w:rFonts w:hint="eastAsia" w:ascii="宋体" w:hAnsi="宋体" w:eastAsia="宋体" w:cs="宋体"/>
                <w:color w:val="000000"/>
                <w:sz w:val="21"/>
                <w:szCs w:val="21"/>
              </w:rPr>
              <w:t>优得9-14分，一般得4-8分，较差得0-3分，未提供不得分。</w:t>
            </w:r>
          </w:p>
          <w:p>
            <w:pPr>
              <w:pStyle w:val="10"/>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rPr>
                <w:rFonts w:hint="eastAsia" w:ascii="宋体" w:hAnsi="宋体" w:eastAsia="宋体" w:cs="宋体"/>
                <w:b/>
                <w:sz w:val="21"/>
                <w:szCs w:val="21"/>
              </w:rPr>
            </w:pPr>
            <w:r>
              <w:rPr>
                <w:rFonts w:hint="eastAsia" w:ascii="宋体" w:hAnsi="宋体" w:eastAsia="宋体" w:cs="宋体"/>
                <w:color w:val="000000"/>
                <w:sz w:val="21"/>
                <w:szCs w:val="21"/>
              </w:rPr>
              <w:t>注：</w:t>
            </w:r>
            <w:r>
              <w:rPr>
                <w:rFonts w:ascii="Arial" w:hAnsi="Arial" w:eastAsia="宋体" w:cs="Arial"/>
                <w:i w:val="0"/>
                <w:caps w:val="0"/>
                <w:color w:val="000000"/>
                <w:spacing w:val="0"/>
                <w:sz w:val="21"/>
                <w:szCs w:val="21"/>
              </w:rPr>
              <w:t>需提供人员名单、简历、律师执业证、学历学位证书等证明材料</w:t>
            </w:r>
            <w:r>
              <w:rPr>
                <w:rFonts w:hint="eastAsia" w:ascii="宋体" w:hAnsi="宋体" w:eastAsia="宋体" w:cs="宋体"/>
                <w:color w:val="000000"/>
                <w:sz w:val="21"/>
                <w:szCs w:val="21"/>
              </w:rPr>
              <w:t>。</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108" w:type="dxa"/>
            <w:bottom w:w="0" w:type="dxa"/>
            <w:right w:w="108" w:type="dxa"/>
          </w:tblCellMar>
        </w:tblPrEx>
        <w:trPr>
          <w:trHeight w:val="567" w:hRule="atLeast"/>
          <w:jc w:val="center"/>
        </w:trPr>
        <w:tc>
          <w:tcPr>
            <w:tcW w:w="1129" w:type="dxa"/>
            <w:vMerge w:val="continue"/>
            <w:noWrap w:val="0"/>
            <w:vAlign w:val="center"/>
          </w:tcPr>
          <w:p>
            <w:pPr>
              <w:jc w:val="center"/>
              <w:rPr>
                <w:rFonts w:ascii="宋体" w:hAnsi="宋体" w:eastAsia="宋体" w:cs="Times New Roman"/>
                <w:b/>
                <w:szCs w:val="24"/>
              </w:rPr>
            </w:pPr>
          </w:p>
        </w:tc>
        <w:tc>
          <w:tcPr>
            <w:tcW w:w="1836" w:type="dxa"/>
            <w:noWrap w:val="0"/>
            <w:vAlign w:val="center"/>
          </w:tcPr>
          <w:p>
            <w:pPr>
              <w:pStyle w:val="10"/>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right="0"/>
              <w:jc w:val="center"/>
              <w:rPr>
                <w:rFonts w:hint="eastAsia" w:ascii="宋体" w:hAnsi="宋体" w:eastAsia="宋体" w:cs="宋体"/>
                <w:b w:val="0"/>
                <w:bCs/>
                <w:sz w:val="24"/>
                <w:szCs w:val="24"/>
              </w:rPr>
            </w:pPr>
            <w:r>
              <w:rPr>
                <w:rFonts w:hint="eastAsia" w:ascii="宋体" w:hAnsi="宋体" w:eastAsia="宋体" w:cs="宋体"/>
                <w:b w:val="0"/>
                <w:bCs/>
                <w:color w:val="000000"/>
                <w:sz w:val="24"/>
                <w:szCs w:val="24"/>
              </w:rPr>
              <w:t>服务保障措施</w:t>
            </w:r>
          </w:p>
        </w:tc>
        <w:tc>
          <w:tcPr>
            <w:tcW w:w="979" w:type="dxa"/>
            <w:noWrap w:val="0"/>
            <w:vAlign w:val="center"/>
          </w:tcPr>
          <w:p>
            <w:pPr>
              <w:jc w:val="center"/>
              <w:rPr>
                <w:rFonts w:hint="default" w:ascii="宋体" w:hAnsi="宋体" w:eastAsia="宋体" w:cs="Times New Roman"/>
                <w:b/>
                <w:szCs w:val="24"/>
                <w:lang w:val="en-US" w:eastAsia="zh-CN"/>
              </w:rPr>
            </w:pPr>
            <w:r>
              <w:rPr>
                <w:rFonts w:hint="eastAsia" w:ascii="宋体" w:hAnsi="宋体" w:cs="Times New Roman"/>
                <w:b/>
                <w:szCs w:val="24"/>
                <w:lang w:val="en-US" w:eastAsia="zh-CN"/>
              </w:rPr>
              <w:t>10</w:t>
            </w:r>
          </w:p>
        </w:tc>
        <w:tc>
          <w:tcPr>
            <w:tcW w:w="5344" w:type="dxa"/>
            <w:noWrap w:val="0"/>
            <w:vAlign w:val="center"/>
          </w:tcPr>
          <w:p>
            <w:pPr>
              <w:pStyle w:val="10"/>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right="0"/>
              <w:jc w:val="both"/>
              <w:rPr>
                <w:rFonts w:hint="eastAsia" w:ascii="宋体" w:hAnsi="宋体" w:eastAsia="宋体" w:cs="宋体"/>
                <w:b/>
                <w:sz w:val="21"/>
                <w:szCs w:val="21"/>
              </w:rPr>
            </w:pPr>
            <w:r>
              <w:rPr>
                <w:rFonts w:ascii="Arial" w:hAnsi="Arial" w:eastAsia="宋体" w:cs="Arial"/>
                <w:i w:val="0"/>
                <w:caps w:val="0"/>
                <w:color w:val="000000"/>
                <w:spacing w:val="0"/>
                <w:sz w:val="21"/>
                <w:szCs w:val="21"/>
              </w:rPr>
              <w:t>根据供应商提供的服务保障措施（包括响应速度、时效保障、服务质量考核、驻场人员管理、人员稳定性、绩效管理、投诉处理机制等）进行综合评价</w:t>
            </w:r>
            <w:r>
              <w:rPr>
                <w:rFonts w:hint="eastAsia" w:ascii="宋体" w:hAnsi="宋体" w:eastAsia="宋体" w:cs="宋体"/>
                <w:color w:val="000000"/>
                <w:sz w:val="21"/>
                <w:szCs w:val="21"/>
              </w:rPr>
              <w:t>，评价为优得8-10分，较优得4-7分，一般得0-3分，未提供不得分。</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108" w:type="dxa"/>
            <w:bottom w:w="0" w:type="dxa"/>
            <w:right w:w="108" w:type="dxa"/>
          </w:tblCellMar>
        </w:tblPrEx>
        <w:trPr>
          <w:trHeight w:val="567" w:hRule="atLeast"/>
          <w:jc w:val="center"/>
        </w:trPr>
        <w:tc>
          <w:tcPr>
            <w:tcW w:w="1129" w:type="dxa"/>
            <w:vMerge w:val="continue"/>
            <w:noWrap w:val="0"/>
            <w:vAlign w:val="center"/>
          </w:tcPr>
          <w:p>
            <w:pPr>
              <w:jc w:val="center"/>
              <w:rPr>
                <w:rFonts w:ascii="宋体" w:hAnsi="宋体" w:eastAsia="宋体" w:cs="Times New Roman"/>
                <w:b/>
                <w:szCs w:val="24"/>
              </w:rPr>
            </w:pPr>
          </w:p>
        </w:tc>
        <w:tc>
          <w:tcPr>
            <w:tcW w:w="1836" w:type="dxa"/>
            <w:noWrap w:val="0"/>
            <w:vAlign w:val="center"/>
          </w:tcPr>
          <w:p>
            <w:pPr>
              <w:pStyle w:val="10"/>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right="0"/>
              <w:jc w:val="center"/>
              <w:rPr>
                <w:rFonts w:hint="eastAsia" w:ascii="宋体" w:hAnsi="宋体" w:eastAsia="宋体" w:cs="宋体"/>
                <w:b w:val="0"/>
                <w:bCs/>
                <w:sz w:val="24"/>
                <w:szCs w:val="24"/>
              </w:rPr>
            </w:pPr>
            <w:r>
              <w:rPr>
                <w:rFonts w:hint="eastAsia" w:ascii="宋体" w:hAnsi="宋体" w:eastAsia="宋体" w:cs="宋体"/>
                <w:b w:val="0"/>
                <w:bCs/>
                <w:color w:val="000000"/>
                <w:sz w:val="24"/>
                <w:szCs w:val="24"/>
              </w:rPr>
              <w:t>增值服务</w:t>
            </w:r>
          </w:p>
        </w:tc>
        <w:tc>
          <w:tcPr>
            <w:tcW w:w="979" w:type="dxa"/>
            <w:noWrap w:val="0"/>
            <w:vAlign w:val="center"/>
          </w:tcPr>
          <w:p>
            <w:pPr>
              <w:jc w:val="center"/>
              <w:rPr>
                <w:rFonts w:hint="eastAsia" w:ascii="宋体" w:hAnsi="宋体" w:eastAsia="宋体" w:cs="Times New Roman"/>
                <w:b/>
                <w:szCs w:val="24"/>
                <w:lang w:val="en-US" w:eastAsia="zh-CN"/>
              </w:rPr>
            </w:pPr>
            <w:r>
              <w:rPr>
                <w:rFonts w:hint="eastAsia" w:ascii="宋体" w:hAnsi="宋体" w:cs="Times New Roman"/>
                <w:b/>
                <w:szCs w:val="24"/>
                <w:lang w:val="en-US" w:eastAsia="zh-CN"/>
              </w:rPr>
              <w:t>5</w:t>
            </w:r>
          </w:p>
        </w:tc>
        <w:tc>
          <w:tcPr>
            <w:tcW w:w="5344" w:type="dxa"/>
            <w:noWrap w:val="0"/>
            <w:vAlign w:val="center"/>
          </w:tcPr>
          <w:p>
            <w:pPr>
              <w:pStyle w:val="10"/>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right="0"/>
              <w:jc w:val="both"/>
              <w:rPr>
                <w:rFonts w:hint="eastAsia" w:ascii="宋体" w:hAnsi="宋体" w:eastAsia="宋体" w:cs="宋体"/>
                <w:b/>
                <w:sz w:val="21"/>
                <w:szCs w:val="21"/>
              </w:rPr>
            </w:pPr>
            <w:r>
              <w:rPr>
                <w:rFonts w:ascii="Arial" w:hAnsi="Arial" w:eastAsia="宋体" w:cs="Arial"/>
                <w:i w:val="0"/>
                <w:caps w:val="0"/>
                <w:color w:val="000000"/>
                <w:spacing w:val="0"/>
                <w:sz w:val="21"/>
                <w:szCs w:val="21"/>
              </w:rPr>
              <w:t>根据供应商提供的免费增值服务（如法律培训、合规体检、政策解读、突发事件法律支持等）进行综合评价：优：4-5分；较优：2-3分；一般：0-1分；未提供不得分。</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108" w:type="dxa"/>
            <w:bottom w:w="0" w:type="dxa"/>
            <w:right w:w="108" w:type="dxa"/>
          </w:tblCellMar>
        </w:tblPrEx>
        <w:trPr>
          <w:trHeight w:val="567" w:hRule="atLeast"/>
          <w:jc w:val="center"/>
        </w:trPr>
        <w:tc>
          <w:tcPr>
            <w:tcW w:w="1129" w:type="dxa"/>
            <w:vMerge w:val="continue"/>
            <w:noWrap w:val="0"/>
            <w:vAlign w:val="center"/>
          </w:tcPr>
          <w:p>
            <w:pPr>
              <w:jc w:val="center"/>
              <w:rPr>
                <w:rFonts w:ascii="宋体" w:hAnsi="宋体" w:eastAsia="宋体" w:cs="Times New Roman"/>
                <w:b/>
                <w:szCs w:val="24"/>
              </w:rPr>
            </w:pPr>
          </w:p>
        </w:tc>
        <w:tc>
          <w:tcPr>
            <w:tcW w:w="1836" w:type="dxa"/>
            <w:noWrap w:val="0"/>
            <w:vAlign w:val="center"/>
          </w:tcPr>
          <w:p>
            <w:pPr>
              <w:jc w:val="center"/>
              <w:rPr>
                <w:rFonts w:hint="eastAsia" w:ascii="宋体" w:hAnsi="宋体" w:eastAsia="宋体" w:cs="宋体"/>
                <w:b w:val="0"/>
                <w:bCs/>
                <w:sz w:val="24"/>
                <w:szCs w:val="24"/>
                <w:lang w:val="en-US" w:eastAsia="zh-CN" w:bidi="ar-SA"/>
              </w:rPr>
            </w:pPr>
            <w:r>
              <w:rPr>
                <w:rFonts w:ascii="Arial" w:hAnsi="Arial" w:eastAsia="宋体" w:cs="Arial"/>
                <w:i w:val="0"/>
                <w:caps w:val="0"/>
                <w:color w:val="000000"/>
                <w:spacing w:val="0"/>
                <w:sz w:val="21"/>
                <w:szCs w:val="21"/>
              </w:rPr>
              <w:t>应急预案与风险控制</w:t>
            </w:r>
          </w:p>
        </w:tc>
        <w:tc>
          <w:tcPr>
            <w:tcW w:w="979" w:type="dxa"/>
            <w:noWrap w:val="0"/>
            <w:vAlign w:val="center"/>
          </w:tcPr>
          <w:p>
            <w:pPr>
              <w:jc w:val="center"/>
              <w:rPr>
                <w:rFonts w:hint="default" w:ascii="宋体" w:hAnsi="宋体" w:eastAsia="宋体" w:cs="Times New Roman"/>
                <w:b/>
                <w:sz w:val="24"/>
                <w:szCs w:val="24"/>
                <w:lang w:val="en-US" w:eastAsia="zh-CN" w:bidi="ar-SA"/>
              </w:rPr>
            </w:pPr>
            <w:r>
              <w:rPr>
                <w:rFonts w:hint="eastAsia" w:ascii="宋体" w:hAnsi="宋体" w:cs="Times New Roman"/>
                <w:b/>
                <w:sz w:val="24"/>
                <w:szCs w:val="24"/>
                <w:lang w:val="en-US" w:eastAsia="zh-CN" w:bidi="ar-SA"/>
              </w:rPr>
              <w:t>5</w:t>
            </w:r>
          </w:p>
        </w:tc>
        <w:tc>
          <w:tcPr>
            <w:tcW w:w="5344" w:type="dxa"/>
            <w:noWrap w:val="0"/>
            <w:vAlign w:val="center"/>
          </w:tcPr>
          <w:p>
            <w:pPr>
              <w:jc w:val="left"/>
              <w:rPr>
                <w:rFonts w:hint="eastAsia" w:ascii="宋体" w:hAnsi="宋体" w:eastAsia="宋体" w:cs="宋体"/>
                <w:b/>
                <w:sz w:val="21"/>
                <w:szCs w:val="21"/>
                <w:lang w:eastAsia="zh-CN"/>
              </w:rPr>
            </w:pPr>
            <w:r>
              <w:rPr>
                <w:rFonts w:ascii="Arial" w:hAnsi="Arial" w:eastAsia="宋体" w:cs="Arial"/>
                <w:i w:val="0"/>
                <w:caps w:val="0"/>
                <w:color w:val="000000"/>
                <w:spacing w:val="0"/>
                <w:sz w:val="21"/>
                <w:szCs w:val="21"/>
                <w:lang w:val="en-US" w:eastAsia="en-US" w:bidi="ar-SA"/>
              </w:rPr>
              <w:t>针对突发事件、重大诉讼、舆情风险等制定应急响应机制，评价其完整性、可操作性</w:t>
            </w:r>
            <w:r>
              <w:rPr>
                <w:rFonts w:hint="eastAsia" w:ascii="Arial" w:hAnsi="Arial" w:eastAsia="宋体" w:cs="Arial"/>
                <w:i w:val="0"/>
                <w:caps w:val="0"/>
                <w:color w:val="000000"/>
                <w:spacing w:val="0"/>
                <w:sz w:val="21"/>
                <w:szCs w:val="21"/>
                <w:lang w:val="en-US" w:eastAsia="zh-CN" w:bidi="ar-SA"/>
              </w:rPr>
              <w:t>：</w:t>
            </w:r>
            <w:r>
              <w:rPr>
                <w:rFonts w:ascii="Arial" w:hAnsi="Arial" w:eastAsia="宋体" w:cs="Arial"/>
                <w:i w:val="0"/>
                <w:caps w:val="0"/>
                <w:color w:val="000000"/>
                <w:spacing w:val="0"/>
                <w:sz w:val="21"/>
                <w:szCs w:val="21"/>
                <w:lang w:val="en-US" w:eastAsia="en-US" w:bidi="ar-SA"/>
              </w:rPr>
              <w:t>优：4-5分；较优：2-3分；一般：0-1分。</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108" w:type="dxa"/>
            <w:bottom w:w="0" w:type="dxa"/>
            <w:right w:w="108" w:type="dxa"/>
          </w:tblCellMar>
        </w:tblPrEx>
        <w:trPr>
          <w:trHeight w:val="567" w:hRule="atLeast"/>
          <w:jc w:val="center"/>
        </w:trPr>
        <w:tc>
          <w:tcPr>
            <w:tcW w:w="2965" w:type="dxa"/>
            <w:gridSpan w:val="2"/>
            <w:noWrap w:val="0"/>
            <w:vAlign w:val="center"/>
          </w:tcPr>
          <w:p>
            <w:pPr>
              <w:jc w:val="center"/>
              <w:rPr>
                <w:rFonts w:ascii="宋体" w:hAnsi="宋体" w:eastAsia="宋体" w:cs="Times New Roman"/>
                <w:b/>
                <w:szCs w:val="24"/>
              </w:rPr>
            </w:pPr>
            <w:r>
              <w:rPr>
                <w:rFonts w:hint="eastAsia" w:ascii="宋体" w:hAnsi="宋体" w:eastAsia="宋体" w:cs="Times New Roman"/>
                <w:b/>
                <w:szCs w:val="24"/>
              </w:rPr>
              <w:t>报价部分</w:t>
            </w:r>
          </w:p>
        </w:tc>
        <w:tc>
          <w:tcPr>
            <w:tcW w:w="979" w:type="dxa"/>
            <w:noWrap w:val="0"/>
            <w:vAlign w:val="center"/>
          </w:tcPr>
          <w:p>
            <w:pPr>
              <w:jc w:val="center"/>
              <w:rPr>
                <w:rFonts w:hint="default" w:ascii="宋体" w:hAnsi="宋体" w:eastAsia="宋体" w:cs="Times New Roman"/>
                <w:b/>
                <w:szCs w:val="24"/>
                <w:lang w:val="en-US" w:eastAsia="zh-CN"/>
              </w:rPr>
            </w:pPr>
            <w:r>
              <w:rPr>
                <w:rFonts w:hint="eastAsia" w:ascii="宋体" w:hAnsi="宋体" w:cs="Times New Roman"/>
                <w:b/>
                <w:szCs w:val="24"/>
                <w:lang w:val="en-US" w:eastAsia="zh-CN"/>
              </w:rPr>
              <w:t>20</w:t>
            </w:r>
          </w:p>
        </w:tc>
        <w:tc>
          <w:tcPr>
            <w:tcW w:w="5344" w:type="dxa"/>
            <w:noWrap w:val="0"/>
            <w:vAlign w:val="center"/>
          </w:tcPr>
          <w:p>
            <w:pPr>
              <w:pStyle w:val="10"/>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right="0"/>
              <w:jc w:val="both"/>
              <w:rPr>
                <w:rFonts w:hint="eastAsia" w:ascii="宋体" w:hAnsi="宋体" w:eastAsia="宋体" w:cs="宋体"/>
                <w:sz w:val="21"/>
                <w:szCs w:val="21"/>
              </w:rPr>
            </w:pPr>
            <w:r>
              <w:rPr>
                <w:rFonts w:hint="eastAsia" w:ascii="宋体" w:hAnsi="宋体" w:eastAsia="宋体" w:cs="宋体"/>
                <w:b/>
                <w:bCs/>
                <w:color w:val="000000"/>
                <w:sz w:val="21"/>
                <w:szCs w:val="21"/>
              </w:rPr>
              <w:t>1</w:t>
            </w:r>
            <w:r>
              <w:rPr>
                <w:rFonts w:hint="eastAsia" w:ascii="宋体" w:hAnsi="宋体" w:eastAsia="宋体" w:cs="宋体"/>
                <w:b/>
                <w:bCs/>
                <w:color w:val="000000"/>
                <w:sz w:val="21"/>
                <w:szCs w:val="21"/>
                <w:lang w:val="en-US" w:eastAsia="zh-CN"/>
              </w:rPr>
              <w:t>.</w:t>
            </w:r>
            <w:r>
              <w:rPr>
                <w:rFonts w:hint="eastAsia" w:ascii="宋体" w:hAnsi="宋体" w:eastAsia="宋体" w:cs="宋体"/>
                <w:b/>
                <w:bCs/>
                <w:color w:val="000000"/>
                <w:sz w:val="21"/>
                <w:szCs w:val="21"/>
              </w:rPr>
              <w:t>低价优先法</w:t>
            </w:r>
          </w:p>
          <w:p>
            <w:pPr>
              <w:pStyle w:val="10"/>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rPr>
                <w:rFonts w:hint="eastAsia" w:ascii="宋体" w:hAnsi="宋体" w:eastAsia="宋体" w:cs="宋体"/>
                <w:sz w:val="21"/>
                <w:szCs w:val="21"/>
              </w:rPr>
            </w:pP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1）适用情形：有效供应商少于</w:t>
            </w:r>
            <w:r>
              <w:rPr>
                <w:rFonts w:hint="eastAsia" w:cs="宋体"/>
                <w:color w:val="000000"/>
                <w:sz w:val="21"/>
                <w:szCs w:val="21"/>
                <w:lang w:val="en-US" w:eastAsia="zh-CN"/>
              </w:rPr>
              <w:t>3</w:t>
            </w:r>
            <w:r>
              <w:rPr>
                <w:rFonts w:hint="eastAsia" w:ascii="宋体" w:hAnsi="宋体" w:eastAsia="宋体" w:cs="宋体"/>
                <w:color w:val="000000"/>
                <w:sz w:val="21"/>
                <w:szCs w:val="21"/>
              </w:rPr>
              <w:t>家（不含本数）</w:t>
            </w:r>
          </w:p>
          <w:p>
            <w:pPr>
              <w:pStyle w:val="10"/>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rPr>
                <w:rFonts w:hint="eastAsia" w:ascii="宋体" w:hAnsi="宋体" w:eastAsia="宋体" w:cs="宋体"/>
                <w:sz w:val="21"/>
                <w:szCs w:val="21"/>
              </w:rPr>
            </w:pP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2）评审价：各有效供应商的最终含税报价。</w:t>
            </w:r>
          </w:p>
          <w:p>
            <w:pPr>
              <w:pStyle w:val="10"/>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rPr>
                <w:rFonts w:hint="eastAsia" w:ascii="宋体" w:hAnsi="宋体" w:eastAsia="宋体" w:cs="宋体"/>
                <w:sz w:val="21"/>
                <w:szCs w:val="21"/>
              </w:rPr>
            </w:pP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3）评审基准价：满足磋商文件要求且最低的有效评审价。</w:t>
            </w:r>
          </w:p>
          <w:p>
            <w:pPr>
              <w:pStyle w:val="10"/>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rPr>
                <w:rFonts w:hint="eastAsia" w:ascii="宋体" w:hAnsi="宋体" w:eastAsia="宋体" w:cs="宋体"/>
                <w:sz w:val="21"/>
                <w:szCs w:val="21"/>
              </w:rPr>
            </w:pP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4）价格分计算：评审价=评审基准价的供应商，得价格分的满分；其他供应商的价格分按照以下公式计算，并精确到小数点后两位：</w:t>
            </w:r>
          </w:p>
          <w:p>
            <w:pPr>
              <w:pStyle w:val="10"/>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rPr>
                <w:rFonts w:hint="eastAsia" w:ascii="宋体" w:hAnsi="宋体" w:eastAsia="宋体" w:cs="宋体"/>
                <w:sz w:val="21"/>
                <w:szCs w:val="21"/>
              </w:rPr>
            </w:pPr>
            <w:r>
              <w:rPr>
                <w:rFonts w:hint="eastAsia" w:ascii="宋体" w:hAnsi="宋体" w:eastAsia="宋体" w:cs="宋体"/>
                <w:color w:val="000000"/>
                <w:sz w:val="21"/>
                <w:szCs w:val="21"/>
              </w:rPr>
              <w:t>价格得分＝（评审基准价/该供应商的评审价）*分值；</w:t>
            </w:r>
          </w:p>
          <w:p>
            <w:pPr>
              <w:pStyle w:val="10"/>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rPr>
                <w:rFonts w:hint="eastAsia" w:ascii="宋体" w:hAnsi="宋体" w:eastAsia="宋体" w:cs="宋体"/>
                <w:sz w:val="21"/>
                <w:szCs w:val="21"/>
              </w:rPr>
            </w:pPr>
            <w:r>
              <w:rPr>
                <w:rFonts w:hint="eastAsia" w:ascii="宋体" w:hAnsi="宋体" w:eastAsia="宋体" w:cs="宋体"/>
                <w:b/>
                <w:bCs/>
                <w:color w:val="000000"/>
                <w:sz w:val="21"/>
                <w:szCs w:val="21"/>
              </w:rPr>
              <w:t>2</w:t>
            </w:r>
            <w:r>
              <w:rPr>
                <w:rFonts w:hint="eastAsia" w:ascii="宋体" w:hAnsi="宋体" w:eastAsia="宋体" w:cs="宋体"/>
                <w:b/>
                <w:bCs/>
                <w:color w:val="000000"/>
                <w:sz w:val="21"/>
                <w:szCs w:val="21"/>
                <w:lang w:val="en-US" w:eastAsia="zh-CN"/>
              </w:rPr>
              <w:t>.</w:t>
            </w:r>
            <w:r>
              <w:rPr>
                <w:rFonts w:hint="eastAsia" w:ascii="宋体" w:hAnsi="宋体" w:eastAsia="宋体" w:cs="宋体"/>
                <w:b/>
                <w:bCs/>
                <w:color w:val="000000"/>
                <w:sz w:val="21"/>
                <w:szCs w:val="21"/>
              </w:rPr>
              <w:t>偏离度计算法</w:t>
            </w:r>
          </w:p>
          <w:p>
            <w:pPr>
              <w:pStyle w:val="10"/>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rPr>
                <w:rFonts w:hint="eastAsia" w:ascii="宋体" w:hAnsi="宋体" w:eastAsia="宋体" w:cs="宋体"/>
                <w:sz w:val="21"/>
                <w:szCs w:val="21"/>
              </w:rPr>
            </w:pPr>
            <w:r>
              <w:rPr>
                <w:rFonts w:hint="eastAsia" w:ascii="宋体" w:hAnsi="宋体" w:eastAsia="宋体" w:cs="宋体"/>
                <w:color w:val="000000"/>
                <w:sz w:val="21"/>
                <w:szCs w:val="21"/>
                <w:lang w:val="en-US" w:eastAsia="zh-CN"/>
              </w:rPr>
              <w:t>(</w:t>
            </w:r>
            <w:r>
              <w:rPr>
                <w:rFonts w:hint="eastAsia" w:ascii="宋体" w:hAnsi="宋体" w:eastAsia="宋体" w:cs="宋体"/>
                <w:color w:val="000000"/>
                <w:sz w:val="21"/>
                <w:szCs w:val="21"/>
              </w:rPr>
              <w:t>1）适用情形：有效供应商大于</w:t>
            </w:r>
            <w:r>
              <w:rPr>
                <w:rFonts w:hint="eastAsia" w:cs="宋体"/>
                <w:color w:val="000000"/>
                <w:sz w:val="21"/>
                <w:szCs w:val="21"/>
                <w:lang w:val="en-US" w:eastAsia="zh-CN"/>
              </w:rPr>
              <w:t>3</w:t>
            </w:r>
            <w:r>
              <w:rPr>
                <w:rFonts w:hint="eastAsia" w:ascii="宋体" w:hAnsi="宋体" w:eastAsia="宋体" w:cs="宋体"/>
                <w:color w:val="000000"/>
                <w:sz w:val="21"/>
                <w:szCs w:val="21"/>
              </w:rPr>
              <w:t>家（含本数）</w:t>
            </w:r>
          </w:p>
          <w:p>
            <w:pPr>
              <w:pStyle w:val="10"/>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rPr>
                <w:rFonts w:hint="eastAsia" w:ascii="宋体" w:hAnsi="宋体" w:eastAsia="宋体" w:cs="宋体"/>
                <w:sz w:val="21"/>
                <w:szCs w:val="21"/>
              </w:rPr>
            </w:pPr>
            <w:r>
              <w:rPr>
                <w:rFonts w:hint="eastAsia" w:ascii="宋体" w:hAnsi="宋体" w:eastAsia="宋体" w:cs="宋体"/>
                <w:color w:val="000000"/>
                <w:sz w:val="21"/>
                <w:szCs w:val="21"/>
                <w:lang w:val="en-US" w:eastAsia="zh-CN"/>
              </w:rPr>
              <w:t>(</w:t>
            </w:r>
            <w:r>
              <w:rPr>
                <w:rFonts w:hint="eastAsia" w:ascii="宋体" w:hAnsi="宋体" w:eastAsia="宋体" w:cs="宋体"/>
                <w:color w:val="000000"/>
                <w:sz w:val="21"/>
                <w:szCs w:val="21"/>
              </w:rPr>
              <w:t>2）评审价：各有效供应商的最终含税报价。</w:t>
            </w:r>
          </w:p>
          <w:p>
            <w:pPr>
              <w:pStyle w:val="10"/>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rPr>
                <w:rFonts w:hint="eastAsia" w:ascii="宋体" w:hAnsi="宋体" w:eastAsia="宋体" w:cs="宋体"/>
                <w:sz w:val="21"/>
                <w:szCs w:val="21"/>
              </w:rPr>
            </w:pPr>
            <w:r>
              <w:rPr>
                <w:rFonts w:hint="eastAsia" w:ascii="宋体" w:hAnsi="宋体" w:eastAsia="宋体" w:cs="宋体"/>
                <w:color w:val="000000"/>
                <w:sz w:val="21"/>
                <w:szCs w:val="21"/>
                <w:lang w:val="en-US" w:eastAsia="zh-CN"/>
              </w:rPr>
              <w:t>(</w:t>
            </w:r>
            <w:r>
              <w:rPr>
                <w:rFonts w:hint="eastAsia" w:ascii="宋体" w:hAnsi="宋体" w:eastAsia="宋体" w:cs="宋体"/>
                <w:color w:val="000000"/>
                <w:sz w:val="21"/>
                <w:szCs w:val="21"/>
              </w:rPr>
              <w:t>3）评审基准价：取所有有效评审价的算术平均值的90%。</w:t>
            </w:r>
          </w:p>
          <w:p>
            <w:pPr>
              <w:pStyle w:val="10"/>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rPr>
                <w:rFonts w:hint="eastAsia" w:ascii="宋体" w:hAnsi="宋体" w:eastAsia="宋体" w:cs="宋体"/>
                <w:sz w:val="21"/>
                <w:szCs w:val="21"/>
              </w:rPr>
            </w:pPr>
            <w:r>
              <w:rPr>
                <w:rFonts w:hint="eastAsia" w:ascii="宋体" w:hAnsi="宋体" w:eastAsia="宋体" w:cs="宋体"/>
                <w:color w:val="000000"/>
                <w:sz w:val="21"/>
                <w:szCs w:val="21"/>
                <w:lang w:val="en-US" w:eastAsia="zh-CN"/>
              </w:rPr>
              <w:t>(</w:t>
            </w:r>
            <w:r>
              <w:rPr>
                <w:rFonts w:hint="eastAsia" w:ascii="宋体" w:hAnsi="宋体" w:eastAsia="宋体" w:cs="宋体"/>
                <w:color w:val="000000"/>
                <w:sz w:val="21"/>
                <w:szCs w:val="21"/>
              </w:rPr>
              <w:t>4）价格分计算：按照以下公式计算，并精确到小数点后两位：</w:t>
            </w:r>
          </w:p>
          <w:p>
            <w:pPr>
              <w:pStyle w:val="10"/>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rPr>
                <w:rFonts w:hint="eastAsia" w:ascii="宋体" w:hAnsi="宋体" w:eastAsia="宋体" w:cs="宋体"/>
                <w:sz w:val="21"/>
                <w:szCs w:val="21"/>
              </w:rPr>
            </w:pPr>
            <w:r>
              <w:rPr>
                <w:rFonts w:hint="eastAsia" w:ascii="宋体" w:hAnsi="宋体" w:eastAsia="宋体" w:cs="宋体"/>
                <w:color w:val="000000"/>
                <w:sz w:val="21"/>
                <w:szCs w:val="21"/>
              </w:rPr>
              <w:t>价格得分=(1-A*│1－该供应商的评审价／评审基准价│)*分值</w:t>
            </w:r>
          </w:p>
          <w:p>
            <w:pPr>
              <w:pStyle w:val="10"/>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rPr>
                <w:rFonts w:hint="eastAsia" w:ascii="宋体" w:hAnsi="宋体" w:eastAsia="宋体" w:cs="宋体"/>
                <w:b/>
                <w:sz w:val="21"/>
                <w:szCs w:val="21"/>
              </w:rPr>
            </w:pPr>
            <w:r>
              <w:rPr>
                <w:rFonts w:hint="eastAsia" w:ascii="宋体" w:hAnsi="宋体" w:eastAsia="宋体" w:cs="宋体"/>
                <w:color w:val="000000"/>
                <w:sz w:val="21"/>
                <w:szCs w:val="21"/>
              </w:rPr>
              <w:t>A：价格调整系数，当该供应商的评审价低于评审基准价时，A=0.3；当该供应商的评审价高于评审基准价时，A=1；当价格得分&lt;0时，取0。</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108" w:type="dxa"/>
            <w:bottom w:w="0" w:type="dxa"/>
            <w:right w:w="108" w:type="dxa"/>
          </w:tblCellMar>
        </w:tblPrEx>
        <w:trPr>
          <w:trHeight w:val="567" w:hRule="atLeast"/>
          <w:jc w:val="center"/>
        </w:trPr>
        <w:tc>
          <w:tcPr>
            <w:tcW w:w="2965" w:type="dxa"/>
            <w:gridSpan w:val="2"/>
            <w:noWrap w:val="0"/>
            <w:vAlign w:val="center"/>
          </w:tcPr>
          <w:p>
            <w:pPr>
              <w:jc w:val="center"/>
              <w:rPr>
                <w:rFonts w:ascii="宋体" w:hAnsi="宋体" w:eastAsia="宋体" w:cs="Times New Roman"/>
                <w:b/>
                <w:szCs w:val="24"/>
              </w:rPr>
            </w:pPr>
            <w:r>
              <w:rPr>
                <w:rFonts w:hint="eastAsia" w:ascii="宋体" w:hAnsi="宋体" w:eastAsia="宋体" w:cs="Times New Roman"/>
                <w:b/>
                <w:szCs w:val="24"/>
              </w:rPr>
              <w:t>合计</w:t>
            </w:r>
          </w:p>
        </w:tc>
        <w:tc>
          <w:tcPr>
            <w:tcW w:w="979" w:type="dxa"/>
            <w:noWrap w:val="0"/>
            <w:vAlign w:val="center"/>
          </w:tcPr>
          <w:p>
            <w:pPr>
              <w:jc w:val="center"/>
              <w:rPr>
                <w:rFonts w:ascii="宋体" w:hAnsi="宋体" w:eastAsia="宋体" w:cs="Times New Roman"/>
                <w:b/>
                <w:szCs w:val="24"/>
              </w:rPr>
            </w:pPr>
            <w:r>
              <w:rPr>
                <w:rFonts w:ascii="宋体" w:hAnsi="宋体" w:eastAsia="宋体" w:cs="Times New Roman"/>
                <w:b/>
                <w:szCs w:val="24"/>
              </w:rPr>
              <w:t>100</w:t>
            </w:r>
          </w:p>
        </w:tc>
        <w:tc>
          <w:tcPr>
            <w:tcW w:w="5344" w:type="dxa"/>
            <w:noWrap w:val="0"/>
            <w:vAlign w:val="center"/>
          </w:tcPr>
          <w:p>
            <w:pPr>
              <w:jc w:val="center"/>
              <w:rPr>
                <w:rFonts w:ascii="宋体" w:hAnsi="宋体" w:eastAsia="宋体" w:cs="Times New Roman"/>
                <w:b/>
                <w:szCs w:val="24"/>
              </w:rPr>
            </w:pPr>
          </w:p>
        </w:tc>
      </w:tr>
    </w:tbl>
    <w:p>
      <w:pPr>
        <w:jc w:val="center"/>
        <w:rPr>
          <w:rFonts w:ascii="宋体" w:hAnsi="宋体" w:eastAsia="宋体" w:cs="Times New Roman"/>
          <w:b/>
        </w:rPr>
      </w:pPr>
    </w:p>
    <w:p>
      <w:pPr>
        <w:pStyle w:val="3"/>
        <w:ind w:firstLine="480"/>
        <w:rPr>
          <w:rFonts w:ascii="宋体" w:hAnsi="宋体" w:eastAsia="宋体" w:cs="Times New Roman"/>
        </w:rPr>
      </w:pPr>
    </w:p>
    <w:p>
      <w:pPr>
        <w:pStyle w:val="3"/>
        <w:ind w:firstLine="0" w:firstLineChars="0"/>
        <w:jc w:val="center"/>
        <w:rPr>
          <w:rFonts w:ascii="宋体" w:hAnsi="宋体" w:eastAsia="宋体" w:cs="Times New Roman"/>
        </w:rPr>
      </w:pPr>
      <w:bookmarkStart w:id="353" w:name="_Toc421042646"/>
      <w:bookmarkStart w:id="354" w:name="_Toc421032044"/>
      <w:bookmarkStart w:id="355" w:name="_Toc241827249"/>
    </w:p>
    <w:p>
      <w:pPr>
        <w:pStyle w:val="3"/>
        <w:ind w:firstLine="0" w:firstLineChars="0"/>
        <w:jc w:val="center"/>
        <w:rPr>
          <w:rFonts w:ascii="宋体" w:hAnsi="宋体" w:eastAsia="宋体" w:cs="Times New Roman"/>
          <w:b/>
          <w:bCs/>
        </w:rPr>
      </w:pPr>
    </w:p>
    <w:p>
      <w:pPr>
        <w:pStyle w:val="3"/>
        <w:ind w:firstLine="0" w:firstLineChars="0"/>
        <w:jc w:val="center"/>
        <w:rPr>
          <w:rFonts w:ascii="宋体" w:hAnsi="宋体" w:eastAsia="宋体" w:cs="Times New Roman"/>
        </w:rPr>
      </w:pPr>
    </w:p>
    <w:p>
      <w:pPr>
        <w:pStyle w:val="3"/>
        <w:ind w:firstLine="0" w:firstLineChars="0"/>
        <w:jc w:val="center"/>
        <w:rPr>
          <w:rFonts w:ascii="宋体" w:hAnsi="宋体" w:eastAsia="宋体" w:cs="Times New Roman"/>
        </w:rPr>
      </w:pPr>
    </w:p>
    <w:p>
      <w:pPr>
        <w:pStyle w:val="3"/>
        <w:ind w:firstLine="0" w:firstLineChars="0"/>
        <w:jc w:val="center"/>
        <w:rPr>
          <w:rFonts w:ascii="宋体" w:hAnsi="宋体" w:eastAsia="宋体" w:cs="Times New Roman"/>
        </w:rPr>
      </w:pPr>
    </w:p>
    <w:bookmarkEnd w:id="353"/>
    <w:bookmarkEnd w:id="354"/>
    <w:p>
      <w:pPr>
        <w:jc w:val="center"/>
        <w:rPr>
          <w:rFonts w:ascii="宋体" w:hAnsi="宋体" w:eastAsia="宋体" w:cs="Times New Roman"/>
          <w:b/>
        </w:rPr>
      </w:pPr>
    </w:p>
    <w:p>
      <w:pPr>
        <w:jc w:val="center"/>
        <w:rPr>
          <w:rFonts w:ascii="宋体" w:hAnsi="宋体" w:eastAsia="宋体" w:cs="Times New Roman"/>
          <w:b/>
        </w:rPr>
      </w:pPr>
    </w:p>
    <w:p>
      <w:pPr>
        <w:jc w:val="center"/>
        <w:rPr>
          <w:rFonts w:ascii="宋体" w:hAnsi="宋体" w:eastAsia="宋体" w:cs="Times New Roman"/>
          <w:b/>
        </w:rPr>
      </w:pPr>
    </w:p>
    <w:p>
      <w:pPr>
        <w:jc w:val="center"/>
        <w:rPr>
          <w:rFonts w:ascii="宋体" w:hAnsi="宋体" w:eastAsia="宋体" w:cs="Times New Roman"/>
          <w:sz w:val="21"/>
          <w:szCs w:val="21"/>
        </w:rPr>
      </w:pPr>
    </w:p>
    <w:p>
      <w:pPr>
        <w:pStyle w:val="5"/>
        <w:tabs>
          <w:tab w:val="left" w:pos="420"/>
        </w:tabs>
        <w:spacing w:line="360" w:lineRule="auto"/>
        <w:rPr>
          <w:rFonts w:ascii="宋体" w:hAnsi="宋体"/>
          <w:b/>
          <w:sz w:val="24"/>
          <w:szCs w:val="24"/>
        </w:rPr>
        <w:sectPr>
          <w:headerReference r:id="rId12" w:type="default"/>
          <w:pgSz w:w="11907" w:h="16840"/>
          <w:pgMar w:top="1440" w:right="1134" w:bottom="1440" w:left="1701" w:header="850" w:footer="992" w:gutter="0"/>
          <w:cols w:space="720" w:num="1"/>
          <w:docGrid w:linePitch="462" w:charSpace="0"/>
        </w:sectPr>
      </w:pPr>
    </w:p>
    <w:bookmarkEnd w:id="355"/>
    <w:p>
      <w:pPr>
        <w:pStyle w:val="18"/>
        <w:jc w:val="center"/>
        <w:outlineLvl w:val="0"/>
        <w:rPr>
          <w:rFonts w:ascii="宋体" w:hAnsi="宋体" w:eastAsia="宋体" w:cs="Times New Roman"/>
          <w:sz w:val="44"/>
          <w:szCs w:val="44"/>
        </w:rPr>
      </w:pPr>
      <w:bookmarkStart w:id="356" w:name="_Toc19034380"/>
      <w:bookmarkStart w:id="357" w:name="_Toc19039762"/>
      <w:bookmarkStart w:id="358" w:name="_Toc18928246"/>
      <w:bookmarkStart w:id="359" w:name="_Toc19034440"/>
      <w:bookmarkStart w:id="360" w:name="_Toc86202632"/>
      <w:bookmarkStart w:id="361" w:name="_Toc421032045"/>
      <w:bookmarkStart w:id="362" w:name="_Toc421042647"/>
      <w:bookmarkStart w:id="363" w:name="_Toc241827252"/>
      <w:bookmarkStart w:id="364" w:name="_Toc241827256"/>
      <w:bookmarkStart w:id="365" w:name="_Toc86202637"/>
      <w:r>
        <w:rPr>
          <w:rFonts w:ascii="宋体" w:hAnsi="宋体" w:eastAsia="宋体" w:cs="Times New Roman"/>
          <w:b/>
          <w:sz w:val="44"/>
          <w:szCs w:val="44"/>
        </w:rPr>
        <w:t>第六</w:t>
      </w:r>
      <w:r>
        <w:rPr>
          <w:rFonts w:hint="eastAsia" w:ascii="宋体" w:hAnsi="宋体" w:eastAsia="宋体" w:cs="Times New Roman"/>
          <w:b/>
          <w:sz w:val="44"/>
          <w:szCs w:val="44"/>
        </w:rPr>
        <w:t>章附件-</w:t>
      </w:r>
      <w:r>
        <w:rPr>
          <w:rFonts w:hint="eastAsia" w:ascii="宋体" w:hAnsi="宋体" w:eastAsia="宋体" w:cs="Times New Roman"/>
          <w:b/>
          <w:sz w:val="44"/>
          <w:szCs w:val="44"/>
          <w:lang w:eastAsia="zh-CN"/>
        </w:rPr>
        <w:t>响应</w:t>
      </w:r>
      <w:r>
        <w:rPr>
          <w:rFonts w:ascii="宋体" w:hAnsi="宋体" w:eastAsia="宋体" w:cs="Times New Roman"/>
          <w:b/>
          <w:sz w:val="44"/>
          <w:szCs w:val="44"/>
        </w:rPr>
        <w:t>文件格式</w:t>
      </w:r>
      <w:bookmarkEnd w:id="356"/>
      <w:bookmarkEnd w:id="357"/>
      <w:bookmarkEnd w:id="358"/>
      <w:bookmarkEnd w:id="359"/>
      <w:bookmarkEnd w:id="360"/>
      <w:bookmarkEnd w:id="361"/>
      <w:bookmarkEnd w:id="362"/>
      <w:bookmarkEnd w:id="363"/>
      <w:bookmarkStart w:id="366" w:name="_Toc86202633"/>
    </w:p>
    <w:bookmarkEnd w:id="364"/>
    <w:bookmarkEnd w:id="365"/>
    <w:bookmarkEnd w:id="366"/>
    <w:p>
      <w:pPr>
        <w:snapToGrid w:val="0"/>
        <w:spacing w:before="240" w:beforeLines="100" w:line="360" w:lineRule="auto"/>
        <w:jc w:val="center"/>
        <w:outlineLvl w:val="1"/>
        <w:rPr>
          <w:rFonts w:ascii="Times New Roman" w:hAnsi="Times New Roman" w:eastAsia="宋体" w:cs="Times New Roman"/>
          <w:b/>
          <w:sz w:val="32"/>
          <w:szCs w:val="32"/>
        </w:rPr>
      </w:pPr>
      <w:bookmarkStart w:id="367" w:name="_Toc421175278"/>
      <w:bookmarkStart w:id="368" w:name="_Toc421537793"/>
      <w:r>
        <w:rPr>
          <w:rFonts w:hint="eastAsia" w:ascii="宋体" w:hAnsi="宋体" w:eastAsia="宋体" w:cs="Times New Roman"/>
          <w:b/>
          <w:sz w:val="32"/>
          <w:szCs w:val="32"/>
        </w:rPr>
        <w:t>附件1</w:t>
      </w:r>
      <w:bookmarkEnd w:id="367"/>
      <w:bookmarkEnd w:id="368"/>
      <w:r>
        <w:rPr>
          <w:rFonts w:hint="eastAsia" w:ascii="Times New Roman" w:hAnsi="Times New Roman" w:eastAsia="宋体" w:cs="Times New Roman"/>
          <w:b/>
          <w:sz w:val="32"/>
          <w:szCs w:val="32"/>
        </w:rPr>
        <w:t>承诺与声明</w:t>
      </w:r>
    </w:p>
    <w:p>
      <w:pPr>
        <w:tabs>
          <w:tab w:val="left" w:pos="5580"/>
        </w:tabs>
        <w:spacing w:line="360" w:lineRule="auto"/>
        <w:rPr>
          <w:rFonts w:hint="eastAsia" w:ascii="宋体" w:hAnsi="宋体" w:eastAsia="宋体" w:cs="Times New Roman"/>
          <w:lang w:eastAsia="zh-CN"/>
        </w:rPr>
      </w:pPr>
      <w:r>
        <w:rPr>
          <w:rFonts w:ascii="宋体" w:hAnsi="宋体" w:eastAsia="宋体" w:cs="Times New Roman"/>
        </w:rPr>
        <w:t>致：</w:t>
      </w:r>
      <w:r>
        <w:rPr>
          <w:rFonts w:hint="eastAsia" w:ascii="宋体" w:hAnsi="宋体" w:eastAsia="宋体" w:cs="Times New Roman"/>
          <w:bCs/>
          <w:u w:val="single"/>
          <w:lang w:eastAsia="zh-CN"/>
        </w:rPr>
        <w:t>中国人民健康保险股份有限公司</w:t>
      </w:r>
      <w:r>
        <w:rPr>
          <w:rFonts w:hint="eastAsia" w:ascii="宋体" w:hAnsi="宋体" w:cs="Times New Roman"/>
          <w:bCs/>
          <w:u w:val="single"/>
          <w:lang w:eastAsia="zh-CN"/>
        </w:rPr>
        <w:t>内蒙古</w:t>
      </w:r>
      <w:r>
        <w:rPr>
          <w:rFonts w:hint="eastAsia" w:ascii="宋体" w:hAnsi="宋体" w:eastAsia="宋体" w:cs="Times New Roman"/>
          <w:bCs/>
          <w:u w:val="single"/>
          <w:lang w:eastAsia="zh-CN"/>
        </w:rPr>
        <w:t>分公司</w:t>
      </w:r>
    </w:p>
    <w:p>
      <w:pPr>
        <w:spacing w:line="360" w:lineRule="auto"/>
        <w:ind w:firstLine="480" w:firstLineChars="200"/>
        <w:rPr>
          <w:rFonts w:ascii="宋体" w:hAnsi="宋体" w:eastAsia="宋体" w:cs="Times New Roman"/>
        </w:rPr>
      </w:pPr>
      <w:r>
        <w:rPr>
          <w:rFonts w:hint="eastAsia" w:ascii="宋体" w:hAnsi="宋体" w:eastAsia="宋体" w:cs="Times New Roman"/>
          <w:u w:val="single"/>
        </w:rPr>
        <w:t>（</w:t>
      </w:r>
      <w:r>
        <w:rPr>
          <w:rFonts w:hint="eastAsia" w:ascii="宋体" w:hAnsi="宋体" w:eastAsia="宋体" w:cs="Times New Roman"/>
          <w:u w:val="single"/>
          <w:lang w:eastAsia="zh-CN"/>
        </w:rPr>
        <w:t>响应</w:t>
      </w:r>
      <w:r>
        <w:rPr>
          <w:rFonts w:hint="eastAsia" w:ascii="宋体" w:hAnsi="宋体" w:eastAsia="宋体" w:cs="Times New Roman"/>
          <w:u w:val="single"/>
        </w:rPr>
        <w:t>方全称）</w:t>
      </w:r>
      <w:r>
        <w:rPr>
          <w:rFonts w:hint="eastAsia" w:ascii="宋体" w:hAnsi="宋体" w:eastAsia="宋体" w:cs="Times New Roman"/>
        </w:rPr>
        <w:t>授权</w:t>
      </w:r>
      <w:r>
        <w:rPr>
          <w:rFonts w:hint="eastAsia" w:ascii="宋体" w:hAnsi="宋体" w:eastAsia="宋体" w:cs="Times New Roman"/>
          <w:u w:val="single"/>
        </w:rPr>
        <w:t>（全权代表姓名、职务、职称）</w:t>
      </w:r>
      <w:r>
        <w:rPr>
          <w:rFonts w:hint="eastAsia" w:ascii="宋体" w:hAnsi="宋体" w:eastAsia="宋体" w:cs="Times New Roman"/>
        </w:rPr>
        <w:t>为全权代表，参加贵方组织的</w:t>
      </w:r>
      <w:r>
        <w:rPr>
          <w:rFonts w:hint="eastAsia" w:ascii="宋体" w:hAnsi="宋体" w:eastAsia="宋体" w:cs="Times New Roman"/>
          <w:u w:val="single"/>
        </w:rPr>
        <w:t>（项目名称）</w:t>
      </w:r>
      <w:r>
        <w:rPr>
          <w:rFonts w:hint="eastAsia" w:ascii="宋体" w:hAnsi="宋体" w:eastAsia="宋体" w:cs="Times New Roman"/>
        </w:rPr>
        <w:t>的</w:t>
      </w:r>
      <w:r>
        <w:rPr>
          <w:rFonts w:hint="eastAsia" w:ascii="宋体" w:hAnsi="宋体" w:eastAsia="宋体" w:cs="Times New Roman"/>
          <w:lang w:eastAsia="zh-CN"/>
        </w:rPr>
        <w:t>响应</w:t>
      </w:r>
      <w:r>
        <w:rPr>
          <w:rFonts w:hint="eastAsia" w:ascii="宋体" w:hAnsi="宋体" w:eastAsia="宋体" w:cs="Times New Roman"/>
        </w:rPr>
        <w:t>，为此：</w:t>
      </w:r>
    </w:p>
    <w:p>
      <w:pPr>
        <w:spacing w:line="360" w:lineRule="auto"/>
        <w:ind w:firstLine="480" w:firstLineChars="200"/>
        <w:rPr>
          <w:rFonts w:hint="eastAsia" w:ascii="宋体" w:hAnsi="宋体" w:eastAsia="宋体" w:cs="Times New Roman"/>
        </w:rPr>
      </w:pPr>
      <w:r>
        <w:rPr>
          <w:rFonts w:hint="eastAsia" w:ascii="宋体" w:hAnsi="宋体" w:eastAsia="宋体" w:cs="Times New Roman"/>
        </w:rPr>
        <w:t>1.提供</w:t>
      </w:r>
      <w:r>
        <w:rPr>
          <w:rFonts w:hint="eastAsia" w:ascii="宋体" w:hAnsi="宋体" w:eastAsia="宋体" w:cs="Times New Roman"/>
          <w:lang w:eastAsia="zh-CN"/>
        </w:rPr>
        <w:t>响应</w:t>
      </w:r>
      <w:r>
        <w:rPr>
          <w:rFonts w:hint="eastAsia" w:ascii="宋体" w:hAnsi="宋体" w:eastAsia="宋体" w:cs="Times New Roman"/>
        </w:rPr>
        <w:t>方须知规定的全部</w:t>
      </w:r>
      <w:r>
        <w:rPr>
          <w:rFonts w:hint="eastAsia" w:ascii="宋体" w:hAnsi="宋体" w:eastAsia="宋体" w:cs="Times New Roman"/>
          <w:lang w:eastAsia="zh-CN"/>
        </w:rPr>
        <w:t>响应</w:t>
      </w:r>
      <w:r>
        <w:rPr>
          <w:rFonts w:hint="eastAsia" w:ascii="宋体" w:hAnsi="宋体" w:eastAsia="宋体" w:cs="Times New Roman"/>
        </w:rPr>
        <w:t>文件（正本[]份，副本[]份、电子版[]份）。</w:t>
      </w:r>
    </w:p>
    <w:p>
      <w:pPr>
        <w:spacing w:line="360" w:lineRule="auto"/>
        <w:ind w:firstLine="480" w:firstLineChars="200"/>
        <w:rPr>
          <w:rFonts w:ascii="宋体" w:hAnsi="宋体" w:eastAsia="宋体" w:cs="Times New Roman"/>
        </w:rPr>
      </w:pPr>
      <w:r>
        <w:rPr>
          <w:rFonts w:hint="eastAsia" w:ascii="宋体" w:hAnsi="宋体" w:eastAsia="宋体" w:cs="Times New Roman"/>
        </w:rPr>
        <w:t>2.一旦成交，我方将按采购文件的规定履行全部责任和义务。</w:t>
      </w:r>
    </w:p>
    <w:p>
      <w:pPr>
        <w:spacing w:line="360" w:lineRule="auto"/>
        <w:ind w:firstLine="480" w:firstLineChars="200"/>
        <w:rPr>
          <w:rFonts w:ascii="宋体" w:hAnsi="宋体" w:eastAsia="宋体" w:cs="Times New Roman"/>
        </w:rPr>
      </w:pPr>
      <w:r>
        <w:rPr>
          <w:rFonts w:hint="eastAsia" w:ascii="宋体" w:hAnsi="宋体" w:eastAsia="宋体" w:cs="Times New Roman"/>
        </w:rPr>
        <w:t>3.我方承诺已经具备采购文件中规定的</w:t>
      </w:r>
      <w:r>
        <w:rPr>
          <w:rFonts w:hint="eastAsia" w:ascii="宋体" w:hAnsi="宋体" w:eastAsia="宋体" w:cs="Times New Roman"/>
          <w:lang w:eastAsia="zh-CN"/>
        </w:rPr>
        <w:t>响应</w:t>
      </w:r>
      <w:r>
        <w:rPr>
          <w:rFonts w:hint="eastAsia" w:ascii="宋体" w:hAnsi="宋体" w:eastAsia="宋体" w:cs="Times New Roman"/>
        </w:rPr>
        <w:t>方应当具备的条件。</w:t>
      </w:r>
    </w:p>
    <w:p>
      <w:pPr>
        <w:spacing w:line="360" w:lineRule="auto"/>
        <w:ind w:firstLine="480" w:firstLineChars="200"/>
        <w:rPr>
          <w:rFonts w:ascii="宋体" w:hAnsi="宋体" w:eastAsia="宋体" w:cs="Times New Roman"/>
        </w:rPr>
      </w:pPr>
      <w:r>
        <w:rPr>
          <w:rFonts w:hint="eastAsia" w:ascii="宋体" w:hAnsi="宋体" w:eastAsia="宋体" w:cs="Times New Roman"/>
        </w:rPr>
        <w:t>4.我方已详细审查全部采购文件，我们完全理解并同意放弃此后对采购文件提出质疑及/或争议的权利。</w:t>
      </w:r>
    </w:p>
    <w:p>
      <w:pPr>
        <w:spacing w:line="360" w:lineRule="auto"/>
        <w:ind w:firstLine="480" w:firstLineChars="200"/>
        <w:rPr>
          <w:rFonts w:ascii="宋体" w:hAnsi="宋体" w:eastAsia="宋体" w:cs="Times New Roman"/>
        </w:rPr>
      </w:pPr>
      <w:r>
        <w:rPr>
          <w:rFonts w:hint="eastAsia" w:ascii="宋体" w:hAnsi="宋体" w:eastAsia="宋体" w:cs="Times New Roman"/>
        </w:rPr>
        <w:t>5.本项目</w:t>
      </w:r>
      <w:r>
        <w:rPr>
          <w:rFonts w:hint="eastAsia" w:ascii="宋体" w:hAnsi="宋体" w:eastAsia="宋体" w:cs="Times New Roman"/>
          <w:lang w:eastAsia="zh-CN"/>
        </w:rPr>
        <w:t>响应</w:t>
      </w:r>
      <w:r>
        <w:rPr>
          <w:rFonts w:hint="eastAsia" w:ascii="宋体" w:hAnsi="宋体" w:eastAsia="宋体" w:cs="Times New Roman"/>
        </w:rPr>
        <w:t>有效期为自</w:t>
      </w:r>
      <w:r>
        <w:rPr>
          <w:rFonts w:hint="eastAsia" w:ascii="宋体" w:hAnsi="宋体" w:eastAsia="宋体" w:cs="Times New Roman"/>
          <w:lang w:eastAsia="zh-CN"/>
        </w:rPr>
        <w:t>响应</w:t>
      </w:r>
      <w:r>
        <w:rPr>
          <w:rFonts w:hint="eastAsia" w:ascii="宋体" w:hAnsi="宋体" w:eastAsia="宋体" w:cs="Times New Roman"/>
        </w:rPr>
        <w:t>文件递交截止日起90个日历天。</w:t>
      </w:r>
    </w:p>
    <w:p>
      <w:pPr>
        <w:spacing w:line="360" w:lineRule="auto"/>
        <w:ind w:firstLine="480" w:firstLineChars="200"/>
        <w:rPr>
          <w:rFonts w:ascii="宋体" w:hAnsi="宋体" w:eastAsia="宋体" w:cs="Times New Roman"/>
        </w:rPr>
      </w:pPr>
      <w:r>
        <w:rPr>
          <w:rFonts w:hint="eastAsia" w:ascii="宋体" w:hAnsi="宋体" w:eastAsia="宋体" w:cs="Times New Roman"/>
        </w:rPr>
        <w:t>6.我方愿意向贵方提供任何与该项</w:t>
      </w:r>
      <w:r>
        <w:rPr>
          <w:rFonts w:hint="eastAsia" w:ascii="宋体" w:hAnsi="宋体" w:eastAsia="宋体" w:cs="Times New Roman"/>
          <w:lang w:eastAsia="zh-CN"/>
        </w:rPr>
        <w:t>响应</w:t>
      </w:r>
      <w:r>
        <w:rPr>
          <w:rFonts w:hint="eastAsia" w:ascii="宋体" w:hAnsi="宋体" w:eastAsia="宋体" w:cs="Times New Roman"/>
        </w:rPr>
        <w:t>有关的数据、情况和技术资料。</w:t>
      </w:r>
    </w:p>
    <w:p>
      <w:pPr>
        <w:spacing w:line="360" w:lineRule="auto"/>
        <w:ind w:firstLine="480" w:firstLineChars="200"/>
        <w:rPr>
          <w:rFonts w:hint="eastAsia" w:ascii="宋体" w:hAnsi="宋体" w:eastAsia="宋体" w:cs="Times New Roman"/>
        </w:rPr>
      </w:pPr>
      <w:r>
        <w:rPr>
          <w:rFonts w:hint="eastAsia" w:ascii="宋体" w:hAnsi="宋体" w:eastAsia="宋体" w:cs="Times New Roman"/>
        </w:rPr>
        <w:t>7.我方承诺：</w:t>
      </w:r>
    </w:p>
    <w:p>
      <w:pPr>
        <w:numPr>
          <w:ilvl w:val="0"/>
          <w:numId w:val="8"/>
        </w:numPr>
        <w:adjustRightInd/>
        <w:spacing w:line="360" w:lineRule="auto"/>
        <w:ind w:left="840" w:hanging="420"/>
        <w:jc w:val="both"/>
        <w:textAlignment w:val="auto"/>
        <w:rPr>
          <w:rFonts w:hint="eastAsia" w:ascii="宋体" w:hAnsi="宋体" w:eastAsia="宋体" w:cs="Times New Roman"/>
        </w:rPr>
      </w:pPr>
      <w:r>
        <w:rPr>
          <w:rFonts w:hint="eastAsia" w:ascii="宋体" w:hAnsi="宋体" w:eastAsia="宋体" w:cs="Times New Roman"/>
        </w:rPr>
        <w:t>我方没有处于被责令停业，</w:t>
      </w:r>
      <w:r>
        <w:rPr>
          <w:rFonts w:hint="eastAsia" w:ascii="宋体" w:hAnsi="宋体" w:eastAsia="宋体" w:cs="Times New Roman"/>
          <w:lang w:eastAsia="zh-CN"/>
        </w:rPr>
        <w:t>响应</w:t>
      </w:r>
      <w:r>
        <w:rPr>
          <w:rFonts w:hint="eastAsia" w:ascii="宋体" w:hAnsi="宋体" w:eastAsia="宋体" w:cs="Times New Roman"/>
        </w:rPr>
        <w:t>资格被取消，财产被接管、冻结，破产状态；</w:t>
      </w:r>
    </w:p>
    <w:p>
      <w:pPr>
        <w:numPr>
          <w:ilvl w:val="0"/>
          <w:numId w:val="8"/>
        </w:numPr>
        <w:adjustRightInd/>
        <w:spacing w:line="360" w:lineRule="auto"/>
        <w:ind w:left="840" w:hanging="420"/>
        <w:jc w:val="both"/>
        <w:textAlignment w:val="auto"/>
        <w:rPr>
          <w:rFonts w:hint="eastAsia" w:ascii="宋体" w:hAnsi="宋体" w:eastAsia="宋体" w:cs="Times New Roman"/>
        </w:rPr>
      </w:pPr>
      <w:r>
        <w:rPr>
          <w:rFonts w:hint="eastAsia" w:ascii="宋体" w:hAnsi="宋体" w:eastAsia="宋体" w:cs="Times New Roman"/>
        </w:rPr>
        <w:t>我方在最近三年内没有骗取中选和严重违约及重大质量问题；</w:t>
      </w:r>
    </w:p>
    <w:p>
      <w:pPr>
        <w:numPr>
          <w:ilvl w:val="0"/>
          <w:numId w:val="8"/>
        </w:numPr>
        <w:adjustRightInd/>
        <w:spacing w:line="360" w:lineRule="auto"/>
        <w:ind w:left="840" w:hanging="420"/>
        <w:jc w:val="both"/>
        <w:textAlignment w:val="auto"/>
        <w:rPr>
          <w:rFonts w:hint="eastAsia" w:ascii="宋体" w:hAnsi="宋体" w:eastAsia="宋体" w:cs="Times New Roman"/>
        </w:rPr>
      </w:pPr>
      <w:r>
        <w:rPr>
          <w:rFonts w:hint="eastAsia" w:ascii="宋体" w:hAnsi="宋体" w:eastAsia="宋体" w:cs="Times New Roman"/>
        </w:rPr>
        <w:t>我方可开具正规合法的增值税专用发票并依法缴纳税收和社会保障资金；</w:t>
      </w:r>
    </w:p>
    <w:p>
      <w:pPr>
        <w:numPr>
          <w:ilvl w:val="0"/>
          <w:numId w:val="8"/>
        </w:numPr>
        <w:adjustRightInd/>
        <w:spacing w:line="360" w:lineRule="auto"/>
        <w:ind w:left="0" w:firstLine="420"/>
        <w:jc w:val="both"/>
        <w:textAlignment w:val="auto"/>
        <w:rPr>
          <w:rFonts w:hint="eastAsia" w:ascii="宋体" w:hAnsi="宋体" w:eastAsia="宋体" w:cs="Times New Roman"/>
        </w:rPr>
      </w:pPr>
      <w:r>
        <w:rPr>
          <w:rFonts w:hint="eastAsia" w:ascii="宋体" w:hAnsi="宋体" w:eastAsia="宋体" w:cs="Times New Roman"/>
        </w:rPr>
        <w:t>采购人在使用我方提供的产品/服务时</w:t>
      </w:r>
      <w:r>
        <w:rPr>
          <w:rFonts w:ascii="宋体" w:hAnsi="宋体" w:eastAsia="宋体" w:cs="Times New Roman"/>
        </w:rPr>
        <w:t>，</w:t>
      </w:r>
      <w:r>
        <w:rPr>
          <w:rFonts w:hint="eastAsia" w:ascii="宋体" w:hAnsi="宋体" w:eastAsia="宋体" w:cs="Times New Roman"/>
        </w:rPr>
        <w:t>不存在任何已知的不合法的情形，也不存在任何已知的与第三方专利权、著作权、商标权或工业设计权相关的任何争议。如果有任何因采购人使用我方提供的产品/服务而提起的侵权指控，我方将依法承担全部责任。</w:t>
      </w:r>
    </w:p>
    <w:p>
      <w:pPr>
        <w:numPr>
          <w:ilvl w:val="0"/>
          <w:numId w:val="8"/>
        </w:numPr>
        <w:adjustRightInd/>
        <w:spacing w:line="360" w:lineRule="auto"/>
        <w:ind w:left="840" w:hanging="420"/>
        <w:jc w:val="both"/>
        <w:textAlignment w:val="auto"/>
        <w:rPr>
          <w:rFonts w:hint="eastAsia" w:ascii="宋体" w:hAnsi="宋体" w:eastAsia="宋体" w:cs="Times New Roman"/>
        </w:rPr>
      </w:pPr>
      <w:r>
        <w:rPr>
          <w:rFonts w:hint="eastAsia" w:ascii="宋体" w:hAnsi="宋体" w:eastAsia="宋体" w:cs="Times New Roman"/>
        </w:rPr>
        <w:t>我方不存在“与采购人存在利害关系可能影响采购公正性”的情况。</w:t>
      </w:r>
    </w:p>
    <w:p>
      <w:pPr>
        <w:numPr>
          <w:ilvl w:val="0"/>
          <w:numId w:val="8"/>
        </w:numPr>
        <w:adjustRightInd/>
        <w:spacing w:line="360" w:lineRule="auto"/>
        <w:ind w:left="840" w:hanging="420"/>
        <w:jc w:val="both"/>
        <w:textAlignment w:val="auto"/>
        <w:rPr>
          <w:rFonts w:hint="eastAsia" w:ascii="宋体" w:hAnsi="宋体" w:eastAsia="宋体" w:cs="Times New Roman"/>
        </w:rPr>
      </w:pPr>
      <w:r>
        <w:rPr>
          <w:rFonts w:hint="eastAsia" w:ascii="宋体" w:hAnsi="宋体" w:eastAsia="宋体" w:cs="Times New Roman"/>
        </w:rPr>
        <w:t>我方参与本项目为非联合体</w:t>
      </w:r>
      <w:r>
        <w:rPr>
          <w:rFonts w:hint="eastAsia" w:ascii="宋体" w:hAnsi="宋体" w:eastAsia="宋体" w:cs="Times New Roman"/>
          <w:lang w:eastAsia="zh-CN"/>
        </w:rPr>
        <w:t>响应</w:t>
      </w:r>
      <w:r>
        <w:rPr>
          <w:rFonts w:hint="eastAsia" w:ascii="宋体" w:hAnsi="宋体" w:eastAsia="宋体" w:cs="Times New Roman"/>
        </w:rPr>
        <w:t>。</w:t>
      </w:r>
    </w:p>
    <w:p>
      <w:pPr>
        <w:spacing w:line="360" w:lineRule="auto"/>
        <w:ind w:firstLine="480" w:firstLineChars="200"/>
        <w:rPr>
          <w:rFonts w:ascii="宋体" w:hAnsi="宋体" w:eastAsia="宋体" w:cs="Times New Roman"/>
        </w:rPr>
      </w:pPr>
      <w:r>
        <w:rPr>
          <w:rFonts w:ascii="宋体" w:hAnsi="宋体" w:eastAsia="宋体" w:cs="Times New Roman"/>
        </w:rPr>
        <w:t>8.</w:t>
      </w:r>
      <w:r>
        <w:rPr>
          <w:rFonts w:hint="eastAsia" w:ascii="宋体" w:hAnsi="宋体" w:eastAsia="宋体" w:cs="Times New Roman"/>
        </w:rPr>
        <w:t>若采购人在本项目采购过程中发现我方存在违反上述承诺的事项，我方将自动失去在本项目的中选资格，并承担因此引起的一切后果及虚假</w:t>
      </w:r>
      <w:r>
        <w:rPr>
          <w:rFonts w:hint="eastAsia" w:ascii="宋体" w:hAnsi="宋体" w:eastAsia="宋体" w:cs="Times New Roman"/>
          <w:lang w:eastAsia="zh-CN"/>
        </w:rPr>
        <w:t>响应</w:t>
      </w:r>
      <w:r>
        <w:rPr>
          <w:rFonts w:hint="eastAsia" w:ascii="宋体" w:hAnsi="宋体" w:eastAsia="宋体" w:cs="Times New Roman"/>
        </w:rPr>
        <w:t>责任。</w:t>
      </w:r>
    </w:p>
    <w:p>
      <w:pPr>
        <w:spacing w:line="360" w:lineRule="auto"/>
        <w:ind w:firstLine="480" w:firstLineChars="200"/>
        <w:rPr>
          <w:rFonts w:ascii="宋体" w:hAnsi="宋体" w:eastAsia="宋体" w:cs="Times New Roman"/>
        </w:rPr>
      </w:pPr>
      <w:r>
        <w:rPr>
          <w:rFonts w:hint="eastAsia" w:ascii="宋体" w:hAnsi="宋体" w:eastAsia="宋体" w:cs="Times New Roman"/>
        </w:rPr>
        <w:t>9.与本采购项目有关的一切往来通讯请寄：</w:t>
      </w:r>
    </w:p>
    <w:p>
      <w:pPr>
        <w:tabs>
          <w:tab w:val="left" w:pos="5580"/>
        </w:tabs>
        <w:spacing w:line="360" w:lineRule="auto"/>
        <w:ind w:left="420"/>
        <w:rPr>
          <w:rFonts w:ascii="宋体" w:hAnsi="宋体" w:eastAsia="宋体" w:cs="Courier New"/>
        </w:rPr>
      </w:pPr>
      <w:r>
        <w:rPr>
          <w:rFonts w:hint="eastAsia" w:ascii="宋体" w:hAnsi="宋体" w:eastAsia="宋体" w:cs="Courier New"/>
        </w:rPr>
        <w:t>地址_________________________</w:t>
      </w:r>
    </w:p>
    <w:p>
      <w:pPr>
        <w:tabs>
          <w:tab w:val="left" w:pos="5580"/>
        </w:tabs>
        <w:spacing w:line="360" w:lineRule="auto"/>
        <w:ind w:left="420"/>
        <w:rPr>
          <w:rFonts w:ascii="宋体" w:hAnsi="宋体" w:eastAsia="宋体" w:cs="Courier New"/>
        </w:rPr>
      </w:pPr>
      <w:r>
        <w:rPr>
          <w:rFonts w:hint="eastAsia" w:ascii="宋体" w:hAnsi="宋体" w:eastAsia="宋体" w:cs="Courier New"/>
        </w:rPr>
        <w:t>电子</w:t>
      </w:r>
      <w:r>
        <w:rPr>
          <w:rFonts w:hint="eastAsia" w:ascii="宋体" w:hAnsi="宋体" w:eastAsia="宋体" w:cs="Courier New"/>
          <w:lang w:val="en-US" w:eastAsia="zh-CN"/>
        </w:rPr>
        <w:t>邮箱</w:t>
      </w:r>
      <w:r>
        <w:rPr>
          <w:rFonts w:hint="eastAsia" w:ascii="宋体" w:hAnsi="宋体" w:eastAsia="宋体" w:cs="Courier New"/>
        </w:rPr>
        <w:t>________________________</w:t>
      </w:r>
    </w:p>
    <w:p>
      <w:pPr>
        <w:tabs>
          <w:tab w:val="left" w:pos="5580"/>
        </w:tabs>
        <w:spacing w:line="360" w:lineRule="auto"/>
        <w:rPr>
          <w:rFonts w:hint="eastAsia" w:ascii="宋体" w:hAnsi="宋体" w:eastAsia="宋体" w:cs="Courier New"/>
        </w:rPr>
      </w:pPr>
    </w:p>
    <w:p>
      <w:pPr>
        <w:tabs>
          <w:tab w:val="left" w:pos="5580"/>
        </w:tabs>
        <w:spacing w:line="360" w:lineRule="auto"/>
        <w:ind w:left="420"/>
        <w:rPr>
          <w:rFonts w:ascii="宋体" w:hAnsi="宋体" w:eastAsia="宋体" w:cs="Courier New"/>
          <w:u w:val="single"/>
        </w:rPr>
      </w:pPr>
      <w:r>
        <w:rPr>
          <w:rFonts w:hint="eastAsia" w:ascii="宋体" w:hAnsi="宋体" w:eastAsia="宋体" w:cs="Courier New"/>
          <w:lang w:eastAsia="zh-CN"/>
        </w:rPr>
        <w:t>响应</w:t>
      </w:r>
      <w:r>
        <w:rPr>
          <w:rFonts w:hint="eastAsia" w:ascii="宋体" w:hAnsi="宋体" w:eastAsia="宋体" w:cs="Courier New"/>
        </w:rPr>
        <w:t>方名称（公章）：</w:t>
      </w:r>
    </w:p>
    <w:p>
      <w:pPr>
        <w:tabs>
          <w:tab w:val="left" w:pos="5580"/>
        </w:tabs>
        <w:spacing w:line="360" w:lineRule="auto"/>
        <w:ind w:left="420"/>
        <w:rPr>
          <w:rFonts w:ascii="宋体" w:hAnsi="宋体" w:eastAsia="宋体" w:cs="Courier New"/>
          <w:u w:val="single"/>
        </w:rPr>
      </w:pPr>
      <w:r>
        <w:rPr>
          <w:rFonts w:hint="eastAsia" w:ascii="宋体" w:hAnsi="宋体" w:eastAsia="宋体" w:cs="Courier New"/>
        </w:rPr>
        <w:t>法人代表或其授权人：</w:t>
      </w:r>
      <w:r>
        <w:rPr>
          <w:rFonts w:hint="eastAsia" w:ascii="宋体" w:hAnsi="宋体" w:eastAsia="宋体" w:cs="Courier New"/>
          <w:u w:val="single"/>
        </w:rPr>
        <w:t>（签字）</w:t>
      </w:r>
    </w:p>
    <w:p>
      <w:pPr>
        <w:tabs>
          <w:tab w:val="left" w:pos="5580"/>
        </w:tabs>
        <w:spacing w:line="360" w:lineRule="auto"/>
        <w:ind w:left="420"/>
        <w:rPr>
          <w:rFonts w:ascii="宋体" w:hAnsi="宋体" w:eastAsia="宋体" w:cs="Courier New"/>
          <w:u w:val="single"/>
        </w:rPr>
      </w:pPr>
      <w:r>
        <w:rPr>
          <w:rFonts w:hint="eastAsia" w:ascii="宋体" w:hAnsi="宋体" w:eastAsia="宋体" w:cs="Courier New"/>
        </w:rPr>
        <w:t>日期</w:t>
      </w:r>
    </w:p>
    <w:p>
      <w:pPr>
        <w:pStyle w:val="6"/>
        <w:tabs>
          <w:tab w:val="left" w:pos="5580"/>
        </w:tabs>
        <w:rPr>
          <w:rFonts w:hint="eastAsia" w:hAnsi="宋体"/>
          <w:szCs w:val="24"/>
          <w:u w:val="single"/>
        </w:rPr>
        <w:sectPr>
          <w:footerReference r:id="rId13" w:type="default"/>
          <w:pgSz w:w="11907" w:h="16840"/>
          <w:pgMar w:top="1797" w:right="1134" w:bottom="1797" w:left="1701" w:header="1134" w:footer="992" w:gutter="0"/>
          <w:cols w:space="720" w:num="1"/>
          <w:docGrid w:linePitch="326" w:charSpace="0"/>
        </w:sectPr>
      </w:pPr>
    </w:p>
    <w:p>
      <w:pPr>
        <w:snapToGrid w:val="0"/>
        <w:spacing w:line="360" w:lineRule="auto"/>
        <w:jc w:val="center"/>
        <w:outlineLvl w:val="1"/>
        <w:rPr>
          <w:rFonts w:ascii="宋体" w:hAnsi="宋体" w:eastAsia="宋体" w:cs="Times New Roman"/>
          <w:b/>
          <w:sz w:val="32"/>
          <w:szCs w:val="32"/>
        </w:rPr>
      </w:pPr>
      <w:bookmarkStart w:id="369" w:name="_Toc19034382"/>
      <w:bookmarkStart w:id="370" w:name="_Toc421032047"/>
      <w:bookmarkStart w:id="371" w:name="_Toc421042649"/>
      <w:bookmarkStart w:id="372" w:name="_Toc195842922"/>
      <w:r>
        <w:rPr>
          <w:rFonts w:ascii="宋体" w:hAnsi="宋体" w:eastAsia="宋体" w:cs="Times New Roman"/>
          <w:b/>
          <w:sz w:val="32"/>
          <w:szCs w:val="32"/>
        </w:rPr>
        <w:t>附件2</w:t>
      </w:r>
      <w:bookmarkEnd w:id="369"/>
      <w:bookmarkEnd w:id="370"/>
      <w:bookmarkEnd w:id="371"/>
      <w:bookmarkEnd w:id="372"/>
      <w:r>
        <w:rPr>
          <w:rFonts w:hint="eastAsia" w:ascii="宋体" w:hAnsi="宋体" w:eastAsia="宋体" w:cs="Times New Roman"/>
          <w:b/>
          <w:sz w:val="32"/>
          <w:szCs w:val="32"/>
          <w:lang w:eastAsia="zh-CN"/>
        </w:rPr>
        <w:t>响应</w:t>
      </w:r>
      <w:r>
        <w:rPr>
          <w:rFonts w:ascii="宋体" w:hAnsi="宋体" w:eastAsia="宋体" w:cs="Times New Roman"/>
          <w:b/>
          <w:sz w:val="32"/>
          <w:szCs w:val="32"/>
        </w:rPr>
        <w:t>报价一览表</w:t>
      </w:r>
    </w:p>
    <w:p>
      <w:pPr>
        <w:pStyle w:val="6"/>
        <w:jc w:val="center"/>
        <w:rPr>
          <w:rFonts w:hAnsi="宋体" w:eastAsia="宋体" w:cs="Times New Roman"/>
          <w:sz w:val="24"/>
          <w:szCs w:val="24"/>
        </w:rPr>
      </w:pPr>
    </w:p>
    <w:p>
      <w:pPr>
        <w:spacing w:line="360" w:lineRule="auto"/>
        <w:rPr>
          <w:rFonts w:ascii="宋体" w:hAnsi="宋体" w:eastAsia="宋体" w:cs="Times New Roman"/>
          <w:szCs w:val="24"/>
        </w:rPr>
      </w:pPr>
      <w:r>
        <w:rPr>
          <w:rFonts w:hint="eastAsia" w:ascii="宋体" w:hAnsi="宋体" w:eastAsia="宋体" w:cs="Times New Roman"/>
          <w:szCs w:val="24"/>
        </w:rPr>
        <w:t>项目名称：</w:t>
      </w:r>
    </w:p>
    <w:tbl>
      <w:tblPr>
        <w:tblStyle w:val="11"/>
        <w:tblW w:w="9046" w:type="dxa"/>
        <w:jc w:val="center"/>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0" w:type="dxa"/>
          <w:bottom w:w="0" w:type="dxa"/>
          <w:right w:w="0" w:type="dxa"/>
        </w:tblCellMar>
      </w:tblPr>
      <w:tblGrid>
        <w:gridCol w:w="4669"/>
        <w:gridCol w:w="2328"/>
        <w:gridCol w:w="2049"/>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0" w:type="dxa"/>
            <w:bottom w:w="0" w:type="dxa"/>
            <w:right w:w="0" w:type="dxa"/>
          </w:tblCellMar>
        </w:tblPrEx>
        <w:trPr>
          <w:trHeight w:val="1425" w:hRule="atLeast"/>
          <w:jc w:val="center"/>
        </w:trPr>
        <w:tc>
          <w:tcPr>
            <w:tcW w:w="4669" w:type="dxa"/>
            <w:noWrap w:val="0"/>
            <w:vAlign w:val="center"/>
          </w:tcPr>
          <w:p>
            <w:pPr>
              <w:tabs>
                <w:tab w:val="left" w:pos="5580"/>
              </w:tabs>
              <w:spacing w:line="360" w:lineRule="auto"/>
              <w:jc w:val="center"/>
              <w:rPr>
                <w:rFonts w:ascii="宋体" w:hAnsi="宋体" w:eastAsia="宋体" w:cs="Times New Roman"/>
                <w:szCs w:val="24"/>
              </w:rPr>
            </w:pPr>
            <w:r>
              <w:rPr>
                <w:rFonts w:hint="eastAsia" w:ascii="宋体" w:hAnsi="宋体" w:eastAsia="宋体" w:cs="Times New Roman"/>
                <w:szCs w:val="24"/>
                <w:lang w:val="en-US" w:eastAsia="zh-CN"/>
              </w:rPr>
              <w:t>含税</w:t>
            </w:r>
            <w:r>
              <w:rPr>
                <w:rFonts w:hint="eastAsia" w:ascii="宋体" w:hAnsi="宋体" w:eastAsia="宋体" w:cs="Times New Roman"/>
                <w:szCs w:val="24"/>
                <w:lang w:eastAsia="zh-CN"/>
              </w:rPr>
              <w:t>响应</w:t>
            </w:r>
            <w:r>
              <w:rPr>
                <w:rFonts w:hint="eastAsia" w:ascii="宋体" w:hAnsi="宋体" w:eastAsia="宋体" w:cs="Times New Roman"/>
                <w:szCs w:val="24"/>
              </w:rPr>
              <w:t>总价</w:t>
            </w:r>
          </w:p>
          <w:p>
            <w:pPr>
              <w:tabs>
                <w:tab w:val="left" w:pos="5580"/>
              </w:tabs>
              <w:spacing w:line="360" w:lineRule="auto"/>
              <w:jc w:val="center"/>
              <w:rPr>
                <w:rFonts w:ascii="宋体" w:hAnsi="宋体" w:eastAsia="宋体" w:cs="Times New Roman"/>
                <w:szCs w:val="24"/>
              </w:rPr>
            </w:pPr>
            <w:r>
              <w:rPr>
                <w:rFonts w:hint="eastAsia" w:ascii="宋体" w:hAnsi="宋体" w:eastAsia="宋体" w:cs="Times New Roman"/>
                <w:szCs w:val="24"/>
              </w:rPr>
              <w:t>（人民币：元）</w:t>
            </w:r>
          </w:p>
        </w:tc>
        <w:tc>
          <w:tcPr>
            <w:tcW w:w="2328" w:type="dxa"/>
            <w:noWrap w:val="0"/>
            <w:vAlign w:val="center"/>
          </w:tcPr>
          <w:p>
            <w:pPr>
              <w:tabs>
                <w:tab w:val="left" w:pos="5580"/>
              </w:tabs>
              <w:spacing w:line="360" w:lineRule="auto"/>
              <w:jc w:val="center"/>
              <w:rPr>
                <w:rFonts w:ascii="宋体" w:hAnsi="宋体" w:eastAsia="宋体" w:cs="Times New Roman"/>
                <w:szCs w:val="24"/>
              </w:rPr>
            </w:pPr>
            <w:r>
              <w:rPr>
                <w:rFonts w:hint="eastAsia" w:ascii="宋体" w:hAnsi="宋体" w:eastAsia="宋体" w:cs="Times New Roman"/>
                <w:szCs w:val="24"/>
              </w:rPr>
              <w:t>交货</w:t>
            </w:r>
            <w:r>
              <w:rPr>
                <w:rFonts w:hint="eastAsia" w:ascii="宋体" w:hAnsi="宋体" w:eastAsia="宋体" w:cs="Times New Roman"/>
                <w:szCs w:val="24"/>
                <w:lang w:val="en-US" w:eastAsia="zh-CN"/>
              </w:rPr>
              <w:t>期/服务</w:t>
            </w:r>
            <w:r>
              <w:rPr>
                <w:rFonts w:hint="eastAsia" w:ascii="宋体" w:hAnsi="宋体" w:eastAsia="宋体" w:cs="Times New Roman"/>
                <w:szCs w:val="24"/>
              </w:rPr>
              <w:t>期</w:t>
            </w:r>
          </w:p>
        </w:tc>
        <w:tc>
          <w:tcPr>
            <w:tcW w:w="2049" w:type="dxa"/>
            <w:noWrap w:val="0"/>
            <w:vAlign w:val="center"/>
          </w:tcPr>
          <w:p>
            <w:pPr>
              <w:tabs>
                <w:tab w:val="left" w:pos="5580"/>
              </w:tabs>
              <w:spacing w:line="360" w:lineRule="auto"/>
              <w:jc w:val="center"/>
              <w:rPr>
                <w:rFonts w:ascii="宋体" w:hAnsi="宋体" w:eastAsia="宋体" w:cs="Times New Roman"/>
                <w:szCs w:val="24"/>
              </w:rPr>
            </w:pPr>
            <w:r>
              <w:rPr>
                <w:rFonts w:hint="eastAsia" w:ascii="宋体" w:hAnsi="宋体" w:eastAsia="宋体" w:cs="Times New Roman"/>
                <w:szCs w:val="24"/>
              </w:rPr>
              <w:t>其它声明</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0" w:type="dxa"/>
            <w:bottom w:w="0" w:type="dxa"/>
            <w:right w:w="0" w:type="dxa"/>
          </w:tblCellMar>
        </w:tblPrEx>
        <w:trPr>
          <w:trHeight w:val="1169" w:hRule="atLeast"/>
          <w:jc w:val="center"/>
        </w:trPr>
        <w:tc>
          <w:tcPr>
            <w:tcW w:w="4669" w:type="dxa"/>
            <w:noWrap w:val="0"/>
            <w:vAlign w:val="center"/>
          </w:tcPr>
          <w:p>
            <w:pPr>
              <w:tabs>
                <w:tab w:val="left" w:pos="5580"/>
              </w:tabs>
              <w:spacing w:line="360" w:lineRule="auto"/>
              <w:jc w:val="center"/>
              <w:rPr>
                <w:rFonts w:ascii="宋体" w:hAnsi="宋体" w:eastAsia="宋体" w:cs="Times New Roman"/>
                <w:szCs w:val="24"/>
              </w:rPr>
            </w:pPr>
          </w:p>
        </w:tc>
        <w:tc>
          <w:tcPr>
            <w:tcW w:w="2328" w:type="dxa"/>
            <w:noWrap w:val="0"/>
            <w:vAlign w:val="center"/>
          </w:tcPr>
          <w:p>
            <w:pPr>
              <w:tabs>
                <w:tab w:val="left" w:pos="5580"/>
              </w:tabs>
              <w:spacing w:line="360" w:lineRule="auto"/>
              <w:jc w:val="center"/>
              <w:rPr>
                <w:rFonts w:ascii="宋体" w:hAnsi="宋体" w:eastAsia="宋体" w:cs="Times New Roman"/>
                <w:szCs w:val="24"/>
              </w:rPr>
            </w:pPr>
          </w:p>
        </w:tc>
        <w:tc>
          <w:tcPr>
            <w:tcW w:w="2049" w:type="dxa"/>
            <w:noWrap w:val="0"/>
            <w:vAlign w:val="center"/>
          </w:tcPr>
          <w:p>
            <w:pPr>
              <w:tabs>
                <w:tab w:val="left" w:pos="5580"/>
              </w:tabs>
              <w:spacing w:line="360" w:lineRule="auto"/>
              <w:jc w:val="center"/>
              <w:rPr>
                <w:rFonts w:ascii="宋体" w:hAnsi="宋体" w:eastAsia="宋体" w:cs="Times New Roman"/>
                <w:szCs w:val="24"/>
              </w:rPr>
            </w:pPr>
          </w:p>
        </w:tc>
      </w:tr>
    </w:tbl>
    <w:p>
      <w:pPr>
        <w:pStyle w:val="6"/>
        <w:tabs>
          <w:tab w:val="left" w:pos="5580"/>
        </w:tabs>
        <w:ind w:left="680" w:hanging="680"/>
        <w:rPr>
          <w:rFonts w:hAnsi="宋体" w:eastAsia="宋体" w:cs="Times New Roman"/>
          <w:sz w:val="24"/>
          <w:szCs w:val="24"/>
        </w:rPr>
      </w:pPr>
    </w:p>
    <w:p>
      <w:pPr>
        <w:tabs>
          <w:tab w:val="left" w:pos="5580"/>
        </w:tabs>
        <w:spacing w:line="360" w:lineRule="auto"/>
        <w:rPr>
          <w:rFonts w:ascii="宋体" w:hAnsi="宋体" w:eastAsia="宋体" w:cs="Times New Roman"/>
          <w:szCs w:val="24"/>
          <w:u w:val="single"/>
        </w:rPr>
      </w:pPr>
      <w:r>
        <w:rPr>
          <w:rFonts w:hint="eastAsia" w:ascii="宋体" w:hAnsi="宋体" w:eastAsia="宋体" w:cs="Times New Roman"/>
          <w:szCs w:val="24"/>
          <w:lang w:eastAsia="zh-CN"/>
        </w:rPr>
        <w:t>响应</w:t>
      </w:r>
      <w:r>
        <w:rPr>
          <w:rFonts w:hint="eastAsia" w:ascii="宋体" w:hAnsi="宋体" w:eastAsia="宋体" w:cs="Times New Roman"/>
          <w:szCs w:val="24"/>
        </w:rPr>
        <w:t>方：</w:t>
      </w:r>
      <w:r>
        <w:rPr>
          <w:rFonts w:ascii="宋体" w:hAnsi="宋体" w:eastAsia="宋体" w:cs="Times New Roman"/>
          <w:szCs w:val="24"/>
          <w:u w:val="single"/>
        </w:rPr>
        <w:t>（盖公章）</w:t>
      </w:r>
    </w:p>
    <w:p>
      <w:pPr>
        <w:tabs>
          <w:tab w:val="left" w:pos="5580"/>
        </w:tabs>
        <w:spacing w:line="360" w:lineRule="auto"/>
        <w:rPr>
          <w:rFonts w:ascii="宋体" w:hAnsi="宋体" w:eastAsia="宋体" w:cs="Times New Roman"/>
          <w:szCs w:val="24"/>
          <w:u w:val="single"/>
        </w:rPr>
      </w:pPr>
      <w:r>
        <w:rPr>
          <w:rFonts w:hint="eastAsia" w:ascii="宋体" w:hAnsi="宋体" w:eastAsia="宋体" w:cs="Times New Roman"/>
          <w:szCs w:val="24"/>
        </w:rPr>
        <w:t>法定代表人或其授权人：</w:t>
      </w:r>
      <w:r>
        <w:rPr>
          <w:rFonts w:ascii="宋体" w:hAnsi="宋体" w:eastAsia="宋体" w:cs="Times New Roman"/>
          <w:szCs w:val="24"/>
          <w:u w:val="single"/>
        </w:rPr>
        <w:t>（签字/盖章）</w:t>
      </w:r>
    </w:p>
    <w:p>
      <w:pPr>
        <w:tabs>
          <w:tab w:val="left" w:pos="5580"/>
        </w:tabs>
        <w:spacing w:line="360" w:lineRule="auto"/>
        <w:rPr>
          <w:rFonts w:ascii="宋体" w:hAnsi="宋体" w:eastAsia="宋体" w:cs="Times New Roman"/>
          <w:szCs w:val="24"/>
          <w:u w:val="single"/>
        </w:rPr>
      </w:pPr>
      <w:r>
        <w:rPr>
          <w:rFonts w:hint="eastAsia" w:ascii="宋体" w:hAnsi="宋体" w:eastAsia="宋体" w:cs="Times New Roman"/>
          <w:szCs w:val="24"/>
        </w:rPr>
        <w:t>日期：</w:t>
      </w:r>
    </w:p>
    <w:p>
      <w:pPr>
        <w:pStyle w:val="6"/>
        <w:tabs>
          <w:tab w:val="left" w:pos="5580"/>
        </w:tabs>
        <w:rPr>
          <w:rFonts w:hAnsi="宋体" w:eastAsia="宋体" w:cs="Times New Roman"/>
          <w:sz w:val="24"/>
          <w:szCs w:val="24"/>
        </w:rPr>
      </w:pPr>
    </w:p>
    <w:p>
      <w:pPr>
        <w:tabs>
          <w:tab w:val="left" w:pos="5580"/>
        </w:tabs>
        <w:adjustRightInd/>
        <w:spacing w:line="360" w:lineRule="auto"/>
        <w:jc w:val="both"/>
        <w:textAlignment w:val="auto"/>
        <w:rPr>
          <w:rFonts w:ascii="宋体" w:hAnsi="宋体" w:eastAsia="宋体" w:cs="Times New Roman"/>
          <w:kern w:val="2"/>
          <w:sz w:val="21"/>
          <w:szCs w:val="21"/>
        </w:rPr>
      </w:pPr>
      <w:r>
        <w:rPr>
          <w:rFonts w:ascii="宋体" w:hAnsi="宋体" w:eastAsia="宋体" w:cs="Times New Roman"/>
          <w:kern w:val="2"/>
          <w:sz w:val="21"/>
          <w:szCs w:val="21"/>
        </w:rPr>
        <w:t>1.</w:t>
      </w:r>
      <w:r>
        <w:rPr>
          <w:rFonts w:hint="eastAsia" w:ascii="宋体" w:hAnsi="宋体" w:eastAsia="宋体" w:cs="Times New Roman"/>
          <w:kern w:val="2"/>
          <w:sz w:val="21"/>
          <w:szCs w:val="21"/>
        </w:rPr>
        <w:t>报价应包括</w:t>
      </w:r>
      <w:r>
        <w:rPr>
          <w:rFonts w:hint="eastAsia" w:ascii="宋体" w:hAnsi="宋体" w:eastAsia="宋体" w:cs="Times New Roman"/>
          <w:kern w:val="2"/>
          <w:sz w:val="21"/>
          <w:szCs w:val="21"/>
          <w:lang w:eastAsia="zh-CN"/>
        </w:rPr>
        <w:t>响应</w:t>
      </w:r>
      <w:r>
        <w:rPr>
          <w:rFonts w:hint="eastAsia" w:ascii="宋体" w:hAnsi="宋体" w:eastAsia="宋体" w:cs="Times New Roman"/>
          <w:kern w:val="2"/>
          <w:sz w:val="21"/>
          <w:szCs w:val="21"/>
        </w:rPr>
        <w:t>方为完成采购文件中规定的采购内容和采购范围所需要的一切费用以及所有税费。</w:t>
      </w:r>
    </w:p>
    <w:p>
      <w:pPr>
        <w:tabs>
          <w:tab w:val="left" w:pos="5580"/>
        </w:tabs>
        <w:adjustRightInd/>
        <w:spacing w:line="360" w:lineRule="auto"/>
        <w:jc w:val="both"/>
        <w:textAlignment w:val="auto"/>
        <w:rPr>
          <w:rFonts w:hint="eastAsia" w:ascii="Times New Roman" w:hAnsi="Times New Roman" w:eastAsia="宋体" w:cs="Times New Roman"/>
          <w:kern w:val="2"/>
          <w:sz w:val="21"/>
          <w:szCs w:val="21"/>
        </w:rPr>
      </w:pPr>
      <w:r>
        <w:rPr>
          <w:rFonts w:hint="eastAsia" w:ascii="宋体" w:hAnsi="宋体" w:eastAsia="宋体" w:cs="Times New Roman"/>
          <w:kern w:val="2"/>
          <w:sz w:val="21"/>
          <w:szCs w:val="21"/>
        </w:rPr>
        <w:t>2</w:t>
      </w:r>
      <w:r>
        <w:rPr>
          <w:rFonts w:ascii="宋体" w:hAnsi="宋体" w:eastAsia="宋体" w:cs="Times New Roman"/>
          <w:kern w:val="2"/>
          <w:sz w:val="21"/>
          <w:szCs w:val="21"/>
        </w:rPr>
        <w:t>.</w:t>
      </w:r>
      <w:r>
        <w:rPr>
          <w:rFonts w:hint="eastAsia" w:ascii="宋体" w:hAnsi="宋体" w:eastAsia="宋体" w:cs="Times New Roman"/>
          <w:kern w:val="2"/>
          <w:sz w:val="21"/>
          <w:szCs w:val="21"/>
          <w:lang w:eastAsia="zh-CN"/>
        </w:rPr>
        <w:t>响应</w:t>
      </w:r>
      <w:r>
        <w:rPr>
          <w:rFonts w:hint="eastAsia" w:ascii="宋体" w:hAnsi="宋体" w:eastAsia="宋体" w:cs="Times New Roman"/>
          <w:kern w:val="2"/>
          <w:sz w:val="21"/>
          <w:szCs w:val="21"/>
        </w:rPr>
        <w:t>方估算错误或漏项的风险一律由</w:t>
      </w:r>
      <w:r>
        <w:rPr>
          <w:rFonts w:hint="eastAsia" w:ascii="宋体" w:hAnsi="宋体" w:eastAsia="宋体" w:cs="Times New Roman"/>
          <w:kern w:val="2"/>
          <w:sz w:val="21"/>
          <w:szCs w:val="21"/>
          <w:lang w:eastAsia="zh-CN"/>
        </w:rPr>
        <w:t>响应</w:t>
      </w:r>
      <w:r>
        <w:rPr>
          <w:rFonts w:hint="eastAsia" w:ascii="宋体" w:hAnsi="宋体" w:eastAsia="宋体" w:cs="Times New Roman"/>
          <w:kern w:val="2"/>
          <w:sz w:val="21"/>
          <w:szCs w:val="21"/>
        </w:rPr>
        <w:t>方承担。</w:t>
      </w:r>
    </w:p>
    <w:p>
      <w:pPr>
        <w:tabs>
          <w:tab w:val="left" w:pos="5580"/>
        </w:tabs>
        <w:adjustRightInd/>
        <w:spacing w:line="360" w:lineRule="auto"/>
        <w:jc w:val="both"/>
        <w:textAlignment w:val="auto"/>
        <w:rPr>
          <w:rFonts w:hint="eastAsia" w:ascii="宋体" w:hAnsi="宋体" w:eastAsia="宋体" w:cs="Courier New"/>
          <w:kern w:val="2"/>
          <w:sz w:val="21"/>
          <w:szCs w:val="21"/>
        </w:rPr>
      </w:pPr>
      <w:r>
        <w:rPr>
          <w:rFonts w:hint="eastAsia" w:ascii="宋体" w:hAnsi="宋体" w:eastAsia="宋体" w:cs="Courier New"/>
          <w:kern w:val="2"/>
          <w:sz w:val="21"/>
          <w:szCs w:val="21"/>
        </w:rPr>
        <w:t>3.</w:t>
      </w:r>
      <w:r>
        <w:rPr>
          <w:rFonts w:hint="eastAsia" w:ascii="宋体" w:hAnsi="宋体" w:eastAsia="宋体" w:cs="Courier New"/>
          <w:kern w:val="2"/>
          <w:sz w:val="21"/>
          <w:szCs w:val="21"/>
          <w:lang w:eastAsia="zh-CN"/>
        </w:rPr>
        <w:t>响应</w:t>
      </w:r>
      <w:r>
        <w:rPr>
          <w:rFonts w:hint="eastAsia" w:ascii="宋体" w:hAnsi="宋体" w:eastAsia="宋体" w:cs="Courier New"/>
          <w:kern w:val="2"/>
          <w:sz w:val="21"/>
          <w:szCs w:val="21"/>
        </w:rPr>
        <w:t>方所报的报价在合同执行过程中是固定不变的，未经采购人许可不得以任何理由予以变更。</w:t>
      </w:r>
    </w:p>
    <w:p>
      <w:pPr>
        <w:tabs>
          <w:tab w:val="left" w:pos="5580"/>
        </w:tabs>
        <w:adjustRightInd/>
        <w:spacing w:line="360" w:lineRule="auto"/>
        <w:jc w:val="both"/>
        <w:textAlignment w:val="auto"/>
        <w:rPr>
          <w:rFonts w:hint="eastAsia" w:ascii="宋体" w:hAnsi="宋体" w:eastAsia="宋体" w:cs="Courier New"/>
          <w:kern w:val="2"/>
          <w:sz w:val="21"/>
          <w:szCs w:val="21"/>
        </w:rPr>
      </w:pPr>
      <w:r>
        <w:rPr>
          <w:rFonts w:hint="eastAsia" w:ascii="宋体" w:hAnsi="宋体" w:eastAsia="宋体" w:cs="Courier New"/>
          <w:kern w:val="2"/>
          <w:sz w:val="21"/>
          <w:szCs w:val="21"/>
        </w:rPr>
        <w:t>4.</w:t>
      </w:r>
      <w:r>
        <w:rPr>
          <w:rFonts w:hint="eastAsia" w:ascii="宋体" w:hAnsi="宋体" w:eastAsia="宋体" w:cs="Courier New"/>
          <w:kern w:val="2"/>
          <w:sz w:val="21"/>
          <w:szCs w:val="21"/>
          <w:lang w:eastAsia="zh-CN"/>
        </w:rPr>
        <w:t>响应</w:t>
      </w:r>
      <w:r>
        <w:rPr>
          <w:rFonts w:hint="eastAsia" w:ascii="宋体" w:hAnsi="宋体" w:eastAsia="宋体" w:cs="Courier New"/>
          <w:kern w:val="2"/>
          <w:sz w:val="21"/>
          <w:szCs w:val="21"/>
        </w:rPr>
        <w:t>方针对采购标的只允许有一个报价，采购人不接受有任何选择的报价，以可调整的价格提交报价的</w:t>
      </w:r>
      <w:r>
        <w:rPr>
          <w:rFonts w:hint="eastAsia" w:ascii="宋体" w:hAnsi="宋体" w:eastAsia="宋体" w:cs="Courier New"/>
          <w:kern w:val="2"/>
          <w:sz w:val="21"/>
          <w:szCs w:val="21"/>
          <w:lang w:eastAsia="zh-CN"/>
        </w:rPr>
        <w:t>响应</w:t>
      </w:r>
      <w:r>
        <w:rPr>
          <w:rFonts w:hint="eastAsia" w:ascii="宋体" w:hAnsi="宋体" w:eastAsia="宋体" w:cs="Courier New"/>
          <w:kern w:val="2"/>
          <w:sz w:val="21"/>
          <w:szCs w:val="21"/>
        </w:rPr>
        <w:t>文件将被拒绝。</w:t>
      </w:r>
    </w:p>
    <w:p>
      <w:pPr>
        <w:tabs>
          <w:tab w:val="left" w:pos="5580"/>
        </w:tabs>
        <w:adjustRightInd/>
        <w:spacing w:line="360" w:lineRule="auto"/>
        <w:jc w:val="both"/>
        <w:textAlignment w:val="auto"/>
        <w:rPr>
          <w:rFonts w:ascii="宋体" w:hAnsi="宋体" w:eastAsia="宋体" w:cs="Courier New"/>
          <w:kern w:val="2"/>
          <w:sz w:val="21"/>
          <w:szCs w:val="21"/>
        </w:rPr>
      </w:pPr>
      <w:r>
        <w:rPr>
          <w:rFonts w:hint="eastAsia" w:ascii="宋体" w:hAnsi="宋体" w:eastAsia="宋体" w:cs="Courier New"/>
          <w:kern w:val="2"/>
          <w:sz w:val="21"/>
          <w:szCs w:val="21"/>
        </w:rPr>
        <w:t>5.报价一览表、分项报价表等所有报价一律</w:t>
      </w:r>
      <w:r>
        <w:rPr>
          <w:rFonts w:hint="eastAsia" w:ascii="宋体" w:hAnsi="宋体" w:eastAsia="宋体" w:cs="Courier New"/>
          <w:kern w:val="2"/>
          <w:sz w:val="21"/>
          <w:szCs w:val="21"/>
          <w:highlight w:val="none"/>
        </w:rPr>
        <w:t>用人民币</w:t>
      </w:r>
      <w:r>
        <w:rPr>
          <w:rFonts w:hint="eastAsia" w:ascii="宋体" w:hAnsi="宋体" w:eastAsia="宋体" w:cs="Courier New"/>
          <w:kern w:val="2"/>
          <w:sz w:val="21"/>
          <w:szCs w:val="21"/>
        </w:rPr>
        <w:t>填报。采购人不接受任何非人民币币种的报价。</w:t>
      </w:r>
    </w:p>
    <w:p>
      <w:pPr>
        <w:pStyle w:val="6"/>
        <w:tabs>
          <w:tab w:val="left" w:pos="5580"/>
        </w:tabs>
        <w:rPr>
          <w:rFonts w:hAnsi="宋体"/>
        </w:rPr>
        <w:sectPr>
          <w:pgSz w:w="11907" w:h="16840"/>
          <w:pgMar w:top="1797" w:right="1134" w:bottom="1797" w:left="1701" w:header="1134" w:footer="992" w:gutter="0"/>
          <w:cols w:space="720" w:num="1"/>
          <w:docGrid w:linePitch="312" w:charSpace="0"/>
        </w:sectPr>
      </w:pPr>
    </w:p>
    <w:p>
      <w:pPr>
        <w:snapToGrid w:val="0"/>
        <w:spacing w:line="360" w:lineRule="auto"/>
        <w:jc w:val="center"/>
        <w:outlineLvl w:val="1"/>
        <w:rPr>
          <w:rFonts w:ascii="宋体" w:hAnsi="宋体" w:eastAsia="宋体" w:cs="Times New Roman"/>
          <w:b/>
          <w:sz w:val="32"/>
          <w:szCs w:val="32"/>
          <w:highlight w:val="yellow"/>
        </w:rPr>
      </w:pPr>
      <w:bookmarkStart w:id="373" w:name="_Toc195842924"/>
      <w:bookmarkStart w:id="374" w:name="_Toc421032048"/>
      <w:bookmarkStart w:id="375" w:name="_Toc19034383"/>
      <w:bookmarkStart w:id="376" w:name="_Toc421042650"/>
      <w:r>
        <w:rPr>
          <w:rFonts w:ascii="宋体" w:hAnsi="宋体" w:eastAsia="宋体" w:cs="Times New Roman"/>
          <w:b/>
          <w:sz w:val="32"/>
          <w:szCs w:val="32"/>
          <w:highlight w:val="yellow"/>
        </w:rPr>
        <w:t>附件3</w:t>
      </w:r>
      <w:bookmarkEnd w:id="373"/>
      <w:bookmarkEnd w:id="374"/>
      <w:bookmarkEnd w:id="375"/>
      <w:bookmarkEnd w:id="376"/>
      <w:r>
        <w:rPr>
          <w:rFonts w:hint="eastAsia" w:ascii="宋体" w:hAnsi="宋体" w:eastAsia="宋体" w:cs="Times New Roman"/>
          <w:b/>
          <w:sz w:val="32"/>
          <w:szCs w:val="32"/>
          <w:highlight w:val="yellow"/>
          <w:lang w:eastAsia="zh-CN"/>
        </w:rPr>
        <w:t>响应</w:t>
      </w:r>
      <w:r>
        <w:rPr>
          <w:rFonts w:ascii="宋体" w:hAnsi="宋体" w:eastAsia="宋体" w:cs="Times New Roman"/>
          <w:b/>
          <w:sz w:val="32"/>
          <w:szCs w:val="32"/>
          <w:highlight w:val="yellow"/>
        </w:rPr>
        <w:t>分项报价表</w:t>
      </w:r>
    </w:p>
    <w:p>
      <w:pPr>
        <w:pStyle w:val="6"/>
        <w:rPr>
          <w:rFonts w:hAnsi="宋体" w:eastAsia="宋体" w:cs="Times New Roman"/>
          <w:sz w:val="24"/>
          <w:szCs w:val="24"/>
        </w:rPr>
      </w:pPr>
      <w:r>
        <w:rPr>
          <w:rFonts w:hint="eastAsia" w:hAnsi="宋体" w:eastAsia="宋体" w:cs="Times New Roman"/>
          <w:sz w:val="24"/>
          <w:szCs w:val="24"/>
        </w:rPr>
        <w:t>项目名称：</w:t>
      </w:r>
    </w:p>
    <w:tbl>
      <w:tblPr>
        <w:tblStyle w:val="11"/>
        <w:tblW w:w="895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6"/>
        <w:gridCol w:w="1882"/>
        <w:gridCol w:w="1397"/>
        <w:gridCol w:w="953"/>
        <w:gridCol w:w="1423"/>
        <w:gridCol w:w="869"/>
        <w:gridCol w:w="1072"/>
        <w:gridCol w:w="6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96" w:type="dxa"/>
            <w:noWrap w:val="0"/>
            <w:vAlign w:val="center"/>
          </w:tcPr>
          <w:p>
            <w:pPr>
              <w:pStyle w:val="6"/>
              <w:jc w:val="both"/>
              <w:rPr>
                <w:rFonts w:hAnsi="宋体" w:eastAsia="宋体" w:cs="Times New Roman"/>
                <w:sz w:val="24"/>
                <w:szCs w:val="24"/>
              </w:rPr>
            </w:pPr>
            <w:r>
              <w:rPr>
                <w:rFonts w:hAnsi="宋体" w:eastAsia="宋体" w:cs="Times New Roman"/>
                <w:sz w:val="24"/>
                <w:szCs w:val="24"/>
              </w:rPr>
              <w:t>序号</w:t>
            </w:r>
          </w:p>
        </w:tc>
        <w:tc>
          <w:tcPr>
            <w:tcW w:w="1882" w:type="dxa"/>
            <w:noWrap w:val="0"/>
            <w:vAlign w:val="center"/>
          </w:tcPr>
          <w:p>
            <w:pPr>
              <w:pStyle w:val="6"/>
              <w:jc w:val="center"/>
              <w:rPr>
                <w:rFonts w:hAnsi="宋体" w:eastAsia="宋体" w:cs="Times New Roman"/>
                <w:sz w:val="24"/>
                <w:szCs w:val="24"/>
              </w:rPr>
            </w:pPr>
            <w:r>
              <w:rPr>
                <w:rFonts w:hint="eastAsia" w:hAnsi="宋体" w:eastAsia="宋体" w:cs="Times New Roman"/>
                <w:sz w:val="24"/>
                <w:szCs w:val="24"/>
                <w:lang w:val="en-US" w:eastAsia="zh-CN"/>
              </w:rPr>
              <w:t>报价内容</w:t>
            </w:r>
            <w:r>
              <w:rPr>
                <w:rFonts w:hAnsi="宋体" w:eastAsia="宋体" w:cs="Times New Roman"/>
                <w:sz w:val="24"/>
                <w:szCs w:val="24"/>
              </w:rPr>
              <w:t>名称</w:t>
            </w:r>
          </w:p>
        </w:tc>
        <w:tc>
          <w:tcPr>
            <w:tcW w:w="1397" w:type="dxa"/>
            <w:noWrap w:val="0"/>
            <w:vAlign w:val="center"/>
          </w:tcPr>
          <w:p>
            <w:pPr>
              <w:pStyle w:val="6"/>
              <w:jc w:val="center"/>
              <w:rPr>
                <w:rFonts w:hint="default" w:hAnsi="宋体" w:eastAsia="宋体" w:cs="Times New Roman"/>
                <w:sz w:val="24"/>
                <w:szCs w:val="24"/>
                <w:lang w:val="en-US" w:eastAsia="zh-CN"/>
              </w:rPr>
            </w:pPr>
            <w:r>
              <w:rPr>
                <w:rFonts w:hint="eastAsia" w:hAnsi="宋体" w:eastAsia="宋体" w:cs="Times New Roman"/>
                <w:sz w:val="24"/>
                <w:szCs w:val="24"/>
                <w:lang w:val="en-US" w:eastAsia="zh-CN"/>
              </w:rPr>
              <w:t>报价内容说明</w:t>
            </w:r>
          </w:p>
        </w:tc>
        <w:tc>
          <w:tcPr>
            <w:tcW w:w="953" w:type="dxa"/>
            <w:noWrap w:val="0"/>
            <w:vAlign w:val="center"/>
          </w:tcPr>
          <w:p>
            <w:pPr>
              <w:pStyle w:val="6"/>
              <w:jc w:val="center"/>
              <w:rPr>
                <w:rFonts w:hAnsi="宋体" w:eastAsia="宋体" w:cs="Times New Roman"/>
                <w:sz w:val="24"/>
                <w:szCs w:val="24"/>
              </w:rPr>
            </w:pPr>
            <w:commentRangeStart w:id="16"/>
            <w:r>
              <w:rPr>
                <w:rFonts w:hAnsi="宋体" w:eastAsia="宋体" w:cs="Times New Roman"/>
                <w:sz w:val="24"/>
                <w:szCs w:val="24"/>
              </w:rPr>
              <w:t>数</w:t>
            </w:r>
            <w:commentRangeEnd w:id="16"/>
            <w:r>
              <w:commentReference w:id="16"/>
            </w:r>
            <w:r>
              <w:rPr>
                <w:rFonts w:hAnsi="宋体" w:eastAsia="宋体" w:cs="Times New Roman"/>
                <w:sz w:val="24"/>
                <w:szCs w:val="24"/>
              </w:rPr>
              <w:t>量</w:t>
            </w:r>
          </w:p>
        </w:tc>
        <w:tc>
          <w:tcPr>
            <w:tcW w:w="1423" w:type="dxa"/>
            <w:noWrap w:val="0"/>
            <w:vAlign w:val="center"/>
          </w:tcPr>
          <w:p>
            <w:pPr>
              <w:pStyle w:val="6"/>
              <w:jc w:val="center"/>
              <w:rPr>
                <w:rFonts w:hint="eastAsia" w:hAnsi="宋体" w:eastAsia="宋体" w:cs="Times New Roman"/>
                <w:sz w:val="24"/>
                <w:szCs w:val="24"/>
                <w:lang w:eastAsia="zh-CN"/>
              </w:rPr>
            </w:pPr>
            <w:r>
              <w:rPr>
                <w:rFonts w:hAnsi="宋体" w:eastAsia="宋体" w:cs="Times New Roman"/>
                <w:sz w:val="24"/>
                <w:szCs w:val="24"/>
              </w:rPr>
              <w:t>单价</w:t>
            </w:r>
            <w:r>
              <w:rPr>
                <w:rFonts w:hint="eastAsia" w:hAnsi="宋体" w:eastAsia="宋体" w:cs="Times New Roman"/>
                <w:sz w:val="24"/>
                <w:szCs w:val="24"/>
                <w:lang w:eastAsia="zh-CN"/>
              </w:rPr>
              <w:t>（</w:t>
            </w:r>
            <w:r>
              <w:rPr>
                <w:rFonts w:hint="eastAsia" w:hAnsi="宋体" w:eastAsia="宋体" w:cs="Times New Roman"/>
                <w:sz w:val="24"/>
                <w:szCs w:val="24"/>
                <w:lang w:val="en-US" w:eastAsia="zh-CN"/>
              </w:rPr>
              <w:t>含税</w:t>
            </w:r>
            <w:r>
              <w:rPr>
                <w:rFonts w:hint="eastAsia" w:hAnsi="宋体" w:eastAsia="宋体" w:cs="Times New Roman"/>
                <w:sz w:val="24"/>
                <w:szCs w:val="24"/>
                <w:lang w:eastAsia="zh-CN"/>
              </w:rPr>
              <w:t>）</w:t>
            </w:r>
          </w:p>
        </w:tc>
        <w:tc>
          <w:tcPr>
            <w:tcW w:w="869" w:type="dxa"/>
            <w:noWrap w:val="0"/>
            <w:vAlign w:val="center"/>
          </w:tcPr>
          <w:p>
            <w:pPr>
              <w:pStyle w:val="6"/>
              <w:jc w:val="center"/>
              <w:rPr>
                <w:rFonts w:hint="default" w:hAnsi="宋体" w:eastAsia="宋体" w:cs="Times New Roman"/>
                <w:sz w:val="24"/>
                <w:szCs w:val="24"/>
                <w:lang w:val="en-US" w:eastAsia="zh-CN"/>
              </w:rPr>
            </w:pPr>
            <w:r>
              <w:rPr>
                <w:rFonts w:hint="eastAsia" w:hAnsi="宋体" w:eastAsia="宋体" w:cs="Times New Roman"/>
                <w:sz w:val="24"/>
                <w:szCs w:val="24"/>
                <w:lang w:val="en-US" w:eastAsia="zh-CN"/>
              </w:rPr>
              <w:t>税率</w:t>
            </w:r>
          </w:p>
        </w:tc>
        <w:tc>
          <w:tcPr>
            <w:tcW w:w="1072" w:type="dxa"/>
            <w:noWrap w:val="0"/>
            <w:vAlign w:val="center"/>
          </w:tcPr>
          <w:p>
            <w:pPr>
              <w:pStyle w:val="6"/>
              <w:jc w:val="center"/>
              <w:rPr>
                <w:rFonts w:hint="eastAsia" w:hAnsi="宋体" w:eastAsia="宋体" w:cs="Times New Roman"/>
                <w:sz w:val="24"/>
                <w:szCs w:val="24"/>
                <w:lang w:eastAsia="zh-CN"/>
              </w:rPr>
            </w:pPr>
            <w:r>
              <w:rPr>
                <w:rFonts w:hint="eastAsia" w:hAnsi="宋体" w:eastAsia="宋体" w:cs="Times New Roman"/>
                <w:sz w:val="24"/>
                <w:szCs w:val="24"/>
                <w:lang w:val="en-US" w:eastAsia="zh-CN"/>
              </w:rPr>
              <w:t>合</w:t>
            </w:r>
            <w:r>
              <w:rPr>
                <w:rFonts w:hAnsi="宋体" w:eastAsia="宋体" w:cs="Times New Roman"/>
                <w:sz w:val="24"/>
                <w:szCs w:val="24"/>
              </w:rPr>
              <w:t>价</w:t>
            </w:r>
            <w:r>
              <w:rPr>
                <w:rFonts w:hint="eastAsia" w:hAnsi="宋体" w:eastAsia="宋体" w:cs="Times New Roman"/>
                <w:sz w:val="24"/>
                <w:szCs w:val="24"/>
                <w:lang w:eastAsia="zh-CN"/>
              </w:rPr>
              <w:t>（</w:t>
            </w:r>
            <w:r>
              <w:rPr>
                <w:rFonts w:hint="eastAsia" w:hAnsi="宋体" w:eastAsia="宋体" w:cs="Times New Roman"/>
                <w:sz w:val="24"/>
                <w:szCs w:val="24"/>
                <w:lang w:val="en-US" w:eastAsia="zh-CN"/>
              </w:rPr>
              <w:t>含税</w:t>
            </w:r>
            <w:r>
              <w:rPr>
                <w:rFonts w:hint="eastAsia" w:hAnsi="宋体" w:eastAsia="宋体" w:cs="Times New Roman"/>
                <w:sz w:val="24"/>
                <w:szCs w:val="24"/>
                <w:lang w:eastAsia="zh-CN"/>
              </w:rPr>
              <w:t>）</w:t>
            </w:r>
          </w:p>
        </w:tc>
        <w:tc>
          <w:tcPr>
            <w:tcW w:w="660" w:type="dxa"/>
            <w:noWrap w:val="0"/>
            <w:vAlign w:val="center"/>
          </w:tcPr>
          <w:p>
            <w:pPr>
              <w:pStyle w:val="6"/>
              <w:jc w:val="center"/>
              <w:rPr>
                <w:rFonts w:hAnsi="宋体" w:eastAsia="宋体" w:cs="Times New Roman"/>
                <w:sz w:val="24"/>
                <w:szCs w:val="24"/>
              </w:rPr>
            </w:pPr>
            <w:r>
              <w:rPr>
                <w:rFonts w:hAnsi="宋体" w:eastAsia="宋体" w:cs="Times New Roman"/>
                <w:sz w:val="24"/>
                <w:szCs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96" w:type="dxa"/>
            <w:noWrap w:val="0"/>
            <w:vAlign w:val="center"/>
          </w:tcPr>
          <w:p>
            <w:pPr>
              <w:pStyle w:val="6"/>
              <w:jc w:val="center"/>
              <w:rPr>
                <w:rFonts w:hAnsi="宋体" w:eastAsia="宋体" w:cs="Times New Roman"/>
                <w:sz w:val="24"/>
                <w:szCs w:val="24"/>
              </w:rPr>
            </w:pPr>
            <w:r>
              <w:rPr>
                <w:rFonts w:hAnsi="宋体" w:eastAsia="宋体" w:cs="Times New Roman"/>
                <w:sz w:val="24"/>
                <w:szCs w:val="24"/>
              </w:rPr>
              <w:t>1</w:t>
            </w:r>
          </w:p>
        </w:tc>
        <w:tc>
          <w:tcPr>
            <w:tcW w:w="1882" w:type="dxa"/>
            <w:noWrap w:val="0"/>
            <w:vAlign w:val="center"/>
          </w:tcPr>
          <w:p>
            <w:pPr>
              <w:pStyle w:val="6"/>
              <w:jc w:val="center"/>
              <w:rPr>
                <w:rFonts w:hAnsi="宋体" w:eastAsia="宋体" w:cs="Times New Roman"/>
                <w:sz w:val="24"/>
                <w:szCs w:val="24"/>
              </w:rPr>
            </w:pPr>
          </w:p>
        </w:tc>
        <w:tc>
          <w:tcPr>
            <w:tcW w:w="1397" w:type="dxa"/>
            <w:noWrap w:val="0"/>
            <w:vAlign w:val="center"/>
          </w:tcPr>
          <w:p>
            <w:pPr>
              <w:pStyle w:val="6"/>
              <w:jc w:val="center"/>
              <w:rPr>
                <w:rFonts w:hAnsi="宋体" w:eastAsia="宋体" w:cs="Times New Roman"/>
                <w:sz w:val="24"/>
                <w:szCs w:val="24"/>
              </w:rPr>
            </w:pPr>
          </w:p>
        </w:tc>
        <w:tc>
          <w:tcPr>
            <w:tcW w:w="953" w:type="dxa"/>
            <w:noWrap w:val="0"/>
            <w:vAlign w:val="center"/>
          </w:tcPr>
          <w:p>
            <w:pPr>
              <w:pStyle w:val="6"/>
              <w:jc w:val="center"/>
              <w:rPr>
                <w:rFonts w:hAnsi="宋体" w:eastAsia="宋体" w:cs="Times New Roman"/>
                <w:sz w:val="24"/>
                <w:szCs w:val="24"/>
              </w:rPr>
            </w:pPr>
          </w:p>
        </w:tc>
        <w:tc>
          <w:tcPr>
            <w:tcW w:w="1423" w:type="dxa"/>
            <w:noWrap w:val="0"/>
            <w:vAlign w:val="center"/>
          </w:tcPr>
          <w:p>
            <w:pPr>
              <w:pStyle w:val="6"/>
              <w:jc w:val="center"/>
              <w:rPr>
                <w:rFonts w:hAnsi="宋体" w:eastAsia="宋体" w:cs="Times New Roman"/>
                <w:sz w:val="24"/>
                <w:szCs w:val="24"/>
              </w:rPr>
            </w:pPr>
          </w:p>
        </w:tc>
        <w:tc>
          <w:tcPr>
            <w:tcW w:w="869" w:type="dxa"/>
            <w:noWrap w:val="0"/>
            <w:vAlign w:val="center"/>
          </w:tcPr>
          <w:p>
            <w:pPr>
              <w:pStyle w:val="6"/>
              <w:jc w:val="center"/>
              <w:rPr>
                <w:rFonts w:hAnsi="宋体" w:eastAsia="宋体" w:cs="Times New Roman"/>
                <w:sz w:val="24"/>
                <w:szCs w:val="24"/>
              </w:rPr>
            </w:pPr>
          </w:p>
        </w:tc>
        <w:tc>
          <w:tcPr>
            <w:tcW w:w="1072" w:type="dxa"/>
            <w:noWrap w:val="0"/>
            <w:vAlign w:val="center"/>
          </w:tcPr>
          <w:p>
            <w:pPr>
              <w:pStyle w:val="6"/>
              <w:jc w:val="center"/>
              <w:rPr>
                <w:rFonts w:hAnsi="宋体" w:eastAsia="宋体" w:cs="Times New Roman"/>
                <w:sz w:val="24"/>
                <w:szCs w:val="24"/>
              </w:rPr>
            </w:pPr>
          </w:p>
        </w:tc>
        <w:tc>
          <w:tcPr>
            <w:tcW w:w="660" w:type="dxa"/>
            <w:noWrap w:val="0"/>
            <w:vAlign w:val="center"/>
          </w:tcPr>
          <w:p>
            <w:pPr>
              <w:pStyle w:val="6"/>
              <w:jc w:val="center"/>
              <w:rPr>
                <w:rFonts w:hAnsi="宋体" w:eastAsia="宋体" w:cs="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96" w:type="dxa"/>
            <w:noWrap w:val="0"/>
            <w:vAlign w:val="center"/>
          </w:tcPr>
          <w:p>
            <w:pPr>
              <w:pStyle w:val="6"/>
              <w:jc w:val="center"/>
              <w:rPr>
                <w:rFonts w:hAnsi="宋体" w:eastAsia="宋体" w:cs="Times New Roman"/>
                <w:sz w:val="24"/>
                <w:szCs w:val="24"/>
              </w:rPr>
            </w:pPr>
            <w:r>
              <w:rPr>
                <w:rFonts w:hAnsi="宋体" w:eastAsia="宋体" w:cs="Times New Roman"/>
                <w:sz w:val="24"/>
                <w:szCs w:val="24"/>
              </w:rPr>
              <w:t>2</w:t>
            </w:r>
          </w:p>
        </w:tc>
        <w:tc>
          <w:tcPr>
            <w:tcW w:w="1882" w:type="dxa"/>
            <w:noWrap w:val="0"/>
            <w:vAlign w:val="center"/>
          </w:tcPr>
          <w:p>
            <w:pPr>
              <w:pStyle w:val="6"/>
              <w:jc w:val="center"/>
              <w:rPr>
                <w:rFonts w:hAnsi="宋体" w:eastAsia="宋体" w:cs="Times New Roman"/>
                <w:sz w:val="24"/>
                <w:szCs w:val="24"/>
              </w:rPr>
            </w:pPr>
          </w:p>
        </w:tc>
        <w:tc>
          <w:tcPr>
            <w:tcW w:w="1397" w:type="dxa"/>
            <w:noWrap w:val="0"/>
            <w:vAlign w:val="center"/>
          </w:tcPr>
          <w:p>
            <w:pPr>
              <w:pStyle w:val="6"/>
              <w:jc w:val="center"/>
              <w:rPr>
                <w:rFonts w:hAnsi="宋体" w:eastAsia="宋体" w:cs="Times New Roman"/>
                <w:sz w:val="24"/>
                <w:szCs w:val="24"/>
              </w:rPr>
            </w:pPr>
          </w:p>
        </w:tc>
        <w:tc>
          <w:tcPr>
            <w:tcW w:w="953" w:type="dxa"/>
            <w:noWrap w:val="0"/>
            <w:vAlign w:val="center"/>
          </w:tcPr>
          <w:p>
            <w:pPr>
              <w:pStyle w:val="6"/>
              <w:jc w:val="center"/>
              <w:rPr>
                <w:rFonts w:hAnsi="宋体" w:eastAsia="宋体" w:cs="Times New Roman"/>
                <w:sz w:val="24"/>
                <w:szCs w:val="24"/>
              </w:rPr>
            </w:pPr>
          </w:p>
        </w:tc>
        <w:tc>
          <w:tcPr>
            <w:tcW w:w="1423" w:type="dxa"/>
            <w:noWrap w:val="0"/>
            <w:vAlign w:val="center"/>
          </w:tcPr>
          <w:p>
            <w:pPr>
              <w:pStyle w:val="6"/>
              <w:jc w:val="center"/>
              <w:rPr>
                <w:rFonts w:hAnsi="宋体" w:eastAsia="宋体" w:cs="Times New Roman"/>
                <w:sz w:val="24"/>
                <w:szCs w:val="24"/>
              </w:rPr>
            </w:pPr>
          </w:p>
        </w:tc>
        <w:tc>
          <w:tcPr>
            <w:tcW w:w="869" w:type="dxa"/>
            <w:noWrap w:val="0"/>
            <w:vAlign w:val="center"/>
          </w:tcPr>
          <w:p>
            <w:pPr>
              <w:pStyle w:val="6"/>
              <w:jc w:val="center"/>
              <w:rPr>
                <w:rFonts w:hAnsi="宋体" w:eastAsia="宋体" w:cs="Times New Roman"/>
                <w:sz w:val="24"/>
                <w:szCs w:val="24"/>
              </w:rPr>
            </w:pPr>
          </w:p>
        </w:tc>
        <w:tc>
          <w:tcPr>
            <w:tcW w:w="1072" w:type="dxa"/>
            <w:noWrap w:val="0"/>
            <w:vAlign w:val="center"/>
          </w:tcPr>
          <w:p>
            <w:pPr>
              <w:pStyle w:val="6"/>
              <w:jc w:val="center"/>
              <w:rPr>
                <w:rFonts w:hAnsi="宋体" w:eastAsia="宋体" w:cs="Times New Roman"/>
                <w:sz w:val="24"/>
                <w:szCs w:val="24"/>
              </w:rPr>
            </w:pPr>
          </w:p>
        </w:tc>
        <w:tc>
          <w:tcPr>
            <w:tcW w:w="660" w:type="dxa"/>
            <w:noWrap w:val="0"/>
            <w:vAlign w:val="center"/>
          </w:tcPr>
          <w:p>
            <w:pPr>
              <w:pStyle w:val="6"/>
              <w:jc w:val="center"/>
              <w:rPr>
                <w:rFonts w:hAnsi="宋体" w:eastAsia="宋体" w:cs="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96" w:type="dxa"/>
            <w:noWrap w:val="0"/>
            <w:vAlign w:val="center"/>
          </w:tcPr>
          <w:p>
            <w:pPr>
              <w:pStyle w:val="6"/>
              <w:jc w:val="center"/>
              <w:rPr>
                <w:rFonts w:hAnsi="宋体" w:eastAsia="宋体" w:cs="Times New Roman"/>
                <w:sz w:val="24"/>
                <w:szCs w:val="24"/>
              </w:rPr>
            </w:pPr>
            <w:r>
              <w:rPr>
                <w:rFonts w:hAnsi="宋体" w:eastAsia="宋体" w:cs="Times New Roman"/>
                <w:sz w:val="24"/>
                <w:szCs w:val="24"/>
              </w:rPr>
              <w:t>3</w:t>
            </w:r>
          </w:p>
        </w:tc>
        <w:tc>
          <w:tcPr>
            <w:tcW w:w="1882" w:type="dxa"/>
            <w:noWrap w:val="0"/>
            <w:vAlign w:val="center"/>
          </w:tcPr>
          <w:p>
            <w:pPr>
              <w:pStyle w:val="6"/>
              <w:jc w:val="center"/>
              <w:rPr>
                <w:rFonts w:hAnsi="宋体" w:eastAsia="宋体" w:cs="Times New Roman"/>
                <w:sz w:val="24"/>
                <w:szCs w:val="24"/>
              </w:rPr>
            </w:pPr>
          </w:p>
        </w:tc>
        <w:tc>
          <w:tcPr>
            <w:tcW w:w="1397" w:type="dxa"/>
            <w:noWrap w:val="0"/>
            <w:vAlign w:val="center"/>
          </w:tcPr>
          <w:p>
            <w:pPr>
              <w:pStyle w:val="6"/>
              <w:jc w:val="center"/>
              <w:rPr>
                <w:rFonts w:hAnsi="宋体" w:eastAsia="宋体" w:cs="Times New Roman"/>
                <w:sz w:val="24"/>
                <w:szCs w:val="24"/>
              </w:rPr>
            </w:pPr>
          </w:p>
        </w:tc>
        <w:tc>
          <w:tcPr>
            <w:tcW w:w="953" w:type="dxa"/>
            <w:noWrap w:val="0"/>
            <w:vAlign w:val="center"/>
          </w:tcPr>
          <w:p>
            <w:pPr>
              <w:pStyle w:val="6"/>
              <w:jc w:val="center"/>
              <w:rPr>
                <w:rFonts w:hAnsi="宋体" w:eastAsia="宋体" w:cs="Times New Roman"/>
                <w:sz w:val="24"/>
                <w:szCs w:val="24"/>
              </w:rPr>
            </w:pPr>
          </w:p>
        </w:tc>
        <w:tc>
          <w:tcPr>
            <w:tcW w:w="1423" w:type="dxa"/>
            <w:noWrap w:val="0"/>
            <w:vAlign w:val="center"/>
          </w:tcPr>
          <w:p>
            <w:pPr>
              <w:pStyle w:val="6"/>
              <w:jc w:val="center"/>
              <w:rPr>
                <w:rFonts w:hAnsi="宋体" w:eastAsia="宋体" w:cs="Times New Roman"/>
                <w:sz w:val="24"/>
                <w:szCs w:val="24"/>
              </w:rPr>
            </w:pPr>
          </w:p>
        </w:tc>
        <w:tc>
          <w:tcPr>
            <w:tcW w:w="869" w:type="dxa"/>
            <w:noWrap w:val="0"/>
            <w:vAlign w:val="center"/>
          </w:tcPr>
          <w:p>
            <w:pPr>
              <w:pStyle w:val="6"/>
              <w:jc w:val="center"/>
              <w:rPr>
                <w:rFonts w:hAnsi="宋体" w:eastAsia="宋体" w:cs="Times New Roman"/>
                <w:sz w:val="24"/>
                <w:szCs w:val="24"/>
              </w:rPr>
            </w:pPr>
          </w:p>
        </w:tc>
        <w:tc>
          <w:tcPr>
            <w:tcW w:w="1072" w:type="dxa"/>
            <w:noWrap w:val="0"/>
            <w:vAlign w:val="center"/>
          </w:tcPr>
          <w:p>
            <w:pPr>
              <w:pStyle w:val="6"/>
              <w:jc w:val="center"/>
              <w:rPr>
                <w:rFonts w:hAnsi="宋体" w:eastAsia="宋体" w:cs="Times New Roman"/>
                <w:sz w:val="24"/>
                <w:szCs w:val="24"/>
              </w:rPr>
            </w:pPr>
          </w:p>
        </w:tc>
        <w:tc>
          <w:tcPr>
            <w:tcW w:w="660" w:type="dxa"/>
            <w:noWrap w:val="0"/>
            <w:vAlign w:val="center"/>
          </w:tcPr>
          <w:p>
            <w:pPr>
              <w:pStyle w:val="6"/>
              <w:jc w:val="center"/>
              <w:rPr>
                <w:rFonts w:hAnsi="宋体" w:eastAsia="宋体" w:cs="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96" w:type="dxa"/>
            <w:noWrap w:val="0"/>
            <w:vAlign w:val="center"/>
          </w:tcPr>
          <w:p>
            <w:pPr>
              <w:pStyle w:val="6"/>
              <w:jc w:val="center"/>
              <w:rPr>
                <w:rFonts w:hAnsi="宋体" w:eastAsia="宋体" w:cs="Times New Roman"/>
                <w:sz w:val="24"/>
                <w:szCs w:val="24"/>
              </w:rPr>
            </w:pPr>
            <w:r>
              <w:rPr>
                <w:rFonts w:hAnsi="宋体" w:eastAsia="宋体" w:cs="Times New Roman"/>
                <w:sz w:val="24"/>
                <w:szCs w:val="24"/>
              </w:rPr>
              <w:t>4</w:t>
            </w:r>
          </w:p>
        </w:tc>
        <w:tc>
          <w:tcPr>
            <w:tcW w:w="1882" w:type="dxa"/>
            <w:noWrap w:val="0"/>
            <w:vAlign w:val="center"/>
          </w:tcPr>
          <w:p>
            <w:pPr>
              <w:pStyle w:val="6"/>
              <w:jc w:val="center"/>
              <w:rPr>
                <w:rFonts w:hAnsi="宋体" w:eastAsia="宋体" w:cs="Times New Roman"/>
                <w:sz w:val="24"/>
                <w:szCs w:val="24"/>
              </w:rPr>
            </w:pPr>
          </w:p>
        </w:tc>
        <w:tc>
          <w:tcPr>
            <w:tcW w:w="1397" w:type="dxa"/>
            <w:noWrap w:val="0"/>
            <w:vAlign w:val="center"/>
          </w:tcPr>
          <w:p>
            <w:pPr>
              <w:pStyle w:val="6"/>
              <w:jc w:val="center"/>
              <w:rPr>
                <w:rFonts w:hAnsi="宋体" w:eastAsia="宋体" w:cs="Times New Roman"/>
                <w:sz w:val="24"/>
                <w:szCs w:val="24"/>
              </w:rPr>
            </w:pPr>
          </w:p>
        </w:tc>
        <w:tc>
          <w:tcPr>
            <w:tcW w:w="953" w:type="dxa"/>
            <w:noWrap w:val="0"/>
            <w:vAlign w:val="center"/>
          </w:tcPr>
          <w:p>
            <w:pPr>
              <w:pStyle w:val="6"/>
              <w:jc w:val="center"/>
              <w:rPr>
                <w:rFonts w:hAnsi="宋体" w:eastAsia="宋体" w:cs="Times New Roman"/>
                <w:sz w:val="24"/>
                <w:szCs w:val="24"/>
              </w:rPr>
            </w:pPr>
          </w:p>
        </w:tc>
        <w:tc>
          <w:tcPr>
            <w:tcW w:w="1423" w:type="dxa"/>
            <w:noWrap w:val="0"/>
            <w:vAlign w:val="center"/>
          </w:tcPr>
          <w:p>
            <w:pPr>
              <w:pStyle w:val="6"/>
              <w:jc w:val="center"/>
              <w:rPr>
                <w:rFonts w:hAnsi="宋体" w:eastAsia="宋体" w:cs="Times New Roman"/>
                <w:sz w:val="24"/>
                <w:szCs w:val="24"/>
              </w:rPr>
            </w:pPr>
          </w:p>
        </w:tc>
        <w:tc>
          <w:tcPr>
            <w:tcW w:w="869" w:type="dxa"/>
            <w:noWrap w:val="0"/>
            <w:vAlign w:val="center"/>
          </w:tcPr>
          <w:p>
            <w:pPr>
              <w:pStyle w:val="6"/>
              <w:jc w:val="center"/>
              <w:rPr>
                <w:rFonts w:hAnsi="宋体" w:eastAsia="宋体" w:cs="Times New Roman"/>
                <w:sz w:val="24"/>
                <w:szCs w:val="24"/>
              </w:rPr>
            </w:pPr>
          </w:p>
        </w:tc>
        <w:tc>
          <w:tcPr>
            <w:tcW w:w="1072" w:type="dxa"/>
            <w:noWrap w:val="0"/>
            <w:vAlign w:val="center"/>
          </w:tcPr>
          <w:p>
            <w:pPr>
              <w:pStyle w:val="6"/>
              <w:jc w:val="center"/>
              <w:rPr>
                <w:rFonts w:hAnsi="宋体" w:eastAsia="宋体" w:cs="Times New Roman"/>
                <w:sz w:val="24"/>
                <w:szCs w:val="24"/>
              </w:rPr>
            </w:pPr>
          </w:p>
        </w:tc>
        <w:tc>
          <w:tcPr>
            <w:tcW w:w="660" w:type="dxa"/>
            <w:noWrap w:val="0"/>
            <w:vAlign w:val="center"/>
          </w:tcPr>
          <w:p>
            <w:pPr>
              <w:pStyle w:val="6"/>
              <w:jc w:val="center"/>
              <w:rPr>
                <w:rFonts w:hAnsi="宋体" w:eastAsia="宋体" w:cs="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96" w:type="dxa"/>
            <w:noWrap w:val="0"/>
            <w:vAlign w:val="center"/>
          </w:tcPr>
          <w:p>
            <w:pPr>
              <w:pStyle w:val="6"/>
              <w:jc w:val="center"/>
              <w:rPr>
                <w:rFonts w:hAnsi="宋体" w:eastAsia="宋体" w:cs="Times New Roman"/>
                <w:sz w:val="24"/>
                <w:szCs w:val="24"/>
              </w:rPr>
            </w:pPr>
            <w:r>
              <w:rPr>
                <w:rFonts w:hAnsi="宋体" w:eastAsia="宋体" w:cs="Times New Roman"/>
                <w:sz w:val="24"/>
                <w:szCs w:val="24"/>
              </w:rPr>
              <w:t>5</w:t>
            </w:r>
          </w:p>
        </w:tc>
        <w:tc>
          <w:tcPr>
            <w:tcW w:w="1882" w:type="dxa"/>
            <w:noWrap w:val="0"/>
            <w:vAlign w:val="center"/>
          </w:tcPr>
          <w:p>
            <w:pPr>
              <w:pStyle w:val="6"/>
              <w:jc w:val="center"/>
              <w:rPr>
                <w:rFonts w:hAnsi="宋体" w:eastAsia="宋体" w:cs="Times New Roman"/>
                <w:sz w:val="24"/>
                <w:szCs w:val="24"/>
              </w:rPr>
            </w:pPr>
          </w:p>
        </w:tc>
        <w:tc>
          <w:tcPr>
            <w:tcW w:w="1397" w:type="dxa"/>
            <w:noWrap w:val="0"/>
            <w:vAlign w:val="center"/>
          </w:tcPr>
          <w:p>
            <w:pPr>
              <w:pStyle w:val="6"/>
              <w:jc w:val="center"/>
              <w:rPr>
                <w:rFonts w:hAnsi="宋体" w:eastAsia="宋体" w:cs="Times New Roman"/>
                <w:sz w:val="24"/>
                <w:szCs w:val="24"/>
              </w:rPr>
            </w:pPr>
          </w:p>
        </w:tc>
        <w:tc>
          <w:tcPr>
            <w:tcW w:w="953" w:type="dxa"/>
            <w:noWrap w:val="0"/>
            <w:vAlign w:val="center"/>
          </w:tcPr>
          <w:p>
            <w:pPr>
              <w:pStyle w:val="6"/>
              <w:jc w:val="center"/>
              <w:rPr>
                <w:rFonts w:hAnsi="宋体" w:eastAsia="宋体" w:cs="Times New Roman"/>
                <w:sz w:val="24"/>
                <w:szCs w:val="24"/>
              </w:rPr>
            </w:pPr>
          </w:p>
        </w:tc>
        <w:tc>
          <w:tcPr>
            <w:tcW w:w="1423" w:type="dxa"/>
            <w:noWrap w:val="0"/>
            <w:vAlign w:val="center"/>
          </w:tcPr>
          <w:p>
            <w:pPr>
              <w:pStyle w:val="6"/>
              <w:jc w:val="center"/>
              <w:rPr>
                <w:rFonts w:hAnsi="宋体" w:eastAsia="宋体" w:cs="Times New Roman"/>
                <w:sz w:val="24"/>
                <w:szCs w:val="24"/>
              </w:rPr>
            </w:pPr>
          </w:p>
        </w:tc>
        <w:tc>
          <w:tcPr>
            <w:tcW w:w="869" w:type="dxa"/>
            <w:noWrap w:val="0"/>
            <w:vAlign w:val="center"/>
          </w:tcPr>
          <w:p>
            <w:pPr>
              <w:pStyle w:val="6"/>
              <w:jc w:val="center"/>
              <w:rPr>
                <w:rFonts w:hAnsi="宋体" w:eastAsia="宋体" w:cs="Times New Roman"/>
                <w:sz w:val="24"/>
                <w:szCs w:val="24"/>
              </w:rPr>
            </w:pPr>
          </w:p>
        </w:tc>
        <w:tc>
          <w:tcPr>
            <w:tcW w:w="1072" w:type="dxa"/>
            <w:noWrap w:val="0"/>
            <w:vAlign w:val="center"/>
          </w:tcPr>
          <w:p>
            <w:pPr>
              <w:pStyle w:val="6"/>
              <w:jc w:val="center"/>
              <w:rPr>
                <w:rFonts w:hAnsi="宋体" w:eastAsia="宋体" w:cs="Times New Roman"/>
                <w:sz w:val="24"/>
                <w:szCs w:val="24"/>
              </w:rPr>
            </w:pPr>
          </w:p>
        </w:tc>
        <w:tc>
          <w:tcPr>
            <w:tcW w:w="660" w:type="dxa"/>
            <w:noWrap w:val="0"/>
            <w:vAlign w:val="center"/>
          </w:tcPr>
          <w:p>
            <w:pPr>
              <w:pStyle w:val="6"/>
              <w:jc w:val="center"/>
              <w:rPr>
                <w:rFonts w:hAnsi="宋体" w:eastAsia="宋体" w:cs="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96" w:type="dxa"/>
            <w:noWrap w:val="0"/>
            <w:vAlign w:val="center"/>
          </w:tcPr>
          <w:p>
            <w:pPr>
              <w:pStyle w:val="6"/>
              <w:jc w:val="center"/>
              <w:rPr>
                <w:rFonts w:hAnsi="宋体" w:eastAsia="宋体" w:cs="Times New Roman"/>
                <w:sz w:val="24"/>
                <w:szCs w:val="24"/>
              </w:rPr>
            </w:pPr>
            <w:r>
              <w:rPr>
                <w:rFonts w:hAnsi="宋体" w:eastAsia="宋体" w:cs="Times New Roman"/>
                <w:sz w:val="24"/>
                <w:szCs w:val="24"/>
              </w:rPr>
              <w:t>6</w:t>
            </w:r>
          </w:p>
        </w:tc>
        <w:tc>
          <w:tcPr>
            <w:tcW w:w="1882" w:type="dxa"/>
            <w:noWrap w:val="0"/>
            <w:vAlign w:val="center"/>
          </w:tcPr>
          <w:p>
            <w:pPr>
              <w:pStyle w:val="6"/>
              <w:jc w:val="center"/>
              <w:rPr>
                <w:rFonts w:hAnsi="宋体" w:eastAsia="宋体" w:cs="Times New Roman"/>
                <w:sz w:val="24"/>
                <w:szCs w:val="24"/>
              </w:rPr>
            </w:pPr>
          </w:p>
        </w:tc>
        <w:tc>
          <w:tcPr>
            <w:tcW w:w="1397" w:type="dxa"/>
            <w:noWrap w:val="0"/>
            <w:vAlign w:val="center"/>
          </w:tcPr>
          <w:p>
            <w:pPr>
              <w:pStyle w:val="6"/>
              <w:jc w:val="center"/>
              <w:rPr>
                <w:rFonts w:hAnsi="宋体" w:eastAsia="宋体" w:cs="Times New Roman"/>
                <w:sz w:val="24"/>
                <w:szCs w:val="24"/>
              </w:rPr>
            </w:pPr>
          </w:p>
        </w:tc>
        <w:tc>
          <w:tcPr>
            <w:tcW w:w="953" w:type="dxa"/>
            <w:noWrap w:val="0"/>
            <w:vAlign w:val="center"/>
          </w:tcPr>
          <w:p>
            <w:pPr>
              <w:pStyle w:val="6"/>
              <w:jc w:val="center"/>
              <w:rPr>
                <w:rFonts w:hAnsi="宋体" w:eastAsia="宋体" w:cs="Times New Roman"/>
                <w:sz w:val="24"/>
                <w:szCs w:val="24"/>
              </w:rPr>
            </w:pPr>
          </w:p>
        </w:tc>
        <w:tc>
          <w:tcPr>
            <w:tcW w:w="1423" w:type="dxa"/>
            <w:noWrap w:val="0"/>
            <w:vAlign w:val="center"/>
          </w:tcPr>
          <w:p>
            <w:pPr>
              <w:pStyle w:val="6"/>
              <w:jc w:val="center"/>
              <w:rPr>
                <w:rFonts w:hAnsi="宋体" w:eastAsia="宋体" w:cs="Times New Roman"/>
                <w:sz w:val="24"/>
                <w:szCs w:val="24"/>
              </w:rPr>
            </w:pPr>
          </w:p>
        </w:tc>
        <w:tc>
          <w:tcPr>
            <w:tcW w:w="869" w:type="dxa"/>
            <w:noWrap w:val="0"/>
            <w:vAlign w:val="center"/>
          </w:tcPr>
          <w:p>
            <w:pPr>
              <w:pStyle w:val="6"/>
              <w:jc w:val="center"/>
              <w:rPr>
                <w:rFonts w:hAnsi="宋体" w:eastAsia="宋体" w:cs="Times New Roman"/>
                <w:sz w:val="24"/>
                <w:szCs w:val="24"/>
              </w:rPr>
            </w:pPr>
          </w:p>
        </w:tc>
        <w:tc>
          <w:tcPr>
            <w:tcW w:w="1072" w:type="dxa"/>
            <w:noWrap w:val="0"/>
            <w:vAlign w:val="center"/>
          </w:tcPr>
          <w:p>
            <w:pPr>
              <w:pStyle w:val="6"/>
              <w:jc w:val="center"/>
              <w:rPr>
                <w:rFonts w:hAnsi="宋体" w:eastAsia="宋体" w:cs="Times New Roman"/>
                <w:sz w:val="24"/>
                <w:szCs w:val="24"/>
              </w:rPr>
            </w:pPr>
          </w:p>
        </w:tc>
        <w:tc>
          <w:tcPr>
            <w:tcW w:w="660" w:type="dxa"/>
            <w:noWrap w:val="0"/>
            <w:vAlign w:val="center"/>
          </w:tcPr>
          <w:p>
            <w:pPr>
              <w:pStyle w:val="6"/>
              <w:jc w:val="center"/>
              <w:rPr>
                <w:rFonts w:hAnsi="宋体" w:eastAsia="宋体" w:cs="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96" w:type="dxa"/>
            <w:noWrap w:val="0"/>
            <w:vAlign w:val="center"/>
          </w:tcPr>
          <w:p>
            <w:pPr>
              <w:pStyle w:val="6"/>
              <w:jc w:val="center"/>
              <w:rPr>
                <w:rFonts w:hAnsi="宋体" w:eastAsia="宋体" w:cs="Times New Roman"/>
                <w:sz w:val="24"/>
                <w:szCs w:val="24"/>
              </w:rPr>
            </w:pPr>
            <w:r>
              <w:rPr>
                <w:rFonts w:hAnsi="宋体" w:eastAsia="宋体" w:cs="Times New Roman"/>
                <w:sz w:val="24"/>
                <w:szCs w:val="24"/>
              </w:rPr>
              <w:t>7</w:t>
            </w:r>
          </w:p>
        </w:tc>
        <w:tc>
          <w:tcPr>
            <w:tcW w:w="1882" w:type="dxa"/>
            <w:noWrap w:val="0"/>
            <w:vAlign w:val="center"/>
          </w:tcPr>
          <w:p>
            <w:pPr>
              <w:pStyle w:val="6"/>
              <w:jc w:val="center"/>
              <w:rPr>
                <w:rFonts w:hAnsi="宋体" w:eastAsia="宋体" w:cs="Times New Roman"/>
                <w:sz w:val="24"/>
                <w:szCs w:val="24"/>
              </w:rPr>
            </w:pPr>
          </w:p>
        </w:tc>
        <w:tc>
          <w:tcPr>
            <w:tcW w:w="1397" w:type="dxa"/>
            <w:noWrap w:val="0"/>
            <w:vAlign w:val="center"/>
          </w:tcPr>
          <w:p>
            <w:pPr>
              <w:pStyle w:val="6"/>
              <w:jc w:val="center"/>
              <w:rPr>
                <w:rFonts w:hAnsi="宋体" w:eastAsia="宋体" w:cs="Times New Roman"/>
                <w:sz w:val="24"/>
                <w:szCs w:val="24"/>
              </w:rPr>
            </w:pPr>
          </w:p>
        </w:tc>
        <w:tc>
          <w:tcPr>
            <w:tcW w:w="953" w:type="dxa"/>
            <w:noWrap w:val="0"/>
            <w:vAlign w:val="center"/>
          </w:tcPr>
          <w:p>
            <w:pPr>
              <w:pStyle w:val="6"/>
              <w:jc w:val="center"/>
              <w:rPr>
                <w:rFonts w:hAnsi="宋体" w:eastAsia="宋体" w:cs="Times New Roman"/>
                <w:sz w:val="24"/>
                <w:szCs w:val="24"/>
              </w:rPr>
            </w:pPr>
          </w:p>
        </w:tc>
        <w:tc>
          <w:tcPr>
            <w:tcW w:w="1423" w:type="dxa"/>
            <w:noWrap w:val="0"/>
            <w:vAlign w:val="center"/>
          </w:tcPr>
          <w:p>
            <w:pPr>
              <w:pStyle w:val="6"/>
              <w:jc w:val="center"/>
              <w:rPr>
                <w:rFonts w:hAnsi="宋体" w:eastAsia="宋体" w:cs="Times New Roman"/>
                <w:sz w:val="24"/>
                <w:szCs w:val="24"/>
              </w:rPr>
            </w:pPr>
          </w:p>
        </w:tc>
        <w:tc>
          <w:tcPr>
            <w:tcW w:w="869" w:type="dxa"/>
            <w:noWrap w:val="0"/>
            <w:vAlign w:val="center"/>
          </w:tcPr>
          <w:p>
            <w:pPr>
              <w:pStyle w:val="6"/>
              <w:jc w:val="center"/>
              <w:rPr>
                <w:rFonts w:hAnsi="宋体" w:eastAsia="宋体" w:cs="Times New Roman"/>
                <w:sz w:val="24"/>
                <w:szCs w:val="24"/>
              </w:rPr>
            </w:pPr>
          </w:p>
        </w:tc>
        <w:tc>
          <w:tcPr>
            <w:tcW w:w="1072" w:type="dxa"/>
            <w:noWrap w:val="0"/>
            <w:vAlign w:val="center"/>
          </w:tcPr>
          <w:p>
            <w:pPr>
              <w:pStyle w:val="6"/>
              <w:jc w:val="center"/>
              <w:rPr>
                <w:rFonts w:hAnsi="宋体" w:eastAsia="宋体" w:cs="Times New Roman"/>
                <w:sz w:val="24"/>
                <w:szCs w:val="24"/>
              </w:rPr>
            </w:pPr>
          </w:p>
        </w:tc>
        <w:tc>
          <w:tcPr>
            <w:tcW w:w="660" w:type="dxa"/>
            <w:noWrap w:val="0"/>
            <w:vAlign w:val="center"/>
          </w:tcPr>
          <w:p>
            <w:pPr>
              <w:pStyle w:val="6"/>
              <w:jc w:val="center"/>
              <w:rPr>
                <w:rFonts w:hAnsi="宋体" w:eastAsia="宋体" w:cs="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96" w:type="dxa"/>
            <w:noWrap w:val="0"/>
            <w:vAlign w:val="center"/>
          </w:tcPr>
          <w:p>
            <w:pPr>
              <w:pStyle w:val="6"/>
              <w:jc w:val="center"/>
              <w:rPr>
                <w:rFonts w:hint="eastAsia" w:hAnsi="宋体" w:eastAsia="宋体" w:cs="Times New Roman"/>
                <w:sz w:val="24"/>
                <w:szCs w:val="24"/>
                <w:lang w:eastAsia="zh-CN"/>
              </w:rPr>
            </w:pPr>
            <w:r>
              <w:rPr>
                <w:rFonts w:hint="eastAsia" w:hAnsi="宋体" w:eastAsia="宋体" w:cs="Times New Roman"/>
                <w:sz w:val="24"/>
                <w:szCs w:val="24"/>
                <w:lang w:val="en-US" w:eastAsia="zh-CN"/>
              </w:rPr>
              <w:t>8</w:t>
            </w:r>
          </w:p>
        </w:tc>
        <w:tc>
          <w:tcPr>
            <w:tcW w:w="1882" w:type="dxa"/>
            <w:noWrap w:val="0"/>
            <w:vAlign w:val="center"/>
          </w:tcPr>
          <w:p>
            <w:pPr>
              <w:pStyle w:val="6"/>
              <w:jc w:val="center"/>
              <w:rPr>
                <w:rFonts w:hAnsi="宋体" w:eastAsia="宋体" w:cs="Times New Roman"/>
                <w:sz w:val="24"/>
                <w:szCs w:val="24"/>
              </w:rPr>
            </w:pPr>
          </w:p>
        </w:tc>
        <w:tc>
          <w:tcPr>
            <w:tcW w:w="1397" w:type="dxa"/>
            <w:noWrap w:val="0"/>
            <w:vAlign w:val="center"/>
          </w:tcPr>
          <w:p>
            <w:pPr>
              <w:pStyle w:val="6"/>
              <w:jc w:val="center"/>
              <w:rPr>
                <w:rFonts w:hAnsi="宋体" w:eastAsia="宋体" w:cs="Times New Roman"/>
                <w:sz w:val="24"/>
                <w:szCs w:val="24"/>
              </w:rPr>
            </w:pPr>
          </w:p>
        </w:tc>
        <w:tc>
          <w:tcPr>
            <w:tcW w:w="953" w:type="dxa"/>
            <w:noWrap w:val="0"/>
            <w:vAlign w:val="center"/>
          </w:tcPr>
          <w:p>
            <w:pPr>
              <w:pStyle w:val="6"/>
              <w:jc w:val="center"/>
              <w:rPr>
                <w:rFonts w:hAnsi="宋体" w:eastAsia="宋体" w:cs="Times New Roman"/>
                <w:sz w:val="24"/>
                <w:szCs w:val="24"/>
              </w:rPr>
            </w:pPr>
          </w:p>
        </w:tc>
        <w:tc>
          <w:tcPr>
            <w:tcW w:w="1423" w:type="dxa"/>
            <w:noWrap w:val="0"/>
            <w:vAlign w:val="center"/>
          </w:tcPr>
          <w:p>
            <w:pPr>
              <w:pStyle w:val="6"/>
              <w:jc w:val="center"/>
              <w:rPr>
                <w:rFonts w:hAnsi="宋体" w:eastAsia="宋体" w:cs="Times New Roman"/>
                <w:sz w:val="24"/>
                <w:szCs w:val="24"/>
              </w:rPr>
            </w:pPr>
          </w:p>
        </w:tc>
        <w:tc>
          <w:tcPr>
            <w:tcW w:w="869" w:type="dxa"/>
            <w:noWrap w:val="0"/>
            <w:vAlign w:val="center"/>
          </w:tcPr>
          <w:p>
            <w:pPr>
              <w:pStyle w:val="6"/>
              <w:jc w:val="center"/>
              <w:rPr>
                <w:rFonts w:hAnsi="宋体" w:eastAsia="宋体" w:cs="Times New Roman"/>
                <w:sz w:val="24"/>
                <w:szCs w:val="24"/>
              </w:rPr>
            </w:pPr>
          </w:p>
        </w:tc>
        <w:tc>
          <w:tcPr>
            <w:tcW w:w="1072" w:type="dxa"/>
            <w:noWrap w:val="0"/>
            <w:vAlign w:val="center"/>
          </w:tcPr>
          <w:p>
            <w:pPr>
              <w:pStyle w:val="6"/>
              <w:jc w:val="center"/>
              <w:rPr>
                <w:rFonts w:hAnsi="宋体" w:eastAsia="宋体" w:cs="Times New Roman"/>
                <w:sz w:val="24"/>
                <w:szCs w:val="24"/>
              </w:rPr>
            </w:pPr>
          </w:p>
        </w:tc>
        <w:tc>
          <w:tcPr>
            <w:tcW w:w="660" w:type="dxa"/>
            <w:noWrap w:val="0"/>
            <w:vAlign w:val="center"/>
          </w:tcPr>
          <w:p>
            <w:pPr>
              <w:pStyle w:val="6"/>
              <w:jc w:val="center"/>
              <w:rPr>
                <w:rFonts w:hAnsi="宋体" w:eastAsia="宋体" w:cs="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696" w:type="dxa"/>
            <w:noWrap w:val="0"/>
            <w:vAlign w:val="center"/>
          </w:tcPr>
          <w:p>
            <w:pPr>
              <w:pStyle w:val="6"/>
              <w:jc w:val="center"/>
              <w:rPr>
                <w:rFonts w:hint="default" w:hAnsi="宋体" w:eastAsia="宋体" w:cs="Times New Roman"/>
                <w:sz w:val="24"/>
                <w:szCs w:val="24"/>
                <w:lang w:val="en-US" w:eastAsia="zh-CN"/>
              </w:rPr>
            </w:pPr>
            <w:r>
              <w:rPr>
                <w:rFonts w:hint="eastAsia" w:hAnsi="宋体" w:eastAsia="宋体" w:cs="Times New Roman"/>
                <w:sz w:val="24"/>
                <w:szCs w:val="24"/>
                <w:lang w:val="en-US" w:eastAsia="zh-CN"/>
              </w:rPr>
              <w:t>……</w:t>
            </w:r>
          </w:p>
        </w:tc>
        <w:tc>
          <w:tcPr>
            <w:tcW w:w="1882" w:type="dxa"/>
            <w:noWrap w:val="0"/>
            <w:vAlign w:val="center"/>
          </w:tcPr>
          <w:p>
            <w:pPr>
              <w:pStyle w:val="6"/>
              <w:jc w:val="center"/>
              <w:rPr>
                <w:rFonts w:hAnsi="宋体" w:eastAsia="宋体" w:cs="Times New Roman"/>
                <w:sz w:val="24"/>
                <w:szCs w:val="24"/>
              </w:rPr>
            </w:pPr>
          </w:p>
        </w:tc>
        <w:tc>
          <w:tcPr>
            <w:tcW w:w="1397" w:type="dxa"/>
            <w:noWrap w:val="0"/>
            <w:vAlign w:val="center"/>
          </w:tcPr>
          <w:p>
            <w:pPr>
              <w:pStyle w:val="6"/>
              <w:jc w:val="center"/>
              <w:rPr>
                <w:rFonts w:hAnsi="宋体" w:eastAsia="宋体" w:cs="Times New Roman"/>
                <w:sz w:val="24"/>
                <w:szCs w:val="24"/>
              </w:rPr>
            </w:pPr>
          </w:p>
        </w:tc>
        <w:tc>
          <w:tcPr>
            <w:tcW w:w="953" w:type="dxa"/>
            <w:noWrap w:val="0"/>
            <w:vAlign w:val="center"/>
          </w:tcPr>
          <w:p>
            <w:pPr>
              <w:pStyle w:val="6"/>
              <w:jc w:val="center"/>
              <w:rPr>
                <w:rFonts w:hAnsi="宋体" w:eastAsia="宋体" w:cs="Times New Roman"/>
                <w:sz w:val="24"/>
                <w:szCs w:val="24"/>
              </w:rPr>
            </w:pPr>
          </w:p>
        </w:tc>
        <w:tc>
          <w:tcPr>
            <w:tcW w:w="1423" w:type="dxa"/>
            <w:noWrap w:val="0"/>
            <w:vAlign w:val="center"/>
          </w:tcPr>
          <w:p>
            <w:pPr>
              <w:pStyle w:val="6"/>
              <w:jc w:val="center"/>
              <w:rPr>
                <w:rFonts w:hAnsi="宋体" w:eastAsia="宋体" w:cs="Times New Roman"/>
                <w:sz w:val="24"/>
                <w:szCs w:val="24"/>
              </w:rPr>
            </w:pPr>
          </w:p>
        </w:tc>
        <w:tc>
          <w:tcPr>
            <w:tcW w:w="869" w:type="dxa"/>
            <w:noWrap w:val="0"/>
            <w:vAlign w:val="center"/>
          </w:tcPr>
          <w:p>
            <w:pPr>
              <w:pStyle w:val="6"/>
              <w:jc w:val="center"/>
              <w:rPr>
                <w:rFonts w:hAnsi="宋体" w:eastAsia="宋体" w:cs="Times New Roman"/>
                <w:sz w:val="24"/>
                <w:szCs w:val="24"/>
              </w:rPr>
            </w:pPr>
          </w:p>
        </w:tc>
        <w:tc>
          <w:tcPr>
            <w:tcW w:w="1072" w:type="dxa"/>
            <w:noWrap w:val="0"/>
            <w:vAlign w:val="center"/>
          </w:tcPr>
          <w:p>
            <w:pPr>
              <w:pStyle w:val="6"/>
              <w:jc w:val="center"/>
              <w:rPr>
                <w:rFonts w:hAnsi="宋体" w:eastAsia="宋体" w:cs="Times New Roman"/>
                <w:sz w:val="24"/>
                <w:szCs w:val="24"/>
              </w:rPr>
            </w:pPr>
          </w:p>
        </w:tc>
        <w:tc>
          <w:tcPr>
            <w:tcW w:w="660" w:type="dxa"/>
            <w:noWrap w:val="0"/>
            <w:vAlign w:val="center"/>
          </w:tcPr>
          <w:p>
            <w:pPr>
              <w:pStyle w:val="6"/>
              <w:jc w:val="center"/>
              <w:rPr>
                <w:rFonts w:hAnsi="宋体" w:eastAsia="宋体" w:cs="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7220" w:type="dxa"/>
            <w:gridSpan w:val="6"/>
            <w:noWrap w:val="0"/>
            <w:vAlign w:val="center"/>
          </w:tcPr>
          <w:p>
            <w:pPr>
              <w:pStyle w:val="6"/>
              <w:jc w:val="center"/>
              <w:rPr>
                <w:rFonts w:hAnsi="宋体" w:eastAsia="宋体" w:cs="Times New Roman"/>
                <w:sz w:val="24"/>
                <w:szCs w:val="24"/>
              </w:rPr>
            </w:pPr>
            <w:r>
              <w:rPr>
                <w:rFonts w:hint="eastAsia" w:hAnsi="宋体" w:eastAsia="宋体" w:cs="Times New Roman"/>
                <w:sz w:val="24"/>
                <w:szCs w:val="24"/>
                <w:lang w:val="en-US" w:eastAsia="zh-CN"/>
              </w:rPr>
              <w:t>合计</w:t>
            </w:r>
          </w:p>
        </w:tc>
        <w:tc>
          <w:tcPr>
            <w:tcW w:w="1072" w:type="dxa"/>
            <w:noWrap w:val="0"/>
            <w:vAlign w:val="center"/>
          </w:tcPr>
          <w:p>
            <w:pPr>
              <w:pStyle w:val="6"/>
              <w:jc w:val="center"/>
              <w:rPr>
                <w:rFonts w:hAnsi="宋体" w:eastAsia="宋体" w:cs="Times New Roman"/>
                <w:sz w:val="24"/>
                <w:szCs w:val="24"/>
              </w:rPr>
            </w:pPr>
          </w:p>
        </w:tc>
        <w:tc>
          <w:tcPr>
            <w:tcW w:w="660" w:type="dxa"/>
            <w:noWrap w:val="0"/>
            <w:vAlign w:val="center"/>
          </w:tcPr>
          <w:p>
            <w:pPr>
              <w:pStyle w:val="6"/>
              <w:jc w:val="center"/>
              <w:rPr>
                <w:rFonts w:hAnsi="宋体" w:eastAsia="宋体" w:cs="Times New Roman"/>
                <w:sz w:val="24"/>
                <w:szCs w:val="24"/>
              </w:rPr>
            </w:pPr>
          </w:p>
        </w:tc>
      </w:tr>
    </w:tbl>
    <w:p>
      <w:pPr>
        <w:pStyle w:val="6"/>
        <w:rPr>
          <w:rFonts w:hAnsi="宋体" w:eastAsia="宋体" w:cs="Times New Roman"/>
          <w:sz w:val="24"/>
          <w:szCs w:val="24"/>
        </w:rPr>
      </w:pPr>
    </w:p>
    <w:p>
      <w:pPr>
        <w:tabs>
          <w:tab w:val="left" w:pos="5580"/>
        </w:tabs>
        <w:spacing w:line="360" w:lineRule="auto"/>
        <w:rPr>
          <w:rFonts w:ascii="宋体" w:hAnsi="宋体" w:eastAsia="宋体" w:cs="Times New Roman"/>
          <w:szCs w:val="24"/>
          <w:u w:val="single"/>
        </w:rPr>
      </w:pPr>
      <w:bookmarkStart w:id="377" w:name="_Toc127151560"/>
      <w:bookmarkStart w:id="378" w:name="_Toc195842925"/>
      <w:r>
        <w:rPr>
          <w:rFonts w:hint="eastAsia" w:ascii="宋体" w:hAnsi="宋体" w:eastAsia="宋体" w:cs="Times New Roman"/>
          <w:szCs w:val="24"/>
          <w:lang w:eastAsia="zh-CN"/>
        </w:rPr>
        <w:t>响应</w:t>
      </w:r>
      <w:r>
        <w:rPr>
          <w:rFonts w:hint="eastAsia" w:ascii="宋体" w:hAnsi="宋体" w:eastAsia="宋体" w:cs="Times New Roman"/>
          <w:szCs w:val="24"/>
        </w:rPr>
        <w:t>方：</w:t>
      </w:r>
      <w:r>
        <w:rPr>
          <w:rFonts w:ascii="宋体" w:hAnsi="宋体" w:eastAsia="宋体" w:cs="Times New Roman"/>
          <w:szCs w:val="24"/>
          <w:u w:val="single"/>
        </w:rPr>
        <w:t>（盖公章）</w:t>
      </w:r>
    </w:p>
    <w:p>
      <w:pPr>
        <w:tabs>
          <w:tab w:val="left" w:pos="5580"/>
        </w:tabs>
        <w:spacing w:line="360" w:lineRule="auto"/>
        <w:rPr>
          <w:rFonts w:ascii="宋体" w:hAnsi="宋体" w:eastAsia="宋体" w:cs="Times New Roman"/>
          <w:sz w:val="21"/>
          <w:szCs w:val="21"/>
        </w:rPr>
      </w:pPr>
      <w:r>
        <w:rPr>
          <w:rFonts w:hint="eastAsia" w:ascii="宋体" w:hAnsi="宋体" w:eastAsia="宋体" w:cs="Times New Roman"/>
          <w:szCs w:val="24"/>
        </w:rPr>
        <w:t>法人代表或其授权人：</w:t>
      </w:r>
      <w:r>
        <w:rPr>
          <w:rFonts w:ascii="宋体" w:hAnsi="宋体" w:eastAsia="宋体" w:cs="Times New Roman"/>
          <w:szCs w:val="24"/>
          <w:u w:val="single"/>
        </w:rPr>
        <w:t>（签字/盖章）</w:t>
      </w:r>
    </w:p>
    <w:p>
      <w:pPr>
        <w:tabs>
          <w:tab w:val="left" w:pos="1800"/>
          <w:tab w:val="left" w:pos="5580"/>
        </w:tabs>
        <w:rPr>
          <w:rFonts w:ascii="宋体" w:hAnsi="宋体" w:eastAsia="宋体" w:cs="Times New Roman"/>
          <w:sz w:val="21"/>
          <w:szCs w:val="21"/>
        </w:rPr>
      </w:pPr>
    </w:p>
    <w:p>
      <w:pPr>
        <w:tabs>
          <w:tab w:val="left" w:pos="1800"/>
          <w:tab w:val="left" w:pos="5580"/>
        </w:tabs>
        <w:rPr>
          <w:rFonts w:ascii="宋体" w:hAnsi="宋体" w:eastAsia="宋体" w:cs="Times New Roman"/>
          <w:sz w:val="21"/>
          <w:szCs w:val="21"/>
        </w:rPr>
      </w:pPr>
      <w:r>
        <w:rPr>
          <w:rFonts w:ascii="宋体" w:hAnsi="宋体" w:eastAsia="宋体" w:cs="Times New Roman"/>
          <w:sz w:val="21"/>
          <w:szCs w:val="21"/>
        </w:rPr>
        <w:t>注：1.</w:t>
      </w:r>
      <w:r>
        <w:rPr>
          <w:rFonts w:hint="eastAsia" w:ascii="宋体" w:hAnsi="宋体" w:eastAsia="宋体" w:cs="Times New Roman"/>
          <w:sz w:val="21"/>
          <w:szCs w:val="21"/>
        </w:rPr>
        <w:t>如果按单价计算的结果与总价不一致，以</w:t>
      </w:r>
      <w:r>
        <w:rPr>
          <w:rFonts w:hint="eastAsia" w:ascii="宋体" w:hAnsi="宋体" w:eastAsia="宋体" w:cs="Times New Roman"/>
          <w:sz w:val="21"/>
          <w:szCs w:val="21"/>
          <w:lang w:eastAsia="zh-CN"/>
        </w:rPr>
        <w:t>响应</w:t>
      </w:r>
      <w:r>
        <w:rPr>
          <w:rFonts w:hint="eastAsia" w:ascii="宋体" w:hAnsi="宋体" w:eastAsia="宋体" w:cs="Times New Roman"/>
          <w:sz w:val="21"/>
          <w:szCs w:val="21"/>
        </w:rPr>
        <w:t>报价单价（含税）为准修正总价。</w:t>
      </w:r>
    </w:p>
    <w:p>
      <w:pPr>
        <w:numPr>
          <w:ilvl w:val="0"/>
          <w:numId w:val="0"/>
        </w:numPr>
        <w:tabs>
          <w:tab w:val="left" w:pos="1800"/>
          <w:tab w:val="left" w:pos="5580"/>
        </w:tabs>
        <w:ind w:leftChars="0" w:firstLine="420" w:firstLineChars="200"/>
        <w:rPr>
          <w:rFonts w:hint="eastAsia" w:ascii="宋体" w:hAnsi="宋体" w:eastAsia="宋体" w:cs="Times New Roman"/>
          <w:sz w:val="21"/>
          <w:szCs w:val="21"/>
        </w:rPr>
      </w:pPr>
      <w:r>
        <w:rPr>
          <w:rFonts w:hint="eastAsia" w:ascii="宋体" w:hAnsi="宋体" w:cs="Times New Roman"/>
          <w:sz w:val="21"/>
          <w:szCs w:val="21"/>
          <w:lang w:val="en-US" w:eastAsia="zh-CN"/>
        </w:rPr>
        <w:t>2.</w:t>
      </w:r>
      <w:r>
        <w:rPr>
          <w:rFonts w:hint="eastAsia" w:ascii="宋体" w:hAnsi="宋体" w:eastAsia="宋体" w:cs="Times New Roman"/>
          <w:sz w:val="21"/>
          <w:szCs w:val="21"/>
        </w:rPr>
        <w:t>本次报价精确到小数点后两位（四舍五入）。</w:t>
      </w:r>
    </w:p>
    <w:p>
      <w:pPr>
        <w:tabs>
          <w:tab w:val="left" w:pos="1800"/>
          <w:tab w:val="left" w:pos="5580"/>
        </w:tabs>
        <w:ind w:firstLine="420" w:firstLineChars="200"/>
        <w:rPr>
          <w:rFonts w:hint="eastAsia" w:ascii="宋体" w:hAnsi="宋体" w:eastAsia="宋体" w:cs="Times New Roman"/>
          <w:sz w:val="21"/>
          <w:szCs w:val="21"/>
        </w:rPr>
      </w:pPr>
      <w:r>
        <w:rPr>
          <w:rFonts w:hint="eastAsia" w:ascii="宋体" w:hAnsi="宋体" w:cs="Times New Roman"/>
          <w:sz w:val="21"/>
          <w:szCs w:val="21"/>
          <w:lang w:val="en-US" w:eastAsia="zh-CN"/>
        </w:rPr>
        <w:t>3</w:t>
      </w:r>
      <w:r>
        <w:rPr>
          <w:rFonts w:hint="eastAsia" w:ascii="宋体" w:hAnsi="宋体" w:eastAsia="宋体" w:cs="Times New Roman"/>
          <w:sz w:val="21"/>
          <w:szCs w:val="21"/>
        </w:rPr>
        <w:t>.</w:t>
      </w:r>
      <w:commentRangeStart w:id="17"/>
      <w:r>
        <w:rPr>
          <w:rFonts w:hint="eastAsia" w:ascii="宋体" w:hAnsi="宋体" w:eastAsia="宋体" w:cs="Times New Roman"/>
          <w:sz w:val="21"/>
          <w:szCs w:val="21"/>
        </w:rPr>
        <w:t>上表中数量为预估数量，本项目采用服务订单按需计费。</w:t>
      </w:r>
      <w:commentRangeEnd w:id="17"/>
      <w:r>
        <w:commentReference w:id="17"/>
      </w:r>
    </w:p>
    <w:p>
      <w:pPr>
        <w:tabs>
          <w:tab w:val="left" w:pos="1800"/>
          <w:tab w:val="left" w:pos="5580"/>
        </w:tabs>
        <w:ind w:firstLine="420" w:firstLineChars="200"/>
        <w:rPr>
          <w:rFonts w:hint="eastAsia" w:ascii="宋体" w:hAnsi="宋体" w:eastAsia="宋体" w:cs="Times New Roman"/>
          <w:sz w:val="21"/>
          <w:szCs w:val="21"/>
        </w:rPr>
      </w:pPr>
      <w:r>
        <w:rPr>
          <w:rFonts w:hint="eastAsia" w:ascii="宋体" w:hAnsi="宋体" w:cs="Times New Roman"/>
          <w:sz w:val="21"/>
          <w:szCs w:val="21"/>
          <w:lang w:val="en-US" w:eastAsia="zh-CN"/>
        </w:rPr>
        <w:t>4</w:t>
      </w:r>
      <w:r>
        <w:rPr>
          <w:rFonts w:hint="eastAsia" w:ascii="宋体" w:hAnsi="宋体" w:eastAsia="宋体" w:cs="Times New Roman"/>
          <w:sz w:val="21"/>
          <w:szCs w:val="21"/>
        </w:rPr>
        <w:t>.</w:t>
      </w:r>
      <w:r>
        <w:rPr>
          <w:rFonts w:hint="eastAsia" w:ascii="宋体" w:hAnsi="宋体" w:eastAsia="宋体" w:cs="Times New Roman"/>
          <w:sz w:val="21"/>
          <w:szCs w:val="21"/>
          <w:lang w:val="en-US" w:eastAsia="zh-CN"/>
        </w:rPr>
        <w:t>响应</w:t>
      </w:r>
      <w:r>
        <w:rPr>
          <w:rFonts w:hint="eastAsia" w:ascii="宋体" w:hAnsi="宋体" w:eastAsia="宋体" w:cs="Times New Roman"/>
          <w:sz w:val="21"/>
          <w:szCs w:val="21"/>
        </w:rPr>
        <w:t>报价为完成本项目规定工作所需的全部费用，包括但不限于产品/服务费用、提供技术服务人员、必要工具设备的所有费用及税金等。</w:t>
      </w:r>
    </w:p>
    <w:p>
      <w:pPr>
        <w:tabs>
          <w:tab w:val="left" w:pos="1800"/>
          <w:tab w:val="left" w:pos="5580"/>
        </w:tabs>
        <w:ind w:firstLine="420" w:firstLineChars="200"/>
        <w:rPr>
          <w:rFonts w:hint="eastAsia" w:ascii="宋体" w:hAnsi="宋体" w:eastAsia="宋体" w:cs="Times New Roman"/>
          <w:sz w:val="21"/>
          <w:szCs w:val="21"/>
        </w:rPr>
      </w:pPr>
      <w:r>
        <w:rPr>
          <w:rFonts w:hint="eastAsia" w:ascii="宋体" w:hAnsi="宋体" w:cs="Times New Roman"/>
          <w:sz w:val="21"/>
          <w:szCs w:val="21"/>
          <w:lang w:val="en-US" w:eastAsia="zh-CN"/>
        </w:rPr>
        <w:t>5</w:t>
      </w:r>
      <w:r>
        <w:rPr>
          <w:rFonts w:hint="eastAsia" w:ascii="宋体" w:hAnsi="宋体" w:eastAsia="宋体" w:cs="Times New Roman"/>
          <w:sz w:val="21"/>
          <w:szCs w:val="21"/>
        </w:rPr>
        <w:t>.合价=单价*预估数量，合计价格为各项合价金额之和，且应等于</w:t>
      </w:r>
      <w:r>
        <w:rPr>
          <w:rFonts w:hint="eastAsia" w:ascii="宋体" w:hAnsi="宋体" w:eastAsia="宋体" w:cs="Times New Roman"/>
          <w:sz w:val="21"/>
          <w:szCs w:val="21"/>
          <w:lang w:val="en-US" w:eastAsia="zh-CN"/>
        </w:rPr>
        <w:t>响应报价</w:t>
      </w:r>
      <w:r>
        <w:rPr>
          <w:rFonts w:hint="eastAsia" w:ascii="宋体" w:hAnsi="宋体" w:eastAsia="宋体" w:cs="Times New Roman"/>
          <w:sz w:val="21"/>
          <w:szCs w:val="21"/>
        </w:rPr>
        <w:t>一览表中的“</w:t>
      </w:r>
      <w:r>
        <w:rPr>
          <w:rFonts w:hint="eastAsia" w:ascii="宋体" w:hAnsi="宋体" w:eastAsia="宋体" w:cs="Times New Roman"/>
          <w:sz w:val="21"/>
          <w:szCs w:val="21"/>
          <w:lang w:val="en-US" w:eastAsia="zh-CN"/>
        </w:rPr>
        <w:t>响应</w:t>
      </w:r>
      <w:r>
        <w:rPr>
          <w:rFonts w:hint="eastAsia" w:ascii="宋体" w:hAnsi="宋体" w:eastAsia="宋体" w:cs="Times New Roman"/>
          <w:sz w:val="21"/>
          <w:szCs w:val="21"/>
        </w:rPr>
        <w:t>总价”，如有不一致，将以单价为准进行修正。</w:t>
      </w:r>
    </w:p>
    <w:p>
      <w:pPr>
        <w:tabs>
          <w:tab w:val="left" w:pos="1800"/>
          <w:tab w:val="left" w:pos="5580"/>
        </w:tabs>
        <w:ind w:firstLine="420" w:firstLineChars="200"/>
        <w:rPr>
          <w:rFonts w:hint="eastAsia" w:ascii="宋体" w:hAnsi="宋体" w:eastAsia="宋体" w:cs="Times New Roman"/>
          <w:sz w:val="21"/>
          <w:szCs w:val="21"/>
        </w:rPr>
      </w:pPr>
      <w:r>
        <w:rPr>
          <w:rFonts w:hint="eastAsia" w:ascii="宋体" w:hAnsi="宋体" w:cs="Times New Roman"/>
          <w:sz w:val="21"/>
          <w:szCs w:val="21"/>
          <w:lang w:val="en-US" w:eastAsia="zh-CN"/>
        </w:rPr>
        <w:t>6</w:t>
      </w:r>
      <w:r>
        <w:rPr>
          <w:rFonts w:hint="eastAsia" w:ascii="宋体" w:hAnsi="宋体" w:eastAsia="宋体" w:cs="Times New Roman"/>
          <w:sz w:val="21"/>
          <w:szCs w:val="21"/>
        </w:rPr>
        <w:t>.根据分项报价表格式进行逐项报价，单价列不得缺省或回避填写，否则视为非实质性响应，</w:t>
      </w:r>
      <w:r>
        <w:rPr>
          <w:rFonts w:hint="eastAsia" w:ascii="宋体" w:hAnsi="宋体" w:eastAsia="宋体" w:cs="Times New Roman"/>
          <w:sz w:val="21"/>
          <w:szCs w:val="21"/>
          <w:lang w:val="en-US" w:eastAsia="zh-CN"/>
        </w:rPr>
        <w:t>响应文件</w:t>
      </w:r>
      <w:r>
        <w:rPr>
          <w:rFonts w:hint="eastAsia" w:ascii="宋体" w:hAnsi="宋体" w:eastAsia="宋体" w:cs="Times New Roman"/>
          <w:sz w:val="21"/>
          <w:szCs w:val="21"/>
        </w:rPr>
        <w:t>将被否决。</w:t>
      </w:r>
    </w:p>
    <w:bookmarkEnd w:id="377"/>
    <w:bookmarkEnd w:id="378"/>
    <w:p>
      <w:pPr>
        <w:snapToGrid w:val="0"/>
        <w:spacing w:line="360" w:lineRule="auto"/>
        <w:jc w:val="center"/>
        <w:outlineLvl w:val="1"/>
        <w:rPr>
          <w:rFonts w:hint="eastAsia" w:ascii="宋体" w:hAnsi="宋体" w:eastAsia="宋体" w:cs="Times New Roman"/>
          <w:b/>
          <w:sz w:val="32"/>
          <w:szCs w:val="32"/>
        </w:rPr>
      </w:pPr>
      <w:bookmarkStart w:id="379" w:name="_Toc421042653"/>
      <w:bookmarkStart w:id="380" w:name="_Toc421032051"/>
      <w:bookmarkStart w:id="381" w:name="_Toc421042652"/>
      <w:bookmarkStart w:id="382" w:name="_Toc421032050"/>
      <w:bookmarkStart w:id="383" w:name="_Toc195842926"/>
    </w:p>
    <w:p>
      <w:pPr>
        <w:snapToGrid w:val="0"/>
        <w:spacing w:line="360" w:lineRule="auto"/>
        <w:jc w:val="center"/>
        <w:outlineLvl w:val="1"/>
        <w:rPr>
          <w:rFonts w:hint="eastAsia" w:ascii="宋体" w:hAnsi="宋体" w:eastAsia="宋体" w:cs="Times New Roman"/>
          <w:b/>
          <w:sz w:val="32"/>
          <w:szCs w:val="32"/>
        </w:rPr>
      </w:pPr>
    </w:p>
    <w:p>
      <w:pPr>
        <w:snapToGrid w:val="0"/>
        <w:spacing w:line="360" w:lineRule="auto"/>
        <w:jc w:val="center"/>
        <w:outlineLvl w:val="1"/>
        <w:rPr>
          <w:rFonts w:hint="eastAsia" w:ascii="宋体" w:hAnsi="宋体" w:eastAsia="宋体" w:cs="Times New Roman"/>
          <w:b/>
          <w:sz w:val="32"/>
          <w:szCs w:val="32"/>
        </w:rPr>
      </w:pPr>
    </w:p>
    <w:p>
      <w:pPr>
        <w:snapToGrid w:val="0"/>
        <w:spacing w:line="360" w:lineRule="auto"/>
        <w:jc w:val="center"/>
        <w:outlineLvl w:val="1"/>
        <w:rPr>
          <w:rFonts w:hint="eastAsia" w:ascii="宋体" w:hAnsi="宋体" w:eastAsia="宋体" w:cs="Times New Roman"/>
          <w:b/>
          <w:sz w:val="32"/>
          <w:szCs w:val="32"/>
        </w:rPr>
      </w:pPr>
    </w:p>
    <w:p>
      <w:pPr>
        <w:snapToGrid w:val="0"/>
        <w:spacing w:line="360" w:lineRule="auto"/>
        <w:jc w:val="center"/>
        <w:outlineLvl w:val="1"/>
        <w:rPr>
          <w:rFonts w:hint="eastAsia" w:ascii="宋体" w:hAnsi="宋体" w:eastAsia="宋体" w:cs="Times New Roman"/>
          <w:b/>
          <w:sz w:val="32"/>
          <w:szCs w:val="32"/>
        </w:rPr>
      </w:pPr>
    </w:p>
    <w:p>
      <w:pPr>
        <w:snapToGrid w:val="0"/>
        <w:spacing w:line="360" w:lineRule="auto"/>
        <w:jc w:val="center"/>
        <w:outlineLvl w:val="1"/>
        <w:rPr>
          <w:rFonts w:hint="eastAsia" w:ascii="宋体" w:hAnsi="宋体" w:eastAsia="宋体" w:cs="Times New Roman"/>
          <w:b/>
          <w:sz w:val="32"/>
          <w:szCs w:val="32"/>
        </w:rPr>
      </w:pPr>
    </w:p>
    <w:p>
      <w:pPr>
        <w:snapToGrid w:val="0"/>
        <w:spacing w:line="360" w:lineRule="auto"/>
        <w:jc w:val="center"/>
        <w:outlineLvl w:val="1"/>
        <w:rPr>
          <w:rFonts w:hint="eastAsia" w:ascii="宋体" w:hAnsi="宋体" w:eastAsia="宋体" w:cs="Times New Roman"/>
          <w:b/>
          <w:sz w:val="32"/>
          <w:szCs w:val="32"/>
        </w:rPr>
      </w:pPr>
    </w:p>
    <w:p>
      <w:pPr>
        <w:snapToGrid w:val="0"/>
        <w:spacing w:line="360" w:lineRule="auto"/>
        <w:jc w:val="center"/>
        <w:outlineLvl w:val="1"/>
        <w:rPr>
          <w:rFonts w:hint="eastAsia" w:ascii="宋体" w:hAnsi="宋体" w:eastAsia="宋体" w:cs="Times New Roman"/>
          <w:b/>
          <w:sz w:val="32"/>
          <w:szCs w:val="32"/>
        </w:rPr>
      </w:pPr>
    </w:p>
    <w:p>
      <w:pPr>
        <w:snapToGrid w:val="0"/>
        <w:spacing w:line="360" w:lineRule="auto"/>
        <w:jc w:val="center"/>
        <w:outlineLvl w:val="1"/>
        <w:rPr>
          <w:rFonts w:hint="eastAsia" w:ascii="宋体" w:hAnsi="宋体" w:eastAsia="宋体" w:cs="Times New Roman"/>
          <w:b/>
          <w:sz w:val="32"/>
          <w:szCs w:val="32"/>
        </w:rPr>
      </w:pPr>
      <w:r>
        <w:rPr>
          <w:rFonts w:hint="eastAsia" w:ascii="宋体" w:hAnsi="宋体" w:eastAsia="宋体" w:cs="Times New Roman"/>
          <w:b/>
          <w:sz w:val="32"/>
          <w:szCs w:val="32"/>
        </w:rPr>
        <w:t>附件4法定代表人授权书</w:t>
      </w:r>
    </w:p>
    <w:p>
      <w:pPr>
        <w:snapToGrid w:val="0"/>
        <w:spacing w:line="360" w:lineRule="auto"/>
        <w:jc w:val="both"/>
        <w:outlineLvl w:val="1"/>
        <w:rPr>
          <w:rFonts w:hint="eastAsia" w:ascii="宋体" w:hAnsi="宋体" w:eastAsia="宋体" w:cs="Times New Roman"/>
          <w:b/>
          <w:sz w:val="32"/>
          <w:szCs w:val="32"/>
        </w:rPr>
      </w:pPr>
    </w:p>
    <w:p>
      <w:pPr>
        <w:spacing w:line="360" w:lineRule="auto"/>
        <w:ind w:firstLine="720" w:firstLineChars="300"/>
        <w:rPr>
          <w:rFonts w:hint="eastAsia" w:ascii="宋体" w:hAnsi="宋体" w:eastAsia="宋体" w:cs="Times New Roman"/>
        </w:rPr>
      </w:pPr>
    </w:p>
    <w:p>
      <w:pPr>
        <w:spacing w:line="360" w:lineRule="auto"/>
        <w:ind w:firstLine="480" w:firstLineChars="200"/>
        <w:rPr>
          <w:rFonts w:ascii="宋体" w:hAnsi="宋体" w:eastAsia="宋体" w:cs="Times New Roman"/>
          <w:szCs w:val="24"/>
        </w:rPr>
      </w:pPr>
      <w:r>
        <w:rPr>
          <w:rFonts w:hint="eastAsia" w:ascii="宋体" w:hAnsi="宋体" w:eastAsia="宋体" w:cs="Times New Roman"/>
          <w:szCs w:val="24"/>
        </w:rPr>
        <w:t>本授权书声明：注册于</w:t>
      </w:r>
      <w:r>
        <w:rPr>
          <w:rFonts w:hint="eastAsia" w:ascii="宋体" w:hAnsi="宋体" w:eastAsia="宋体" w:cs="Times New Roman"/>
          <w:szCs w:val="24"/>
          <w:u w:val="single"/>
        </w:rPr>
        <w:t>（国家或地区的名称）</w:t>
      </w:r>
      <w:r>
        <w:rPr>
          <w:rFonts w:hint="eastAsia" w:ascii="宋体" w:hAnsi="宋体" w:eastAsia="宋体" w:cs="Times New Roman"/>
          <w:szCs w:val="24"/>
        </w:rPr>
        <w:t>的（</w:t>
      </w:r>
      <w:r>
        <w:rPr>
          <w:rFonts w:hint="eastAsia" w:ascii="宋体" w:hAnsi="宋体" w:eastAsia="宋体" w:cs="Times New Roman"/>
          <w:szCs w:val="24"/>
          <w:u w:val="single"/>
        </w:rPr>
        <w:t>公司名称</w:t>
      </w:r>
      <w:r>
        <w:rPr>
          <w:rFonts w:hint="eastAsia" w:ascii="宋体" w:hAnsi="宋体" w:eastAsia="宋体" w:cs="Times New Roman"/>
          <w:szCs w:val="24"/>
        </w:rPr>
        <w:t>）的在下面签字的（</w:t>
      </w:r>
      <w:r>
        <w:rPr>
          <w:rFonts w:hint="eastAsia" w:ascii="宋体" w:hAnsi="宋体" w:eastAsia="宋体" w:cs="Times New Roman"/>
          <w:szCs w:val="24"/>
          <w:u w:val="single"/>
        </w:rPr>
        <w:t>法人代表姓名、职务</w:t>
      </w:r>
      <w:r>
        <w:rPr>
          <w:rFonts w:hint="eastAsia" w:ascii="宋体" w:hAnsi="宋体" w:eastAsia="宋体" w:cs="Times New Roman"/>
          <w:szCs w:val="24"/>
        </w:rPr>
        <w:t>）代表本公司授权（</w:t>
      </w:r>
      <w:r>
        <w:rPr>
          <w:rFonts w:hint="eastAsia" w:ascii="宋体" w:hAnsi="宋体" w:eastAsia="宋体" w:cs="Times New Roman"/>
          <w:szCs w:val="24"/>
          <w:u w:val="single"/>
        </w:rPr>
        <w:t>单位名称</w:t>
      </w:r>
      <w:r>
        <w:rPr>
          <w:rFonts w:hint="eastAsia" w:ascii="宋体" w:hAnsi="宋体" w:eastAsia="宋体" w:cs="Times New Roman"/>
          <w:szCs w:val="24"/>
        </w:rPr>
        <w:t>）的在下面签字的（</w:t>
      </w:r>
      <w:r>
        <w:rPr>
          <w:rFonts w:hint="eastAsia" w:ascii="宋体" w:hAnsi="宋体" w:eastAsia="宋体" w:cs="Times New Roman"/>
          <w:szCs w:val="24"/>
          <w:u w:val="single"/>
        </w:rPr>
        <w:t>被授权人的姓名、职务</w:t>
      </w:r>
      <w:r>
        <w:rPr>
          <w:rFonts w:hint="eastAsia" w:ascii="宋体" w:hAnsi="宋体" w:eastAsia="宋体" w:cs="Times New Roman"/>
          <w:szCs w:val="24"/>
        </w:rPr>
        <w:t>）为本公司的合法代理人，就（</w:t>
      </w:r>
      <w:r>
        <w:rPr>
          <w:rFonts w:hint="eastAsia" w:ascii="宋体" w:hAnsi="宋体" w:eastAsia="宋体" w:cs="Times New Roman"/>
          <w:szCs w:val="24"/>
          <w:u w:val="single"/>
        </w:rPr>
        <w:t>项目名称</w:t>
      </w:r>
      <w:r>
        <w:rPr>
          <w:rFonts w:hint="eastAsia" w:ascii="宋体" w:hAnsi="宋体" w:eastAsia="宋体" w:cs="Times New Roman"/>
          <w:szCs w:val="24"/>
        </w:rPr>
        <w:t>）的采购，以本公司名义处理一切与之有关的事务。</w:t>
      </w:r>
    </w:p>
    <w:p>
      <w:pPr>
        <w:spacing w:line="360" w:lineRule="auto"/>
        <w:ind w:firstLine="480" w:firstLineChars="200"/>
        <w:rPr>
          <w:rFonts w:hint="eastAsia" w:ascii="宋体" w:hAnsi="宋体" w:eastAsia="宋体" w:cs="Times New Roman"/>
          <w:szCs w:val="24"/>
        </w:rPr>
      </w:pPr>
      <w:r>
        <w:rPr>
          <w:rFonts w:hint="eastAsia" w:ascii="宋体" w:hAnsi="宋体" w:eastAsia="宋体" w:cs="Times New Roman"/>
          <w:szCs w:val="24"/>
        </w:rPr>
        <w:t>本授权书签字盖章后立即生效，特此声明。</w:t>
      </w:r>
      <w:r>
        <w:rPr>
          <w:rFonts w:hint="eastAsia" w:ascii="宋体" w:hAnsi="宋体" w:eastAsia="宋体" w:cs="Times New Roman"/>
          <w:szCs w:val="24"/>
        </w:rPr>
        <w:cr/>
      </w:r>
    </w:p>
    <w:p>
      <w:pPr>
        <w:spacing w:line="360" w:lineRule="auto"/>
        <w:ind w:firstLine="200"/>
        <w:rPr>
          <w:rFonts w:hint="eastAsia" w:ascii="宋体" w:hAnsi="宋体" w:eastAsia="宋体" w:cs="Times New Roman"/>
          <w:szCs w:val="24"/>
        </w:rPr>
      </w:pPr>
      <w:r>
        <w:rPr>
          <w:rFonts w:hint="eastAsia" w:ascii="宋体" w:hAnsi="宋体" w:eastAsia="宋体" w:cs="Times New Roman"/>
          <w:szCs w:val="24"/>
        </w:rPr>
        <w:t>法定代表人（签字或印鉴）：_________</w:t>
      </w:r>
    </w:p>
    <w:p>
      <w:pPr>
        <w:spacing w:line="360" w:lineRule="auto"/>
        <w:ind w:firstLine="200"/>
        <w:rPr>
          <w:rFonts w:hint="eastAsia" w:ascii="宋体" w:hAnsi="宋体" w:eastAsia="宋体" w:cs="Times New Roman"/>
          <w:szCs w:val="24"/>
        </w:rPr>
      </w:pPr>
      <w:r>
        <w:rPr>
          <w:rFonts w:hint="eastAsia" w:ascii="宋体" w:hAnsi="宋体" w:eastAsia="宋体" w:cs="Times New Roman"/>
          <w:szCs w:val="24"/>
          <w:lang w:eastAsia="zh-CN"/>
        </w:rPr>
        <w:t>响应</w:t>
      </w:r>
      <w:r>
        <w:rPr>
          <w:rFonts w:hint="eastAsia" w:ascii="宋体" w:hAnsi="宋体" w:eastAsia="宋体" w:cs="Times New Roman"/>
          <w:szCs w:val="24"/>
        </w:rPr>
        <w:t>方授权代表（签字）：________</w:t>
      </w:r>
    </w:p>
    <w:p>
      <w:pPr>
        <w:spacing w:line="360" w:lineRule="auto"/>
        <w:ind w:firstLine="200"/>
        <w:rPr>
          <w:rFonts w:ascii="宋体" w:hAnsi="宋体" w:eastAsia="宋体" w:cs="Times New Roman"/>
          <w:szCs w:val="24"/>
        </w:rPr>
      </w:pPr>
      <w:r>
        <w:rPr>
          <w:rFonts w:hint="eastAsia" w:ascii="宋体" w:hAnsi="宋体" w:eastAsia="宋体" w:cs="Times New Roman"/>
          <w:szCs w:val="24"/>
          <w:lang w:eastAsia="zh-CN"/>
        </w:rPr>
        <w:t>响应</w:t>
      </w:r>
      <w:r>
        <w:rPr>
          <w:rFonts w:hint="eastAsia" w:ascii="宋体" w:hAnsi="宋体" w:eastAsia="宋体" w:cs="Times New Roman"/>
          <w:szCs w:val="24"/>
        </w:rPr>
        <w:t>方（盖章）:____________</w:t>
      </w:r>
    </w:p>
    <w:p>
      <w:pPr>
        <w:pStyle w:val="6"/>
        <w:tabs>
          <w:tab w:val="left" w:pos="5580"/>
        </w:tabs>
        <w:ind w:firstLine="200"/>
        <w:rPr>
          <w:rFonts w:hint="eastAsia" w:hAnsi="宋体" w:eastAsia="宋体" w:cs="Times New Roman"/>
          <w:sz w:val="24"/>
          <w:szCs w:val="24"/>
        </w:rPr>
      </w:pPr>
    </w:p>
    <w:p>
      <w:pPr>
        <w:pStyle w:val="6"/>
        <w:tabs>
          <w:tab w:val="left" w:pos="5580"/>
        </w:tabs>
        <w:ind w:firstLine="200"/>
        <w:rPr>
          <w:rFonts w:hAnsi="宋体" w:eastAsia="宋体" w:cs="Times New Roman"/>
          <w:sz w:val="24"/>
          <w:szCs w:val="24"/>
        </w:rPr>
      </w:pPr>
      <w:r>
        <w:rPr>
          <w:rFonts w:hint="eastAsia" w:hAnsi="宋体" w:eastAsia="宋体" w:cs="Times New Roman"/>
          <w:sz w:val="24"/>
          <w:szCs w:val="24"/>
        </w:rPr>
        <w:t>附：</w:t>
      </w:r>
    </w:p>
    <w:p>
      <w:pPr>
        <w:pStyle w:val="6"/>
        <w:tabs>
          <w:tab w:val="left" w:pos="5580"/>
        </w:tabs>
        <w:ind w:firstLine="200"/>
        <w:rPr>
          <w:rFonts w:hAnsi="宋体" w:eastAsia="宋体" w:cs="Times New Roman"/>
          <w:sz w:val="24"/>
          <w:szCs w:val="24"/>
        </w:rPr>
      </w:pPr>
      <w:r>
        <w:rPr>
          <w:rFonts w:hint="eastAsia" w:hAnsi="宋体" w:eastAsia="宋体" w:cs="Times New Roman"/>
          <w:sz w:val="24"/>
          <w:szCs w:val="24"/>
        </w:rPr>
        <w:t>被授权人姓名：</w:t>
      </w:r>
    </w:p>
    <w:p>
      <w:pPr>
        <w:pStyle w:val="6"/>
        <w:tabs>
          <w:tab w:val="left" w:pos="5580"/>
        </w:tabs>
        <w:ind w:firstLine="200"/>
        <w:rPr>
          <w:rFonts w:hAnsi="宋体" w:eastAsia="宋体" w:cs="Times New Roman"/>
          <w:sz w:val="24"/>
          <w:szCs w:val="24"/>
        </w:rPr>
      </w:pPr>
      <w:r>
        <w:rPr>
          <w:rFonts w:hint="eastAsia" w:hAnsi="宋体" w:eastAsia="宋体" w:cs="Times New Roman"/>
          <w:sz w:val="24"/>
          <w:szCs w:val="24"/>
        </w:rPr>
        <w:t>职务：</w:t>
      </w:r>
    </w:p>
    <w:p>
      <w:pPr>
        <w:pStyle w:val="6"/>
        <w:tabs>
          <w:tab w:val="left" w:pos="5580"/>
        </w:tabs>
        <w:ind w:firstLine="200"/>
        <w:rPr>
          <w:rFonts w:hAnsi="宋体" w:eastAsia="宋体" w:cs="Times New Roman"/>
          <w:sz w:val="24"/>
          <w:szCs w:val="24"/>
        </w:rPr>
      </w:pPr>
      <w:r>
        <w:rPr>
          <w:rFonts w:hint="eastAsia" w:hAnsi="宋体" w:eastAsia="宋体" w:cs="Times New Roman"/>
          <w:sz w:val="24"/>
          <w:szCs w:val="24"/>
        </w:rPr>
        <w:t>详细通讯地址：</w:t>
      </w:r>
    </w:p>
    <w:p>
      <w:pPr>
        <w:pStyle w:val="6"/>
        <w:tabs>
          <w:tab w:val="left" w:pos="5580"/>
        </w:tabs>
        <w:ind w:firstLine="200"/>
        <w:rPr>
          <w:rFonts w:hint="eastAsia" w:hAnsi="宋体" w:eastAsia="宋体" w:cs="Times New Roman"/>
          <w:sz w:val="24"/>
          <w:szCs w:val="24"/>
        </w:rPr>
      </w:pPr>
      <w:r>
        <w:rPr>
          <w:rFonts w:hint="eastAsia" w:hAnsi="宋体" w:eastAsia="宋体" w:cs="Times New Roman"/>
          <w:sz w:val="24"/>
          <w:szCs w:val="24"/>
        </w:rPr>
        <w:t>电话：</w:t>
      </w:r>
    </w:p>
    <w:p>
      <w:pPr>
        <w:pStyle w:val="6"/>
        <w:tabs>
          <w:tab w:val="left" w:pos="5580"/>
        </w:tabs>
        <w:ind w:firstLine="200"/>
        <w:jc w:val="left"/>
        <w:rPr>
          <w:rFonts w:hint="eastAsia" w:hAnsi="宋体" w:eastAsia="宋体" w:cs="Times New Roman"/>
          <w:sz w:val="24"/>
          <w:szCs w:val="24"/>
        </w:rPr>
      </w:pPr>
      <w:r>
        <w:rPr>
          <w:rFonts w:hint="eastAsia" w:hAnsi="宋体" w:eastAsia="宋体" w:cs="Times New Roman"/>
          <w:sz w:val="24"/>
          <w:szCs w:val="24"/>
        </w:rPr>
        <w:t>法人及被授权人身份证复印件:</w:t>
      </w:r>
    </w:p>
    <w:tbl>
      <w:tblPr>
        <w:tblStyle w:val="11"/>
        <w:tblW w:w="928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288"/>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1836" w:hRule="atLeast"/>
        </w:trPr>
        <w:tc>
          <w:tcPr>
            <w:tcW w:w="9288" w:type="dxa"/>
            <w:noWrap w:val="0"/>
            <w:vAlign w:val="top"/>
          </w:tcPr>
          <w:p>
            <w:pPr>
              <w:pStyle w:val="6"/>
              <w:tabs>
                <w:tab w:val="left" w:pos="5580"/>
              </w:tabs>
              <w:jc w:val="left"/>
              <w:rPr>
                <w:rFonts w:hint="eastAsia" w:hAnsi="宋体" w:eastAsia="宋体" w:cs="Times New Roman"/>
                <w:sz w:val="24"/>
                <w:szCs w:val="24"/>
              </w:rPr>
            </w:pPr>
          </w:p>
          <w:p>
            <w:pPr>
              <w:pStyle w:val="6"/>
              <w:tabs>
                <w:tab w:val="left" w:pos="5580"/>
              </w:tabs>
              <w:jc w:val="left"/>
              <w:rPr>
                <w:rFonts w:hint="eastAsia" w:hAnsi="宋体" w:eastAsia="宋体" w:cs="Times New Roman"/>
                <w:sz w:val="24"/>
                <w:szCs w:val="24"/>
              </w:rPr>
            </w:pPr>
          </w:p>
          <w:p>
            <w:pPr>
              <w:pStyle w:val="6"/>
              <w:tabs>
                <w:tab w:val="left" w:pos="5580"/>
              </w:tabs>
              <w:jc w:val="left"/>
              <w:rPr>
                <w:rFonts w:hint="eastAsia" w:hAnsi="宋体" w:eastAsia="宋体" w:cs="Times New Roman"/>
                <w:sz w:val="24"/>
                <w:szCs w:val="24"/>
              </w:rPr>
            </w:pPr>
          </w:p>
          <w:p>
            <w:pPr>
              <w:pStyle w:val="6"/>
              <w:tabs>
                <w:tab w:val="left" w:pos="5580"/>
              </w:tabs>
              <w:jc w:val="left"/>
              <w:rPr>
                <w:rFonts w:hAnsi="宋体" w:eastAsia="宋体" w:cs="Times New Roman"/>
                <w:sz w:val="24"/>
                <w:szCs w:val="24"/>
              </w:rPr>
            </w:pPr>
          </w:p>
        </w:tc>
      </w:tr>
    </w:tbl>
    <w:p>
      <w:pPr>
        <w:pStyle w:val="6"/>
        <w:rPr>
          <w:rFonts w:hAnsi="宋体" w:eastAsia="宋体" w:cs="Times New Roman"/>
          <w:sz w:val="24"/>
          <w:szCs w:val="24"/>
        </w:rPr>
      </w:pPr>
    </w:p>
    <w:p>
      <w:pPr>
        <w:tabs>
          <w:tab w:val="left" w:pos="5580"/>
        </w:tabs>
        <w:spacing w:line="480" w:lineRule="auto"/>
        <w:rPr>
          <w:rFonts w:ascii="宋体" w:hAnsi="宋体" w:eastAsia="宋体" w:cs="Times New Roman"/>
          <w:u w:val="single"/>
        </w:rPr>
      </w:pPr>
    </w:p>
    <w:p>
      <w:pPr>
        <w:tabs>
          <w:tab w:val="left" w:pos="5580"/>
        </w:tabs>
        <w:spacing w:line="480" w:lineRule="auto"/>
        <w:rPr>
          <w:rFonts w:ascii="宋体" w:hAnsi="宋体" w:eastAsia="宋体" w:cs="Times New Roman"/>
          <w:u w:val="single"/>
        </w:rPr>
      </w:pPr>
    </w:p>
    <w:p>
      <w:pPr>
        <w:tabs>
          <w:tab w:val="left" w:pos="5580"/>
        </w:tabs>
        <w:spacing w:line="480" w:lineRule="auto"/>
        <w:rPr>
          <w:rFonts w:ascii="宋体" w:hAnsi="宋体" w:eastAsia="宋体" w:cs="Times New Roman"/>
          <w:u w:val="single"/>
        </w:rPr>
      </w:pPr>
    </w:p>
    <w:p>
      <w:pPr>
        <w:tabs>
          <w:tab w:val="left" w:pos="5580"/>
        </w:tabs>
        <w:spacing w:line="480" w:lineRule="auto"/>
        <w:rPr>
          <w:rFonts w:ascii="宋体" w:hAnsi="宋体" w:eastAsia="宋体" w:cs="Times New Roman"/>
          <w:u w:val="single"/>
        </w:rPr>
      </w:pPr>
    </w:p>
    <w:p>
      <w:pPr>
        <w:snapToGrid w:val="0"/>
        <w:spacing w:line="360" w:lineRule="auto"/>
        <w:jc w:val="both"/>
        <w:outlineLvl w:val="1"/>
        <w:rPr>
          <w:rFonts w:ascii="宋体" w:hAnsi="宋体" w:eastAsia="宋体" w:cs="Times New Roman"/>
          <w:b/>
          <w:sz w:val="32"/>
          <w:szCs w:val="32"/>
        </w:rPr>
      </w:pPr>
      <w:r>
        <w:rPr>
          <w:rFonts w:ascii="宋体" w:hAnsi="宋体" w:eastAsia="宋体" w:cs="Times New Roman"/>
          <w:b/>
          <w:sz w:val="32"/>
          <w:szCs w:val="32"/>
        </w:rPr>
        <w:t>附件5</w:t>
      </w:r>
      <w:bookmarkEnd w:id="379"/>
      <w:bookmarkEnd w:id="380"/>
      <w:r>
        <w:rPr>
          <w:rFonts w:ascii="宋体" w:hAnsi="宋体" w:eastAsia="宋体" w:cs="Times New Roman"/>
          <w:b/>
          <w:sz w:val="32"/>
          <w:szCs w:val="32"/>
        </w:rPr>
        <w:t>商务条款偏离表</w:t>
      </w:r>
    </w:p>
    <w:p>
      <w:pPr>
        <w:pStyle w:val="6"/>
        <w:rPr>
          <w:rFonts w:hAnsi="宋体" w:eastAsia="宋体" w:cs="Times New Roman"/>
          <w:sz w:val="24"/>
          <w:szCs w:val="24"/>
        </w:rPr>
      </w:pPr>
    </w:p>
    <w:p>
      <w:pPr>
        <w:pStyle w:val="6"/>
        <w:rPr>
          <w:rFonts w:hAnsi="宋体" w:eastAsia="宋体" w:cs="Times New Roman"/>
          <w:sz w:val="24"/>
          <w:szCs w:val="24"/>
        </w:rPr>
      </w:pPr>
      <w:r>
        <w:rPr>
          <w:rFonts w:hint="eastAsia" w:hAnsi="宋体" w:eastAsia="宋体" w:cs="Times New Roman"/>
          <w:sz w:val="24"/>
          <w:szCs w:val="24"/>
        </w:rPr>
        <w:t>项目名称</w:t>
      </w:r>
      <w:r>
        <w:rPr>
          <w:rFonts w:hAnsi="宋体" w:eastAsia="宋体" w:cs="Times New Roman"/>
          <w:sz w:val="24"/>
          <w:szCs w:val="24"/>
        </w:rPr>
        <w:t>:________</w:t>
      </w:r>
    </w:p>
    <w:tbl>
      <w:tblPr>
        <w:tblStyle w:val="11"/>
        <w:tblW w:w="928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8"/>
        <w:gridCol w:w="2068"/>
        <w:gridCol w:w="2590"/>
        <w:gridCol w:w="2590"/>
        <w:gridCol w:w="128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85" w:hRule="atLeast"/>
          <w:jc w:val="center"/>
        </w:trPr>
        <w:tc>
          <w:tcPr>
            <w:tcW w:w="758" w:type="dxa"/>
            <w:noWrap w:val="0"/>
            <w:vAlign w:val="center"/>
          </w:tcPr>
          <w:p>
            <w:pPr>
              <w:pStyle w:val="6"/>
              <w:jc w:val="center"/>
              <w:rPr>
                <w:rFonts w:hAnsi="宋体" w:eastAsia="宋体" w:cs="Times New Roman"/>
                <w:sz w:val="24"/>
                <w:szCs w:val="24"/>
              </w:rPr>
            </w:pPr>
            <w:r>
              <w:rPr>
                <w:rFonts w:hint="eastAsia" w:hAnsi="宋体" w:eastAsia="宋体" w:cs="Times New Roman"/>
                <w:sz w:val="24"/>
                <w:szCs w:val="24"/>
              </w:rPr>
              <w:t>序号</w:t>
            </w:r>
          </w:p>
        </w:tc>
        <w:tc>
          <w:tcPr>
            <w:tcW w:w="2068" w:type="dxa"/>
            <w:noWrap w:val="0"/>
            <w:vAlign w:val="center"/>
          </w:tcPr>
          <w:p>
            <w:pPr>
              <w:jc w:val="center"/>
              <w:rPr>
                <w:rFonts w:ascii="宋体" w:hAnsi="宋体" w:eastAsia="宋体" w:cs="Times New Roman"/>
                <w:szCs w:val="24"/>
              </w:rPr>
            </w:pPr>
            <w:r>
              <w:rPr>
                <w:rFonts w:hint="eastAsia" w:ascii="宋体" w:hAnsi="宋体" w:eastAsia="宋体" w:cs="Times New Roman"/>
                <w:szCs w:val="24"/>
                <w:lang w:eastAsia="zh-CN"/>
              </w:rPr>
              <w:t>比选采购文件</w:t>
            </w:r>
            <w:r>
              <w:rPr>
                <w:rFonts w:hint="eastAsia" w:ascii="宋体" w:hAnsi="宋体" w:eastAsia="宋体" w:cs="Times New Roman"/>
                <w:szCs w:val="24"/>
              </w:rPr>
              <w:t>条目号</w:t>
            </w:r>
          </w:p>
          <w:p>
            <w:pPr>
              <w:pStyle w:val="6"/>
              <w:jc w:val="center"/>
              <w:rPr>
                <w:rFonts w:hAnsi="宋体" w:eastAsia="宋体" w:cs="Times New Roman"/>
                <w:sz w:val="24"/>
                <w:szCs w:val="24"/>
              </w:rPr>
            </w:pPr>
            <w:r>
              <w:rPr>
                <w:rFonts w:hint="eastAsia" w:hAnsi="宋体" w:eastAsia="宋体" w:cs="Times New Roman"/>
                <w:sz w:val="24"/>
                <w:szCs w:val="24"/>
              </w:rPr>
              <w:t>（页码）</w:t>
            </w:r>
          </w:p>
        </w:tc>
        <w:tc>
          <w:tcPr>
            <w:tcW w:w="2590" w:type="dxa"/>
            <w:noWrap w:val="0"/>
            <w:vAlign w:val="center"/>
          </w:tcPr>
          <w:p>
            <w:pPr>
              <w:pStyle w:val="6"/>
              <w:jc w:val="center"/>
              <w:rPr>
                <w:rFonts w:hAnsi="宋体" w:eastAsia="宋体" w:cs="Times New Roman"/>
                <w:sz w:val="24"/>
                <w:szCs w:val="24"/>
              </w:rPr>
            </w:pPr>
            <w:r>
              <w:rPr>
                <w:rFonts w:hint="eastAsia" w:hAnsi="宋体" w:eastAsia="宋体" w:cs="Times New Roman"/>
                <w:sz w:val="24"/>
                <w:szCs w:val="24"/>
                <w:lang w:eastAsia="zh-CN"/>
              </w:rPr>
              <w:t>比选采购文件</w:t>
            </w:r>
            <w:r>
              <w:rPr>
                <w:rFonts w:hint="eastAsia" w:hAnsi="宋体" w:eastAsia="宋体" w:cs="Times New Roman"/>
                <w:sz w:val="24"/>
                <w:szCs w:val="24"/>
              </w:rPr>
              <w:t>的商务条款</w:t>
            </w:r>
          </w:p>
        </w:tc>
        <w:tc>
          <w:tcPr>
            <w:tcW w:w="2590" w:type="dxa"/>
            <w:noWrap w:val="0"/>
            <w:vAlign w:val="center"/>
          </w:tcPr>
          <w:p>
            <w:pPr>
              <w:pStyle w:val="6"/>
              <w:jc w:val="center"/>
              <w:rPr>
                <w:rFonts w:hAnsi="宋体" w:eastAsia="宋体" w:cs="Times New Roman"/>
                <w:sz w:val="24"/>
                <w:szCs w:val="24"/>
              </w:rPr>
            </w:pPr>
            <w:r>
              <w:rPr>
                <w:rFonts w:hint="eastAsia" w:hAnsi="宋体" w:eastAsia="宋体" w:cs="Times New Roman"/>
                <w:sz w:val="24"/>
                <w:szCs w:val="24"/>
                <w:lang w:eastAsia="zh-CN"/>
              </w:rPr>
              <w:t>响应</w:t>
            </w:r>
            <w:r>
              <w:rPr>
                <w:rFonts w:hint="eastAsia" w:hAnsi="宋体" w:eastAsia="宋体" w:cs="Times New Roman"/>
                <w:sz w:val="24"/>
                <w:szCs w:val="24"/>
              </w:rPr>
              <w:t>文件的商务条款</w:t>
            </w:r>
          </w:p>
        </w:tc>
        <w:tc>
          <w:tcPr>
            <w:tcW w:w="1282" w:type="dxa"/>
            <w:noWrap w:val="0"/>
            <w:vAlign w:val="center"/>
          </w:tcPr>
          <w:p>
            <w:pPr>
              <w:pStyle w:val="6"/>
              <w:jc w:val="center"/>
              <w:rPr>
                <w:rFonts w:hAnsi="宋体" w:eastAsia="宋体" w:cs="Times New Roman"/>
                <w:sz w:val="24"/>
                <w:szCs w:val="24"/>
              </w:rPr>
            </w:pPr>
            <w:r>
              <w:rPr>
                <w:rFonts w:hint="eastAsia" w:hAnsi="宋体" w:eastAsia="宋体" w:cs="Times New Roman"/>
                <w:sz w:val="24"/>
                <w:szCs w:val="24"/>
              </w:rPr>
              <w:t>偏离情况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85" w:hRule="atLeast"/>
          <w:jc w:val="center"/>
        </w:trPr>
        <w:tc>
          <w:tcPr>
            <w:tcW w:w="758" w:type="dxa"/>
            <w:noWrap w:val="0"/>
            <w:vAlign w:val="center"/>
          </w:tcPr>
          <w:p>
            <w:pPr>
              <w:pStyle w:val="6"/>
              <w:jc w:val="center"/>
              <w:rPr>
                <w:rFonts w:hAnsi="宋体" w:eastAsia="宋体" w:cs="Times New Roman"/>
                <w:sz w:val="24"/>
                <w:szCs w:val="24"/>
              </w:rPr>
            </w:pPr>
          </w:p>
        </w:tc>
        <w:tc>
          <w:tcPr>
            <w:tcW w:w="2068" w:type="dxa"/>
            <w:noWrap w:val="0"/>
            <w:vAlign w:val="center"/>
          </w:tcPr>
          <w:p>
            <w:pPr>
              <w:pStyle w:val="6"/>
              <w:jc w:val="center"/>
              <w:rPr>
                <w:rFonts w:hAnsi="宋体" w:eastAsia="宋体" w:cs="Times New Roman"/>
                <w:sz w:val="24"/>
                <w:szCs w:val="24"/>
              </w:rPr>
            </w:pPr>
          </w:p>
        </w:tc>
        <w:tc>
          <w:tcPr>
            <w:tcW w:w="2590" w:type="dxa"/>
            <w:noWrap w:val="0"/>
            <w:vAlign w:val="center"/>
          </w:tcPr>
          <w:p>
            <w:pPr>
              <w:pStyle w:val="6"/>
              <w:jc w:val="center"/>
              <w:rPr>
                <w:rFonts w:hAnsi="宋体" w:eastAsia="宋体" w:cs="Times New Roman"/>
                <w:sz w:val="24"/>
                <w:szCs w:val="24"/>
              </w:rPr>
            </w:pPr>
          </w:p>
        </w:tc>
        <w:tc>
          <w:tcPr>
            <w:tcW w:w="2590" w:type="dxa"/>
            <w:noWrap w:val="0"/>
            <w:vAlign w:val="center"/>
          </w:tcPr>
          <w:p>
            <w:pPr>
              <w:pStyle w:val="6"/>
              <w:jc w:val="center"/>
              <w:rPr>
                <w:rFonts w:hAnsi="宋体" w:eastAsia="宋体" w:cs="Times New Roman"/>
                <w:sz w:val="24"/>
                <w:szCs w:val="24"/>
              </w:rPr>
            </w:pPr>
          </w:p>
        </w:tc>
        <w:tc>
          <w:tcPr>
            <w:tcW w:w="1282" w:type="dxa"/>
            <w:noWrap w:val="0"/>
            <w:vAlign w:val="center"/>
          </w:tcPr>
          <w:p>
            <w:pPr>
              <w:pStyle w:val="6"/>
              <w:jc w:val="center"/>
              <w:rPr>
                <w:rFonts w:hAnsi="宋体" w:eastAsia="宋体" w:cs="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85" w:hRule="atLeast"/>
          <w:jc w:val="center"/>
        </w:trPr>
        <w:tc>
          <w:tcPr>
            <w:tcW w:w="758" w:type="dxa"/>
            <w:noWrap w:val="0"/>
            <w:vAlign w:val="center"/>
          </w:tcPr>
          <w:p>
            <w:pPr>
              <w:pStyle w:val="6"/>
              <w:jc w:val="center"/>
              <w:rPr>
                <w:rFonts w:hAnsi="宋体" w:eastAsia="宋体" w:cs="Times New Roman"/>
                <w:sz w:val="24"/>
                <w:szCs w:val="24"/>
              </w:rPr>
            </w:pPr>
          </w:p>
        </w:tc>
        <w:tc>
          <w:tcPr>
            <w:tcW w:w="2068" w:type="dxa"/>
            <w:noWrap w:val="0"/>
            <w:vAlign w:val="center"/>
          </w:tcPr>
          <w:p>
            <w:pPr>
              <w:pStyle w:val="6"/>
              <w:jc w:val="center"/>
              <w:rPr>
                <w:rFonts w:hAnsi="宋体" w:eastAsia="宋体" w:cs="Times New Roman"/>
                <w:sz w:val="24"/>
                <w:szCs w:val="24"/>
              </w:rPr>
            </w:pPr>
          </w:p>
        </w:tc>
        <w:tc>
          <w:tcPr>
            <w:tcW w:w="2590" w:type="dxa"/>
            <w:noWrap w:val="0"/>
            <w:vAlign w:val="center"/>
          </w:tcPr>
          <w:p>
            <w:pPr>
              <w:pStyle w:val="6"/>
              <w:jc w:val="center"/>
              <w:rPr>
                <w:rFonts w:hAnsi="宋体" w:eastAsia="宋体" w:cs="Times New Roman"/>
                <w:sz w:val="24"/>
                <w:szCs w:val="24"/>
              </w:rPr>
            </w:pPr>
          </w:p>
        </w:tc>
        <w:tc>
          <w:tcPr>
            <w:tcW w:w="2590" w:type="dxa"/>
            <w:noWrap w:val="0"/>
            <w:vAlign w:val="center"/>
          </w:tcPr>
          <w:p>
            <w:pPr>
              <w:pStyle w:val="6"/>
              <w:jc w:val="center"/>
              <w:rPr>
                <w:rFonts w:hAnsi="宋体" w:eastAsia="宋体" w:cs="Times New Roman"/>
                <w:sz w:val="24"/>
                <w:szCs w:val="24"/>
              </w:rPr>
            </w:pPr>
          </w:p>
        </w:tc>
        <w:tc>
          <w:tcPr>
            <w:tcW w:w="1282" w:type="dxa"/>
            <w:noWrap w:val="0"/>
            <w:vAlign w:val="center"/>
          </w:tcPr>
          <w:p>
            <w:pPr>
              <w:pStyle w:val="6"/>
              <w:jc w:val="center"/>
              <w:rPr>
                <w:rFonts w:hAnsi="宋体" w:eastAsia="宋体" w:cs="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85" w:hRule="atLeast"/>
          <w:jc w:val="center"/>
        </w:trPr>
        <w:tc>
          <w:tcPr>
            <w:tcW w:w="758" w:type="dxa"/>
            <w:noWrap w:val="0"/>
            <w:vAlign w:val="center"/>
          </w:tcPr>
          <w:p>
            <w:pPr>
              <w:pStyle w:val="6"/>
              <w:jc w:val="center"/>
              <w:rPr>
                <w:rFonts w:hAnsi="宋体" w:eastAsia="宋体" w:cs="Times New Roman"/>
                <w:sz w:val="24"/>
                <w:szCs w:val="24"/>
              </w:rPr>
            </w:pPr>
          </w:p>
        </w:tc>
        <w:tc>
          <w:tcPr>
            <w:tcW w:w="2068" w:type="dxa"/>
            <w:noWrap w:val="0"/>
            <w:vAlign w:val="center"/>
          </w:tcPr>
          <w:p>
            <w:pPr>
              <w:pStyle w:val="6"/>
              <w:jc w:val="center"/>
              <w:rPr>
                <w:rFonts w:hAnsi="宋体" w:eastAsia="宋体" w:cs="Times New Roman"/>
                <w:sz w:val="24"/>
                <w:szCs w:val="24"/>
              </w:rPr>
            </w:pPr>
          </w:p>
        </w:tc>
        <w:tc>
          <w:tcPr>
            <w:tcW w:w="2590" w:type="dxa"/>
            <w:noWrap w:val="0"/>
            <w:vAlign w:val="center"/>
          </w:tcPr>
          <w:p>
            <w:pPr>
              <w:pStyle w:val="6"/>
              <w:jc w:val="center"/>
              <w:rPr>
                <w:rFonts w:hAnsi="宋体" w:eastAsia="宋体" w:cs="Times New Roman"/>
                <w:sz w:val="24"/>
                <w:szCs w:val="24"/>
              </w:rPr>
            </w:pPr>
          </w:p>
        </w:tc>
        <w:tc>
          <w:tcPr>
            <w:tcW w:w="2590" w:type="dxa"/>
            <w:noWrap w:val="0"/>
            <w:vAlign w:val="center"/>
          </w:tcPr>
          <w:p>
            <w:pPr>
              <w:pStyle w:val="6"/>
              <w:jc w:val="center"/>
              <w:rPr>
                <w:rFonts w:hAnsi="宋体" w:eastAsia="宋体" w:cs="Times New Roman"/>
                <w:sz w:val="24"/>
                <w:szCs w:val="24"/>
              </w:rPr>
            </w:pPr>
          </w:p>
        </w:tc>
        <w:tc>
          <w:tcPr>
            <w:tcW w:w="1282" w:type="dxa"/>
            <w:noWrap w:val="0"/>
            <w:vAlign w:val="center"/>
          </w:tcPr>
          <w:p>
            <w:pPr>
              <w:pStyle w:val="6"/>
              <w:jc w:val="center"/>
              <w:rPr>
                <w:rFonts w:hAnsi="宋体" w:eastAsia="宋体" w:cs="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85" w:hRule="atLeast"/>
          <w:jc w:val="center"/>
        </w:trPr>
        <w:tc>
          <w:tcPr>
            <w:tcW w:w="758" w:type="dxa"/>
            <w:noWrap w:val="0"/>
            <w:vAlign w:val="center"/>
          </w:tcPr>
          <w:p>
            <w:pPr>
              <w:pStyle w:val="6"/>
              <w:jc w:val="center"/>
              <w:rPr>
                <w:rFonts w:hAnsi="宋体" w:eastAsia="宋体" w:cs="Times New Roman"/>
                <w:sz w:val="24"/>
                <w:szCs w:val="24"/>
              </w:rPr>
            </w:pPr>
          </w:p>
        </w:tc>
        <w:tc>
          <w:tcPr>
            <w:tcW w:w="2068" w:type="dxa"/>
            <w:noWrap w:val="0"/>
            <w:vAlign w:val="center"/>
          </w:tcPr>
          <w:p>
            <w:pPr>
              <w:pStyle w:val="6"/>
              <w:jc w:val="center"/>
              <w:rPr>
                <w:rFonts w:hAnsi="宋体" w:eastAsia="宋体" w:cs="Times New Roman"/>
                <w:sz w:val="24"/>
                <w:szCs w:val="24"/>
              </w:rPr>
            </w:pPr>
          </w:p>
        </w:tc>
        <w:tc>
          <w:tcPr>
            <w:tcW w:w="2590" w:type="dxa"/>
            <w:noWrap w:val="0"/>
            <w:vAlign w:val="center"/>
          </w:tcPr>
          <w:p>
            <w:pPr>
              <w:pStyle w:val="6"/>
              <w:jc w:val="center"/>
              <w:rPr>
                <w:rFonts w:hAnsi="宋体" w:eastAsia="宋体" w:cs="Times New Roman"/>
                <w:sz w:val="24"/>
                <w:szCs w:val="24"/>
              </w:rPr>
            </w:pPr>
          </w:p>
        </w:tc>
        <w:tc>
          <w:tcPr>
            <w:tcW w:w="2590" w:type="dxa"/>
            <w:noWrap w:val="0"/>
            <w:vAlign w:val="center"/>
          </w:tcPr>
          <w:p>
            <w:pPr>
              <w:pStyle w:val="6"/>
              <w:jc w:val="center"/>
              <w:rPr>
                <w:rFonts w:hAnsi="宋体" w:eastAsia="宋体" w:cs="Times New Roman"/>
                <w:sz w:val="24"/>
                <w:szCs w:val="24"/>
              </w:rPr>
            </w:pPr>
          </w:p>
        </w:tc>
        <w:tc>
          <w:tcPr>
            <w:tcW w:w="1282" w:type="dxa"/>
            <w:noWrap w:val="0"/>
            <w:vAlign w:val="center"/>
          </w:tcPr>
          <w:p>
            <w:pPr>
              <w:pStyle w:val="6"/>
              <w:jc w:val="center"/>
              <w:rPr>
                <w:rFonts w:hAnsi="宋体" w:eastAsia="宋体" w:cs="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85" w:hRule="atLeast"/>
          <w:jc w:val="center"/>
        </w:trPr>
        <w:tc>
          <w:tcPr>
            <w:tcW w:w="758" w:type="dxa"/>
            <w:noWrap w:val="0"/>
            <w:vAlign w:val="center"/>
          </w:tcPr>
          <w:p>
            <w:pPr>
              <w:pStyle w:val="6"/>
              <w:jc w:val="center"/>
              <w:rPr>
                <w:rFonts w:hAnsi="宋体" w:eastAsia="宋体" w:cs="Times New Roman"/>
                <w:sz w:val="24"/>
                <w:szCs w:val="24"/>
              </w:rPr>
            </w:pPr>
          </w:p>
        </w:tc>
        <w:tc>
          <w:tcPr>
            <w:tcW w:w="2068" w:type="dxa"/>
            <w:noWrap w:val="0"/>
            <w:vAlign w:val="center"/>
          </w:tcPr>
          <w:p>
            <w:pPr>
              <w:pStyle w:val="6"/>
              <w:jc w:val="center"/>
              <w:rPr>
                <w:rFonts w:hAnsi="宋体" w:eastAsia="宋体" w:cs="Times New Roman"/>
                <w:sz w:val="24"/>
                <w:szCs w:val="24"/>
              </w:rPr>
            </w:pPr>
          </w:p>
        </w:tc>
        <w:tc>
          <w:tcPr>
            <w:tcW w:w="2590" w:type="dxa"/>
            <w:noWrap w:val="0"/>
            <w:vAlign w:val="center"/>
          </w:tcPr>
          <w:p>
            <w:pPr>
              <w:pStyle w:val="6"/>
              <w:jc w:val="center"/>
              <w:rPr>
                <w:rFonts w:hAnsi="宋体" w:eastAsia="宋体" w:cs="Times New Roman"/>
                <w:sz w:val="24"/>
                <w:szCs w:val="24"/>
              </w:rPr>
            </w:pPr>
          </w:p>
        </w:tc>
        <w:tc>
          <w:tcPr>
            <w:tcW w:w="2590" w:type="dxa"/>
            <w:noWrap w:val="0"/>
            <w:vAlign w:val="center"/>
          </w:tcPr>
          <w:p>
            <w:pPr>
              <w:pStyle w:val="6"/>
              <w:jc w:val="center"/>
              <w:rPr>
                <w:rFonts w:hAnsi="宋体" w:eastAsia="宋体" w:cs="Times New Roman"/>
                <w:sz w:val="24"/>
                <w:szCs w:val="24"/>
              </w:rPr>
            </w:pPr>
          </w:p>
        </w:tc>
        <w:tc>
          <w:tcPr>
            <w:tcW w:w="1282" w:type="dxa"/>
            <w:noWrap w:val="0"/>
            <w:vAlign w:val="center"/>
          </w:tcPr>
          <w:p>
            <w:pPr>
              <w:pStyle w:val="6"/>
              <w:jc w:val="center"/>
              <w:rPr>
                <w:rFonts w:hAnsi="宋体" w:eastAsia="宋体" w:cs="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85" w:hRule="atLeast"/>
          <w:jc w:val="center"/>
        </w:trPr>
        <w:tc>
          <w:tcPr>
            <w:tcW w:w="758" w:type="dxa"/>
            <w:noWrap w:val="0"/>
            <w:vAlign w:val="center"/>
          </w:tcPr>
          <w:p>
            <w:pPr>
              <w:pStyle w:val="6"/>
              <w:jc w:val="center"/>
              <w:rPr>
                <w:rFonts w:hAnsi="宋体" w:eastAsia="宋体" w:cs="Times New Roman"/>
                <w:sz w:val="24"/>
                <w:szCs w:val="24"/>
              </w:rPr>
            </w:pPr>
          </w:p>
        </w:tc>
        <w:tc>
          <w:tcPr>
            <w:tcW w:w="2068" w:type="dxa"/>
            <w:noWrap w:val="0"/>
            <w:vAlign w:val="center"/>
          </w:tcPr>
          <w:p>
            <w:pPr>
              <w:pStyle w:val="6"/>
              <w:jc w:val="center"/>
              <w:rPr>
                <w:rFonts w:hAnsi="宋体" w:eastAsia="宋体" w:cs="Times New Roman"/>
                <w:sz w:val="24"/>
                <w:szCs w:val="24"/>
              </w:rPr>
            </w:pPr>
          </w:p>
        </w:tc>
        <w:tc>
          <w:tcPr>
            <w:tcW w:w="2590" w:type="dxa"/>
            <w:noWrap w:val="0"/>
            <w:vAlign w:val="center"/>
          </w:tcPr>
          <w:p>
            <w:pPr>
              <w:pStyle w:val="6"/>
              <w:jc w:val="center"/>
              <w:rPr>
                <w:rFonts w:hAnsi="宋体" w:eastAsia="宋体" w:cs="Times New Roman"/>
                <w:sz w:val="24"/>
                <w:szCs w:val="24"/>
              </w:rPr>
            </w:pPr>
          </w:p>
        </w:tc>
        <w:tc>
          <w:tcPr>
            <w:tcW w:w="2590" w:type="dxa"/>
            <w:noWrap w:val="0"/>
            <w:vAlign w:val="center"/>
          </w:tcPr>
          <w:p>
            <w:pPr>
              <w:pStyle w:val="6"/>
              <w:jc w:val="center"/>
              <w:rPr>
                <w:rFonts w:hAnsi="宋体" w:eastAsia="宋体" w:cs="Times New Roman"/>
                <w:sz w:val="24"/>
                <w:szCs w:val="24"/>
              </w:rPr>
            </w:pPr>
          </w:p>
        </w:tc>
        <w:tc>
          <w:tcPr>
            <w:tcW w:w="1282" w:type="dxa"/>
            <w:noWrap w:val="0"/>
            <w:vAlign w:val="center"/>
          </w:tcPr>
          <w:p>
            <w:pPr>
              <w:pStyle w:val="6"/>
              <w:jc w:val="center"/>
              <w:rPr>
                <w:rFonts w:hAnsi="宋体" w:eastAsia="宋体" w:cs="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85" w:hRule="atLeast"/>
          <w:jc w:val="center"/>
        </w:trPr>
        <w:tc>
          <w:tcPr>
            <w:tcW w:w="758" w:type="dxa"/>
            <w:noWrap w:val="0"/>
            <w:vAlign w:val="center"/>
          </w:tcPr>
          <w:p>
            <w:pPr>
              <w:pStyle w:val="6"/>
              <w:jc w:val="center"/>
              <w:rPr>
                <w:rFonts w:hAnsi="宋体" w:eastAsia="宋体" w:cs="Times New Roman"/>
                <w:sz w:val="24"/>
                <w:szCs w:val="24"/>
              </w:rPr>
            </w:pPr>
          </w:p>
        </w:tc>
        <w:tc>
          <w:tcPr>
            <w:tcW w:w="2068" w:type="dxa"/>
            <w:noWrap w:val="0"/>
            <w:vAlign w:val="center"/>
          </w:tcPr>
          <w:p>
            <w:pPr>
              <w:pStyle w:val="6"/>
              <w:jc w:val="center"/>
              <w:rPr>
                <w:rFonts w:hAnsi="宋体" w:eastAsia="宋体" w:cs="Times New Roman"/>
                <w:sz w:val="24"/>
                <w:szCs w:val="24"/>
              </w:rPr>
            </w:pPr>
          </w:p>
        </w:tc>
        <w:tc>
          <w:tcPr>
            <w:tcW w:w="2590" w:type="dxa"/>
            <w:noWrap w:val="0"/>
            <w:vAlign w:val="center"/>
          </w:tcPr>
          <w:p>
            <w:pPr>
              <w:pStyle w:val="6"/>
              <w:jc w:val="center"/>
              <w:rPr>
                <w:rFonts w:hAnsi="宋体" w:eastAsia="宋体" w:cs="Times New Roman"/>
                <w:sz w:val="24"/>
                <w:szCs w:val="24"/>
              </w:rPr>
            </w:pPr>
          </w:p>
        </w:tc>
        <w:tc>
          <w:tcPr>
            <w:tcW w:w="2590" w:type="dxa"/>
            <w:noWrap w:val="0"/>
            <w:vAlign w:val="center"/>
          </w:tcPr>
          <w:p>
            <w:pPr>
              <w:pStyle w:val="6"/>
              <w:jc w:val="center"/>
              <w:rPr>
                <w:rFonts w:hAnsi="宋体" w:eastAsia="宋体" w:cs="Times New Roman"/>
                <w:sz w:val="24"/>
                <w:szCs w:val="24"/>
              </w:rPr>
            </w:pPr>
          </w:p>
        </w:tc>
        <w:tc>
          <w:tcPr>
            <w:tcW w:w="1282" w:type="dxa"/>
            <w:noWrap w:val="0"/>
            <w:vAlign w:val="center"/>
          </w:tcPr>
          <w:p>
            <w:pPr>
              <w:pStyle w:val="6"/>
              <w:jc w:val="center"/>
              <w:rPr>
                <w:rFonts w:hAnsi="宋体" w:eastAsia="宋体" w:cs="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85" w:hRule="atLeast"/>
          <w:jc w:val="center"/>
        </w:trPr>
        <w:tc>
          <w:tcPr>
            <w:tcW w:w="758" w:type="dxa"/>
            <w:noWrap w:val="0"/>
            <w:vAlign w:val="center"/>
          </w:tcPr>
          <w:p>
            <w:pPr>
              <w:pStyle w:val="6"/>
              <w:jc w:val="center"/>
              <w:rPr>
                <w:rFonts w:hAnsi="宋体" w:eastAsia="宋体" w:cs="Times New Roman"/>
                <w:sz w:val="24"/>
                <w:szCs w:val="24"/>
              </w:rPr>
            </w:pPr>
          </w:p>
        </w:tc>
        <w:tc>
          <w:tcPr>
            <w:tcW w:w="2068" w:type="dxa"/>
            <w:noWrap w:val="0"/>
            <w:vAlign w:val="center"/>
          </w:tcPr>
          <w:p>
            <w:pPr>
              <w:pStyle w:val="6"/>
              <w:jc w:val="center"/>
              <w:rPr>
                <w:rFonts w:hAnsi="宋体" w:eastAsia="宋体" w:cs="Times New Roman"/>
                <w:sz w:val="24"/>
                <w:szCs w:val="24"/>
              </w:rPr>
            </w:pPr>
          </w:p>
        </w:tc>
        <w:tc>
          <w:tcPr>
            <w:tcW w:w="2590" w:type="dxa"/>
            <w:noWrap w:val="0"/>
            <w:vAlign w:val="center"/>
          </w:tcPr>
          <w:p>
            <w:pPr>
              <w:pStyle w:val="6"/>
              <w:jc w:val="center"/>
              <w:rPr>
                <w:rFonts w:hAnsi="宋体" w:eastAsia="宋体" w:cs="Times New Roman"/>
                <w:sz w:val="24"/>
                <w:szCs w:val="24"/>
              </w:rPr>
            </w:pPr>
          </w:p>
        </w:tc>
        <w:tc>
          <w:tcPr>
            <w:tcW w:w="2590" w:type="dxa"/>
            <w:noWrap w:val="0"/>
            <w:vAlign w:val="center"/>
          </w:tcPr>
          <w:p>
            <w:pPr>
              <w:pStyle w:val="6"/>
              <w:jc w:val="center"/>
              <w:rPr>
                <w:rFonts w:hAnsi="宋体" w:eastAsia="宋体" w:cs="Times New Roman"/>
                <w:sz w:val="24"/>
                <w:szCs w:val="24"/>
              </w:rPr>
            </w:pPr>
          </w:p>
        </w:tc>
        <w:tc>
          <w:tcPr>
            <w:tcW w:w="1282" w:type="dxa"/>
            <w:noWrap w:val="0"/>
            <w:vAlign w:val="center"/>
          </w:tcPr>
          <w:p>
            <w:pPr>
              <w:pStyle w:val="6"/>
              <w:jc w:val="center"/>
              <w:rPr>
                <w:rFonts w:hAnsi="宋体" w:eastAsia="宋体" w:cs="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85" w:hRule="atLeast"/>
          <w:jc w:val="center"/>
        </w:trPr>
        <w:tc>
          <w:tcPr>
            <w:tcW w:w="758" w:type="dxa"/>
            <w:noWrap w:val="0"/>
            <w:vAlign w:val="center"/>
          </w:tcPr>
          <w:p>
            <w:pPr>
              <w:pStyle w:val="6"/>
              <w:jc w:val="center"/>
              <w:rPr>
                <w:rFonts w:hAnsi="宋体" w:eastAsia="宋体" w:cs="Times New Roman"/>
                <w:sz w:val="24"/>
                <w:szCs w:val="24"/>
              </w:rPr>
            </w:pPr>
          </w:p>
        </w:tc>
        <w:tc>
          <w:tcPr>
            <w:tcW w:w="2068" w:type="dxa"/>
            <w:noWrap w:val="0"/>
            <w:vAlign w:val="center"/>
          </w:tcPr>
          <w:p>
            <w:pPr>
              <w:pStyle w:val="6"/>
              <w:jc w:val="center"/>
              <w:rPr>
                <w:rFonts w:hAnsi="宋体" w:eastAsia="宋体" w:cs="Times New Roman"/>
                <w:sz w:val="24"/>
                <w:szCs w:val="24"/>
              </w:rPr>
            </w:pPr>
          </w:p>
        </w:tc>
        <w:tc>
          <w:tcPr>
            <w:tcW w:w="2590" w:type="dxa"/>
            <w:noWrap w:val="0"/>
            <w:vAlign w:val="center"/>
          </w:tcPr>
          <w:p>
            <w:pPr>
              <w:pStyle w:val="6"/>
              <w:jc w:val="center"/>
              <w:rPr>
                <w:rFonts w:hAnsi="宋体" w:eastAsia="宋体" w:cs="Times New Roman"/>
                <w:sz w:val="24"/>
                <w:szCs w:val="24"/>
              </w:rPr>
            </w:pPr>
          </w:p>
        </w:tc>
        <w:tc>
          <w:tcPr>
            <w:tcW w:w="2590" w:type="dxa"/>
            <w:noWrap w:val="0"/>
            <w:vAlign w:val="center"/>
          </w:tcPr>
          <w:p>
            <w:pPr>
              <w:pStyle w:val="6"/>
              <w:jc w:val="center"/>
              <w:rPr>
                <w:rFonts w:hAnsi="宋体" w:eastAsia="宋体" w:cs="Times New Roman"/>
                <w:sz w:val="24"/>
                <w:szCs w:val="24"/>
              </w:rPr>
            </w:pPr>
          </w:p>
        </w:tc>
        <w:tc>
          <w:tcPr>
            <w:tcW w:w="1282" w:type="dxa"/>
            <w:noWrap w:val="0"/>
            <w:vAlign w:val="center"/>
          </w:tcPr>
          <w:p>
            <w:pPr>
              <w:pStyle w:val="6"/>
              <w:jc w:val="center"/>
              <w:rPr>
                <w:rFonts w:hAnsi="宋体" w:eastAsia="宋体" w:cs="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85" w:hRule="atLeast"/>
          <w:jc w:val="center"/>
        </w:trPr>
        <w:tc>
          <w:tcPr>
            <w:tcW w:w="758" w:type="dxa"/>
            <w:noWrap w:val="0"/>
            <w:vAlign w:val="center"/>
          </w:tcPr>
          <w:p>
            <w:pPr>
              <w:pStyle w:val="6"/>
              <w:jc w:val="center"/>
              <w:rPr>
                <w:rFonts w:hAnsi="宋体" w:eastAsia="宋体" w:cs="Times New Roman"/>
                <w:sz w:val="24"/>
                <w:szCs w:val="24"/>
              </w:rPr>
            </w:pPr>
          </w:p>
        </w:tc>
        <w:tc>
          <w:tcPr>
            <w:tcW w:w="2068" w:type="dxa"/>
            <w:noWrap w:val="0"/>
            <w:vAlign w:val="center"/>
          </w:tcPr>
          <w:p>
            <w:pPr>
              <w:pStyle w:val="6"/>
              <w:jc w:val="center"/>
              <w:rPr>
                <w:rFonts w:hAnsi="宋体" w:eastAsia="宋体" w:cs="Times New Roman"/>
                <w:sz w:val="24"/>
                <w:szCs w:val="24"/>
              </w:rPr>
            </w:pPr>
          </w:p>
        </w:tc>
        <w:tc>
          <w:tcPr>
            <w:tcW w:w="2590" w:type="dxa"/>
            <w:noWrap w:val="0"/>
            <w:vAlign w:val="center"/>
          </w:tcPr>
          <w:p>
            <w:pPr>
              <w:pStyle w:val="6"/>
              <w:jc w:val="center"/>
              <w:rPr>
                <w:rFonts w:hAnsi="宋体" w:eastAsia="宋体" w:cs="Times New Roman"/>
                <w:sz w:val="24"/>
                <w:szCs w:val="24"/>
              </w:rPr>
            </w:pPr>
          </w:p>
        </w:tc>
        <w:tc>
          <w:tcPr>
            <w:tcW w:w="2590" w:type="dxa"/>
            <w:noWrap w:val="0"/>
            <w:vAlign w:val="center"/>
          </w:tcPr>
          <w:p>
            <w:pPr>
              <w:pStyle w:val="6"/>
              <w:jc w:val="center"/>
              <w:rPr>
                <w:rFonts w:hAnsi="宋体" w:eastAsia="宋体" w:cs="Times New Roman"/>
                <w:sz w:val="24"/>
                <w:szCs w:val="24"/>
              </w:rPr>
            </w:pPr>
          </w:p>
        </w:tc>
        <w:tc>
          <w:tcPr>
            <w:tcW w:w="1282" w:type="dxa"/>
            <w:noWrap w:val="0"/>
            <w:vAlign w:val="center"/>
          </w:tcPr>
          <w:p>
            <w:pPr>
              <w:pStyle w:val="6"/>
              <w:jc w:val="center"/>
              <w:rPr>
                <w:rFonts w:hAnsi="宋体" w:eastAsia="宋体" w:cs="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85" w:hRule="atLeast"/>
          <w:jc w:val="center"/>
        </w:trPr>
        <w:tc>
          <w:tcPr>
            <w:tcW w:w="758" w:type="dxa"/>
            <w:noWrap w:val="0"/>
            <w:vAlign w:val="center"/>
          </w:tcPr>
          <w:p>
            <w:pPr>
              <w:pStyle w:val="6"/>
              <w:jc w:val="center"/>
              <w:rPr>
                <w:rFonts w:hAnsi="宋体" w:eastAsia="宋体" w:cs="Times New Roman"/>
                <w:sz w:val="24"/>
                <w:szCs w:val="24"/>
              </w:rPr>
            </w:pPr>
          </w:p>
        </w:tc>
        <w:tc>
          <w:tcPr>
            <w:tcW w:w="2068" w:type="dxa"/>
            <w:noWrap w:val="0"/>
            <w:vAlign w:val="center"/>
          </w:tcPr>
          <w:p>
            <w:pPr>
              <w:pStyle w:val="6"/>
              <w:jc w:val="center"/>
              <w:rPr>
                <w:rFonts w:hAnsi="宋体" w:eastAsia="宋体" w:cs="Times New Roman"/>
                <w:sz w:val="24"/>
                <w:szCs w:val="24"/>
              </w:rPr>
            </w:pPr>
          </w:p>
        </w:tc>
        <w:tc>
          <w:tcPr>
            <w:tcW w:w="2590" w:type="dxa"/>
            <w:noWrap w:val="0"/>
            <w:vAlign w:val="center"/>
          </w:tcPr>
          <w:p>
            <w:pPr>
              <w:pStyle w:val="6"/>
              <w:jc w:val="center"/>
              <w:rPr>
                <w:rFonts w:hAnsi="宋体" w:eastAsia="宋体" w:cs="Times New Roman"/>
                <w:sz w:val="24"/>
                <w:szCs w:val="24"/>
              </w:rPr>
            </w:pPr>
          </w:p>
        </w:tc>
        <w:tc>
          <w:tcPr>
            <w:tcW w:w="2590" w:type="dxa"/>
            <w:noWrap w:val="0"/>
            <w:vAlign w:val="center"/>
          </w:tcPr>
          <w:p>
            <w:pPr>
              <w:pStyle w:val="6"/>
              <w:jc w:val="center"/>
              <w:rPr>
                <w:rFonts w:hAnsi="宋体" w:eastAsia="宋体" w:cs="Times New Roman"/>
                <w:sz w:val="24"/>
                <w:szCs w:val="24"/>
              </w:rPr>
            </w:pPr>
          </w:p>
        </w:tc>
        <w:tc>
          <w:tcPr>
            <w:tcW w:w="1282" w:type="dxa"/>
            <w:noWrap w:val="0"/>
            <w:vAlign w:val="center"/>
          </w:tcPr>
          <w:p>
            <w:pPr>
              <w:pStyle w:val="6"/>
              <w:jc w:val="center"/>
              <w:rPr>
                <w:rFonts w:hAnsi="宋体" w:eastAsia="宋体" w:cs="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85" w:hRule="atLeast"/>
          <w:jc w:val="center"/>
        </w:trPr>
        <w:tc>
          <w:tcPr>
            <w:tcW w:w="758" w:type="dxa"/>
            <w:noWrap w:val="0"/>
            <w:vAlign w:val="center"/>
          </w:tcPr>
          <w:p>
            <w:pPr>
              <w:pStyle w:val="6"/>
              <w:jc w:val="center"/>
              <w:rPr>
                <w:rFonts w:hAnsi="宋体" w:eastAsia="宋体" w:cs="Times New Roman"/>
                <w:sz w:val="24"/>
                <w:szCs w:val="24"/>
              </w:rPr>
            </w:pPr>
          </w:p>
        </w:tc>
        <w:tc>
          <w:tcPr>
            <w:tcW w:w="2068" w:type="dxa"/>
            <w:noWrap w:val="0"/>
            <w:vAlign w:val="center"/>
          </w:tcPr>
          <w:p>
            <w:pPr>
              <w:pStyle w:val="6"/>
              <w:jc w:val="center"/>
              <w:rPr>
                <w:rFonts w:hAnsi="宋体" w:eastAsia="宋体" w:cs="Times New Roman"/>
                <w:sz w:val="24"/>
                <w:szCs w:val="24"/>
              </w:rPr>
            </w:pPr>
          </w:p>
        </w:tc>
        <w:tc>
          <w:tcPr>
            <w:tcW w:w="2590" w:type="dxa"/>
            <w:noWrap w:val="0"/>
            <w:vAlign w:val="center"/>
          </w:tcPr>
          <w:p>
            <w:pPr>
              <w:pStyle w:val="6"/>
              <w:jc w:val="center"/>
              <w:rPr>
                <w:rFonts w:hAnsi="宋体" w:eastAsia="宋体" w:cs="Times New Roman"/>
                <w:sz w:val="24"/>
                <w:szCs w:val="24"/>
              </w:rPr>
            </w:pPr>
          </w:p>
        </w:tc>
        <w:tc>
          <w:tcPr>
            <w:tcW w:w="2590" w:type="dxa"/>
            <w:noWrap w:val="0"/>
            <w:vAlign w:val="center"/>
          </w:tcPr>
          <w:p>
            <w:pPr>
              <w:pStyle w:val="6"/>
              <w:jc w:val="center"/>
              <w:rPr>
                <w:rFonts w:hAnsi="宋体" w:eastAsia="宋体" w:cs="Times New Roman"/>
                <w:sz w:val="24"/>
                <w:szCs w:val="24"/>
              </w:rPr>
            </w:pPr>
          </w:p>
        </w:tc>
        <w:tc>
          <w:tcPr>
            <w:tcW w:w="1282" w:type="dxa"/>
            <w:noWrap w:val="0"/>
            <w:vAlign w:val="center"/>
          </w:tcPr>
          <w:p>
            <w:pPr>
              <w:pStyle w:val="6"/>
              <w:jc w:val="center"/>
              <w:rPr>
                <w:rFonts w:hAnsi="宋体" w:eastAsia="宋体" w:cs="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85" w:hRule="atLeast"/>
          <w:jc w:val="center"/>
        </w:trPr>
        <w:tc>
          <w:tcPr>
            <w:tcW w:w="758" w:type="dxa"/>
            <w:noWrap w:val="0"/>
            <w:vAlign w:val="center"/>
          </w:tcPr>
          <w:p>
            <w:pPr>
              <w:pStyle w:val="6"/>
              <w:jc w:val="center"/>
              <w:rPr>
                <w:rFonts w:hAnsi="宋体" w:eastAsia="宋体" w:cs="Times New Roman"/>
                <w:sz w:val="24"/>
                <w:szCs w:val="24"/>
              </w:rPr>
            </w:pPr>
          </w:p>
        </w:tc>
        <w:tc>
          <w:tcPr>
            <w:tcW w:w="2068" w:type="dxa"/>
            <w:noWrap w:val="0"/>
            <w:vAlign w:val="center"/>
          </w:tcPr>
          <w:p>
            <w:pPr>
              <w:pStyle w:val="6"/>
              <w:jc w:val="center"/>
              <w:rPr>
                <w:rFonts w:hAnsi="宋体" w:eastAsia="宋体" w:cs="Times New Roman"/>
                <w:sz w:val="24"/>
                <w:szCs w:val="24"/>
              </w:rPr>
            </w:pPr>
          </w:p>
        </w:tc>
        <w:tc>
          <w:tcPr>
            <w:tcW w:w="2590" w:type="dxa"/>
            <w:noWrap w:val="0"/>
            <w:vAlign w:val="center"/>
          </w:tcPr>
          <w:p>
            <w:pPr>
              <w:pStyle w:val="6"/>
              <w:jc w:val="center"/>
              <w:rPr>
                <w:rFonts w:hAnsi="宋体" w:eastAsia="宋体" w:cs="Times New Roman"/>
                <w:sz w:val="24"/>
                <w:szCs w:val="24"/>
              </w:rPr>
            </w:pPr>
          </w:p>
        </w:tc>
        <w:tc>
          <w:tcPr>
            <w:tcW w:w="2590" w:type="dxa"/>
            <w:noWrap w:val="0"/>
            <w:vAlign w:val="center"/>
          </w:tcPr>
          <w:p>
            <w:pPr>
              <w:pStyle w:val="6"/>
              <w:jc w:val="center"/>
              <w:rPr>
                <w:rFonts w:hAnsi="宋体" w:eastAsia="宋体" w:cs="Times New Roman"/>
                <w:sz w:val="24"/>
                <w:szCs w:val="24"/>
              </w:rPr>
            </w:pPr>
          </w:p>
        </w:tc>
        <w:tc>
          <w:tcPr>
            <w:tcW w:w="1282" w:type="dxa"/>
            <w:noWrap w:val="0"/>
            <w:vAlign w:val="center"/>
          </w:tcPr>
          <w:p>
            <w:pPr>
              <w:pStyle w:val="6"/>
              <w:jc w:val="center"/>
              <w:rPr>
                <w:rFonts w:hAnsi="宋体" w:eastAsia="宋体" w:cs="Times New Roman"/>
                <w:sz w:val="24"/>
                <w:szCs w:val="24"/>
              </w:rPr>
            </w:pPr>
          </w:p>
        </w:tc>
      </w:tr>
    </w:tbl>
    <w:p>
      <w:pPr>
        <w:pStyle w:val="6"/>
        <w:spacing w:line="360" w:lineRule="auto"/>
        <w:ind w:firstLine="420" w:firstLineChars="200"/>
        <w:rPr>
          <w:rFonts w:hAnsi="宋体" w:eastAsia="宋体" w:cs="Times New Roman"/>
        </w:rPr>
      </w:pPr>
      <w:r>
        <w:rPr>
          <w:rFonts w:hint="eastAsia" w:hAnsi="宋体" w:eastAsia="宋体" w:cs="Times New Roman"/>
        </w:rPr>
        <w:t>注：本偏离表是评委评审报价方案最重要的直观材料和主要依据，</w:t>
      </w:r>
      <w:r>
        <w:rPr>
          <w:rFonts w:hint="eastAsia" w:hAnsi="宋体" w:eastAsia="宋体" w:cs="Times New Roman"/>
          <w:lang w:eastAsia="zh-CN"/>
        </w:rPr>
        <w:t>响应</w:t>
      </w:r>
      <w:r>
        <w:rPr>
          <w:rFonts w:hint="eastAsia" w:hAnsi="宋体" w:eastAsia="宋体" w:cs="Times New Roman"/>
        </w:rPr>
        <w:t>方必须针对本</w:t>
      </w:r>
      <w:r>
        <w:rPr>
          <w:rFonts w:hint="eastAsia" w:hAnsi="宋体" w:eastAsia="宋体" w:cs="Times New Roman"/>
          <w:lang w:eastAsia="zh-CN"/>
        </w:rPr>
        <w:t>比选采购文件</w:t>
      </w:r>
      <w:r>
        <w:rPr>
          <w:rFonts w:hint="eastAsia" w:hAnsi="宋体" w:eastAsia="宋体" w:cs="Times New Roman"/>
        </w:rPr>
        <w:t>中的各项要求是否满足填写偏离表，表中“偏离情况”一栏应填以“正偏离”、“负偏离”或“无偏离”。对</w:t>
      </w:r>
      <w:r>
        <w:rPr>
          <w:rFonts w:hint="eastAsia" w:hAnsi="宋体" w:eastAsia="宋体" w:cs="Times New Roman"/>
          <w:lang w:eastAsia="zh-CN"/>
        </w:rPr>
        <w:t>比选采购文件</w:t>
      </w:r>
      <w:r>
        <w:rPr>
          <w:rFonts w:hint="eastAsia" w:hAnsi="宋体" w:eastAsia="宋体" w:cs="Times New Roman"/>
        </w:rPr>
        <w:t>中的所有商务条款，除非本表所列明的所有偏离外，均视作</w:t>
      </w:r>
      <w:r>
        <w:rPr>
          <w:rFonts w:hint="eastAsia" w:hAnsi="宋体" w:eastAsia="宋体" w:cs="Times New Roman"/>
          <w:lang w:eastAsia="zh-CN"/>
        </w:rPr>
        <w:t>响应</w:t>
      </w:r>
      <w:r>
        <w:rPr>
          <w:rFonts w:hint="eastAsia" w:hAnsi="宋体" w:eastAsia="宋体" w:cs="Times New Roman"/>
        </w:rPr>
        <w:t>方已对之理解和同意。</w:t>
      </w:r>
    </w:p>
    <w:p>
      <w:pPr>
        <w:pStyle w:val="6"/>
        <w:spacing w:line="360" w:lineRule="auto"/>
        <w:rPr>
          <w:rFonts w:hAnsi="宋体" w:eastAsia="宋体" w:cs="Times New Roman"/>
          <w:sz w:val="24"/>
          <w:szCs w:val="24"/>
        </w:rPr>
      </w:pPr>
    </w:p>
    <w:p>
      <w:pPr>
        <w:tabs>
          <w:tab w:val="left" w:pos="5580"/>
        </w:tabs>
        <w:spacing w:line="480" w:lineRule="auto"/>
        <w:rPr>
          <w:rFonts w:ascii="宋体" w:hAnsi="宋体" w:eastAsia="宋体" w:cs="Times New Roman"/>
          <w:szCs w:val="24"/>
          <w:u w:val="single"/>
        </w:rPr>
      </w:pPr>
      <w:r>
        <w:rPr>
          <w:rFonts w:hint="eastAsia" w:ascii="宋体" w:hAnsi="宋体" w:eastAsia="宋体" w:cs="Times New Roman"/>
          <w:szCs w:val="24"/>
          <w:lang w:eastAsia="zh-CN"/>
        </w:rPr>
        <w:t>响应</w:t>
      </w:r>
      <w:r>
        <w:rPr>
          <w:rFonts w:hint="eastAsia" w:ascii="宋体" w:hAnsi="宋体" w:eastAsia="宋体" w:cs="Times New Roman"/>
          <w:szCs w:val="24"/>
        </w:rPr>
        <w:t>方：</w:t>
      </w:r>
      <w:r>
        <w:rPr>
          <w:rFonts w:ascii="宋体" w:hAnsi="宋体" w:eastAsia="宋体" w:cs="Times New Roman"/>
          <w:szCs w:val="24"/>
          <w:u w:val="single"/>
        </w:rPr>
        <w:t>（盖公章）</w:t>
      </w:r>
    </w:p>
    <w:p>
      <w:pPr>
        <w:tabs>
          <w:tab w:val="left" w:pos="5580"/>
        </w:tabs>
        <w:spacing w:line="480" w:lineRule="auto"/>
        <w:rPr>
          <w:rFonts w:ascii="宋体" w:hAnsi="宋体" w:eastAsia="宋体" w:cs="Times New Roman"/>
          <w:szCs w:val="24"/>
          <w:u w:val="single"/>
        </w:rPr>
      </w:pPr>
      <w:r>
        <w:rPr>
          <w:rFonts w:hint="eastAsia" w:ascii="宋体" w:hAnsi="宋体" w:eastAsia="宋体" w:cs="Times New Roman"/>
          <w:szCs w:val="24"/>
        </w:rPr>
        <w:t>法定代表人或其授权人：</w:t>
      </w:r>
      <w:r>
        <w:rPr>
          <w:rFonts w:ascii="宋体" w:hAnsi="宋体" w:eastAsia="宋体" w:cs="Times New Roman"/>
          <w:szCs w:val="24"/>
          <w:u w:val="single"/>
        </w:rPr>
        <w:t>（签字/盖章）</w:t>
      </w:r>
    </w:p>
    <w:p>
      <w:pPr>
        <w:snapToGrid w:val="0"/>
        <w:spacing w:line="360" w:lineRule="auto"/>
        <w:ind w:firstLine="482"/>
        <w:jc w:val="center"/>
        <w:outlineLvl w:val="1"/>
        <w:rPr>
          <w:rFonts w:ascii="宋体" w:hAnsi="宋体" w:eastAsia="宋体" w:cs="Times New Roman"/>
          <w:b/>
          <w:sz w:val="32"/>
          <w:szCs w:val="32"/>
        </w:rPr>
      </w:pPr>
      <w:r>
        <w:rPr>
          <w:rFonts w:ascii="宋体" w:hAnsi="宋体" w:eastAsia="宋体" w:cs="Times New Roman"/>
          <w:b/>
          <w:szCs w:val="24"/>
        </w:rPr>
        <w:br w:type="page"/>
      </w:r>
      <w:bookmarkStart w:id="384" w:name="_Toc19034385"/>
      <w:r>
        <w:rPr>
          <w:rFonts w:ascii="宋体" w:hAnsi="宋体" w:eastAsia="宋体" w:cs="Times New Roman"/>
          <w:b/>
          <w:sz w:val="32"/>
          <w:szCs w:val="32"/>
        </w:rPr>
        <w:t>附件6</w:t>
      </w:r>
      <w:bookmarkEnd w:id="381"/>
      <w:bookmarkEnd w:id="382"/>
      <w:bookmarkEnd w:id="383"/>
      <w:bookmarkEnd w:id="384"/>
      <w:r>
        <w:rPr>
          <w:rFonts w:hint="eastAsia" w:ascii="宋体" w:hAnsi="宋体" w:eastAsia="宋体" w:cs="Times New Roman"/>
          <w:b/>
          <w:sz w:val="32"/>
          <w:szCs w:val="32"/>
        </w:rPr>
        <w:t>技术需求偏离表</w:t>
      </w:r>
    </w:p>
    <w:p>
      <w:pPr>
        <w:pStyle w:val="17"/>
        <w:rPr>
          <w:rFonts w:ascii="Times New Roman" w:hAnsi="Times New Roman" w:cs="Times New Roman"/>
        </w:rPr>
      </w:pPr>
    </w:p>
    <w:p>
      <w:pPr>
        <w:pStyle w:val="6"/>
        <w:rPr>
          <w:rFonts w:hAnsi="宋体" w:eastAsia="宋体" w:cs="Times New Roman"/>
          <w:sz w:val="24"/>
          <w:szCs w:val="24"/>
        </w:rPr>
      </w:pPr>
      <w:r>
        <w:rPr>
          <w:rFonts w:hint="eastAsia" w:hAnsi="宋体" w:eastAsia="宋体" w:cs="Times New Roman"/>
          <w:sz w:val="24"/>
          <w:szCs w:val="24"/>
        </w:rPr>
        <w:t>项目名称</w:t>
      </w:r>
      <w:r>
        <w:rPr>
          <w:rFonts w:hAnsi="宋体" w:eastAsia="宋体" w:cs="Times New Roman"/>
          <w:sz w:val="24"/>
          <w:szCs w:val="24"/>
        </w:rPr>
        <w:t>:________</w:t>
      </w:r>
    </w:p>
    <w:tbl>
      <w:tblPr>
        <w:tblStyle w:val="11"/>
        <w:tblW w:w="928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0"/>
        <w:gridCol w:w="2069"/>
        <w:gridCol w:w="2589"/>
        <w:gridCol w:w="2589"/>
        <w:gridCol w:w="128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21" w:hRule="atLeast"/>
          <w:jc w:val="center"/>
        </w:trPr>
        <w:tc>
          <w:tcPr>
            <w:tcW w:w="760" w:type="dxa"/>
            <w:noWrap w:val="0"/>
            <w:vAlign w:val="center"/>
          </w:tcPr>
          <w:p>
            <w:pPr>
              <w:pStyle w:val="6"/>
              <w:jc w:val="center"/>
              <w:rPr>
                <w:rFonts w:hAnsi="宋体" w:eastAsia="宋体" w:cs="Times New Roman"/>
                <w:sz w:val="24"/>
                <w:szCs w:val="24"/>
              </w:rPr>
            </w:pPr>
            <w:r>
              <w:rPr>
                <w:rFonts w:hint="eastAsia" w:hAnsi="宋体" w:eastAsia="宋体" w:cs="Times New Roman"/>
                <w:sz w:val="24"/>
                <w:szCs w:val="24"/>
              </w:rPr>
              <w:t>序号</w:t>
            </w:r>
          </w:p>
        </w:tc>
        <w:tc>
          <w:tcPr>
            <w:tcW w:w="2069" w:type="dxa"/>
            <w:noWrap w:val="0"/>
            <w:vAlign w:val="center"/>
          </w:tcPr>
          <w:p>
            <w:pPr>
              <w:jc w:val="center"/>
              <w:rPr>
                <w:rFonts w:ascii="宋体" w:hAnsi="宋体" w:eastAsia="宋体" w:cs="Times New Roman"/>
                <w:szCs w:val="24"/>
              </w:rPr>
            </w:pPr>
            <w:r>
              <w:rPr>
                <w:rFonts w:hint="eastAsia" w:ascii="宋体" w:hAnsi="宋体" w:eastAsia="宋体" w:cs="Times New Roman"/>
                <w:szCs w:val="24"/>
                <w:lang w:eastAsia="zh-CN"/>
              </w:rPr>
              <w:t>比选采购文件</w:t>
            </w:r>
            <w:r>
              <w:rPr>
                <w:rFonts w:hint="eastAsia" w:ascii="宋体" w:hAnsi="宋体" w:eastAsia="宋体" w:cs="Times New Roman"/>
                <w:szCs w:val="24"/>
              </w:rPr>
              <w:t>条目号</w:t>
            </w:r>
          </w:p>
          <w:p>
            <w:pPr>
              <w:pStyle w:val="6"/>
              <w:jc w:val="center"/>
              <w:rPr>
                <w:rFonts w:hAnsi="宋体" w:eastAsia="宋体" w:cs="Times New Roman"/>
                <w:sz w:val="24"/>
                <w:szCs w:val="24"/>
              </w:rPr>
            </w:pPr>
            <w:r>
              <w:rPr>
                <w:rFonts w:hint="eastAsia" w:hAnsi="宋体" w:eastAsia="宋体" w:cs="Times New Roman"/>
                <w:sz w:val="24"/>
                <w:szCs w:val="24"/>
              </w:rPr>
              <w:t>（页码）</w:t>
            </w:r>
          </w:p>
        </w:tc>
        <w:tc>
          <w:tcPr>
            <w:tcW w:w="2589" w:type="dxa"/>
            <w:noWrap w:val="0"/>
            <w:vAlign w:val="center"/>
          </w:tcPr>
          <w:p>
            <w:pPr>
              <w:pStyle w:val="6"/>
              <w:jc w:val="center"/>
              <w:rPr>
                <w:rFonts w:hAnsi="宋体" w:eastAsia="宋体" w:cs="Times New Roman"/>
                <w:sz w:val="24"/>
                <w:szCs w:val="24"/>
              </w:rPr>
            </w:pPr>
            <w:r>
              <w:rPr>
                <w:rFonts w:hint="eastAsia" w:hAnsi="宋体" w:eastAsia="宋体" w:cs="Times New Roman"/>
                <w:sz w:val="24"/>
                <w:szCs w:val="24"/>
                <w:lang w:eastAsia="zh-CN"/>
              </w:rPr>
              <w:t>比选采购文件</w:t>
            </w:r>
            <w:r>
              <w:rPr>
                <w:rFonts w:hint="eastAsia" w:hAnsi="宋体" w:eastAsia="宋体" w:cs="Times New Roman"/>
                <w:sz w:val="24"/>
                <w:szCs w:val="24"/>
              </w:rPr>
              <w:t>的技术条款</w:t>
            </w:r>
          </w:p>
        </w:tc>
        <w:tc>
          <w:tcPr>
            <w:tcW w:w="2589" w:type="dxa"/>
            <w:noWrap w:val="0"/>
            <w:vAlign w:val="center"/>
          </w:tcPr>
          <w:p>
            <w:pPr>
              <w:pStyle w:val="6"/>
              <w:jc w:val="center"/>
              <w:rPr>
                <w:rFonts w:hAnsi="宋体" w:eastAsia="宋体" w:cs="Times New Roman"/>
                <w:sz w:val="24"/>
                <w:szCs w:val="24"/>
              </w:rPr>
            </w:pPr>
            <w:r>
              <w:rPr>
                <w:rFonts w:hint="eastAsia" w:hAnsi="宋体" w:eastAsia="宋体" w:cs="Times New Roman"/>
                <w:sz w:val="24"/>
                <w:szCs w:val="24"/>
                <w:lang w:eastAsia="zh-CN"/>
              </w:rPr>
              <w:t>响应</w:t>
            </w:r>
            <w:r>
              <w:rPr>
                <w:rFonts w:hint="eastAsia" w:hAnsi="宋体" w:eastAsia="宋体" w:cs="Times New Roman"/>
                <w:sz w:val="24"/>
                <w:szCs w:val="24"/>
              </w:rPr>
              <w:t>文件的技术条款</w:t>
            </w:r>
          </w:p>
        </w:tc>
        <w:tc>
          <w:tcPr>
            <w:tcW w:w="1281" w:type="dxa"/>
            <w:noWrap w:val="0"/>
            <w:vAlign w:val="center"/>
          </w:tcPr>
          <w:p>
            <w:pPr>
              <w:pStyle w:val="6"/>
              <w:jc w:val="center"/>
              <w:rPr>
                <w:rFonts w:hAnsi="宋体" w:eastAsia="宋体" w:cs="Times New Roman"/>
                <w:sz w:val="24"/>
                <w:szCs w:val="24"/>
              </w:rPr>
            </w:pPr>
            <w:r>
              <w:rPr>
                <w:rFonts w:hint="eastAsia" w:hAnsi="宋体" w:eastAsia="宋体" w:cs="Times New Roman"/>
                <w:sz w:val="24"/>
                <w:szCs w:val="24"/>
              </w:rPr>
              <w:t>偏离情况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21" w:hRule="atLeast"/>
          <w:jc w:val="center"/>
        </w:trPr>
        <w:tc>
          <w:tcPr>
            <w:tcW w:w="760" w:type="dxa"/>
            <w:noWrap w:val="0"/>
            <w:vAlign w:val="center"/>
          </w:tcPr>
          <w:p>
            <w:pPr>
              <w:pStyle w:val="6"/>
              <w:jc w:val="center"/>
              <w:rPr>
                <w:rFonts w:hAnsi="宋体" w:eastAsia="宋体" w:cs="Times New Roman"/>
                <w:sz w:val="24"/>
                <w:szCs w:val="24"/>
              </w:rPr>
            </w:pPr>
          </w:p>
        </w:tc>
        <w:tc>
          <w:tcPr>
            <w:tcW w:w="2069" w:type="dxa"/>
            <w:noWrap w:val="0"/>
            <w:vAlign w:val="center"/>
          </w:tcPr>
          <w:p>
            <w:pPr>
              <w:pStyle w:val="6"/>
              <w:jc w:val="center"/>
              <w:rPr>
                <w:rFonts w:hAnsi="宋体" w:eastAsia="宋体" w:cs="Times New Roman"/>
                <w:sz w:val="24"/>
                <w:szCs w:val="24"/>
              </w:rPr>
            </w:pPr>
          </w:p>
        </w:tc>
        <w:tc>
          <w:tcPr>
            <w:tcW w:w="2589" w:type="dxa"/>
            <w:noWrap w:val="0"/>
            <w:vAlign w:val="center"/>
          </w:tcPr>
          <w:p>
            <w:pPr>
              <w:pStyle w:val="6"/>
              <w:jc w:val="center"/>
              <w:rPr>
                <w:rFonts w:hAnsi="宋体" w:eastAsia="宋体" w:cs="Times New Roman"/>
                <w:sz w:val="24"/>
                <w:szCs w:val="24"/>
              </w:rPr>
            </w:pPr>
          </w:p>
        </w:tc>
        <w:tc>
          <w:tcPr>
            <w:tcW w:w="2589" w:type="dxa"/>
            <w:noWrap w:val="0"/>
            <w:vAlign w:val="center"/>
          </w:tcPr>
          <w:p>
            <w:pPr>
              <w:pStyle w:val="6"/>
              <w:jc w:val="center"/>
              <w:rPr>
                <w:rFonts w:hAnsi="宋体" w:eastAsia="宋体" w:cs="Times New Roman"/>
                <w:sz w:val="24"/>
                <w:szCs w:val="24"/>
              </w:rPr>
            </w:pPr>
          </w:p>
        </w:tc>
        <w:tc>
          <w:tcPr>
            <w:tcW w:w="1281" w:type="dxa"/>
            <w:noWrap w:val="0"/>
            <w:vAlign w:val="center"/>
          </w:tcPr>
          <w:p>
            <w:pPr>
              <w:pStyle w:val="6"/>
              <w:jc w:val="center"/>
              <w:rPr>
                <w:rFonts w:hAnsi="宋体" w:eastAsia="宋体" w:cs="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21" w:hRule="atLeast"/>
          <w:jc w:val="center"/>
        </w:trPr>
        <w:tc>
          <w:tcPr>
            <w:tcW w:w="760" w:type="dxa"/>
            <w:noWrap w:val="0"/>
            <w:vAlign w:val="center"/>
          </w:tcPr>
          <w:p>
            <w:pPr>
              <w:pStyle w:val="6"/>
              <w:jc w:val="center"/>
              <w:rPr>
                <w:rFonts w:hAnsi="宋体" w:eastAsia="宋体" w:cs="Times New Roman"/>
                <w:sz w:val="24"/>
                <w:szCs w:val="24"/>
              </w:rPr>
            </w:pPr>
          </w:p>
        </w:tc>
        <w:tc>
          <w:tcPr>
            <w:tcW w:w="2069" w:type="dxa"/>
            <w:noWrap w:val="0"/>
            <w:vAlign w:val="center"/>
          </w:tcPr>
          <w:p>
            <w:pPr>
              <w:pStyle w:val="6"/>
              <w:jc w:val="center"/>
              <w:rPr>
                <w:rFonts w:hAnsi="宋体" w:eastAsia="宋体" w:cs="Times New Roman"/>
                <w:sz w:val="24"/>
                <w:szCs w:val="24"/>
              </w:rPr>
            </w:pPr>
          </w:p>
        </w:tc>
        <w:tc>
          <w:tcPr>
            <w:tcW w:w="2589" w:type="dxa"/>
            <w:noWrap w:val="0"/>
            <w:vAlign w:val="center"/>
          </w:tcPr>
          <w:p>
            <w:pPr>
              <w:pStyle w:val="6"/>
              <w:jc w:val="center"/>
              <w:rPr>
                <w:rFonts w:hAnsi="宋体" w:eastAsia="宋体" w:cs="Times New Roman"/>
                <w:sz w:val="24"/>
                <w:szCs w:val="24"/>
              </w:rPr>
            </w:pPr>
          </w:p>
        </w:tc>
        <w:tc>
          <w:tcPr>
            <w:tcW w:w="2589" w:type="dxa"/>
            <w:noWrap w:val="0"/>
            <w:vAlign w:val="center"/>
          </w:tcPr>
          <w:p>
            <w:pPr>
              <w:pStyle w:val="6"/>
              <w:jc w:val="center"/>
              <w:rPr>
                <w:rFonts w:hAnsi="宋体" w:eastAsia="宋体" w:cs="Times New Roman"/>
                <w:sz w:val="24"/>
                <w:szCs w:val="24"/>
              </w:rPr>
            </w:pPr>
          </w:p>
        </w:tc>
        <w:tc>
          <w:tcPr>
            <w:tcW w:w="1281" w:type="dxa"/>
            <w:noWrap w:val="0"/>
            <w:vAlign w:val="center"/>
          </w:tcPr>
          <w:p>
            <w:pPr>
              <w:pStyle w:val="6"/>
              <w:jc w:val="center"/>
              <w:rPr>
                <w:rFonts w:hAnsi="宋体" w:eastAsia="宋体" w:cs="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21" w:hRule="atLeast"/>
          <w:jc w:val="center"/>
        </w:trPr>
        <w:tc>
          <w:tcPr>
            <w:tcW w:w="760" w:type="dxa"/>
            <w:noWrap w:val="0"/>
            <w:vAlign w:val="center"/>
          </w:tcPr>
          <w:p>
            <w:pPr>
              <w:pStyle w:val="6"/>
              <w:jc w:val="center"/>
              <w:rPr>
                <w:rFonts w:hAnsi="宋体" w:eastAsia="宋体" w:cs="Times New Roman"/>
                <w:sz w:val="24"/>
                <w:szCs w:val="24"/>
              </w:rPr>
            </w:pPr>
          </w:p>
        </w:tc>
        <w:tc>
          <w:tcPr>
            <w:tcW w:w="2069" w:type="dxa"/>
            <w:noWrap w:val="0"/>
            <w:vAlign w:val="center"/>
          </w:tcPr>
          <w:p>
            <w:pPr>
              <w:pStyle w:val="6"/>
              <w:jc w:val="center"/>
              <w:rPr>
                <w:rFonts w:hAnsi="宋体" w:eastAsia="宋体" w:cs="Times New Roman"/>
                <w:sz w:val="24"/>
                <w:szCs w:val="24"/>
              </w:rPr>
            </w:pPr>
          </w:p>
        </w:tc>
        <w:tc>
          <w:tcPr>
            <w:tcW w:w="2589" w:type="dxa"/>
            <w:noWrap w:val="0"/>
            <w:vAlign w:val="center"/>
          </w:tcPr>
          <w:p>
            <w:pPr>
              <w:pStyle w:val="6"/>
              <w:jc w:val="center"/>
              <w:rPr>
                <w:rFonts w:hAnsi="宋体" w:eastAsia="宋体" w:cs="Times New Roman"/>
                <w:sz w:val="24"/>
                <w:szCs w:val="24"/>
              </w:rPr>
            </w:pPr>
          </w:p>
        </w:tc>
        <w:tc>
          <w:tcPr>
            <w:tcW w:w="2589" w:type="dxa"/>
            <w:noWrap w:val="0"/>
            <w:vAlign w:val="center"/>
          </w:tcPr>
          <w:p>
            <w:pPr>
              <w:pStyle w:val="6"/>
              <w:jc w:val="center"/>
              <w:rPr>
                <w:rFonts w:hAnsi="宋体" w:eastAsia="宋体" w:cs="Times New Roman"/>
                <w:sz w:val="24"/>
                <w:szCs w:val="24"/>
              </w:rPr>
            </w:pPr>
          </w:p>
        </w:tc>
        <w:tc>
          <w:tcPr>
            <w:tcW w:w="1281" w:type="dxa"/>
            <w:noWrap w:val="0"/>
            <w:vAlign w:val="center"/>
          </w:tcPr>
          <w:p>
            <w:pPr>
              <w:pStyle w:val="6"/>
              <w:jc w:val="center"/>
              <w:rPr>
                <w:rFonts w:hAnsi="宋体" w:eastAsia="宋体" w:cs="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21" w:hRule="atLeast"/>
          <w:jc w:val="center"/>
        </w:trPr>
        <w:tc>
          <w:tcPr>
            <w:tcW w:w="760" w:type="dxa"/>
            <w:noWrap w:val="0"/>
            <w:vAlign w:val="center"/>
          </w:tcPr>
          <w:p>
            <w:pPr>
              <w:pStyle w:val="6"/>
              <w:jc w:val="center"/>
              <w:rPr>
                <w:rFonts w:hAnsi="宋体" w:eastAsia="宋体" w:cs="Times New Roman"/>
                <w:sz w:val="24"/>
                <w:szCs w:val="24"/>
              </w:rPr>
            </w:pPr>
          </w:p>
        </w:tc>
        <w:tc>
          <w:tcPr>
            <w:tcW w:w="2069" w:type="dxa"/>
            <w:noWrap w:val="0"/>
            <w:vAlign w:val="center"/>
          </w:tcPr>
          <w:p>
            <w:pPr>
              <w:pStyle w:val="6"/>
              <w:jc w:val="center"/>
              <w:rPr>
                <w:rFonts w:hAnsi="宋体" w:eastAsia="宋体" w:cs="Times New Roman"/>
                <w:sz w:val="24"/>
                <w:szCs w:val="24"/>
              </w:rPr>
            </w:pPr>
          </w:p>
        </w:tc>
        <w:tc>
          <w:tcPr>
            <w:tcW w:w="2589" w:type="dxa"/>
            <w:noWrap w:val="0"/>
            <w:vAlign w:val="center"/>
          </w:tcPr>
          <w:p>
            <w:pPr>
              <w:pStyle w:val="6"/>
              <w:jc w:val="center"/>
              <w:rPr>
                <w:rFonts w:hAnsi="宋体" w:eastAsia="宋体" w:cs="Times New Roman"/>
                <w:sz w:val="24"/>
                <w:szCs w:val="24"/>
              </w:rPr>
            </w:pPr>
          </w:p>
        </w:tc>
        <w:tc>
          <w:tcPr>
            <w:tcW w:w="2589" w:type="dxa"/>
            <w:noWrap w:val="0"/>
            <w:vAlign w:val="center"/>
          </w:tcPr>
          <w:p>
            <w:pPr>
              <w:pStyle w:val="6"/>
              <w:jc w:val="center"/>
              <w:rPr>
                <w:rFonts w:hAnsi="宋体" w:eastAsia="宋体" w:cs="Times New Roman"/>
                <w:sz w:val="24"/>
                <w:szCs w:val="24"/>
              </w:rPr>
            </w:pPr>
          </w:p>
        </w:tc>
        <w:tc>
          <w:tcPr>
            <w:tcW w:w="1281" w:type="dxa"/>
            <w:noWrap w:val="0"/>
            <w:vAlign w:val="center"/>
          </w:tcPr>
          <w:p>
            <w:pPr>
              <w:pStyle w:val="6"/>
              <w:jc w:val="center"/>
              <w:rPr>
                <w:rFonts w:hAnsi="宋体" w:eastAsia="宋体" w:cs="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21" w:hRule="atLeast"/>
          <w:jc w:val="center"/>
        </w:trPr>
        <w:tc>
          <w:tcPr>
            <w:tcW w:w="760" w:type="dxa"/>
            <w:noWrap w:val="0"/>
            <w:vAlign w:val="center"/>
          </w:tcPr>
          <w:p>
            <w:pPr>
              <w:pStyle w:val="6"/>
              <w:jc w:val="center"/>
              <w:rPr>
                <w:rFonts w:hAnsi="宋体" w:eastAsia="宋体" w:cs="Times New Roman"/>
                <w:sz w:val="24"/>
                <w:szCs w:val="24"/>
              </w:rPr>
            </w:pPr>
          </w:p>
        </w:tc>
        <w:tc>
          <w:tcPr>
            <w:tcW w:w="2069" w:type="dxa"/>
            <w:noWrap w:val="0"/>
            <w:vAlign w:val="center"/>
          </w:tcPr>
          <w:p>
            <w:pPr>
              <w:pStyle w:val="6"/>
              <w:jc w:val="center"/>
              <w:rPr>
                <w:rFonts w:hAnsi="宋体" w:eastAsia="宋体" w:cs="Times New Roman"/>
                <w:sz w:val="24"/>
                <w:szCs w:val="24"/>
              </w:rPr>
            </w:pPr>
          </w:p>
        </w:tc>
        <w:tc>
          <w:tcPr>
            <w:tcW w:w="2589" w:type="dxa"/>
            <w:noWrap w:val="0"/>
            <w:vAlign w:val="center"/>
          </w:tcPr>
          <w:p>
            <w:pPr>
              <w:pStyle w:val="6"/>
              <w:jc w:val="center"/>
              <w:rPr>
                <w:rFonts w:hAnsi="宋体" w:eastAsia="宋体" w:cs="Times New Roman"/>
                <w:sz w:val="24"/>
                <w:szCs w:val="24"/>
              </w:rPr>
            </w:pPr>
          </w:p>
        </w:tc>
        <w:tc>
          <w:tcPr>
            <w:tcW w:w="2589" w:type="dxa"/>
            <w:noWrap w:val="0"/>
            <w:vAlign w:val="center"/>
          </w:tcPr>
          <w:p>
            <w:pPr>
              <w:pStyle w:val="6"/>
              <w:jc w:val="center"/>
              <w:rPr>
                <w:rFonts w:hAnsi="宋体" w:eastAsia="宋体" w:cs="Times New Roman"/>
                <w:sz w:val="24"/>
                <w:szCs w:val="24"/>
              </w:rPr>
            </w:pPr>
          </w:p>
        </w:tc>
        <w:tc>
          <w:tcPr>
            <w:tcW w:w="1281" w:type="dxa"/>
            <w:noWrap w:val="0"/>
            <w:vAlign w:val="center"/>
          </w:tcPr>
          <w:p>
            <w:pPr>
              <w:pStyle w:val="6"/>
              <w:jc w:val="center"/>
              <w:rPr>
                <w:rFonts w:hAnsi="宋体" w:eastAsia="宋体" w:cs="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21" w:hRule="atLeast"/>
          <w:jc w:val="center"/>
        </w:trPr>
        <w:tc>
          <w:tcPr>
            <w:tcW w:w="760" w:type="dxa"/>
            <w:noWrap w:val="0"/>
            <w:vAlign w:val="center"/>
          </w:tcPr>
          <w:p>
            <w:pPr>
              <w:pStyle w:val="6"/>
              <w:jc w:val="center"/>
              <w:rPr>
                <w:rFonts w:hAnsi="宋体" w:eastAsia="宋体" w:cs="Times New Roman"/>
                <w:sz w:val="24"/>
                <w:szCs w:val="24"/>
              </w:rPr>
            </w:pPr>
          </w:p>
        </w:tc>
        <w:tc>
          <w:tcPr>
            <w:tcW w:w="2069" w:type="dxa"/>
            <w:noWrap w:val="0"/>
            <w:vAlign w:val="center"/>
          </w:tcPr>
          <w:p>
            <w:pPr>
              <w:pStyle w:val="6"/>
              <w:jc w:val="center"/>
              <w:rPr>
                <w:rFonts w:hAnsi="宋体" w:eastAsia="宋体" w:cs="Times New Roman"/>
                <w:sz w:val="24"/>
                <w:szCs w:val="24"/>
              </w:rPr>
            </w:pPr>
          </w:p>
        </w:tc>
        <w:tc>
          <w:tcPr>
            <w:tcW w:w="2589" w:type="dxa"/>
            <w:noWrap w:val="0"/>
            <w:vAlign w:val="center"/>
          </w:tcPr>
          <w:p>
            <w:pPr>
              <w:pStyle w:val="6"/>
              <w:jc w:val="center"/>
              <w:rPr>
                <w:rFonts w:hAnsi="宋体" w:eastAsia="宋体" w:cs="Times New Roman"/>
                <w:sz w:val="24"/>
                <w:szCs w:val="24"/>
              </w:rPr>
            </w:pPr>
          </w:p>
        </w:tc>
        <w:tc>
          <w:tcPr>
            <w:tcW w:w="2589" w:type="dxa"/>
            <w:noWrap w:val="0"/>
            <w:vAlign w:val="center"/>
          </w:tcPr>
          <w:p>
            <w:pPr>
              <w:pStyle w:val="6"/>
              <w:jc w:val="center"/>
              <w:rPr>
                <w:rFonts w:hAnsi="宋体" w:eastAsia="宋体" w:cs="Times New Roman"/>
                <w:sz w:val="24"/>
                <w:szCs w:val="24"/>
              </w:rPr>
            </w:pPr>
          </w:p>
        </w:tc>
        <w:tc>
          <w:tcPr>
            <w:tcW w:w="1281" w:type="dxa"/>
            <w:noWrap w:val="0"/>
            <w:vAlign w:val="center"/>
          </w:tcPr>
          <w:p>
            <w:pPr>
              <w:pStyle w:val="6"/>
              <w:jc w:val="center"/>
              <w:rPr>
                <w:rFonts w:hAnsi="宋体" w:eastAsia="宋体" w:cs="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21" w:hRule="atLeast"/>
          <w:jc w:val="center"/>
        </w:trPr>
        <w:tc>
          <w:tcPr>
            <w:tcW w:w="760" w:type="dxa"/>
            <w:noWrap w:val="0"/>
            <w:vAlign w:val="center"/>
          </w:tcPr>
          <w:p>
            <w:pPr>
              <w:pStyle w:val="6"/>
              <w:jc w:val="center"/>
              <w:rPr>
                <w:rFonts w:hAnsi="宋体" w:eastAsia="宋体" w:cs="Times New Roman"/>
                <w:sz w:val="24"/>
                <w:szCs w:val="24"/>
              </w:rPr>
            </w:pPr>
          </w:p>
        </w:tc>
        <w:tc>
          <w:tcPr>
            <w:tcW w:w="2069" w:type="dxa"/>
            <w:noWrap w:val="0"/>
            <w:vAlign w:val="center"/>
          </w:tcPr>
          <w:p>
            <w:pPr>
              <w:pStyle w:val="6"/>
              <w:jc w:val="center"/>
              <w:rPr>
                <w:rFonts w:hAnsi="宋体" w:eastAsia="宋体" w:cs="Times New Roman"/>
                <w:sz w:val="24"/>
                <w:szCs w:val="24"/>
              </w:rPr>
            </w:pPr>
          </w:p>
        </w:tc>
        <w:tc>
          <w:tcPr>
            <w:tcW w:w="2589" w:type="dxa"/>
            <w:noWrap w:val="0"/>
            <w:vAlign w:val="center"/>
          </w:tcPr>
          <w:p>
            <w:pPr>
              <w:pStyle w:val="6"/>
              <w:jc w:val="center"/>
              <w:rPr>
                <w:rFonts w:hAnsi="宋体" w:eastAsia="宋体" w:cs="Times New Roman"/>
                <w:sz w:val="24"/>
                <w:szCs w:val="24"/>
              </w:rPr>
            </w:pPr>
          </w:p>
        </w:tc>
        <w:tc>
          <w:tcPr>
            <w:tcW w:w="2589" w:type="dxa"/>
            <w:noWrap w:val="0"/>
            <w:vAlign w:val="center"/>
          </w:tcPr>
          <w:p>
            <w:pPr>
              <w:pStyle w:val="6"/>
              <w:jc w:val="center"/>
              <w:rPr>
                <w:rFonts w:hAnsi="宋体" w:eastAsia="宋体" w:cs="Times New Roman"/>
                <w:sz w:val="24"/>
                <w:szCs w:val="24"/>
              </w:rPr>
            </w:pPr>
          </w:p>
        </w:tc>
        <w:tc>
          <w:tcPr>
            <w:tcW w:w="1281" w:type="dxa"/>
            <w:noWrap w:val="0"/>
            <w:vAlign w:val="center"/>
          </w:tcPr>
          <w:p>
            <w:pPr>
              <w:pStyle w:val="6"/>
              <w:jc w:val="center"/>
              <w:rPr>
                <w:rFonts w:hAnsi="宋体" w:eastAsia="宋体" w:cs="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21" w:hRule="atLeast"/>
          <w:jc w:val="center"/>
        </w:trPr>
        <w:tc>
          <w:tcPr>
            <w:tcW w:w="760" w:type="dxa"/>
            <w:noWrap w:val="0"/>
            <w:vAlign w:val="center"/>
          </w:tcPr>
          <w:p>
            <w:pPr>
              <w:pStyle w:val="6"/>
              <w:jc w:val="center"/>
              <w:rPr>
                <w:rFonts w:hAnsi="宋体" w:eastAsia="宋体" w:cs="Times New Roman"/>
                <w:sz w:val="24"/>
                <w:szCs w:val="24"/>
              </w:rPr>
            </w:pPr>
          </w:p>
        </w:tc>
        <w:tc>
          <w:tcPr>
            <w:tcW w:w="2069" w:type="dxa"/>
            <w:noWrap w:val="0"/>
            <w:vAlign w:val="center"/>
          </w:tcPr>
          <w:p>
            <w:pPr>
              <w:pStyle w:val="6"/>
              <w:jc w:val="center"/>
              <w:rPr>
                <w:rFonts w:hAnsi="宋体" w:eastAsia="宋体" w:cs="Times New Roman"/>
                <w:sz w:val="24"/>
                <w:szCs w:val="24"/>
              </w:rPr>
            </w:pPr>
          </w:p>
        </w:tc>
        <w:tc>
          <w:tcPr>
            <w:tcW w:w="2589" w:type="dxa"/>
            <w:noWrap w:val="0"/>
            <w:vAlign w:val="center"/>
          </w:tcPr>
          <w:p>
            <w:pPr>
              <w:pStyle w:val="6"/>
              <w:jc w:val="center"/>
              <w:rPr>
                <w:rFonts w:hAnsi="宋体" w:eastAsia="宋体" w:cs="Times New Roman"/>
                <w:sz w:val="24"/>
                <w:szCs w:val="24"/>
              </w:rPr>
            </w:pPr>
          </w:p>
        </w:tc>
        <w:tc>
          <w:tcPr>
            <w:tcW w:w="2589" w:type="dxa"/>
            <w:noWrap w:val="0"/>
            <w:vAlign w:val="center"/>
          </w:tcPr>
          <w:p>
            <w:pPr>
              <w:pStyle w:val="6"/>
              <w:jc w:val="center"/>
              <w:rPr>
                <w:rFonts w:hAnsi="宋体" w:eastAsia="宋体" w:cs="Times New Roman"/>
                <w:sz w:val="24"/>
                <w:szCs w:val="24"/>
              </w:rPr>
            </w:pPr>
          </w:p>
        </w:tc>
        <w:tc>
          <w:tcPr>
            <w:tcW w:w="1281" w:type="dxa"/>
            <w:noWrap w:val="0"/>
            <w:vAlign w:val="center"/>
          </w:tcPr>
          <w:p>
            <w:pPr>
              <w:pStyle w:val="6"/>
              <w:jc w:val="center"/>
              <w:rPr>
                <w:rFonts w:hAnsi="宋体" w:eastAsia="宋体" w:cs="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22" w:hRule="atLeast"/>
          <w:jc w:val="center"/>
        </w:trPr>
        <w:tc>
          <w:tcPr>
            <w:tcW w:w="760" w:type="dxa"/>
            <w:noWrap w:val="0"/>
            <w:vAlign w:val="center"/>
          </w:tcPr>
          <w:p>
            <w:pPr>
              <w:pStyle w:val="6"/>
              <w:jc w:val="center"/>
              <w:rPr>
                <w:rFonts w:hAnsi="宋体" w:eastAsia="宋体" w:cs="Times New Roman"/>
                <w:sz w:val="24"/>
                <w:szCs w:val="24"/>
              </w:rPr>
            </w:pPr>
          </w:p>
        </w:tc>
        <w:tc>
          <w:tcPr>
            <w:tcW w:w="2069" w:type="dxa"/>
            <w:noWrap w:val="0"/>
            <w:vAlign w:val="center"/>
          </w:tcPr>
          <w:p>
            <w:pPr>
              <w:pStyle w:val="6"/>
              <w:jc w:val="center"/>
              <w:rPr>
                <w:rFonts w:hAnsi="宋体" w:eastAsia="宋体" w:cs="Times New Roman"/>
                <w:sz w:val="24"/>
                <w:szCs w:val="24"/>
              </w:rPr>
            </w:pPr>
          </w:p>
        </w:tc>
        <w:tc>
          <w:tcPr>
            <w:tcW w:w="2589" w:type="dxa"/>
            <w:noWrap w:val="0"/>
            <w:vAlign w:val="center"/>
          </w:tcPr>
          <w:p>
            <w:pPr>
              <w:pStyle w:val="6"/>
              <w:jc w:val="center"/>
              <w:rPr>
                <w:rFonts w:hAnsi="宋体" w:eastAsia="宋体" w:cs="Times New Roman"/>
                <w:sz w:val="24"/>
                <w:szCs w:val="24"/>
              </w:rPr>
            </w:pPr>
          </w:p>
        </w:tc>
        <w:tc>
          <w:tcPr>
            <w:tcW w:w="2589" w:type="dxa"/>
            <w:noWrap w:val="0"/>
            <w:vAlign w:val="center"/>
          </w:tcPr>
          <w:p>
            <w:pPr>
              <w:pStyle w:val="6"/>
              <w:jc w:val="center"/>
              <w:rPr>
                <w:rFonts w:hAnsi="宋体" w:eastAsia="宋体" w:cs="Times New Roman"/>
                <w:sz w:val="24"/>
                <w:szCs w:val="24"/>
              </w:rPr>
            </w:pPr>
          </w:p>
        </w:tc>
        <w:tc>
          <w:tcPr>
            <w:tcW w:w="1281" w:type="dxa"/>
            <w:noWrap w:val="0"/>
            <w:vAlign w:val="center"/>
          </w:tcPr>
          <w:p>
            <w:pPr>
              <w:pStyle w:val="6"/>
              <w:jc w:val="center"/>
              <w:rPr>
                <w:rFonts w:hAnsi="宋体" w:eastAsia="宋体" w:cs="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21" w:hRule="atLeast"/>
          <w:jc w:val="center"/>
        </w:trPr>
        <w:tc>
          <w:tcPr>
            <w:tcW w:w="760" w:type="dxa"/>
            <w:noWrap w:val="0"/>
            <w:vAlign w:val="center"/>
          </w:tcPr>
          <w:p>
            <w:pPr>
              <w:pStyle w:val="6"/>
              <w:jc w:val="center"/>
              <w:rPr>
                <w:rFonts w:hAnsi="宋体" w:eastAsia="宋体" w:cs="Times New Roman"/>
                <w:sz w:val="24"/>
                <w:szCs w:val="24"/>
              </w:rPr>
            </w:pPr>
          </w:p>
        </w:tc>
        <w:tc>
          <w:tcPr>
            <w:tcW w:w="2069" w:type="dxa"/>
            <w:noWrap w:val="0"/>
            <w:vAlign w:val="center"/>
          </w:tcPr>
          <w:p>
            <w:pPr>
              <w:pStyle w:val="6"/>
              <w:jc w:val="center"/>
              <w:rPr>
                <w:rFonts w:hAnsi="宋体" w:eastAsia="宋体" w:cs="Times New Roman"/>
                <w:sz w:val="24"/>
                <w:szCs w:val="24"/>
              </w:rPr>
            </w:pPr>
          </w:p>
        </w:tc>
        <w:tc>
          <w:tcPr>
            <w:tcW w:w="2589" w:type="dxa"/>
            <w:noWrap w:val="0"/>
            <w:vAlign w:val="center"/>
          </w:tcPr>
          <w:p>
            <w:pPr>
              <w:pStyle w:val="6"/>
              <w:jc w:val="center"/>
              <w:rPr>
                <w:rFonts w:hAnsi="宋体" w:eastAsia="宋体" w:cs="Times New Roman"/>
                <w:sz w:val="24"/>
                <w:szCs w:val="24"/>
              </w:rPr>
            </w:pPr>
          </w:p>
        </w:tc>
        <w:tc>
          <w:tcPr>
            <w:tcW w:w="2589" w:type="dxa"/>
            <w:noWrap w:val="0"/>
            <w:vAlign w:val="center"/>
          </w:tcPr>
          <w:p>
            <w:pPr>
              <w:pStyle w:val="6"/>
              <w:jc w:val="center"/>
              <w:rPr>
                <w:rFonts w:hAnsi="宋体" w:eastAsia="宋体" w:cs="Times New Roman"/>
                <w:sz w:val="24"/>
                <w:szCs w:val="24"/>
              </w:rPr>
            </w:pPr>
          </w:p>
        </w:tc>
        <w:tc>
          <w:tcPr>
            <w:tcW w:w="1281" w:type="dxa"/>
            <w:noWrap w:val="0"/>
            <w:vAlign w:val="center"/>
          </w:tcPr>
          <w:p>
            <w:pPr>
              <w:pStyle w:val="6"/>
              <w:jc w:val="center"/>
              <w:rPr>
                <w:rFonts w:hAnsi="宋体" w:eastAsia="宋体" w:cs="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22" w:hRule="atLeast"/>
          <w:jc w:val="center"/>
        </w:trPr>
        <w:tc>
          <w:tcPr>
            <w:tcW w:w="760" w:type="dxa"/>
            <w:noWrap w:val="0"/>
            <w:vAlign w:val="center"/>
          </w:tcPr>
          <w:p>
            <w:pPr>
              <w:pStyle w:val="6"/>
              <w:jc w:val="center"/>
              <w:rPr>
                <w:rFonts w:hAnsi="宋体" w:eastAsia="宋体" w:cs="Times New Roman"/>
                <w:sz w:val="24"/>
                <w:szCs w:val="24"/>
              </w:rPr>
            </w:pPr>
          </w:p>
        </w:tc>
        <w:tc>
          <w:tcPr>
            <w:tcW w:w="2069" w:type="dxa"/>
            <w:noWrap w:val="0"/>
            <w:vAlign w:val="center"/>
          </w:tcPr>
          <w:p>
            <w:pPr>
              <w:pStyle w:val="6"/>
              <w:jc w:val="center"/>
              <w:rPr>
                <w:rFonts w:hAnsi="宋体" w:eastAsia="宋体" w:cs="Times New Roman"/>
                <w:sz w:val="24"/>
                <w:szCs w:val="24"/>
              </w:rPr>
            </w:pPr>
          </w:p>
        </w:tc>
        <w:tc>
          <w:tcPr>
            <w:tcW w:w="2589" w:type="dxa"/>
            <w:noWrap w:val="0"/>
            <w:vAlign w:val="center"/>
          </w:tcPr>
          <w:p>
            <w:pPr>
              <w:pStyle w:val="6"/>
              <w:jc w:val="center"/>
              <w:rPr>
                <w:rFonts w:hAnsi="宋体" w:eastAsia="宋体" w:cs="Times New Roman"/>
                <w:sz w:val="24"/>
                <w:szCs w:val="24"/>
              </w:rPr>
            </w:pPr>
          </w:p>
        </w:tc>
        <w:tc>
          <w:tcPr>
            <w:tcW w:w="2589" w:type="dxa"/>
            <w:noWrap w:val="0"/>
            <w:vAlign w:val="center"/>
          </w:tcPr>
          <w:p>
            <w:pPr>
              <w:pStyle w:val="6"/>
              <w:jc w:val="center"/>
              <w:rPr>
                <w:rFonts w:hAnsi="宋体" w:eastAsia="宋体" w:cs="Times New Roman"/>
                <w:sz w:val="24"/>
                <w:szCs w:val="24"/>
              </w:rPr>
            </w:pPr>
          </w:p>
        </w:tc>
        <w:tc>
          <w:tcPr>
            <w:tcW w:w="1281" w:type="dxa"/>
            <w:noWrap w:val="0"/>
            <w:vAlign w:val="center"/>
          </w:tcPr>
          <w:p>
            <w:pPr>
              <w:pStyle w:val="6"/>
              <w:jc w:val="center"/>
              <w:rPr>
                <w:rFonts w:hAnsi="宋体" w:eastAsia="宋体" w:cs="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21" w:hRule="atLeast"/>
          <w:jc w:val="center"/>
        </w:trPr>
        <w:tc>
          <w:tcPr>
            <w:tcW w:w="760" w:type="dxa"/>
            <w:noWrap w:val="0"/>
            <w:vAlign w:val="center"/>
          </w:tcPr>
          <w:p>
            <w:pPr>
              <w:pStyle w:val="6"/>
              <w:jc w:val="center"/>
              <w:rPr>
                <w:rFonts w:hAnsi="宋体" w:eastAsia="宋体" w:cs="Times New Roman"/>
                <w:sz w:val="24"/>
                <w:szCs w:val="24"/>
              </w:rPr>
            </w:pPr>
          </w:p>
        </w:tc>
        <w:tc>
          <w:tcPr>
            <w:tcW w:w="2069" w:type="dxa"/>
            <w:noWrap w:val="0"/>
            <w:vAlign w:val="center"/>
          </w:tcPr>
          <w:p>
            <w:pPr>
              <w:pStyle w:val="6"/>
              <w:jc w:val="center"/>
              <w:rPr>
                <w:rFonts w:hAnsi="宋体" w:eastAsia="宋体" w:cs="Times New Roman"/>
                <w:sz w:val="24"/>
                <w:szCs w:val="24"/>
              </w:rPr>
            </w:pPr>
          </w:p>
        </w:tc>
        <w:tc>
          <w:tcPr>
            <w:tcW w:w="2589" w:type="dxa"/>
            <w:noWrap w:val="0"/>
            <w:vAlign w:val="center"/>
          </w:tcPr>
          <w:p>
            <w:pPr>
              <w:pStyle w:val="6"/>
              <w:jc w:val="center"/>
              <w:rPr>
                <w:rFonts w:hAnsi="宋体" w:eastAsia="宋体" w:cs="Times New Roman"/>
                <w:sz w:val="24"/>
                <w:szCs w:val="24"/>
              </w:rPr>
            </w:pPr>
          </w:p>
        </w:tc>
        <w:tc>
          <w:tcPr>
            <w:tcW w:w="2589" w:type="dxa"/>
            <w:noWrap w:val="0"/>
            <w:vAlign w:val="center"/>
          </w:tcPr>
          <w:p>
            <w:pPr>
              <w:pStyle w:val="6"/>
              <w:jc w:val="center"/>
              <w:rPr>
                <w:rFonts w:hAnsi="宋体" w:eastAsia="宋体" w:cs="Times New Roman"/>
                <w:sz w:val="24"/>
                <w:szCs w:val="24"/>
              </w:rPr>
            </w:pPr>
          </w:p>
        </w:tc>
        <w:tc>
          <w:tcPr>
            <w:tcW w:w="1281" w:type="dxa"/>
            <w:noWrap w:val="0"/>
            <w:vAlign w:val="center"/>
          </w:tcPr>
          <w:p>
            <w:pPr>
              <w:pStyle w:val="6"/>
              <w:jc w:val="center"/>
              <w:rPr>
                <w:rFonts w:hAnsi="宋体" w:eastAsia="宋体" w:cs="Times New Roman"/>
                <w:sz w:val="24"/>
                <w:szCs w:val="24"/>
              </w:rPr>
            </w:pPr>
          </w:p>
        </w:tc>
      </w:tr>
    </w:tbl>
    <w:p>
      <w:pPr>
        <w:snapToGrid w:val="0"/>
        <w:spacing w:line="360" w:lineRule="auto"/>
        <w:ind w:firstLine="420" w:firstLineChars="200"/>
        <w:rPr>
          <w:rFonts w:ascii="宋体" w:hAnsi="宋体" w:eastAsia="宋体" w:cs="Times New Roman"/>
          <w:sz w:val="21"/>
          <w:szCs w:val="21"/>
        </w:rPr>
      </w:pPr>
      <w:r>
        <w:rPr>
          <w:rFonts w:hint="eastAsia" w:ascii="宋体" w:hAnsi="宋体" w:eastAsia="宋体" w:cs="Times New Roman"/>
          <w:sz w:val="21"/>
          <w:szCs w:val="21"/>
        </w:rPr>
        <w:t>注：本偏离表是评委评审报价方案最重要的直观材料和主要依据，</w:t>
      </w:r>
      <w:r>
        <w:rPr>
          <w:rFonts w:hint="eastAsia" w:ascii="宋体" w:hAnsi="宋体" w:eastAsia="宋体" w:cs="Times New Roman"/>
          <w:sz w:val="21"/>
          <w:szCs w:val="21"/>
          <w:lang w:eastAsia="zh-CN"/>
        </w:rPr>
        <w:t>响应</w:t>
      </w:r>
      <w:r>
        <w:rPr>
          <w:rFonts w:hint="eastAsia" w:ascii="宋体" w:hAnsi="宋体" w:eastAsia="宋体" w:cs="Times New Roman"/>
          <w:sz w:val="21"/>
          <w:szCs w:val="21"/>
        </w:rPr>
        <w:t>方必须针对本</w:t>
      </w:r>
      <w:r>
        <w:rPr>
          <w:rFonts w:hint="eastAsia" w:ascii="宋体" w:hAnsi="宋体" w:eastAsia="宋体" w:cs="Times New Roman"/>
          <w:sz w:val="21"/>
          <w:szCs w:val="21"/>
          <w:lang w:eastAsia="zh-CN"/>
        </w:rPr>
        <w:t>比选采购文件</w:t>
      </w:r>
      <w:r>
        <w:rPr>
          <w:rFonts w:hint="eastAsia" w:ascii="宋体" w:hAnsi="宋体" w:eastAsia="宋体" w:cs="Times New Roman"/>
          <w:sz w:val="21"/>
          <w:szCs w:val="21"/>
        </w:rPr>
        <w:t>中的各项要求是否满足填写偏离表，表中“偏离情况”一栏应填以“正偏离”、“负偏离”或“无偏离”，应做到报价货物和服务的技术</w:t>
      </w:r>
      <w:r>
        <w:rPr>
          <w:rFonts w:hint="eastAsia" w:ascii="宋体" w:hAnsi="宋体" w:eastAsia="宋体" w:cs="Times New Roman"/>
          <w:sz w:val="21"/>
          <w:szCs w:val="21"/>
          <w:lang w:eastAsia="zh-CN"/>
        </w:rPr>
        <w:t>响应</w:t>
      </w:r>
      <w:r>
        <w:rPr>
          <w:rFonts w:hint="eastAsia" w:ascii="宋体" w:hAnsi="宋体" w:eastAsia="宋体" w:cs="Times New Roman"/>
          <w:sz w:val="21"/>
          <w:szCs w:val="21"/>
        </w:rPr>
        <w:t>与</w:t>
      </w:r>
      <w:r>
        <w:rPr>
          <w:rFonts w:hint="eastAsia" w:ascii="宋体" w:hAnsi="宋体" w:eastAsia="宋体" w:cs="Times New Roman"/>
          <w:sz w:val="21"/>
          <w:szCs w:val="21"/>
          <w:lang w:eastAsia="zh-CN"/>
        </w:rPr>
        <w:t>比选采购文件</w:t>
      </w:r>
      <w:r>
        <w:rPr>
          <w:rFonts w:hint="eastAsia" w:ascii="宋体" w:hAnsi="宋体" w:eastAsia="宋体" w:cs="Times New Roman"/>
          <w:sz w:val="21"/>
          <w:szCs w:val="21"/>
        </w:rPr>
        <w:t>技术需求书序号、技术需求书要求一一对应。</w:t>
      </w:r>
    </w:p>
    <w:p>
      <w:pPr>
        <w:snapToGrid w:val="0"/>
        <w:spacing w:line="360" w:lineRule="auto"/>
        <w:ind w:firstLine="480" w:firstLineChars="200"/>
        <w:rPr>
          <w:rFonts w:ascii="宋体" w:hAnsi="宋体" w:eastAsia="宋体" w:cs="Times New Roman"/>
          <w:szCs w:val="24"/>
        </w:rPr>
      </w:pPr>
    </w:p>
    <w:p>
      <w:pPr>
        <w:pStyle w:val="6"/>
        <w:spacing w:line="360" w:lineRule="auto"/>
        <w:rPr>
          <w:rFonts w:hAnsi="宋体" w:eastAsia="宋体" w:cs="Times New Roman"/>
          <w:sz w:val="24"/>
          <w:szCs w:val="24"/>
        </w:rPr>
      </w:pPr>
    </w:p>
    <w:p>
      <w:pPr>
        <w:tabs>
          <w:tab w:val="left" w:pos="5580"/>
        </w:tabs>
        <w:spacing w:line="480" w:lineRule="auto"/>
        <w:rPr>
          <w:rFonts w:ascii="宋体" w:hAnsi="宋体" w:eastAsia="宋体" w:cs="Times New Roman"/>
          <w:szCs w:val="24"/>
          <w:u w:val="single"/>
        </w:rPr>
      </w:pPr>
      <w:bookmarkStart w:id="385" w:name="_Toc195842927"/>
      <w:r>
        <w:rPr>
          <w:rFonts w:hint="eastAsia" w:ascii="宋体" w:hAnsi="宋体" w:eastAsia="宋体" w:cs="Times New Roman"/>
          <w:szCs w:val="24"/>
          <w:lang w:eastAsia="zh-CN"/>
        </w:rPr>
        <w:t>响应</w:t>
      </w:r>
      <w:r>
        <w:rPr>
          <w:rFonts w:hint="eastAsia" w:ascii="宋体" w:hAnsi="宋体" w:eastAsia="宋体" w:cs="Times New Roman"/>
          <w:szCs w:val="24"/>
        </w:rPr>
        <w:t>方：</w:t>
      </w:r>
      <w:r>
        <w:rPr>
          <w:rFonts w:ascii="宋体" w:hAnsi="宋体" w:eastAsia="宋体" w:cs="Times New Roman"/>
          <w:szCs w:val="24"/>
          <w:u w:val="single"/>
        </w:rPr>
        <w:t>（盖公章）</w:t>
      </w:r>
    </w:p>
    <w:p>
      <w:pPr>
        <w:tabs>
          <w:tab w:val="left" w:pos="5580"/>
        </w:tabs>
        <w:spacing w:line="480" w:lineRule="auto"/>
        <w:rPr>
          <w:rFonts w:ascii="宋体" w:hAnsi="宋体" w:eastAsia="宋体" w:cs="Times New Roman"/>
          <w:szCs w:val="24"/>
          <w:u w:val="single"/>
        </w:rPr>
      </w:pPr>
      <w:r>
        <w:rPr>
          <w:rFonts w:hint="eastAsia" w:ascii="宋体" w:hAnsi="宋体" w:eastAsia="宋体" w:cs="Times New Roman"/>
          <w:szCs w:val="24"/>
        </w:rPr>
        <w:t>法定代表人或其授权人：</w:t>
      </w:r>
      <w:r>
        <w:rPr>
          <w:rFonts w:ascii="宋体" w:hAnsi="宋体" w:eastAsia="宋体" w:cs="Times New Roman"/>
          <w:szCs w:val="24"/>
          <w:u w:val="single"/>
        </w:rPr>
        <w:t>（签字/盖章）</w:t>
      </w:r>
    </w:p>
    <w:p>
      <w:pPr>
        <w:snapToGrid w:val="0"/>
        <w:spacing w:line="360" w:lineRule="auto"/>
        <w:jc w:val="center"/>
        <w:outlineLvl w:val="1"/>
        <w:rPr>
          <w:rFonts w:ascii="宋体" w:hAnsi="宋体" w:eastAsia="宋体" w:cs="Times New Roman"/>
          <w:b/>
          <w:sz w:val="32"/>
          <w:szCs w:val="32"/>
        </w:rPr>
      </w:pPr>
      <w:r>
        <w:rPr>
          <w:rFonts w:ascii="宋体" w:hAnsi="宋体" w:eastAsia="宋体" w:cs="Times New Roman"/>
          <w:b/>
          <w:szCs w:val="24"/>
        </w:rPr>
        <w:br w:type="page"/>
      </w:r>
      <w:bookmarkEnd w:id="385"/>
      <w:bookmarkStart w:id="386" w:name="_Toc19034386"/>
      <w:bookmarkStart w:id="387" w:name="_Toc195842928"/>
      <w:bookmarkStart w:id="388" w:name="_Toc195842929"/>
      <w:bookmarkStart w:id="389" w:name="_Toc421042654"/>
      <w:bookmarkStart w:id="390" w:name="_Toc421032052"/>
      <w:r>
        <w:rPr>
          <w:rFonts w:ascii="宋体" w:hAnsi="宋体" w:eastAsia="宋体" w:cs="Times New Roman"/>
          <w:b/>
          <w:sz w:val="32"/>
          <w:szCs w:val="32"/>
        </w:rPr>
        <w:t>附件7</w:t>
      </w:r>
      <w:bookmarkEnd w:id="386"/>
      <w:bookmarkStart w:id="391" w:name="_Toc19034387"/>
      <w:r>
        <w:rPr>
          <w:rFonts w:ascii="宋体" w:hAnsi="宋体" w:eastAsia="宋体" w:cs="Times New Roman"/>
          <w:b/>
          <w:sz w:val="32"/>
          <w:szCs w:val="32"/>
        </w:rPr>
        <w:t>资格证明文件</w:t>
      </w:r>
      <w:bookmarkEnd w:id="387"/>
      <w:bookmarkEnd w:id="388"/>
      <w:bookmarkEnd w:id="389"/>
      <w:bookmarkEnd w:id="390"/>
      <w:bookmarkEnd w:id="391"/>
    </w:p>
    <w:p>
      <w:pPr>
        <w:tabs>
          <w:tab w:val="left" w:pos="5580"/>
        </w:tabs>
        <w:spacing w:line="360" w:lineRule="auto"/>
        <w:ind w:left="962" w:leftChars="200" w:hanging="482" w:hangingChars="200"/>
        <w:rPr>
          <w:rFonts w:ascii="宋体" w:hAnsi="宋体" w:eastAsia="宋体" w:cs="Times New Roman"/>
          <w:b/>
          <w:szCs w:val="24"/>
        </w:rPr>
      </w:pPr>
    </w:p>
    <w:p>
      <w:pPr>
        <w:spacing w:line="360" w:lineRule="auto"/>
        <w:rPr>
          <w:rFonts w:ascii="宋体" w:hAnsi="宋体" w:eastAsia="宋体" w:cs="Times New Roman"/>
        </w:rPr>
      </w:pPr>
      <w:bookmarkStart w:id="392" w:name="_Toc195842930"/>
      <w:r>
        <w:rPr>
          <w:rFonts w:ascii="宋体" w:hAnsi="宋体" w:eastAsia="宋体" w:cs="Times New Roman"/>
        </w:rPr>
        <w:t>附件7-1</w:t>
      </w:r>
      <w:bookmarkEnd w:id="392"/>
      <w:r>
        <w:rPr>
          <w:rFonts w:hint="eastAsia" w:ascii="宋体" w:hAnsi="宋体" w:eastAsia="宋体" w:cs="Times New Roman"/>
          <w:lang w:eastAsia="zh-CN"/>
        </w:rPr>
        <w:t>响应</w:t>
      </w:r>
      <w:r>
        <w:rPr>
          <w:rFonts w:hint="eastAsia" w:ascii="宋体" w:hAnsi="宋体" w:eastAsia="宋体" w:cs="Times New Roman"/>
        </w:rPr>
        <w:t>方如为企业法人，须提供企业法人营业执照；</w:t>
      </w:r>
      <w:r>
        <w:rPr>
          <w:rFonts w:hint="eastAsia" w:ascii="宋体" w:hAnsi="宋体" w:eastAsia="宋体" w:cs="Times New Roman"/>
          <w:lang w:eastAsia="zh-CN"/>
        </w:rPr>
        <w:t>响应</w:t>
      </w:r>
      <w:r>
        <w:rPr>
          <w:rFonts w:hint="eastAsia" w:ascii="宋体" w:hAnsi="宋体" w:eastAsia="宋体" w:cs="Times New Roman"/>
        </w:rPr>
        <w:t>方如为事业单位或其他组织，须提供事业单位法人证书或登记证或组织机构代码证或其他有效证明文件（复印件并加盖</w:t>
      </w:r>
      <w:r>
        <w:rPr>
          <w:rFonts w:hint="eastAsia" w:ascii="宋体" w:hAnsi="宋体" w:eastAsia="宋体" w:cs="Times New Roman"/>
          <w:lang w:eastAsia="zh-CN"/>
        </w:rPr>
        <w:t>响应</w:t>
      </w:r>
      <w:r>
        <w:rPr>
          <w:rFonts w:hint="eastAsia" w:ascii="宋体" w:hAnsi="宋体" w:eastAsia="宋体" w:cs="Times New Roman"/>
        </w:rPr>
        <w:t>方公章）</w:t>
      </w:r>
    </w:p>
    <w:p>
      <w:pPr>
        <w:spacing w:line="360" w:lineRule="auto"/>
        <w:rPr>
          <w:rFonts w:ascii="宋体" w:hAnsi="宋体" w:eastAsia="宋体" w:cs="Times New Roman"/>
        </w:rPr>
      </w:pPr>
    </w:p>
    <w:p>
      <w:pPr>
        <w:spacing w:line="360" w:lineRule="auto"/>
        <w:rPr>
          <w:rFonts w:ascii="宋体" w:hAnsi="宋体" w:eastAsia="宋体" w:cs="Times New Roman"/>
        </w:rPr>
      </w:pPr>
      <w:r>
        <w:rPr>
          <w:rFonts w:ascii="宋体" w:hAnsi="宋体" w:eastAsia="宋体" w:cs="Times New Roman"/>
        </w:rPr>
        <w:br w:type="page"/>
      </w:r>
      <w:r>
        <w:rPr>
          <w:rFonts w:hint="eastAsia" w:ascii="宋体" w:hAnsi="宋体" w:eastAsia="宋体" w:cs="Times New Roman"/>
        </w:rPr>
        <w:t>附件</w:t>
      </w:r>
      <w:r>
        <w:rPr>
          <w:rFonts w:ascii="宋体" w:hAnsi="宋体" w:eastAsia="宋体" w:cs="Times New Roman"/>
        </w:rPr>
        <w:t>7-2</w:t>
      </w:r>
      <w:r>
        <w:rPr>
          <w:rFonts w:hint="eastAsia" w:ascii="宋体" w:hAnsi="宋体" w:eastAsia="宋体" w:cs="Arial"/>
          <w:lang w:eastAsia="zh-CN"/>
        </w:rPr>
        <w:t>响应</w:t>
      </w:r>
      <w:r>
        <w:rPr>
          <w:rFonts w:ascii="宋体" w:hAnsi="宋体" w:eastAsia="宋体" w:cs="Arial"/>
        </w:rPr>
        <w:t>方</w:t>
      </w:r>
      <w:r>
        <w:rPr>
          <w:rFonts w:hint="eastAsia" w:ascii="宋体" w:hAnsi="宋体" w:eastAsia="宋体" w:cs="Arial"/>
        </w:rPr>
        <w:t>银行资信证明（非存款证明，要求正本或自</w:t>
      </w:r>
      <w:r>
        <w:rPr>
          <w:rFonts w:hint="eastAsia" w:ascii="宋体" w:hAnsi="宋体" w:eastAsia="宋体" w:cs="Arial"/>
          <w:lang w:val="en-US" w:eastAsia="zh-CN"/>
        </w:rPr>
        <w:t>响应文件递交截止</w:t>
      </w:r>
      <w:r>
        <w:rPr>
          <w:rFonts w:hint="eastAsia" w:ascii="宋体" w:hAnsi="宋体" w:eastAsia="宋体" w:cs="Arial"/>
        </w:rPr>
        <w:t>日起</w:t>
      </w:r>
      <w:r>
        <w:rPr>
          <w:rFonts w:hint="eastAsia" w:ascii="宋体" w:hAnsi="宋体" w:eastAsia="宋体" w:cs="Arial"/>
          <w:lang w:val="en-US" w:eastAsia="zh-CN"/>
        </w:rPr>
        <w:t>6</w:t>
      </w:r>
      <w:r>
        <w:rPr>
          <w:rFonts w:hint="eastAsia" w:ascii="宋体" w:hAnsi="宋体" w:eastAsia="宋体" w:cs="Arial"/>
        </w:rPr>
        <w:t>个月内的复印件）或</w:t>
      </w:r>
      <w:r>
        <w:rPr>
          <w:rFonts w:hint="eastAsia" w:ascii="宋体" w:hAnsi="宋体" w:cs="Arial"/>
          <w:highlight w:val="none"/>
          <w:lang w:val="en-US" w:eastAsia="zh-CN"/>
        </w:rPr>
        <w:t>2025</w:t>
      </w:r>
      <w:r>
        <w:rPr>
          <w:rFonts w:ascii="宋体" w:hAnsi="宋体" w:eastAsia="宋体" w:cs="Arial"/>
        </w:rPr>
        <w:t>年度经会计师事务所审计的财务报告（至少包括审计单位盖章页、资产负债表、利润表、现金流量表）复印件</w:t>
      </w:r>
      <w:r>
        <w:rPr>
          <w:rFonts w:hint="eastAsia" w:ascii="宋体" w:hAnsi="宋体" w:eastAsia="宋体" w:cs="Arial"/>
        </w:rPr>
        <w:t>（须加盖</w:t>
      </w:r>
      <w:r>
        <w:rPr>
          <w:rFonts w:hint="eastAsia" w:ascii="宋体" w:hAnsi="宋体" w:eastAsia="宋体" w:cs="Arial"/>
          <w:lang w:eastAsia="zh-CN"/>
        </w:rPr>
        <w:t>响应</w:t>
      </w:r>
      <w:r>
        <w:rPr>
          <w:rFonts w:hint="eastAsia" w:ascii="宋体" w:hAnsi="宋体" w:eastAsia="宋体" w:cs="Arial"/>
        </w:rPr>
        <w:t>方公章），相关资料须加盖</w:t>
      </w:r>
      <w:r>
        <w:rPr>
          <w:rFonts w:hint="eastAsia" w:ascii="宋体" w:hAnsi="宋体" w:eastAsia="宋体" w:cs="Arial"/>
          <w:lang w:eastAsia="zh-CN"/>
        </w:rPr>
        <w:t>响应</w:t>
      </w:r>
      <w:r>
        <w:rPr>
          <w:rFonts w:hint="eastAsia" w:ascii="宋体" w:hAnsi="宋体" w:eastAsia="宋体" w:cs="Arial"/>
        </w:rPr>
        <w:t>方公章；</w:t>
      </w:r>
    </w:p>
    <w:p>
      <w:pPr>
        <w:spacing w:line="360" w:lineRule="auto"/>
        <w:rPr>
          <w:rFonts w:ascii="宋体" w:hAnsi="宋体" w:eastAsia="宋体" w:cs="Times New Roman"/>
          <w:b/>
        </w:rPr>
      </w:pPr>
      <w:r>
        <w:rPr>
          <w:rFonts w:ascii="宋体" w:hAnsi="宋体" w:eastAsia="宋体" w:cs="Times New Roman"/>
        </w:rPr>
        <w:br w:type="page"/>
      </w:r>
      <w:r>
        <w:rPr>
          <w:rFonts w:hint="eastAsia" w:ascii="宋体" w:hAnsi="宋体" w:eastAsia="宋体" w:cs="Times New Roman"/>
        </w:rPr>
        <w:t>附件</w:t>
      </w:r>
      <w:r>
        <w:rPr>
          <w:rFonts w:ascii="宋体" w:hAnsi="宋体" w:eastAsia="宋体" w:cs="Times New Roman"/>
        </w:rPr>
        <w:t>7-3</w:t>
      </w:r>
      <w:r>
        <w:rPr>
          <w:rFonts w:hint="eastAsia" w:ascii="宋体" w:hAnsi="宋体" w:eastAsia="宋体" w:cs="Times New Roman"/>
          <w:bCs/>
          <w:lang w:eastAsia="zh-CN"/>
        </w:rPr>
        <w:t>响应</w:t>
      </w:r>
      <w:r>
        <w:rPr>
          <w:rFonts w:hint="eastAsia" w:ascii="宋体" w:hAnsi="宋体" w:eastAsia="宋体" w:cs="Times New Roman"/>
          <w:bCs/>
        </w:rPr>
        <w:t>方声明函</w:t>
      </w:r>
    </w:p>
    <w:p>
      <w:pPr>
        <w:spacing w:line="360" w:lineRule="auto"/>
        <w:jc w:val="center"/>
        <w:rPr>
          <w:rFonts w:ascii="宋体" w:hAnsi="宋体" w:eastAsia="宋体" w:cs="Times New Roman"/>
          <w:sz w:val="32"/>
          <w:szCs w:val="32"/>
        </w:rPr>
      </w:pPr>
      <w:r>
        <w:rPr>
          <w:rFonts w:hint="eastAsia" w:ascii="宋体" w:hAnsi="宋体" w:eastAsia="宋体" w:cs="Times New Roman"/>
          <w:b/>
          <w:bCs/>
          <w:sz w:val="32"/>
          <w:szCs w:val="32"/>
          <w:lang w:eastAsia="zh-CN"/>
        </w:rPr>
        <w:t>响应</w:t>
      </w:r>
      <w:r>
        <w:rPr>
          <w:rFonts w:hint="eastAsia" w:ascii="宋体" w:hAnsi="宋体" w:eastAsia="宋体" w:cs="Times New Roman"/>
          <w:b/>
          <w:bCs/>
          <w:sz w:val="32"/>
          <w:szCs w:val="32"/>
        </w:rPr>
        <w:t>方声明函</w:t>
      </w:r>
    </w:p>
    <w:p>
      <w:pPr>
        <w:tabs>
          <w:tab w:val="left" w:pos="5580"/>
        </w:tabs>
        <w:spacing w:line="360" w:lineRule="auto"/>
        <w:rPr>
          <w:rFonts w:hint="eastAsia" w:ascii="宋体" w:hAnsi="宋体" w:eastAsia="宋体" w:cs="Times New Roman"/>
          <w:lang w:eastAsia="zh-CN"/>
        </w:rPr>
      </w:pPr>
      <w:r>
        <w:rPr>
          <w:rFonts w:ascii="宋体" w:hAnsi="宋体" w:eastAsia="宋体" w:cs="Times New Roman"/>
        </w:rPr>
        <w:t>致：</w:t>
      </w:r>
      <w:r>
        <w:rPr>
          <w:rFonts w:hint="eastAsia" w:ascii="宋体" w:hAnsi="宋体" w:eastAsia="宋体" w:cs="Times New Roman"/>
          <w:bCs/>
          <w:u w:val="single"/>
          <w:lang w:eastAsia="zh-CN"/>
        </w:rPr>
        <w:t>中国人民健康保险股份有限公司</w:t>
      </w:r>
      <w:r>
        <w:rPr>
          <w:rFonts w:hint="eastAsia" w:ascii="宋体" w:hAnsi="宋体" w:cs="Times New Roman"/>
          <w:bCs/>
          <w:u w:val="single"/>
          <w:lang w:eastAsia="zh-CN"/>
        </w:rPr>
        <w:t>内蒙古</w:t>
      </w:r>
      <w:r>
        <w:rPr>
          <w:rFonts w:hint="eastAsia" w:ascii="宋体" w:hAnsi="宋体" w:eastAsia="宋体" w:cs="Times New Roman"/>
          <w:bCs/>
          <w:u w:val="single"/>
          <w:lang w:eastAsia="zh-CN"/>
        </w:rPr>
        <w:t>分公司</w:t>
      </w:r>
    </w:p>
    <w:p>
      <w:pPr>
        <w:spacing w:line="360" w:lineRule="auto"/>
        <w:ind w:firstLine="480" w:firstLineChars="200"/>
        <w:rPr>
          <w:rFonts w:ascii="宋体" w:hAnsi="宋体" w:eastAsia="宋体" w:cs="Times New Roman"/>
        </w:rPr>
      </w:pPr>
      <w:r>
        <w:rPr>
          <w:rFonts w:hint="eastAsia" w:ascii="宋体" w:hAnsi="宋体" w:eastAsia="宋体" w:cs="Times New Roman"/>
        </w:rPr>
        <w:t>在参与本次项目</w:t>
      </w:r>
      <w:r>
        <w:rPr>
          <w:rFonts w:hint="eastAsia" w:ascii="宋体" w:hAnsi="宋体" w:eastAsia="宋体" w:cs="Times New Roman"/>
          <w:lang w:val="en-US" w:eastAsia="zh-CN"/>
        </w:rPr>
        <w:t>响应</w:t>
      </w:r>
      <w:r>
        <w:rPr>
          <w:rFonts w:hint="eastAsia" w:ascii="宋体" w:hAnsi="宋体" w:eastAsia="宋体" w:cs="Times New Roman"/>
        </w:rPr>
        <w:t>中，我方承诺：</w:t>
      </w:r>
    </w:p>
    <w:p>
      <w:pPr>
        <w:spacing w:line="360" w:lineRule="auto"/>
        <w:ind w:firstLine="480" w:firstLineChars="200"/>
        <w:rPr>
          <w:rFonts w:ascii="宋体" w:hAnsi="宋体" w:eastAsia="宋体" w:cs="Times New Roman"/>
        </w:rPr>
      </w:pPr>
      <w:r>
        <w:rPr>
          <w:rFonts w:ascii="宋体" w:hAnsi="宋体" w:eastAsia="宋体" w:cs="Times New Roman"/>
        </w:rPr>
        <w:t>1、我</w:t>
      </w:r>
      <w:r>
        <w:rPr>
          <w:rFonts w:hint="eastAsia" w:ascii="宋体" w:hAnsi="宋体" w:eastAsia="宋体" w:cs="Times New Roman"/>
        </w:rPr>
        <w:t>方近三年内</w:t>
      </w:r>
      <w:r>
        <w:rPr>
          <w:rFonts w:ascii="宋体" w:hAnsi="宋体" w:eastAsia="宋体" w:cs="Times New Roman"/>
        </w:rPr>
        <w:t>在经营活动中没有</w:t>
      </w:r>
      <w:r>
        <w:rPr>
          <w:rFonts w:hint="eastAsia" w:ascii="宋体" w:hAnsi="宋体" w:eastAsia="宋体" w:cs="Times New Roman"/>
        </w:rPr>
        <w:t>因违法经营受到刑事处罚或者责令停产停业、吊销许可证或者执照、较大数额罚款等行政处罚（如果因违法经营被禁止在一定期限内参加采购活动，期限已经届满）。</w:t>
      </w:r>
    </w:p>
    <w:p>
      <w:pPr>
        <w:spacing w:line="360" w:lineRule="auto"/>
        <w:ind w:firstLine="480" w:firstLineChars="200"/>
        <w:rPr>
          <w:rFonts w:ascii="宋体" w:hAnsi="宋体" w:eastAsia="宋体" w:cs="Times New Roman"/>
        </w:rPr>
      </w:pPr>
      <w:r>
        <w:rPr>
          <w:rFonts w:ascii="宋体" w:hAnsi="宋体" w:eastAsia="宋体" w:cs="Times New Roman"/>
        </w:rPr>
        <w:t>2、与我</w:t>
      </w:r>
      <w:r>
        <w:rPr>
          <w:rFonts w:hint="eastAsia" w:ascii="宋体" w:hAnsi="宋体" w:eastAsia="宋体" w:cs="Times New Roman"/>
        </w:rPr>
        <w:t>方</w:t>
      </w:r>
      <w:r>
        <w:rPr>
          <w:rFonts w:ascii="宋体" w:hAnsi="宋体" w:eastAsia="宋体" w:cs="Times New Roman"/>
        </w:rPr>
        <w:t>存在“法定代表人为同一人或者存在控股、管理关系”的其他法人单位信息如下（如有，须填写）：</w:t>
      </w:r>
    </w:p>
    <w:tbl>
      <w:tblPr>
        <w:tblStyle w:val="11"/>
        <w:tblW w:w="9003"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338"/>
        <w:gridCol w:w="4664"/>
        <w:gridCol w:w="300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jc w:val="center"/>
        </w:trPr>
        <w:tc>
          <w:tcPr>
            <w:tcW w:w="1338" w:type="dxa"/>
            <w:noWrap w:val="0"/>
            <w:vAlign w:val="center"/>
          </w:tcPr>
          <w:p>
            <w:pPr>
              <w:spacing w:line="360" w:lineRule="auto"/>
              <w:jc w:val="center"/>
              <w:rPr>
                <w:rFonts w:ascii="宋体" w:hAnsi="宋体" w:eastAsia="宋体" w:cs="Times New Roman"/>
              </w:rPr>
            </w:pPr>
            <w:r>
              <w:rPr>
                <w:rFonts w:hint="eastAsia" w:ascii="宋体" w:hAnsi="宋体" w:eastAsia="宋体" w:cs="Times New Roman"/>
              </w:rPr>
              <w:t>序号</w:t>
            </w:r>
          </w:p>
        </w:tc>
        <w:tc>
          <w:tcPr>
            <w:tcW w:w="4664" w:type="dxa"/>
            <w:noWrap w:val="0"/>
            <w:vAlign w:val="center"/>
          </w:tcPr>
          <w:p>
            <w:pPr>
              <w:spacing w:line="360" w:lineRule="auto"/>
              <w:jc w:val="center"/>
              <w:rPr>
                <w:rFonts w:ascii="宋体" w:hAnsi="宋体" w:eastAsia="宋体" w:cs="Times New Roman"/>
              </w:rPr>
            </w:pPr>
            <w:r>
              <w:rPr>
                <w:rFonts w:hint="eastAsia" w:ascii="宋体" w:hAnsi="宋体" w:eastAsia="宋体" w:cs="Times New Roman"/>
              </w:rPr>
              <w:t>单位名称</w:t>
            </w:r>
          </w:p>
        </w:tc>
        <w:tc>
          <w:tcPr>
            <w:tcW w:w="3001" w:type="dxa"/>
            <w:noWrap w:val="0"/>
            <w:vAlign w:val="center"/>
          </w:tcPr>
          <w:p>
            <w:pPr>
              <w:spacing w:line="360" w:lineRule="auto"/>
              <w:jc w:val="center"/>
              <w:rPr>
                <w:rFonts w:ascii="宋体" w:hAnsi="宋体" w:eastAsia="宋体" w:cs="Times New Roman"/>
              </w:rPr>
            </w:pPr>
            <w:r>
              <w:rPr>
                <w:rFonts w:hint="eastAsia" w:ascii="宋体" w:hAnsi="宋体" w:eastAsia="宋体" w:cs="Times New Roman"/>
              </w:rPr>
              <w:t>相互关系</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jc w:val="center"/>
        </w:trPr>
        <w:tc>
          <w:tcPr>
            <w:tcW w:w="1338" w:type="dxa"/>
            <w:noWrap w:val="0"/>
            <w:vAlign w:val="center"/>
          </w:tcPr>
          <w:p>
            <w:pPr>
              <w:spacing w:line="360" w:lineRule="auto"/>
              <w:jc w:val="center"/>
              <w:rPr>
                <w:rFonts w:ascii="宋体" w:hAnsi="宋体" w:eastAsia="宋体" w:cs="Times New Roman"/>
              </w:rPr>
            </w:pPr>
            <w:r>
              <w:rPr>
                <w:rFonts w:ascii="宋体" w:hAnsi="宋体" w:eastAsia="宋体" w:cs="Times New Roman"/>
              </w:rPr>
              <w:t>1</w:t>
            </w:r>
          </w:p>
        </w:tc>
        <w:tc>
          <w:tcPr>
            <w:tcW w:w="4664" w:type="dxa"/>
            <w:noWrap w:val="0"/>
            <w:vAlign w:val="center"/>
          </w:tcPr>
          <w:p>
            <w:pPr>
              <w:spacing w:line="360" w:lineRule="auto"/>
              <w:jc w:val="center"/>
              <w:rPr>
                <w:rFonts w:ascii="宋体" w:hAnsi="宋体" w:eastAsia="宋体" w:cs="Times New Roman"/>
              </w:rPr>
            </w:pPr>
          </w:p>
        </w:tc>
        <w:tc>
          <w:tcPr>
            <w:tcW w:w="3001" w:type="dxa"/>
            <w:noWrap w:val="0"/>
            <w:vAlign w:val="center"/>
          </w:tcPr>
          <w:p>
            <w:pPr>
              <w:spacing w:line="360" w:lineRule="auto"/>
              <w:jc w:val="center"/>
              <w:rPr>
                <w:rFonts w:ascii="宋体" w:hAnsi="宋体" w:eastAsia="宋体" w:cs="Times New Roman"/>
              </w:rPr>
            </w:pPr>
            <w:r>
              <w:rPr>
                <w:rFonts w:hint="eastAsia" w:ascii="宋体" w:hAnsi="宋体" w:eastAsia="宋体" w:cs="Times New Roman"/>
              </w:rPr>
              <w:t>法定代表人为同一人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jc w:val="center"/>
        </w:trPr>
        <w:tc>
          <w:tcPr>
            <w:tcW w:w="1338" w:type="dxa"/>
            <w:noWrap w:val="0"/>
            <w:vAlign w:val="center"/>
          </w:tcPr>
          <w:p>
            <w:pPr>
              <w:spacing w:line="360" w:lineRule="auto"/>
              <w:jc w:val="center"/>
              <w:rPr>
                <w:rFonts w:ascii="宋体" w:hAnsi="宋体" w:eastAsia="宋体" w:cs="Times New Roman"/>
              </w:rPr>
            </w:pPr>
            <w:r>
              <w:rPr>
                <w:rFonts w:ascii="宋体" w:hAnsi="宋体" w:eastAsia="宋体" w:cs="Times New Roman"/>
              </w:rPr>
              <w:t>2</w:t>
            </w:r>
          </w:p>
        </w:tc>
        <w:tc>
          <w:tcPr>
            <w:tcW w:w="4664" w:type="dxa"/>
            <w:noWrap w:val="0"/>
            <w:vAlign w:val="center"/>
          </w:tcPr>
          <w:p>
            <w:pPr>
              <w:spacing w:line="360" w:lineRule="auto"/>
              <w:jc w:val="center"/>
              <w:rPr>
                <w:rFonts w:ascii="宋体" w:hAnsi="宋体" w:eastAsia="宋体" w:cs="Times New Roman"/>
              </w:rPr>
            </w:pPr>
          </w:p>
        </w:tc>
        <w:tc>
          <w:tcPr>
            <w:tcW w:w="3001" w:type="dxa"/>
            <w:noWrap w:val="0"/>
            <w:vAlign w:val="center"/>
          </w:tcPr>
          <w:p>
            <w:pPr>
              <w:spacing w:line="360" w:lineRule="auto"/>
              <w:jc w:val="center"/>
              <w:rPr>
                <w:rFonts w:ascii="宋体" w:hAnsi="宋体" w:eastAsia="宋体" w:cs="Times New Roma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jc w:val="center"/>
        </w:trPr>
        <w:tc>
          <w:tcPr>
            <w:tcW w:w="1338" w:type="dxa"/>
            <w:noWrap w:val="0"/>
            <w:vAlign w:val="center"/>
          </w:tcPr>
          <w:p>
            <w:pPr>
              <w:spacing w:line="360" w:lineRule="auto"/>
              <w:jc w:val="center"/>
              <w:rPr>
                <w:rFonts w:ascii="宋体" w:hAnsi="宋体" w:eastAsia="宋体" w:cs="Times New Roman"/>
              </w:rPr>
            </w:pPr>
          </w:p>
        </w:tc>
        <w:tc>
          <w:tcPr>
            <w:tcW w:w="4664" w:type="dxa"/>
            <w:noWrap w:val="0"/>
            <w:vAlign w:val="center"/>
          </w:tcPr>
          <w:p>
            <w:pPr>
              <w:spacing w:line="360" w:lineRule="auto"/>
              <w:jc w:val="center"/>
              <w:rPr>
                <w:rFonts w:ascii="宋体" w:hAnsi="宋体" w:eastAsia="宋体" w:cs="Times New Roman"/>
              </w:rPr>
            </w:pPr>
          </w:p>
        </w:tc>
        <w:tc>
          <w:tcPr>
            <w:tcW w:w="3001" w:type="dxa"/>
            <w:noWrap w:val="0"/>
            <w:vAlign w:val="center"/>
          </w:tcPr>
          <w:p>
            <w:pPr>
              <w:spacing w:line="360" w:lineRule="auto"/>
              <w:jc w:val="center"/>
              <w:rPr>
                <w:rFonts w:ascii="宋体" w:hAnsi="宋体" w:eastAsia="宋体" w:cs="Times New Roman"/>
              </w:rPr>
            </w:pPr>
            <w:r>
              <w:rPr>
                <w:rFonts w:hint="eastAsia" w:ascii="宋体" w:hAnsi="宋体" w:eastAsia="宋体" w:cs="Times New Roman"/>
              </w:rPr>
              <w:t>控股关系</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jc w:val="center"/>
        </w:trPr>
        <w:tc>
          <w:tcPr>
            <w:tcW w:w="1338" w:type="dxa"/>
            <w:noWrap w:val="0"/>
            <w:vAlign w:val="center"/>
          </w:tcPr>
          <w:p>
            <w:pPr>
              <w:spacing w:line="360" w:lineRule="auto"/>
              <w:jc w:val="center"/>
              <w:rPr>
                <w:rFonts w:ascii="宋体" w:hAnsi="宋体" w:eastAsia="宋体" w:cs="Times New Roman"/>
              </w:rPr>
            </w:pPr>
          </w:p>
        </w:tc>
        <w:tc>
          <w:tcPr>
            <w:tcW w:w="4664" w:type="dxa"/>
            <w:noWrap w:val="0"/>
            <w:vAlign w:val="center"/>
          </w:tcPr>
          <w:p>
            <w:pPr>
              <w:spacing w:line="360" w:lineRule="auto"/>
              <w:jc w:val="center"/>
              <w:rPr>
                <w:rFonts w:ascii="宋体" w:hAnsi="宋体" w:eastAsia="宋体" w:cs="Times New Roman"/>
              </w:rPr>
            </w:pPr>
          </w:p>
        </w:tc>
        <w:tc>
          <w:tcPr>
            <w:tcW w:w="3001" w:type="dxa"/>
            <w:noWrap w:val="0"/>
            <w:vAlign w:val="center"/>
          </w:tcPr>
          <w:p>
            <w:pPr>
              <w:spacing w:line="360" w:lineRule="auto"/>
              <w:jc w:val="center"/>
              <w:rPr>
                <w:rFonts w:ascii="宋体" w:hAnsi="宋体" w:eastAsia="宋体" w:cs="Times New Roma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jc w:val="center"/>
        </w:trPr>
        <w:tc>
          <w:tcPr>
            <w:tcW w:w="1338" w:type="dxa"/>
            <w:noWrap w:val="0"/>
            <w:vAlign w:val="center"/>
          </w:tcPr>
          <w:p>
            <w:pPr>
              <w:spacing w:line="360" w:lineRule="auto"/>
              <w:jc w:val="center"/>
              <w:rPr>
                <w:rFonts w:ascii="宋体" w:hAnsi="宋体" w:eastAsia="宋体" w:cs="Times New Roman"/>
              </w:rPr>
            </w:pPr>
          </w:p>
        </w:tc>
        <w:tc>
          <w:tcPr>
            <w:tcW w:w="4664" w:type="dxa"/>
            <w:noWrap w:val="0"/>
            <w:vAlign w:val="center"/>
          </w:tcPr>
          <w:p>
            <w:pPr>
              <w:spacing w:line="360" w:lineRule="auto"/>
              <w:jc w:val="center"/>
              <w:rPr>
                <w:rFonts w:ascii="宋体" w:hAnsi="宋体" w:eastAsia="宋体" w:cs="Times New Roman"/>
              </w:rPr>
            </w:pPr>
          </w:p>
        </w:tc>
        <w:tc>
          <w:tcPr>
            <w:tcW w:w="3001" w:type="dxa"/>
            <w:noWrap w:val="0"/>
            <w:vAlign w:val="center"/>
          </w:tcPr>
          <w:p>
            <w:pPr>
              <w:spacing w:line="360" w:lineRule="auto"/>
              <w:jc w:val="center"/>
              <w:rPr>
                <w:rFonts w:ascii="宋体" w:hAnsi="宋体" w:eastAsia="宋体" w:cs="Times New Roman"/>
              </w:rPr>
            </w:pPr>
            <w:r>
              <w:rPr>
                <w:rFonts w:hint="eastAsia" w:ascii="宋体" w:hAnsi="宋体" w:eastAsia="宋体" w:cs="Times New Roman"/>
              </w:rPr>
              <w:t>管理关系</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jc w:val="center"/>
        </w:trPr>
        <w:tc>
          <w:tcPr>
            <w:tcW w:w="1338" w:type="dxa"/>
            <w:noWrap w:val="0"/>
            <w:vAlign w:val="center"/>
          </w:tcPr>
          <w:p>
            <w:pPr>
              <w:spacing w:line="360" w:lineRule="auto"/>
              <w:jc w:val="center"/>
              <w:rPr>
                <w:rFonts w:ascii="宋体" w:hAnsi="宋体" w:eastAsia="宋体" w:cs="Times New Roman"/>
              </w:rPr>
            </w:pPr>
            <w:r>
              <w:rPr>
                <w:rFonts w:ascii="宋体" w:hAnsi="宋体" w:eastAsia="宋体" w:cs="Times New Roman"/>
              </w:rPr>
              <w:t>…</w:t>
            </w:r>
          </w:p>
        </w:tc>
        <w:tc>
          <w:tcPr>
            <w:tcW w:w="4664" w:type="dxa"/>
            <w:noWrap w:val="0"/>
            <w:vAlign w:val="center"/>
          </w:tcPr>
          <w:p>
            <w:pPr>
              <w:spacing w:line="360" w:lineRule="auto"/>
              <w:jc w:val="center"/>
              <w:rPr>
                <w:rFonts w:ascii="宋体" w:hAnsi="宋体" w:eastAsia="宋体" w:cs="Times New Roman"/>
              </w:rPr>
            </w:pPr>
          </w:p>
        </w:tc>
        <w:tc>
          <w:tcPr>
            <w:tcW w:w="3001" w:type="dxa"/>
            <w:noWrap w:val="0"/>
            <w:vAlign w:val="center"/>
          </w:tcPr>
          <w:p>
            <w:pPr>
              <w:spacing w:line="360" w:lineRule="auto"/>
              <w:jc w:val="center"/>
              <w:rPr>
                <w:rFonts w:ascii="宋体" w:hAnsi="宋体" w:eastAsia="宋体" w:cs="Times New Roman"/>
              </w:rPr>
            </w:pPr>
          </w:p>
        </w:tc>
      </w:tr>
    </w:tbl>
    <w:p>
      <w:pPr>
        <w:spacing w:line="360" w:lineRule="auto"/>
        <w:ind w:firstLine="480" w:firstLineChars="200"/>
        <w:rPr>
          <w:rFonts w:ascii="宋体" w:hAnsi="宋体" w:eastAsia="宋体" w:cs="Times New Roman"/>
        </w:rPr>
      </w:pPr>
      <w:r>
        <w:rPr>
          <w:rFonts w:hint="eastAsia" w:ascii="宋体" w:hAnsi="宋体" w:eastAsia="宋体" w:cs="Times New Roman"/>
          <w:lang w:val="en-US" w:eastAsia="zh-CN"/>
        </w:rPr>
        <w:t>3</w:t>
      </w:r>
      <w:r>
        <w:rPr>
          <w:rFonts w:ascii="宋体" w:hAnsi="宋体" w:eastAsia="宋体" w:cs="Times New Roman"/>
        </w:rPr>
        <w:t>、不存在“与采购人存在利害关系可能影响</w:t>
      </w:r>
      <w:r>
        <w:rPr>
          <w:rFonts w:hint="eastAsia" w:ascii="宋体" w:hAnsi="宋体" w:eastAsia="宋体" w:cs="Times New Roman"/>
        </w:rPr>
        <w:t>采购</w:t>
      </w:r>
      <w:r>
        <w:rPr>
          <w:rFonts w:ascii="宋体" w:hAnsi="宋体" w:eastAsia="宋体" w:cs="Times New Roman"/>
        </w:rPr>
        <w:t>公正性”的情况。</w:t>
      </w:r>
    </w:p>
    <w:p>
      <w:pPr>
        <w:spacing w:line="360" w:lineRule="auto"/>
        <w:ind w:firstLine="480" w:firstLineChars="200"/>
        <w:rPr>
          <w:rFonts w:ascii="宋体" w:hAnsi="宋体" w:eastAsia="宋体" w:cs="Times New Roman"/>
        </w:rPr>
      </w:pPr>
      <w:r>
        <w:rPr>
          <w:rFonts w:hint="eastAsia" w:ascii="宋体" w:hAnsi="宋体" w:eastAsia="宋体" w:cs="Times New Roman"/>
          <w:lang w:val="en-US" w:eastAsia="zh-CN"/>
        </w:rPr>
        <w:t>4</w:t>
      </w:r>
      <w:r>
        <w:rPr>
          <w:rFonts w:ascii="宋体" w:hAnsi="宋体" w:eastAsia="宋体" w:cs="Times New Roman"/>
        </w:rPr>
        <w:t>、我</w:t>
      </w:r>
      <w:r>
        <w:rPr>
          <w:rFonts w:hint="eastAsia" w:ascii="宋体" w:hAnsi="宋体" w:eastAsia="宋体" w:cs="Times New Roman"/>
        </w:rPr>
        <w:t>方</w:t>
      </w:r>
      <w:r>
        <w:rPr>
          <w:rFonts w:ascii="宋体" w:hAnsi="宋体" w:eastAsia="宋体" w:cs="Times New Roman"/>
        </w:rPr>
        <w:t>参与本项目为非联合体</w:t>
      </w:r>
      <w:r>
        <w:rPr>
          <w:rFonts w:hint="eastAsia" w:ascii="宋体" w:hAnsi="宋体" w:eastAsia="宋体" w:cs="Times New Roman"/>
        </w:rPr>
        <w:t>报价。</w:t>
      </w:r>
    </w:p>
    <w:p>
      <w:pPr>
        <w:spacing w:line="360" w:lineRule="auto"/>
        <w:ind w:firstLine="480" w:firstLineChars="200"/>
        <w:rPr>
          <w:rFonts w:ascii="宋体" w:hAnsi="宋体" w:eastAsia="宋体" w:cs="Times New Roman"/>
        </w:rPr>
      </w:pPr>
      <w:r>
        <w:rPr>
          <w:rFonts w:ascii="宋体" w:hAnsi="宋体" w:eastAsia="宋体" w:cs="Times New Roman"/>
        </w:rPr>
        <w:t>若</w:t>
      </w:r>
      <w:r>
        <w:rPr>
          <w:rFonts w:hint="eastAsia" w:ascii="宋体" w:hAnsi="宋体" w:eastAsia="宋体" w:cs="Times New Roman"/>
        </w:rPr>
        <w:t>采购人</w:t>
      </w:r>
      <w:r>
        <w:rPr>
          <w:rFonts w:ascii="宋体" w:hAnsi="宋体" w:eastAsia="宋体" w:cs="Times New Roman"/>
        </w:rPr>
        <w:t>在本项目采购过程中发现我</w:t>
      </w:r>
      <w:r>
        <w:rPr>
          <w:rFonts w:hint="eastAsia" w:ascii="宋体" w:hAnsi="宋体" w:eastAsia="宋体" w:cs="Times New Roman"/>
        </w:rPr>
        <w:t>方存在违反上述承诺的事项，我方将自动失去在本项目的中选资格，并承担因此引起的一切后果及虚假报价责任。</w:t>
      </w:r>
    </w:p>
    <w:p>
      <w:pPr>
        <w:tabs>
          <w:tab w:val="left" w:pos="5580"/>
        </w:tabs>
        <w:spacing w:line="360" w:lineRule="auto"/>
        <w:rPr>
          <w:rFonts w:ascii="宋体" w:hAnsi="宋体" w:eastAsia="宋体" w:cs="Times New Roman"/>
          <w:u w:val="single"/>
        </w:rPr>
      </w:pPr>
      <w:r>
        <w:rPr>
          <w:rFonts w:hint="eastAsia" w:ascii="宋体" w:hAnsi="宋体" w:eastAsia="宋体" w:cs="Times New Roman"/>
          <w:lang w:eastAsia="zh-CN"/>
        </w:rPr>
        <w:t>响应</w:t>
      </w:r>
      <w:r>
        <w:rPr>
          <w:rFonts w:hint="eastAsia" w:ascii="宋体" w:hAnsi="宋体" w:eastAsia="宋体" w:cs="Times New Roman"/>
        </w:rPr>
        <w:t>方：</w:t>
      </w:r>
      <w:r>
        <w:rPr>
          <w:rFonts w:ascii="宋体" w:hAnsi="宋体" w:eastAsia="宋体" w:cs="Times New Roman"/>
          <w:u w:val="single"/>
        </w:rPr>
        <w:t>（盖公章）</w:t>
      </w:r>
    </w:p>
    <w:p>
      <w:pPr>
        <w:tabs>
          <w:tab w:val="left" w:pos="5580"/>
        </w:tabs>
        <w:spacing w:line="360" w:lineRule="auto"/>
        <w:rPr>
          <w:rFonts w:ascii="宋体" w:hAnsi="宋体" w:eastAsia="宋体" w:cs="Times New Roman"/>
        </w:rPr>
      </w:pPr>
      <w:r>
        <w:rPr>
          <w:rFonts w:hint="eastAsia" w:ascii="宋体" w:hAnsi="宋体" w:eastAsia="宋体" w:cs="Times New Roman"/>
        </w:rPr>
        <w:t>法人代表或其授权人：</w:t>
      </w:r>
      <w:r>
        <w:rPr>
          <w:rFonts w:ascii="宋体" w:hAnsi="宋体" w:eastAsia="宋体" w:cs="Times New Roman"/>
          <w:u w:val="single"/>
        </w:rPr>
        <w:t>（签字/盖章）</w:t>
      </w:r>
    </w:p>
    <w:p>
      <w:pPr>
        <w:spacing w:line="360" w:lineRule="auto"/>
        <w:rPr>
          <w:rFonts w:ascii="宋体" w:hAnsi="宋体" w:eastAsia="宋体" w:cs="Times New Roman"/>
        </w:rPr>
      </w:pPr>
      <w:r>
        <w:rPr>
          <w:rFonts w:ascii="宋体" w:hAnsi="宋体" w:eastAsia="宋体" w:cs="Times New Roman"/>
        </w:rPr>
        <w:t>日期：_____年___月___日</w:t>
      </w:r>
    </w:p>
    <w:p>
      <w:pPr>
        <w:rPr>
          <w:rFonts w:ascii="宋体" w:hAnsi="宋体" w:eastAsia="宋体" w:cs="Times New Roman"/>
        </w:rPr>
      </w:pPr>
    </w:p>
    <w:p>
      <w:pPr>
        <w:spacing w:line="360" w:lineRule="auto"/>
        <w:rPr>
          <w:rFonts w:ascii="宋体" w:hAnsi="宋体" w:eastAsia="宋体" w:cs="Times New Roman"/>
        </w:rPr>
      </w:pPr>
      <w:r>
        <w:rPr>
          <w:rFonts w:hint="eastAsia" w:ascii="宋体" w:hAnsi="宋体" w:eastAsia="宋体" w:cs="Times New Roman"/>
        </w:rPr>
        <w:t>（注：</w:t>
      </w:r>
      <w:r>
        <w:rPr>
          <w:rFonts w:hint="eastAsia" w:ascii="宋体" w:hAnsi="宋体" w:eastAsia="宋体" w:cs="Times New Roman"/>
          <w:lang w:eastAsia="zh-CN"/>
        </w:rPr>
        <w:t>响应</w:t>
      </w:r>
      <w:r>
        <w:rPr>
          <w:rFonts w:hint="eastAsia" w:ascii="宋体" w:hAnsi="宋体" w:eastAsia="宋体" w:cs="Times New Roman"/>
        </w:rPr>
        <w:t>方如存在上述要求不一致的情况，请如实列出。一旦发现</w:t>
      </w:r>
      <w:r>
        <w:rPr>
          <w:rFonts w:hint="eastAsia" w:ascii="宋体" w:hAnsi="宋体" w:eastAsia="宋体" w:cs="Times New Roman"/>
          <w:lang w:eastAsia="zh-CN"/>
        </w:rPr>
        <w:t>响应</w:t>
      </w:r>
      <w:r>
        <w:rPr>
          <w:rFonts w:hint="eastAsia" w:ascii="宋体" w:hAnsi="宋体" w:eastAsia="宋体" w:cs="Times New Roman"/>
        </w:rPr>
        <w:t>方提供的声明函不实，按提供虚假材料处理。）</w:t>
      </w:r>
    </w:p>
    <w:p>
      <w:pPr>
        <w:spacing w:line="360" w:lineRule="auto"/>
        <w:rPr>
          <w:rFonts w:ascii="宋体" w:hAnsi="宋体" w:eastAsia="宋体" w:cs="Times New Roman"/>
        </w:rPr>
      </w:pPr>
    </w:p>
    <w:p>
      <w:pPr>
        <w:spacing w:line="360" w:lineRule="auto"/>
        <w:rPr>
          <w:rFonts w:ascii="宋体" w:hAnsi="宋体" w:eastAsia="宋体" w:cs="Times New Roman"/>
          <w:bCs/>
        </w:rPr>
      </w:pPr>
      <w:r>
        <w:rPr>
          <w:rFonts w:ascii="宋体" w:hAnsi="宋体" w:eastAsia="宋体" w:cs="Times New Roman"/>
        </w:rPr>
        <w:t>7-4</w:t>
      </w:r>
      <w:r>
        <w:rPr>
          <w:rFonts w:hint="eastAsia" w:ascii="宋体" w:hAnsi="宋体" w:eastAsia="宋体" w:cs="Times New Roman"/>
          <w:bCs/>
          <w:lang w:eastAsia="zh-CN"/>
        </w:rPr>
        <w:t>响应</w:t>
      </w:r>
      <w:r>
        <w:rPr>
          <w:rFonts w:hint="eastAsia" w:ascii="宋体" w:hAnsi="宋体" w:eastAsia="宋体" w:cs="Times New Roman"/>
          <w:bCs/>
        </w:rPr>
        <w:t>方如为代理商，须提供报价产品原厂商出具的针对本项目的授权文件（若为复印件，</w:t>
      </w:r>
      <w:r>
        <w:rPr>
          <w:rFonts w:hint="eastAsia" w:ascii="宋体" w:hAnsi="宋体" w:eastAsia="宋体" w:cs="Times New Roman"/>
        </w:rPr>
        <w:t>须加盖</w:t>
      </w:r>
      <w:r>
        <w:rPr>
          <w:rFonts w:hint="eastAsia" w:ascii="宋体" w:hAnsi="宋体" w:eastAsia="宋体" w:cs="Times New Roman"/>
          <w:lang w:eastAsia="zh-CN"/>
        </w:rPr>
        <w:t>响应</w:t>
      </w:r>
      <w:r>
        <w:rPr>
          <w:rFonts w:hint="eastAsia" w:ascii="宋体" w:hAnsi="宋体" w:eastAsia="宋体" w:cs="Times New Roman"/>
        </w:rPr>
        <w:t>方公章</w:t>
      </w:r>
      <w:r>
        <w:rPr>
          <w:rFonts w:hint="eastAsia" w:ascii="宋体" w:hAnsi="宋体" w:eastAsia="宋体" w:cs="Times New Roman"/>
          <w:bCs/>
        </w:rPr>
        <w:t>）</w:t>
      </w:r>
    </w:p>
    <w:p>
      <w:pPr>
        <w:spacing w:line="360" w:lineRule="auto"/>
        <w:rPr>
          <w:rFonts w:ascii="宋体" w:hAnsi="宋体" w:eastAsia="宋体" w:cs="Times New Roman"/>
          <w:bCs/>
        </w:rPr>
      </w:pPr>
    </w:p>
    <w:p>
      <w:pPr>
        <w:spacing w:line="360" w:lineRule="auto"/>
        <w:jc w:val="center"/>
        <w:rPr>
          <w:rFonts w:ascii="宋体" w:hAnsi="宋体" w:eastAsia="宋体" w:cs="Times New Roman"/>
          <w:b/>
          <w:spacing w:val="6"/>
        </w:rPr>
      </w:pPr>
      <w:r>
        <w:rPr>
          <w:rFonts w:ascii="宋体" w:hAnsi="宋体" w:eastAsia="宋体" w:cs="Times New Roman"/>
          <w:b/>
        </w:rPr>
        <w:t>授权书</w:t>
      </w:r>
      <w:r>
        <w:rPr>
          <w:rFonts w:hint="eastAsia" w:ascii="宋体" w:hAnsi="宋体" w:eastAsia="宋体" w:cs="Times New Roman"/>
          <w:b/>
        </w:rPr>
        <w:t>（格式之一）</w:t>
      </w:r>
    </w:p>
    <w:p>
      <w:pPr>
        <w:spacing w:line="360" w:lineRule="auto"/>
        <w:rPr>
          <w:rFonts w:ascii="宋体" w:hAnsi="宋体" w:eastAsia="宋体" w:cs="Times New Roman"/>
          <w:kern w:val="24"/>
        </w:rPr>
      </w:pPr>
      <w:r>
        <w:rPr>
          <w:rFonts w:ascii="宋体" w:hAnsi="宋体" w:eastAsia="宋体" w:cs="Times New Roman"/>
          <w:kern w:val="24"/>
        </w:rPr>
        <w:t>致：</w:t>
      </w:r>
      <w:r>
        <w:rPr>
          <w:rFonts w:ascii="宋体" w:hAnsi="宋体" w:eastAsia="宋体" w:cs="Times New Roman"/>
          <w:kern w:val="24"/>
          <w:u w:val="single"/>
        </w:rPr>
        <w:t>(</w:t>
      </w:r>
      <w:r>
        <w:rPr>
          <w:rFonts w:hint="eastAsia" w:ascii="宋体" w:hAnsi="宋体" w:eastAsia="宋体" w:cs="Times New Roman"/>
          <w:kern w:val="24"/>
          <w:u w:val="single"/>
        </w:rPr>
        <w:t>采购人</w:t>
      </w:r>
      <w:r>
        <w:rPr>
          <w:rFonts w:ascii="宋体" w:hAnsi="宋体" w:eastAsia="宋体" w:cs="Times New Roman"/>
          <w:kern w:val="24"/>
          <w:u w:val="single"/>
        </w:rPr>
        <w:t>)</w:t>
      </w:r>
    </w:p>
    <w:p>
      <w:pPr>
        <w:spacing w:line="360" w:lineRule="auto"/>
        <w:ind w:firstLine="540"/>
        <w:rPr>
          <w:rFonts w:ascii="宋体" w:hAnsi="宋体" w:eastAsia="宋体" w:cs="Times New Roman"/>
          <w:spacing w:val="-3"/>
          <w:kern w:val="24"/>
        </w:rPr>
      </w:pPr>
      <w:r>
        <w:rPr>
          <w:rFonts w:ascii="宋体" w:hAnsi="宋体" w:eastAsia="宋体" w:cs="Times New Roman"/>
          <w:spacing w:val="-3"/>
          <w:kern w:val="24"/>
        </w:rPr>
        <w:t>我们</w:t>
      </w:r>
      <w:r>
        <w:rPr>
          <w:rFonts w:ascii="宋体" w:hAnsi="宋体" w:eastAsia="宋体" w:cs="Times New Roman"/>
          <w:spacing w:val="-3"/>
          <w:kern w:val="24"/>
          <w:u w:val="single"/>
        </w:rPr>
        <w:t>(</w:t>
      </w:r>
      <w:r>
        <w:rPr>
          <w:rFonts w:hint="eastAsia" w:ascii="宋体" w:hAnsi="宋体" w:eastAsia="宋体" w:cs="Times New Roman"/>
          <w:spacing w:val="-3"/>
          <w:kern w:val="24"/>
          <w:u w:val="single"/>
        </w:rPr>
        <w:t>原厂商</w:t>
      </w:r>
      <w:r>
        <w:rPr>
          <w:rFonts w:ascii="宋体" w:hAnsi="宋体" w:eastAsia="宋体" w:cs="Times New Roman"/>
          <w:spacing w:val="-3"/>
          <w:kern w:val="24"/>
          <w:u w:val="single"/>
        </w:rPr>
        <w:t>名称)</w:t>
      </w:r>
      <w:r>
        <w:rPr>
          <w:rFonts w:ascii="宋体" w:hAnsi="宋体" w:eastAsia="宋体" w:cs="Times New Roman"/>
          <w:spacing w:val="-3"/>
          <w:kern w:val="24"/>
        </w:rPr>
        <w:t>是按</w:t>
      </w:r>
      <w:r>
        <w:rPr>
          <w:rFonts w:ascii="宋体" w:hAnsi="宋体" w:eastAsia="宋体" w:cs="Times New Roman"/>
          <w:spacing w:val="-3"/>
          <w:kern w:val="24"/>
          <w:u w:val="single"/>
        </w:rPr>
        <w:t>(国家名称)</w:t>
      </w:r>
      <w:r>
        <w:rPr>
          <w:rFonts w:ascii="宋体" w:hAnsi="宋体" w:eastAsia="宋体" w:cs="Times New Roman"/>
          <w:spacing w:val="-3"/>
          <w:kern w:val="24"/>
        </w:rPr>
        <w:t>法律成立的一家制造商，主要营业地点设在</w:t>
      </w:r>
      <w:r>
        <w:rPr>
          <w:rFonts w:ascii="宋体" w:hAnsi="宋体" w:eastAsia="宋体" w:cs="Times New Roman"/>
          <w:spacing w:val="-3"/>
          <w:kern w:val="24"/>
          <w:u w:val="single"/>
        </w:rPr>
        <w:t>(</w:t>
      </w:r>
      <w:r>
        <w:rPr>
          <w:rFonts w:hint="eastAsia" w:ascii="宋体" w:hAnsi="宋体" w:eastAsia="宋体" w:cs="Times New Roman"/>
          <w:spacing w:val="-3"/>
          <w:kern w:val="24"/>
          <w:u w:val="single"/>
        </w:rPr>
        <w:t>原厂商</w:t>
      </w:r>
      <w:r>
        <w:rPr>
          <w:rFonts w:ascii="宋体" w:hAnsi="宋体" w:eastAsia="宋体" w:cs="Times New Roman"/>
          <w:spacing w:val="-3"/>
          <w:kern w:val="24"/>
          <w:u w:val="single"/>
        </w:rPr>
        <w:t>地址)</w:t>
      </w:r>
      <w:r>
        <w:rPr>
          <w:rFonts w:ascii="宋体" w:hAnsi="宋体" w:eastAsia="宋体" w:cs="Times New Roman"/>
          <w:spacing w:val="-3"/>
          <w:kern w:val="24"/>
        </w:rPr>
        <w:t>。兹指派按</w:t>
      </w:r>
      <w:r>
        <w:rPr>
          <w:rFonts w:ascii="宋体" w:hAnsi="宋体" w:eastAsia="宋体" w:cs="Times New Roman"/>
          <w:spacing w:val="-3"/>
          <w:kern w:val="24"/>
          <w:u w:val="single"/>
        </w:rPr>
        <w:t>（国家名称）</w:t>
      </w:r>
      <w:r>
        <w:rPr>
          <w:rFonts w:ascii="宋体" w:hAnsi="宋体" w:eastAsia="宋体" w:cs="Times New Roman"/>
          <w:spacing w:val="-3"/>
          <w:kern w:val="24"/>
        </w:rPr>
        <w:t>的法律正式成立的，主要营业地点设在</w:t>
      </w:r>
      <w:r>
        <w:rPr>
          <w:rFonts w:ascii="宋体" w:hAnsi="宋体" w:eastAsia="宋体" w:cs="Times New Roman"/>
          <w:spacing w:val="-3"/>
          <w:kern w:val="24"/>
          <w:u w:val="single"/>
        </w:rPr>
        <w:t>（</w:t>
      </w:r>
      <w:r>
        <w:rPr>
          <w:rFonts w:hint="eastAsia" w:ascii="宋体" w:hAnsi="宋体" w:eastAsia="宋体" w:cs="Times New Roman"/>
          <w:spacing w:val="-3"/>
          <w:kern w:val="24"/>
          <w:u w:val="single"/>
          <w:lang w:eastAsia="zh-CN"/>
        </w:rPr>
        <w:t>响应</w:t>
      </w:r>
      <w:r>
        <w:rPr>
          <w:rFonts w:ascii="宋体" w:hAnsi="宋体" w:eastAsia="宋体" w:cs="Times New Roman"/>
          <w:spacing w:val="-3"/>
          <w:kern w:val="24"/>
          <w:u w:val="single"/>
        </w:rPr>
        <w:t>方地址）</w:t>
      </w:r>
      <w:r>
        <w:rPr>
          <w:rFonts w:ascii="宋体" w:hAnsi="宋体" w:eastAsia="宋体" w:cs="Times New Roman"/>
          <w:spacing w:val="-3"/>
          <w:kern w:val="24"/>
        </w:rPr>
        <w:t>的</w:t>
      </w:r>
      <w:r>
        <w:rPr>
          <w:rFonts w:ascii="宋体" w:hAnsi="宋体" w:eastAsia="宋体" w:cs="Times New Roman"/>
          <w:spacing w:val="-3"/>
          <w:kern w:val="24"/>
          <w:u w:val="single"/>
        </w:rPr>
        <w:t>（</w:t>
      </w:r>
      <w:r>
        <w:rPr>
          <w:rFonts w:hint="eastAsia" w:ascii="宋体" w:hAnsi="宋体" w:eastAsia="宋体" w:cs="Times New Roman"/>
          <w:spacing w:val="-3"/>
          <w:kern w:val="24"/>
          <w:u w:val="single"/>
          <w:lang w:eastAsia="zh-CN"/>
        </w:rPr>
        <w:t>响应</w:t>
      </w:r>
      <w:r>
        <w:rPr>
          <w:rFonts w:ascii="宋体" w:hAnsi="宋体" w:eastAsia="宋体" w:cs="Times New Roman"/>
          <w:spacing w:val="-3"/>
          <w:kern w:val="24"/>
          <w:u w:val="single"/>
        </w:rPr>
        <w:t>方名称）</w:t>
      </w:r>
      <w:r>
        <w:rPr>
          <w:rFonts w:ascii="宋体" w:hAnsi="宋体" w:eastAsia="宋体" w:cs="Times New Roman"/>
          <w:spacing w:val="-3"/>
          <w:kern w:val="24"/>
        </w:rPr>
        <w:t>作为我方真正的和合法的代理人进行下列有效的活动：</w:t>
      </w:r>
    </w:p>
    <w:p>
      <w:pPr>
        <w:numPr>
          <w:ilvl w:val="0"/>
          <w:numId w:val="9"/>
        </w:numPr>
        <w:adjustRightInd/>
        <w:spacing w:line="360" w:lineRule="auto"/>
        <w:ind w:left="720" w:hanging="720"/>
        <w:textAlignment w:val="auto"/>
        <w:rPr>
          <w:rFonts w:ascii="宋体" w:hAnsi="宋体" w:eastAsia="宋体" w:cs="Times New Roman"/>
          <w:spacing w:val="-3"/>
          <w:kern w:val="24"/>
        </w:rPr>
      </w:pPr>
      <w:r>
        <w:rPr>
          <w:rFonts w:ascii="宋体" w:hAnsi="宋体" w:eastAsia="宋体" w:cs="Times New Roman"/>
          <w:spacing w:val="-3"/>
          <w:kern w:val="24"/>
        </w:rPr>
        <w:t>代表我方在中华人民共和国办理贵方</w:t>
      </w:r>
      <w:r>
        <w:rPr>
          <w:rFonts w:hint="eastAsia" w:ascii="宋体" w:hAnsi="宋体" w:eastAsia="宋体" w:cs="Times New Roman"/>
          <w:spacing w:val="-3"/>
          <w:kern w:val="24"/>
          <w:u w:val="single"/>
        </w:rPr>
        <w:t>（项目名称）</w:t>
      </w:r>
      <w:r>
        <w:rPr>
          <w:rFonts w:hint="eastAsia" w:ascii="宋体" w:hAnsi="宋体" w:eastAsia="宋体" w:cs="Times New Roman"/>
          <w:spacing w:val="-3"/>
          <w:kern w:val="24"/>
          <w:lang w:eastAsia="zh-CN"/>
        </w:rPr>
        <w:t>比选采购公告</w:t>
      </w:r>
      <w:r>
        <w:rPr>
          <w:rFonts w:ascii="宋体" w:hAnsi="宋体" w:eastAsia="宋体" w:cs="Times New Roman"/>
          <w:spacing w:val="-3"/>
          <w:kern w:val="24"/>
        </w:rPr>
        <w:t>要求提供的由我方制造的货物的有关事宜，并对我方具有约束力。</w:t>
      </w:r>
    </w:p>
    <w:p>
      <w:pPr>
        <w:numPr>
          <w:ilvl w:val="0"/>
          <w:numId w:val="9"/>
        </w:numPr>
        <w:adjustRightInd/>
        <w:spacing w:line="360" w:lineRule="auto"/>
        <w:ind w:left="720" w:hanging="720"/>
        <w:textAlignment w:val="auto"/>
        <w:rPr>
          <w:rFonts w:ascii="宋体" w:hAnsi="宋体" w:eastAsia="宋体" w:cs="Times New Roman"/>
          <w:spacing w:val="-3"/>
          <w:kern w:val="24"/>
          <w:u w:val="single"/>
        </w:rPr>
      </w:pPr>
      <w:r>
        <w:rPr>
          <w:rFonts w:ascii="宋体" w:hAnsi="宋体" w:eastAsia="宋体" w:cs="Times New Roman"/>
          <w:spacing w:val="-3"/>
          <w:kern w:val="24"/>
        </w:rPr>
        <w:t>作为</w:t>
      </w:r>
      <w:r>
        <w:rPr>
          <w:rFonts w:hint="eastAsia" w:ascii="宋体" w:hAnsi="宋体" w:eastAsia="宋体" w:cs="Times New Roman"/>
          <w:spacing w:val="-3"/>
          <w:kern w:val="24"/>
        </w:rPr>
        <w:t>制造商</w:t>
      </w:r>
      <w:r>
        <w:rPr>
          <w:rFonts w:ascii="宋体" w:hAnsi="宋体" w:eastAsia="宋体" w:cs="Times New Roman"/>
          <w:spacing w:val="-3"/>
          <w:kern w:val="24"/>
        </w:rPr>
        <w:t>，我方保证以合作者来约束自己，并对该</w:t>
      </w:r>
      <w:r>
        <w:rPr>
          <w:rFonts w:hint="eastAsia" w:ascii="宋体" w:hAnsi="宋体" w:eastAsia="宋体" w:cs="Times New Roman"/>
          <w:spacing w:val="-3"/>
          <w:kern w:val="24"/>
          <w:lang w:eastAsia="zh-CN"/>
        </w:rPr>
        <w:t>响应</w:t>
      </w:r>
      <w:r>
        <w:rPr>
          <w:rFonts w:hint="eastAsia" w:ascii="宋体" w:hAnsi="宋体" w:eastAsia="宋体" w:cs="Times New Roman"/>
          <w:spacing w:val="-3"/>
          <w:kern w:val="24"/>
        </w:rPr>
        <w:t>报价</w:t>
      </w:r>
      <w:r>
        <w:rPr>
          <w:rFonts w:ascii="宋体" w:hAnsi="宋体" w:eastAsia="宋体" w:cs="Times New Roman"/>
          <w:spacing w:val="-3"/>
          <w:kern w:val="24"/>
        </w:rPr>
        <w:t>共同和分别承担招标文件中所规定的义务。</w:t>
      </w:r>
    </w:p>
    <w:p>
      <w:pPr>
        <w:numPr>
          <w:ilvl w:val="0"/>
          <w:numId w:val="9"/>
        </w:numPr>
        <w:adjustRightInd/>
        <w:spacing w:line="360" w:lineRule="auto"/>
        <w:ind w:left="702" w:hanging="702" w:hangingChars="300"/>
        <w:textAlignment w:val="auto"/>
        <w:rPr>
          <w:rFonts w:ascii="宋体" w:hAnsi="宋体" w:eastAsia="宋体" w:cs="Times New Roman"/>
          <w:spacing w:val="-3"/>
        </w:rPr>
      </w:pPr>
      <w:r>
        <w:rPr>
          <w:rFonts w:ascii="宋体" w:hAnsi="宋体" w:eastAsia="宋体" w:cs="Times New Roman"/>
          <w:spacing w:val="-3"/>
          <w:kern w:val="24"/>
        </w:rPr>
        <w:t>我方兹</w:t>
      </w:r>
      <w:r>
        <w:rPr>
          <w:rFonts w:hint="eastAsia" w:ascii="宋体" w:hAnsi="宋体" w:eastAsia="宋体" w:cs="Times New Roman"/>
          <w:spacing w:val="-3"/>
          <w:kern w:val="24"/>
        </w:rPr>
        <w:t>授权</w:t>
      </w:r>
      <w:r>
        <w:rPr>
          <w:rFonts w:ascii="宋体" w:hAnsi="宋体" w:eastAsia="宋体" w:cs="Times New Roman"/>
          <w:spacing w:val="-3"/>
          <w:kern w:val="24"/>
          <w:u w:val="single"/>
        </w:rPr>
        <w:t>（</w:t>
      </w:r>
      <w:r>
        <w:rPr>
          <w:rFonts w:hint="eastAsia" w:ascii="宋体" w:hAnsi="宋体" w:eastAsia="宋体" w:cs="Times New Roman"/>
          <w:spacing w:val="-3"/>
          <w:kern w:val="24"/>
          <w:u w:val="single"/>
          <w:lang w:eastAsia="zh-CN"/>
        </w:rPr>
        <w:t>响应</w:t>
      </w:r>
      <w:r>
        <w:rPr>
          <w:rFonts w:hint="eastAsia" w:ascii="宋体" w:hAnsi="宋体" w:eastAsia="宋体" w:cs="Times New Roman"/>
          <w:spacing w:val="-3"/>
          <w:kern w:val="24"/>
          <w:u w:val="single"/>
        </w:rPr>
        <w:t>方名称</w:t>
      </w:r>
      <w:r>
        <w:rPr>
          <w:rFonts w:ascii="宋体" w:hAnsi="宋体" w:eastAsia="宋体" w:cs="Times New Roman"/>
          <w:spacing w:val="-3"/>
          <w:kern w:val="24"/>
          <w:u w:val="single"/>
        </w:rPr>
        <w:t>）</w:t>
      </w:r>
      <w:r>
        <w:rPr>
          <w:rFonts w:ascii="宋体" w:hAnsi="宋体" w:eastAsia="宋体" w:cs="Times New Roman"/>
          <w:spacing w:val="-3"/>
          <w:kern w:val="24"/>
        </w:rPr>
        <w:t>全权办理和履行上述我方为完成上述各点所必须的事宜。兹确认</w:t>
      </w:r>
      <w:r>
        <w:rPr>
          <w:rFonts w:ascii="宋体" w:hAnsi="宋体" w:eastAsia="宋体" w:cs="Times New Roman"/>
          <w:spacing w:val="-3"/>
          <w:kern w:val="24"/>
          <w:u w:val="single"/>
        </w:rPr>
        <w:t>（</w:t>
      </w:r>
      <w:r>
        <w:rPr>
          <w:rFonts w:hint="eastAsia" w:ascii="宋体" w:hAnsi="宋体" w:eastAsia="宋体" w:cs="Times New Roman"/>
          <w:spacing w:val="-3"/>
          <w:kern w:val="24"/>
          <w:u w:val="single"/>
          <w:lang w:eastAsia="zh-CN"/>
        </w:rPr>
        <w:t>响应</w:t>
      </w:r>
      <w:r>
        <w:rPr>
          <w:rFonts w:ascii="宋体" w:hAnsi="宋体" w:eastAsia="宋体" w:cs="Times New Roman"/>
          <w:spacing w:val="-3"/>
          <w:kern w:val="24"/>
          <w:u w:val="single"/>
        </w:rPr>
        <w:t>方名称）</w:t>
      </w:r>
      <w:r>
        <w:rPr>
          <w:rFonts w:ascii="宋体" w:hAnsi="宋体" w:eastAsia="宋体" w:cs="Times New Roman"/>
          <w:spacing w:val="-3"/>
          <w:kern w:val="24"/>
        </w:rPr>
        <w:t>或其正式授权代表依此合法地办理一切事宜。</w:t>
      </w:r>
    </w:p>
    <w:p>
      <w:pPr>
        <w:spacing w:line="360" w:lineRule="auto"/>
        <w:ind w:firstLine="660"/>
        <w:rPr>
          <w:rFonts w:ascii="宋体" w:hAnsi="宋体" w:eastAsia="宋体" w:cs="Times New Roman"/>
          <w:spacing w:val="-3"/>
        </w:rPr>
      </w:pPr>
      <w:r>
        <w:rPr>
          <w:rFonts w:ascii="宋体" w:hAnsi="宋体" w:eastAsia="宋体" w:cs="Times New Roman"/>
          <w:spacing w:val="-3"/>
        </w:rPr>
        <w:t>我方于_____年___月___日签署本文件。</w:t>
      </w:r>
    </w:p>
    <w:p>
      <w:pPr>
        <w:spacing w:line="360" w:lineRule="auto"/>
        <w:rPr>
          <w:rFonts w:ascii="宋体" w:hAnsi="宋体" w:eastAsia="宋体" w:cs="Times New Roman"/>
          <w:spacing w:val="19"/>
        </w:rPr>
      </w:pPr>
    </w:p>
    <w:p>
      <w:pPr>
        <w:spacing w:line="360" w:lineRule="auto"/>
        <w:rPr>
          <w:rFonts w:ascii="宋体" w:hAnsi="宋体" w:eastAsia="宋体" w:cs="Times New Roman"/>
          <w:spacing w:val="19"/>
        </w:rPr>
      </w:pPr>
    </w:p>
    <w:p>
      <w:pPr>
        <w:spacing w:line="360" w:lineRule="auto"/>
        <w:rPr>
          <w:rFonts w:ascii="宋体" w:hAnsi="宋体" w:eastAsia="宋体" w:cs="Times New Roman"/>
          <w:spacing w:val="-3"/>
          <w:u w:val="single"/>
        </w:rPr>
      </w:pPr>
      <w:r>
        <w:rPr>
          <w:rFonts w:hint="eastAsia" w:ascii="宋体" w:hAnsi="宋体" w:eastAsia="宋体" w:cs="Times New Roman"/>
          <w:spacing w:val="-3"/>
        </w:rPr>
        <w:t>原厂商</w:t>
      </w:r>
      <w:r>
        <w:rPr>
          <w:rFonts w:ascii="宋体" w:hAnsi="宋体" w:eastAsia="宋体" w:cs="Times New Roman"/>
          <w:spacing w:val="-3"/>
        </w:rPr>
        <w:t>名称（盖公章）</w:t>
      </w:r>
    </w:p>
    <w:p>
      <w:pPr>
        <w:spacing w:line="360" w:lineRule="auto"/>
        <w:rPr>
          <w:rFonts w:ascii="宋体" w:hAnsi="宋体" w:eastAsia="宋体" w:cs="Times New Roman"/>
          <w:spacing w:val="-3"/>
          <w:u w:val="single"/>
        </w:rPr>
      </w:pPr>
      <w:r>
        <w:rPr>
          <w:rFonts w:ascii="宋体" w:hAnsi="宋体" w:eastAsia="宋体" w:cs="Times New Roman"/>
          <w:spacing w:val="-3"/>
        </w:rPr>
        <w:t>签字人职务和部门</w:t>
      </w:r>
    </w:p>
    <w:p>
      <w:pPr>
        <w:spacing w:line="360" w:lineRule="auto"/>
        <w:rPr>
          <w:rFonts w:ascii="宋体" w:hAnsi="宋体" w:eastAsia="宋体" w:cs="Times New Roman"/>
          <w:u w:val="single"/>
        </w:rPr>
      </w:pPr>
      <w:r>
        <w:rPr>
          <w:rFonts w:ascii="宋体" w:hAnsi="宋体" w:eastAsia="宋体" w:cs="Times New Roman"/>
          <w:spacing w:val="-3"/>
        </w:rPr>
        <w:t>签字人</w:t>
      </w:r>
      <w:r>
        <w:rPr>
          <w:rFonts w:hint="eastAsia" w:ascii="宋体" w:hAnsi="宋体" w:eastAsia="宋体" w:cs="Times New Roman"/>
          <w:spacing w:val="-3"/>
        </w:rPr>
        <w:t>签字或印鉴</w:t>
      </w:r>
    </w:p>
    <w:p>
      <w:pPr>
        <w:spacing w:line="360" w:lineRule="auto"/>
        <w:rPr>
          <w:rFonts w:ascii="宋体" w:hAnsi="宋体" w:eastAsia="宋体" w:cs="Times New Roman"/>
        </w:rPr>
      </w:pPr>
    </w:p>
    <w:p>
      <w:pPr>
        <w:pStyle w:val="6"/>
        <w:tabs>
          <w:tab w:val="left" w:pos="5580"/>
        </w:tabs>
        <w:spacing w:line="360" w:lineRule="auto"/>
        <w:rPr>
          <w:rFonts w:hAnsi="宋体" w:eastAsia="宋体" w:cs="Times New Roman"/>
          <w:sz w:val="24"/>
          <w:szCs w:val="24"/>
        </w:rPr>
      </w:pPr>
      <w:r>
        <w:rPr>
          <w:rFonts w:ascii="宋体" w:hAnsi="宋体" w:eastAsia="宋体" w:cs="Times New Roman"/>
        </w:rPr>
        <w:br w:type="page"/>
      </w:r>
      <w:bookmarkStart w:id="393" w:name="_Toc195842939"/>
      <w:r>
        <w:rPr>
          <w:rFonts w:hAnsi="宋体" w:eastAsia="宋体" w:cs="Times New Roman"/>
          <w:sz w:val="24"/>
          <w:szCs w:val="24"/>
        </w:rPr>
        <w:t>附件7-</w:t>
      </w:r>
      <w:bookmarkEnd w:id="393"/>
      <w:r>
        <w:rPr>
          <w:rFonts w:hint="eastAsia" w:hAnsi="宋体" w:cs="Times New Roman"/>
          <w:sz w:val="24"/>
          <w:szCs w:val="24"/>
          <w:lang w:val="en-US" w:eastAsia="zh-CN"/>
        </w:rPr>
        <w:t>5</w:t>
      </w:r>
      <w:r>
        <w:rPr>
          <w:rFonts w:hAnsi="宋体" w:eastAsia="宋体" w:cs="Times New Roman"/>
          <w:sz w:val="24"/>
          <w:szCs w:val="24"/>
        </w:rPr>
        <w:t>具备法律、行政法规规定的其他条件或</w:t>
      </w:r>
      <w:r>
        <w:rPr>
          <w:rFonts w:hint="eastAsia" w:hAnsi="宋体" w:eastAsia="宋体" w:cs="Times New Roman"/>
          <w:sz w:val="24"/>
          <w:szCs w:val="24"/>
          <w:lang w:eastAsia="zh-CN"/>
        </w:rPr>
        <w:t>比选采购文件</w:t>
      </w:r>
      <w:r>
        <w:rPr>
          <w:rFonts w:hAnsi="宋体" w:eastAsia="宋体" w:cs="Times New Roman"/>
          <w:sz w:val="24"/>
          <w:szCs w:val="24"/>
        </w:rPr>
        <w:t>“</w:t>
      </w:r>
      <w:r>
        <w:rPr>
          <w:rFonts w:hint="eastAsia" w:hAnsi="宋体" w:eastAsia="宋体" w:cs="Times New Roman"/>
          <w:sz w:val="24"/>
          <w:szCs w:val="24"/>
          <w:lang w:eastAsia="zh-CN"/>
        </w:rPr>
        <w:t>响应</w:t>
      </w:r>
      <w:r>
        <w:rPr>
          <w:rFonts w:hAnsi="宋体" w:eastAsia="宋体" w:cs="Times New Roman"/>
          <w:sz w:val="24"/>
          <w:szCs w:val="24"/>
        </w:rPr>
        <w:t>方资格要求”要求的其他证明文件</w:t>
      </w:r>
      <w:r>
        <w:rPr>
          <w:rFonts w:hint="eastAsia" w:hAnsi="宋体" w:eastAsia="宋体" w:cs="Times New Roman"/>
          <w:sz w:val="24"/>
          <w:szCs w:val="24"/>
        </w:rPr>
        <w:t>（如有）</w:t>
      </w:r>
    </w:p>
    <w:p>
      <w:pPr>
        <w:tabs>
          <w:tab w:val="left" w:pos="5580"/>
        </w:tabs>
        <w:spacing w:line="360" w:lineRule="auto"/>
        <w:rPr>
          <w:rFonts w:ascii="宋体" w:hAnsi="宋体" w:eastAsia="宋体" w:cs="Times New Roman"/>
          <w:szCs w:val="24"/>
        </w:rPr>
      </w:pPr>
    </w:p>
    <w:p>
      <w:pPr>
        <w:tabs>
          <w:tab w:val="left" w:pos="5580"/>
        </w:tabs>
        <w:spacing w:line="360" w:lineRule="auto"/>
        <w:rPr>
          <w:rFonts w:ascii="宋体" w:hAnsi="宋体" w:eastAsia="宋体" w:cs="Times New Roman"/>
          <w:b/>
          <w:bCs/>
          <w:szCs w:val="24"/>
        </w:rPr>
      </w:pPr>
      <w:r>
        <w:rPr>
          <w:rFonts w:hint="eastAsia" w:ascii="宋体" w:hAnsi="宋体" w:eastAsia="宋体" w:cs="Times New Roman"/>
          <w:b/>
          <w:szCs w:val="24"/>
        </w:rPr>
        <w:t>（若为复印件须</w:t>
      </w:r>
      <w:r>
        <w:rPr>
          <w:rFonts w:ascii="宋体" w:hAnsi="宋体" w:eastAsia="宋体" w:cs="Times New Roman"/>
          <w:b/>
          <w:szCs w:val="24"/>
        </w:rPr>
        <w:t>加盖</w:t>
      </w:r>
      <w:r>
        <w:rPr>
          <w:rFonts w:hint="eastAsia" w:ascii="宋体" w:hAnsi="宋体" w:eastAsia="宋体" w:cs="Times New Roman"/>
          <w:b/>
          <w:szCs w:val="24"/>
          <w:lang w:eastAsia="zh-CN"/>
        </w:rPr>
        <w:t>响应</w:t>
      </w:r>
      <w:r>
        <w:rPr>
          <w:rFonts w:hint="eastAsia" w:ascii="宋体" w:hAnsi="宋体" w:eastAsia="宋体" w:cs="Times New Roman"/>
          <w:b/>
          <w:szCs w:val="24"/>
        </w:rPr>
        <w:t>方</w:t>
      </w:r>
      <w:r>
        <w:rPr>
          <w:rFonts w:ascii="宋体" w:hAnsi="宋体" w:eastAsia="宋体" w:cs="Times New Roman"/>
          <w:b/>
          <w:szCs w:val="24"/>
        </w:rPr>
        <w:t>公章</w:t>
      </w:r>
      <w:r>
        <w:rPr>
          <w:rFonts w:hint="eastAsia" w:ascii="宋体" w:hAnsi="宋体" w:eastAsia="宋体" w:cs="Times New Roman"/>
          <w:b/>
          <w:szCs w:val="24"/>
        </w:rPr>
        <w:t>）</w:t>
      </w:r>
    </w:p>
    <w:p>
      <w:pPr>
        <w:spacing w:line="360" w:lineRule="auto"/>
        <w:rPr>
          <w:rFonts w:ascii="宋体" w:hAnsi="宋体" w:eastAsia="宋体" w:cs="Times New Roman"/>
        </w:rPr>
      </w:pPr>
    </w:p>
    <w:p>
      <w:pPr>
        <w:pStyle w:val="6"/>
        <w:tabs>
          <w:tab w:val="left" w:pos="5580"/>
        </w:tabs>
        <w:jc w:val="center"/>
        <w:rPr>
          <w:rFonts w:hAnsi="宋体" w:eastAsia="宋体" w:cs="Times New Roman"/>
          <w:b/>
          <w:sz w:val="24"/>
          <w:szCs w:val="24"/>
        </w:rPr>
      </w:pPr>
    </w:p>
    <w:p>
      <w:pPr>
        <w:pStyle w:val="6"/>
        <w:tabs>
          <w:tab w:val="left" w:pos="5580"/>
        </w:tabs>
        <w:jc w:val="center"/>
        <w:rPr>
          <w:rFonts w:hAnsi="宋体" w:eastAsia="宋体" w:cs="Times New Roman"/>
          <w:b/>
          <w:sz w:val="24"/>
          <w:szCs w:val="24"/>
        </w:rPr>
      </w:pPr>
    </w:p>
    <w:p>
      <w:pPr>
        <w:pStyle w:val="6"/>
        <w:tabs>
          <w:tab w:val="left" w:pos="5580"/>
        </w:tabs>
        <w:jc w:val="center"/>
        <w:rPr>
          <w:rFonts w:hAnsi="宋体" w:eastAsia="宋体" w:cs="Times New Roman"/>
          <w:b/>
          <w:sz w:val="24"/>
          <w:szCs w:val="24"/>
        </w:rPr>
      </w:pPr>
    </w:p>
    <w:p>
      <w:pPr>
        <w:pStyle w:val="6"/>
        <w:tabs>
          <w:tab w:val="left" w:pos="5580"/>
        </w:tabs>
        <w:rPr>
          <w:rFonts w:hAnsi="宋体" w:eastAsia="宋体" w:cs="Times New Roman"/>
          <w:sz w:val="24"/>
          <w:szCs w:val="24"/>
        </w:rPr>
      </w:pPr>
    </w:p>
    <w:p>
      <w:pPr>
        <w:pStyle w:val="6"/>
        <w:tabs>
          <w:tab w:val="left" w:pos="5580"/>
        </w:tabs>
        <w:rPr>
          <w:rFonts w:hAnsi="宋体" w:eastAsia="宋体" w:cs="Times New Roman"/>
          <w:sz w:val="24"/>
          <w:szCs w:val="24"/>
        </w:rPr>
      </w:pPr>
    </w:p>
    <w:p>
      <w:pPr>
        <w:snapToGrid w:val="0"/>
        <w:spacing w:line="360" w:lineRule="auto"/>
        <w:jc w:val="center"/>
        <w:outlineLvl w:val="1"/>
        <w:rPr>
          <w:rFonts w:ascii="宋体" w:hAnsi="宋体" w:eastAsia="宋体" w:cs="Times New Roman"/>
          <w:b/>
          <w:sz w:val="32"/>
          <w:szCs w:val="32"/>
        </w:rPr>
      </w:pPr>
      <w:r>
        <w:rPr>
          <w:rFonts w:ascii="宋体" w:hAnsi="宋体" w:eastAsia="宋体" w:cs="Times New Roman"/>
          <w:szCs w:val="24"/>
        </w:rPr>
        <w:br w:type="page"/>
      </w:r>
      <w:bookmarkStart w:id="394" w:name="_Toc226309819"/>
      <w:bookmarkStart w:id="395" w:name="_Toc226965848"/>
      <w:bookmarkStart w:id="396" w:name="_Toc195842940"/>
      <w:bookmarkStart w:id="397" w:name="_Toc226965765"/>
      <w:bookmarkStart w:id="398" w:name="_Toc151193961"/>
      <w:bookmarkStart w:id="399" w:name="_Toc226337271"/>
      <w:bookmarkStart w:id="400" w:name="_Toc150774774"/>
      <w:bookmarkStart w:id="401" w:name="_Toc421032053"/>
      <w:bookmarkStart w:id="402" w:name="_Toc421042656"/>
      <w:r>
        <w:rPr>
          <w:rFonts w:hint="eastAsia" w:ascii="宋体" w:hAnsi="宋体" w:eastAsia="宋体" w:cs="Times New Roman"/>
          <w:b/>
          <w:sz w:val="32"/>
          <w:szCs w:val="32"/>
        </w:rPr>
        <w:t>附件</w:t>
      </w:r>
      <w:r>
        <w:rPr>
          <w:rFonts w:ascii="宋体" w:hAnsi="宋体" w:eastAsia="宋体" w:cs="Times New Roman"/>
          <w:b/>
          <w:sz w:val="32"/>
          <w:szCs w:val="32"/>
        </w:rPr>
        <w:t>8</w:t>
      </w:r>
      <w:bookmarkEnd w:id="394"/>
      <w:bookmarkEnd w:id="395"/>
      <w:bookmarkEnd w:id="396"/>
      <w:bookmarkEnd w:id="397"/>
      <w:bookmarkEnd w:id="398"/>
      <w:bookmarkEnd w:id="399"/>
      <w:bookmarkEnd w:id="400"/>
      <w:r>
        <w:rPr>
          <w:rFonts w:hint="eastAsia" w:ascii="宋体" w:hAnsi="宋体" w:eastAsia="宋体" w:cs="Times New Roman"/>
          <w:b/>
          <w:sz w:val="32"/>
          <w:szCs w:val="32"/>
        </w:rPr>
        <w:t>技术及服务方案</w:t>
      </w:r>
      <w:bookmarkEnd w:id="401"/>
      <w:bookmarkEnd w:id="402"/>
    </w:p>
    <w:p>
      <w:pPr>
        <w:spacing w:line="360" w:lineRule="auto"/>
        <w:rPr>
          <w:rFonts w:ascii="宋体" w:hAnsi="宋体" w:eastAsia="宋体" w:cs="Times New Roman"/>
          <w:szCs w:val="24"/>
        </w:rPr>
      </w:pPr>
    </w:p>
    <w:p>
      <w:pPr>
        <w:spacing w:line="360" w:lineRule="auto"/>
        <w:ind w:firstLine="600" w:firstLineChars="250"/>
        <w:rPr>
          <w:rFonts w:ascii="宋体" w:hAnsi="宋体" w:eastAsia="宋体" w:cs="Times New Roman"/>
          <w:szCs w:val="24"/>
        </w:rPr>
      </w:pPr>
      <w:r>
        <w:rPr>
          <w:rFonts w:hint="eastAsia" w:ascii="宋体" w:hAnsi="宋体" w:eastAsia="宋体" w:cs="Times New Roman"/>
          <w:lang w:eastAsia="zh-CN"/>
        </w:rPr>
        <w:t>响应</w:t>
      </w:r>
      <w:r>
        <w:rPr>
          <w:rFonts w:hint="eastAsia" w:ascii="宋体" w:hAnsi="宋体" w:eastAsia="宋体" w:cs="Times New Roman"/>
        </w:rPr>
        <w:t>方应根据</w:t>
      </w:r>
      <w:r>
        <w:rPr>
          <w:rFonts w:hint="eastAsia" w:ascii="宋体" w:hAnsi="宋体" w:eastAsia="宋体" w:cs="Times New Roman"/>
          <w:lang w:eastAsia="zh-CN"/>
        </w:rPr>
        <w:t>比选采购文件</w:t>
      </w:r>
      <w:r>
        <w:rPr>
          <w:rFonts w:hint="eastAsia" w:ascii="宋体" w:hAnsi="宋体" w:eastAsia="宋体" w:cs="Times New Roman"/>
        </w:rPr>
        <w:t>项目需求编制项目技术及服务方案</w:t>
      </w:r>
      <w:r>
        <w:rPr>
          <w:rFonts w:hint="eastAsia" w:ascii="宋体" w:hAnsi="宋体" w:eastAsia="宋体" w:cs="Times New Roman"/>
          <w:szCs w:val="24"/>
        </w:rPr>
        <w:t>。</w:t>
      </w:r>
    </w:p>
    <w:p>
      <w:pPr>
        <w:snapToGrid w:val="0"/>
        <w:spacing w:line="360" w:lineRule="auto"/>
        <w:jc w:val="center"/>
        <w:outlineLvl w:val="1"/>
        <w:rPr>
          <w:rFonts w:ascii="宋体" w:hAnsi="宋体" w:eastAsia="宋体" w:cs="Times New Roman"/>
          <w:b/>
          <w:sz w:val="32"/>
          <w:szCs w:val="32"/>
        </w:rPr>
      </w:pPr>
      <w:r>
        <w:rPr>
          <w:rFonts w:ascii="宋体" w:hAnsi="宋体" w:eastAsia="宋体" w:cs="Times New Roman"/>
          <w:szCs w:val="24"/>
        </w:rPr>
        <w:br w:type="page"/>
      </w:r>
      <w:bookmarkStart w:id="403" w:name="_Toc19034388"/>
      <w:bookmarkStart w:id="404" w:name="_Toc332895076"/>
      <w:bookmarkStart w:id="405" w:name="_Toc342924699"/>
      <w:bookmarkStart w:id="406" w:name="_Toc530741875"/>
      <w:bookmarkStart w:id="407" w:name="_Toc269200174"/>
      <w:bookmarkStart w:id="408" w:name="_Toc269199630"/>
      <w:bookmarkStart w:id="409" w:name="_Toc3540071"/>
      <w:bookmarkStart w:id="410" w:name="_Toc3541361"/>
      <w:r>
        <w:rPr>
          <w:rFonts w:hint="eastAsia" w:ascii="宋体" w:hAnsi="宋体" w:eastAsia="宋体" w:cs="Times New Roman"/>
          <w:b/>
          <w:sz w:val="32"/>
          <w:szCs w:val="32"/>
        </w:rPr>
        <w:t>附件</w:t>
      </w:r>
      <w:r>
        <w:rPr>
          <w:rFonts w:ascii="宋体" w:hAnsi="宋体" w:eastAsia="宋体" w:cs="Times New Roman"/>
          <w:b/>
          <w:sz w:val="32"/>
          <w:szCs w:val="32"/>
        </w:rPr>
        <w:t>8-1</w:t>
      </w:r>
      <w:bookmarkEnd w:id="403"/>
      <w:bookmarkStart w:id="411" w:name="_Toc19034389"/>
      <w:r>
        <w:rPr>
          <w:rFonts w:hint="eastAsia" w:ascii="宋体" w:hAnsi="宋体" w:eastAsia="宋体" w:cs="Times New Roman"/>
          <w:b/>
          <w:sz w:val="32"/>
          <w:szCs w:val="32"/>
          <w:lang w:eastAsia="zh-CN"/>
        </w:rPr>
        <w:t>响应</w:t>
      </w:r>
      <w:r>
        <w:rPr>
          <w:rFonts w:ascii="宋体" w:hAnsi="宋体" w:eastAsia="宋体" w:cs="Times New Roman"/>
          <w:b/>
          <w:sz w:val="32"/>
          <w:szCs w:val="32"/>
        </w:rPr>
        <w:t>方人力资源一览表</w:t>
      </w:r>
      <w:bookmarkEnd w:id="404"/>
      <w:bookmarkEnd w:id="405"/>
      <w:bookmarkEnd w:id="406"/>
      <w:bookmarkEnd w:id="407"/>
      <w:bookmarkEnd w:id="408"/>
      <w:bookmarkEnd w:id="409"/>
      <w:bookmarkEnd w:id="410"/>
      <w:bookmarkEnd w:id="411"/>
    </w:p>
    <w:p>
      <w:pPr>
        <w:rPr>
          <w:rFonts w:ascii="宋体" w:hAnsi="宋体" w:eastAsia="宋体" w:cs="Times New Roman"/>
          <w:szCs w:val="21"/>
        </w:rPr>
      </w:pPr>
    </w:p>
    <w:p>
      <w:pPr>
        <w:rPr>
          <w:rFonts w:ascii="宋体" w:hAnsi="宋体" w:eastAsia="宋体" w:cs="Times New Roman"/>
          <w:szCs w:val="21"/>
        </w:rPr>
      </w:pPr>
      <w:r>
        <w:rPr>
          <w:rFonts w:hint="eastAsia" w:ascii="宋体" w:hAnsi="宋体" w:eastAsia="宋体" w:cs="Times New Roman"/>
          <w:szCs w:val="21"/>
          <w:lang w:eastAsia="zh-CN"/>
        </w:rPr>
        <w:t>响应</w:t>
      </w:r>
      <w:r>
        <w:rPr>
          <w:rFonts w:hint="eastAsia" w:ascii="宋体" w:hAnsi="宋体" w:eastAsia="宋体" w:cs="Times New Roman"/>
          <w:szCs w:val="21"/>
        </w:rPr>
        <w:t>方在此应根据本单位所有正式员工的实际情况填写下表：</w:t>
      </w:r>
    </w:p>
    <w:tbl>
      <w:tblPr>
        <w:tblStyle w:val="11"/>
        <w:tblW w:w="928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462"/>
        <w:gridCol w:w="482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245" w:hRule="atLeast"/>
          <w:jc w:val="center"/>
        </w:trPr>
        <w:tc>
          <w:tcPr>
            <w:tcW w:w="4462" w:type="dxa"/>
            <w:noWrap w:val="0"/>
            <w:vAlign w:val="center"/>
          </w:tcPr>
          <w:p>
            <w:pPr>
              <w:spacing w:line="360" w:lineRule="auto"/>
              <w:jc w:val="center"/>
              <w:rPr>
                <w:rFonts w:ascii="宋体" w:hAnsi="宋体" w:eastAsia="宋体" w:cs="Times New Roman"/>
                <w:szCs w:val="21"/>
              </w:rPr>
            </w:pPr>
            <w:r>
              <w:rPr>
                <w:rFonts w:hint="eastAsia" w:ascii="宋体" w:hAnsi="宋体" w:eastAsia="宋体" w:cs="Times New Roman"/>
                <w:szCs w:val="21"/>
              </w:rPr>
              <w:t>员工总数</w:t>
            </w:r>
          </w:p>
        </w:tc>
        <w:tc>
          <w:tcPr>
            <w:tcW w:w="4826" w:type="dxa"/>
            <w:noWrap w:val="0"/>
            <w:vAlign w:val="center"/>
          </w:tcPr>
          <w:p>
            <w:pPr>
              <w:rPr>
                <w:rFonts w:ascii="宋体" w:hAnsi="宋体" w:eastAsia="宋体" w:cs="Times New Roman"/>
                <w:szCs w:val="21"/>
              </w:rPr>
            </w:pPr>
            <w:r>
              <w:rPr>
                <w:rFonts w:hint="eastAsia" w:ascii="宋体" w:hAnsi="宋体" w:eastAsia="宋体" w:cs="Times New Roman"/>
                <w:szCs w:val="21"/>
              </w:rPr>
              <w:t>共人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631" w:hRule="atLeast"/>
          <w:jc w:val="center"/>
        </w:trPr>
        <w:tc>
          <w:tcPr>
            <w:tcW w:w="4462" w:type="dxa"/>
            <w:noWrap w:val="0"/>
            <w:vAlign w:val="center"/>
          </w:tcPr>
          <w:p>
            <w:pPr>
              <w:spacing w:line="360" w:lineRule="auto"/>
              <w:jc w:val="center"/>
              <w:rPr>
                <w:rFonts w:ascii="宋体" w:hAnsi="宋体" w:eastAsia="宋体" w:cs="Times New Roman"/>
                <w:szCs w:val="21"/>
              </w:rPr>
            </w:pPr>
            <w:r>
              <w:rPr>
                <w:rFonts w:hint="eastAsia" w:ascii="宋体" w:hAnsi="宋体" w:eastAsia="宋体" w:cs="Times New Roman"/>
                <w:szCs w:val="21"/>
                <w:lang w:eastAsia="zh-CN"/>
              </w:rPr>
              <w:t>执业律师</w:t>
            </w:r>
            <w:r>
              <w:rPr>
                <w:rFonts w:hint="eastAsia" w:ascii="宋体" w:hAnsi="宋体" w:eastAsia="宋体" w:cs="Times New Roman"/>
                <w:szCs w:val="21"/>
              </w:rPr>
              <w:t>总数</w:t>
            </w:r>
          </w:p>
        </w:tc>
        <w:tc>
          <w:tcPr>
            <w:tcW w:w="4826" w:type="dxa"/>
            <w:noWrap w:val="0"/>
            <w:vAlign w:val="center"/>
          </w:tcPr>
          <w:p>
            <w:pPr>
              <w:rPr>
                <w:rFonts w:ascii="宋体" w:hAnsi="宋体" w:eastAsia="宋体" w:cs="Times New Roman"/>
                <w:szCs w:val="21"/>
              </w:rPr>
            </w:pPr>
            <w:r>
              <w:rPr>
                <w:rFonts w:hint="eastAsia" w:ascii="宋体" w:hAnsi="宋体" w:eastAsia="宋体" w:cs="Times New Roman"/>
                <w:szCs w:val="21"/>
              </w:rPr>
              <w:t>共人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790" w:hRule="atLeast"/>
          <w:jc w:val="center"/>
        </w:trPr>
        <w:tc>
          <w:tcPr>
            <w:tcW w:w="4462" w:type="dxa"/>
            <w:noWrap w:val="0"/>
            <w:vAlign w:val="center"/>
          </w:tcPr>
          <w:p>
            <w:pPr>
              <w:pStyle w:val="22"/>
              <w:adjustRightInd/>
              <w:snapToGrid/>
              <w:spacing w:line="360" w:lineRule="auto"/>
              <w:rPr>
                <w:rFonts w:ascii="宋体" w:hAnsi="宋体" w:eastAsia="宋体" w:cs="Times New Roman"/>
                <w:szCs w:val="21"/>
              </w:rPr>
            </w:pPr>
            <w:r>
              <w:rPr>
                <w:rFonts w:hint="eastAsia" w:ascii="宋体" w:hAnsi="宋体" w:eastAsia="宋体" w:cs="Times New Roman"/>
                <w:szCs w:val="21"/>
              </w:rPr>
              <w:t>学历结构</w:t>
            </w:r>
          </w:p>
        </w:tc>
        <w:tc>
          <w:tcPr>
            <w:tcW w:w="4826" w:type="dxa"/>
            <w:noWrap w:val="0"/>
            <w:vAlign w:val="center"/>
          </w:tcPr>
          <w:p>
            <w:pPr>
              <w:rPr>
                <w:rFonts w:ascii="宋体" w:hAnsi="宋体" w:eastAsia="宋体" w:cs="Times New Roman"/>
                <w:szCs w:val="21"/>
              </w:rPr>
            </w:pPr>
            <w:r>
              <w:rPr>
                <w:rFonts w:hint="eastAsia" w:ascii="宋体" w:hAnsi="宋体" w:eastAsia="宋体" w:cs="Times New Roman"/>
                <w:szCs w:val="21"/>
              </w:rPr>
              <w:t>博士生人数：；</w:t>
            </w:r>
          </w:p>
          <w:p>
            <w:pPr>
              <w:rPr>
                <w:rFonts w:ascii="宋体" w:hAnsi="宋体" w:eastAsia="宋体" w:cs="Times New Roman"/>
                <w:szCs w:val="21"/>
              </w:rPr>
            </w:pPr>
            <w:r>
              <w:rPr>
                <w:rFonts w:hint="eastAsia" w:ascii="宋体" w:hAnsi="宋体" w:eastAsia="宋体" w:cs="Times New Roman"/>
                <w:szCs w:val="21"/>
              </w:rPr>
              <w:t>研究生人数：；</w:t>
            </w:r>
          </w:p>
          <w:p>
            <w:pPr>
              <w:rPr>
                <w:rFonts w:ascii="宋体" w:hAnsi="宋体" w:eastAsia="宋体" w:cs="Times New Roman"/>
                <w:szCs w:val="21"/>
              </w:rPr>
            </w:pPr>
            <w:r>
              <w:rPr>
                <w:rFonts w:hint="eastAsia" w:ascii="宋体" w:hAnsi="宋体" w:eastAsia="宋体" w:cs="Times New Roman"/>
                <w:szCs w:val="21"/>
              </w:rPr>
              <w:t>本科生人数：；</w:t>
            </w:r>
          </w:p>
          <w:p>
            <w:pPr>
              <w:rPr>
                <w:rFonts w:ascii="宋体" w:hAnsi="宋体" w:eastAsia="宋体" w:cs="Times New Roman"/>
                <w:szCs w:val="21"/>
              </w:rPr>
            </w:pPr>
            <w:r>
              <w:rPr>
                <w:rFonts w:hint="eastAsia" w:ascii="宋体" w:hAnsi="宋体" w:eastAsia="宋体" w:cs="Times New Roman"/>
                <w:szCs w:val="21"/>
              </w:rPr>
              <w:t>本科生以下人数：；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830" w:hRule="atLeast"/>
          <w:jc w:val="center"/>
        </w:trPr>
        <w:tc>
          <w:tcPr>
            <w:tcW w:w="4462" w:type="dxa"/>
            <w:noWrap w:val="0"/>
            <w:vAlign w:val="center"/>
          </w:tcPr>
          <w:p>
            <w:pPr>
              <w:spacing w:line="360" w:lineRule="auto"/>
              <w:jc w:val="center"/>
              <w:rPr>
                <w:rFonts w:ascii="宋体" w:hAnsi="宋体" w:eastAsia="宋体" w:cs="Times New Roman"/>
                <w:szCs w:val="21"/>
              </w:rPr>
            </w:pPr>
            <w:r>
              <w:rPr>
                <w:rFonts w:hint="eastAsia" w:ascii="宋体" w:hAnsi="宋体" w:eastAsia="宋体" w:cs="Times New Roman"/>
                <w:szCs w:val="21"/>
              </w:rPr>
              <w:t>职称结构</w:t>
            </w:r>
          </w:p>
        </w:tc>
        <w:tc>
          <w:tcPr>
            <w:tcW w:w="4826" w:type="dxa"/>
            <w:noWrap w:val="0"/>
            <w:vAlign w:val="center"/>
          </w:tcPr>
          <w:p>
            <w:pPr>
              <w:rPr>
                <w:rFonts w:ascii="宋体" w:hAnsi="宋体" w:eastAsia="宋体" w:cs="Times New Roman"/>
                <w:szCs w:val="21"/>
              </w:rPr>
            </w:pPr>
            <w:r>
              <w:rPr>
                <w:rFonts w:hint="eastAsia" w:ascii="宋体" w:hAnsi="宋体" w:eastAsia="宋体" w:cs="Times New Roman"/>
                <w:szCs w:val="21"/>
              </w:rPr>
              <w:t>高级职称人数：；</w:t>
            </w:r>
          </w:p>
          <w:p>
            <w:pPr>
              <w:rPr>
                <w:rFonts w:ascii="宋体" w:hAnsi="宋体" w:eastAsia="宋体" w:cs="Times New Roman"/>
                <w:szCs w:val="21"/>
              </w:rPr>
            </w:pPr>
            <w:r>
              <w:rPr>
                <w:rFonts w:hint="eastAsia" w:ascii="宋体" w:hAnsi="宋体" w:eastAsia="宋体" w:cs="Times New Roman"/>
                <w:szCs w:val="21"/>
              </w:rPr>
              <w:t>中级职称人数：；</w:t>
            </w:r>
          </w:p>
          <w:p>
            <w:pPr>
              <w:rPr>
                <w:rFonts w:ascii="宋体" w:hAnsi="宋体" w:eastAsia="宋体" w:cs="Times New Roman"/>
                <w:szCs w:val="21"/>
              </w:rPr>
            </w:pPr>
            <w:r>
              <w:rPr>
                <w:rFonts w:hint="eastAsia" w:ascii="宋体" w:hAnsi="宋体" w:eastAsia="宋体" w:cs="Times New Roman"/>
                <w:szCs w:val="21"/>
              </w:rPr>
              <w:t>初级职称人数：；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245" w:hRule="atLeast"/>
          <w:jc w:val="center"/>
        </w:trPr>
        <w:tc>
          <w:tcPr>
            <w:tcW w:w="4462" w:type="dxa"/>
            <w:noWrap w:val="0"/>
            <w:vAlign w:val="center"/>
          </w:tcPr>
          <w:p>
            <w:pPr>
              <w:spacing w:line="360" w:lineRule="auto"/>
              <w:jc w:val="center"/>
              <w:rPr>
                <w:rFonts w:ascii="宋体" w:hAnsi="宋体" w:eastAsia="宋体" w:cs="Times New Roman"/>
                <w:szCs w:val="21"/>
              </w:rPr>
            </w:pPr>
            <w:r>
              <w:rPr>
                <w:rFonts w:hint="eastAsia" w:ascii="宋体" w:hAnsi="宋体" w:eastAsia="宋体" w:cs="Times New Roman"/>
                <w:szCs w:val="21"/>
              </w:rPr>
              <w:t>备注</w:t>
            </w:r>
          </w:p>
        </w:tc>
        <w:tc>
          <w:tcPr>
            <w:tcW w:w="4826" w:type="dxa"/>
            <w:noWrap w:val="0"/>
            <w:vAlign w:val="center"/>
          </w:tcPr>
          <w:p>
            <w:pPr>
              <w:spacing w:line="360" w:lineRule="auto"/>
              <w:rPr>
                <w:rFonts w:ascii="宋体" w:hAnsi="宋体" w:eastAsia="宋体" w:cs="Times New Roman"/>
                <w:szCs w:val="21"/>
              </w:rPr>
            </w:pPr>
          </w:p>
        </w:tc>
      </w:tr>
    </w:tbl>
    <w:p>
      <w:pPr>
        <w:pStyle w:val="6"/>
        <w:rPr>
          <w:rFonts w:hAnsi="宋体" w:eastAsia="宋体" w:cs="Times New Roman"/>
        </w:rPr>
      </w:pPr>
    </w:p>
    <w:p>
      <w:pPr>
        <w:pStyle w:val="6"/>
        <w:rPr>
          <w:rFonts w:hAnsi="宋体" w:eastAsia="宋体" w:cs="Times New Roman"/>
        </w:rPr>
      </w:pPr>
    </w:p>
    <w:p>
      <w:pPr>
        <w:tabs>
          <w:tab w:val="left" w:pos="5580"/>
        </w:tabs>
        <w:spacing w:line="480" w:lineRule="auto"/>
        <w:rPr>
          <w:rFonts w:ascii="宋体" w:hAnsi="宋体" w:eastAsia="宋体" w:cs="Times New Roman"/>
          <w:u w:val="single"/>
        </w:rPr>
      </w:pPr>
      <w:r>
        <w:rPr>
          <w:rFonts w:hint="eastAsia" w:ascii="宋体" w:hAnsi="宋体" w:eastAsia="宋体" w:cs="Times New Roman"/>
          <w:lang w:eastAsia="zh-CN"/>
        </w:rPr>
        <w:t>响应</w:t>
      </w:r>
      <w:r>
        <w:rPr>
          <w:rFonts w:hint="eastAsia" w:ascii="宋体" w:hAnsi="宋体" w:eastAsia="宋体" w:cs="Times New Roman"/>
        </w:rPr>
        <w:t>方：</w:t>
      </w:r>
      <w:r>
        <w:rPr>
          <w:rFonts w:ascii="宋体" w:hAnsi="宋体" w:eastAsia="宋体" w:cs="Times New Roman"/>
          <w:u w:val="single"/>
        </w:rPr>
        <w:t>（盖公章）</w:t>
      </w:r>
    </w:p>
    <w:p>
      <w:pPr>
        <w:tabs>
          <w:tab w:val="center" w:pos="5192"/>
        </w:tabs>
        <w:spacing w:line="480" w:lineRule="auto"/>
        <w:rPr>
          <w:rFonts w:ascii="宋体" w:hAnsi="宋体" w:eastAsia="宋体" w:cs="Times New Roman"/>
        </w:rPr>
      </w:pPr>
      <w:r>
        <w:rPr>
          <w:rFonts w:hint="eastAsia" w:ascii="宋体" w:hAnsi="宋体" w:eastAsia="宋体" w:cs="Times New Roman"/>
        </w:rPr>
        <w:t>法人代表或其授权人：</w:t>
      </w:r>
      <w:r>
        <w:rPr>
          <w:rFonts w:ascii="宋体" w:hAnsi="宋体" w:eastAsia="宋体" w:cs="Times New Roman"/>
          <w:u w:val="single"/>
        </w:rPr>
        <w:t>（签字/盖章）</w:t>
      </w:r>
    </w:p>
    <w:p>
      <w:pPr>
        <w:spacing w:line="360" w:lineRule="auto"/>
        <w:ind w:right="-85"/>
        <w:rPr>
          <w:rFonts w:ascii="宋体" w:hAnsi="宋体" w:eastAsia="宋体" w:cs="Times New Roman"/>
        </w:rPr>
      </w:pPr>
    </w:p>
    <w:p>
      <w:pPr>
        <w:pStyle w:val="6"/>
        <w:rPr>
          <w:rFonts w:hAnsi="宋体" w:eastAsia="宋体" w:cs="Times New Roman"/>
        </w:rPr>
      </w:pPr>
    </w:p>
    <w:p>
      <w:pPr>
        <w:rPr>
          <w:rFonts w:ascii="宋体" w:hAnsi="宋体" w:eastAsia="宋体" w:cs="Times New Roman"/>
        </w:rPr>
      </w:pPr>
    </w:p>
    <w:p>
      <w:pPr>
        <w:rPr>
          <w:rFonts w:ascii="宋体" w:hAnsi="宋体" w:eastAsia="宋体" w:cs="Times New Roman"/>
        </w:rPr>
      </w:pPr>
    </w:p>
    <w:p>
      <w:pPr>
        <w:rPr>
          <w:rFonts w:ascii="宋体" w:hAnsi="宋体" w:eastAsia="宋体" w:cs="Times New Roman"/>
        </w:rPr>
      </w:pPr>
    </w:p>
    <w:p>
      <w:pPr>
        <w:rPr>
          <w:rFonts w:ascii="宋体" w:hAnsi="宋体" w:eastAsia="宋体" w:cs="Times New Roman"/>
        </w:rPr>
      </w:pPr>
    </w:p>
    <w:p>
      <w:pPr>
        <w:rPr>
          <w:rFonts w:ascii="宋体" w:hAnsi="宋体" w:eastAsia="宋体" w:cs="Times New Roman"/>
        </w:rPr>
      </w:pPr>
    </w:p>
    <w:p>
      <w:pPr>
        <w:rPr>
          <w:rFonts w:ascii="宋体" w:hAnsi="宋体" w:eastAsia="宋体" w:cs="Times New Roman"/>
        </w:rPr>
      </w:pPr>
      <w:bookmarkStart w:id="412" w:name="_Toc178491536"/>
      <w:bookmarkStart w:id="413" w:name="_Toc181864913"/>
      <w:bookmarkStart w:id="414" w:name="_Toc226442394"/>
      <w:bookmarkStart w:id="415" w:name="_Toc227383946"/>
      <w:bookmarkStart w:id="416" w:name="_Toc182205200"/>
      <w:bookmarkStart w:id="417" w:name="_Toc182205343"/>
      <w:bookmarkStart w:id="418" w:name="_Toc181504489"/>
      <w:bookmarkStart w:id="419" w:name="_Toc225597124"/>
    </w:p>
    <w:p>
      <w:pPr>
        <w:snapToGrid w:val="0"/>
        <w:spacing w:line="360" w:lineRule="auto"/>
        <w:jc w:val="center"/>
        <w:outlineLvl w:val="1"/>
        <w:rPr>
          <w:rFonts w:ascii="宋体" w:hAnsi="宋体" w:eastAsia="宋体" w:cs="Times New Roman"/>
          <w:b/>
          <w:sz w:val="32"/>
          <w:szCs w:val="32"/>
        </w:rPr>
      </w:pPr>
      <w:bookmarkStart w:id="420" w:name="_Toc332895077"/>
      <w:bookmarkStart w:id="421" w:name="_Toc19034390"/>
      <w:bookmarkStart w:id="422" w:name="_Toc269200175"/>
      <w:bookmarkStart w:id="423" w:name="_Toc342924700"/>
      <w:bookmarkStart w:id="424" w:name="_Toc269199631"/>
      <w:bookmarkStart w:id="425" w:name="_Toc3540072"/>
      <w:bookmarkStart w:id="426" w:name="_Toc3541362"/>
      <w:bookmarkStart w:id="427" w:name="_Toc530741876"/>
      <w:commentRangeStart w:id="18"/>
      <w:r>
        <w:rPr>
          <w:rFonts w:hint="eastAsia" w:ascii="宋体" w:hAnsi="宋体" w:eastAsia="宋体" w:cs="Times New Roman"/>
          <w:b/>
          <w:sz w:val="32"/>
          <w:szCs w:val="32"/>
        </w:rPr>
        <w:t>附件</w:t>
      </w:r>
      <w:r>
        <w:rPr>
          <w:rFonts w:ascii="宋体" w:hAnsi="宋体" w:eastAsia="宋体" w:cs="Times New Roman"/>
          <w:b/>
          <w:sz w:val="32"/>
          <w:szCs w:val="32"/>
        </w:rPr>
        <w:t>8-2</w:t>
      </w:r>
      <w:bookmarkEnd w:id="412"/>
      <w:bookmarkEnd w:id="413"/>
      <w:bookmarkEnd w:id="414"/>
      <w:bookmarkEnd w:id="415"/>
      <w:bookmarkEnd w:id="416"/>
      <w:bookmarkEnd w:id="417"/>
      <w:bookmarkEnd w:id="418"/>
      <w:bookmarkEnd w:id="419"/>
      <w:bookmarkEnd w:id="420"/>
      <w:bookmarkEnd w:id="421"/>
      <w:bookmarkEnd w:id="422"/>
      <w:bookmarkEnd w:id="423"/>
      <w:bookmarkEnd w:id="424"/>
      <w:bookmarkStart w:id="428" w:name="_Toc19034391"/>
      <w:r>
        <w:rPr>
          <w:rFonts w:hint="eastAsia" w:ascii="宋体" w:hAnsi="宋体" w:eastAsia="宋体" w:cs="Times New Roman"/>
          <w:b/>
          <w:sz w:val="32"/>
          <w:szCs w:val="32"/>
        </w:rPr>
        <w:t>本项目实施团队人员名单</w:t>
      </w:r>
      <w:commentRangeEnd w:id="18"/>
      <w:r>
        <w:commentReference w:id="18"/>
      </w:r>
      <w:bookmarkEnd w:id="425"/>
      <w:bookmarkEnd w:id="426"/>
      <w:bookmarkEnd w:id="427"/>
      <w:bookmarkEnd w:id="428"/>
    </w:p>
    <w:tbl>
      <w:tblPr>
        <w:tblStyle w:val="11"/>
        <w:tblW w:w="9476"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0"/>
        <w:gridCol w:w="1022"/>
        <w:gridCol w:w="1420"/>
        <w:gridCol w:w="756"/>
        <w:gridCol w:w="754"/>
        <w:gridCol w:w="904"/>
        <w:gridCol w:w="1361"/>
        <w:gridCol w:w="1056"/>
        <w:gridCol w:w="132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80" w:hRule="atLeast"/>
          <w:jc w:val="center"/>
        </w:trPr>
        <w:tc>
          <w:tcPr>
            <w:tcW w:w="880" w:type="dxa"/>
            <w:noWrap w:val="0"/>
            <w:vAlign w:val="center"/>
          </w:tcPr>
          <w:p>
            <w:pPr>
              <w:jc w:val="center"/>
              <w:rPr>
                <w:rFonts w:ascii="宋体" w:hAnsi="宋体" w:eastAsia="宋体" w:cs="Times New Roman"/>
              </w:rPr>
            </w:pPr>
            <w:r>
              <w:rPr>
                <w:rFonts w:hint="eastAsia" w:ascii="宋体" w:hAnsi="宋体" w:eastAsia="宋体" w:cs="Times New Roman"/>
              </w:rPr>
              <w:t>序号</w:t>
            </w:r>
          </w:p>
        </w:tc>
        <w:tc>
          <w:tcPr>
            <w:tcW w:w="1022" w:type="dxa"/>
            <w:noWrap w:val="0"/>
            <w:vAlign w:val="center"/>
          </w:tcPr>
          <w:p>
            <w:pPr>
              <w:jc w:val="center"/>
              <w:rPr>
                <w:rFonts w:ascii="宋体" w:hAnsi="宋体" w:eastAsia="宋体" w:cs="Times New Roman"/>
              </w:rPr>
            </w:pPr>
            <w:r>
              <w:rPr>
                <w:rFonts w:ascii="宋体" w:hAnsi="宋体" w:eastAsia="宋体" w:cs="Times New Roman"/>
              </w:rPr>
              <w:t>姓名</w:t>
            </w:r>
          </w:p>
        </w:tc>
        <w:tc>
          <w:tcPr>
            <w:tcW w:w="1420" w:type="dxa"/>
            <w:noWrap w:val="0"/>
            <w:vAlign w:val="center"/>
          </w:tcPr>
          <w:p>
            <w:pPr>
              <w:jc w:val="center"/>
              <w:rPr>
                <w:rFonts w:ascii="宋体" w:hAnsi="宋体" w:eastAsia="宋体" w:cs="Times New Roman"/>
              </w:rPr>
            </w:pPr>
            <w:r>
              <w:rPr>
                <w:rFonts w:ascii="宋体" w:hAnsi="宋体" w:eastAsia="宋体" w:cs="Times New Roman"/>
              </w:rPr>
              <w:t>拟担任</w:t>
            </w:r>
          </w:p>
          <w:p>
            <w:pPr>
              <w:jc w:val="center"/>
              <w:rPr>
                <w:rFonts w:ascii="宋体" w:hAnsi="宋体" w:eastAsia="宋体" w:cs="Times New Roman"/>
              </w:rPr>
            </w:pPr>
            <w:r>
              <w:rPr>
                <w:rFonts w:ascii="宋体" w:hAnsi="宋体" w:eastAsia="宋体" w:cs="Times New Roman"/>
              </w:rPr>
              <w:t>职务、分工</w:t>
            </w:r>
          </w:p>
        </w:tc>
        <w:tc>
          <w:tcPr>
            <w:tcW w:w="756" w:type="dxa"/>
            <w:noWrap w:val="0"/>
            <w:vAlign w:val="center"/>
          </w:tcPr>
          <w:p>
            <w:pPr>
              <w:jc w:val="center"/>
              <w:rPr>
                <w:rFonts w:ascii="宋体" w:hAnsi="宋体" w:eastAsia="宋体" w:cs="Times New Roman"/>
              </w:rPr>
            </w:pPr>
            <w:r>
              <w:rPr>
                <w:rFonts w:ascii="宋体" w:hAnsi="宋体" w:eastAsia="宋体" w:cs="Times New Roman"/>
              </w:rPr>
              <w:t>职称</w:t>
            </w:r>
          </w:p>
        </w:tc>
        <w:tc>
          <w:tcPr>
            <w:tcW w:w="754" w:type="dxa"/>
            <w:noWrap w:val="0"/>
            <w:vAlign w:val="center"/>
          </w:tcPr>
          <w:p>
            <w:pPr>
              <w:jc w:val="center"/>
              <w:rPr>
                <w:rFonts w:ascii="宋体" w:hAnsi="宋体" w:eastAsia="宋体" w:cs="Times New Roman"/>
              </w:rPr>
            </w:pPr>
            <w:r>
              <w:rPr>
                <w:rFonts w:ascii="宋体" w:hAnsi="宋体" w:eastAsia="宋体" w:cs="Times New Roman"/>
              </w:rPr>
              <w:t>学历</w:t>
            </w:r>
          </w:p>
        </w:tc>
        <w:tc>
          <w:tcPr>
            <w:tcW w:w="904" w:type="dxa"/>
            <w:noWrap w:val="0"/>
            <w:vAlign w:val="center"/>
          </w:tcPr>
          <w:p>
            <w:pPr>
              <w:jc w:val="center"/>
              <w:rPr>
                <w:rFonts w:ascii="宋体" w:hAnsi="宋体" w:eastAsia="宋体" w:cs="Times New Roman"/>
              </w:rPr>
            </w:pPr>
            <w:r>
              <w:rPr>
                <w:rFonts w:ascii="宋体" w:hAnsi="宋体" w:eastAsia="宋体" w:cs="Times New Roman"/>
              </w:rPr>
              <w:t>专业</w:t>
            </w:r>
          </w:p>
        </w:tc>
        <w:tc>
          <w:tcPr>
            <w:tcW w:w="1361" w:type="dxa"/>
            <w:noWrap w:val="0"/>
            <w:vAlign w:val="center"/>
          </w:tcPr>
          <w:p>
            <w:pPr>
              <w:jc w:val="center"/>
              <w:rPr>
                <w:rFonts w:ascii="宋体" w:hAnsi="宋体" w:eastAsia="宋体" w:cs="Times New Roman"/>
              </w:rPr>
            </w:pPr>
            <w:r>
              <w:rPr>
                <w:rFonts w:ascii="宋体" w:hAnsi="宋体" w:eastAsia="宋体" w:cs="Times New Roman"/>
              </w:rPr>
              <w:t>从业资格</w:t>
            </w:r>
          </w:p>
        </w:tc>
        <w:tc>
          <w:tcPr>
            <w:tcW w:w="1056" w:type="dxa"/>
            <w:noWrap w:val="0"/>
            <w:vAlign w:val="center"/>
          </w:tcPr>
          <w:p>
            <w:pPr>
              <w:jc w:val="center"/>
              <w:rPr>
                <w:rFonts w:ascii="宋体" w:hAnsi="宋体" w:eastAsia="宋体" w:cs="Times New Roman"/>
              </w:rPr>
            </w:pPr>
            <w:r>
              <w:rPr>
                <w:rFonts w:ascii="宋体" w:hAnsi="宋体" w:eastAsia="宋体" w:cs="Times New Roman"/>
              </w:rPr>
              <w:t>相关工作年限</w:t>
            </w:r>
          </w:p>
        </w:tc>
        <w:tc>
          <w:tcPr>
            <w:tcW w:w="1323" w:type="dxa"/>
            <w:noWrap w:val="0"/>
            <w:vAlign w:val="center"/>
          </w:tcPr>
          <w:p>
            <w:pPr>
              <w:jc w:val="center"/>
              <w:rPr>
                <w:rFonts w:ascii="宋体" w:hAnsi="宋体" w:eastAsia="宋体" w:cs="Times New Roman"/>
              </w:rPr>
            </w:pPr>
            <w:r>
              <w:rPr>
                <w:rFonts w:hint="eastAsia" w:ascii="宋体" w:hAnsi="宋体" w:eastAsia="宋体" w:cs="Times New Roman"/>
              </w:rPr>
              <w:t>单位名称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80" w:hRule="atLeast"/>
          <w:jc w:val="center"/>
        </w:trPr>
        <w:tc>
          <w:tcPr>
            <w:tcW w:w="880" w:type="dxa"/>
            <w:noWrap w:val="0"/>
            <w:vAlign w:val="center"/>
          </w:tcPr>
          <w:p>
            <w:pPr>
              <w:jc w:val="center"/>
              <w:rPr>
                <w:rFonts w:ascii="宋体" w:hAnsi="宋体" w:eastAsia="宋体" w:cs="Times New Roman"/>
              </w:rPr>
            </w:pPr>
          </w:p>
        </w:tc>
        <w:tc>
          <w:tcPr>
            <w:tcW w:w="1022" w:type="dxa"/>
            <w:noWrap w:val="0"/>
            <w:vAlign w:val="center"/>
          </w:tcPr>
          <w:p>
            <w:pPr>
              <w:jc w:val="center"/>
              <w:rPr>
                <w:rFonts w:ascii="宋体" w:hAnsi="宋体" w:eastAsia="宋体" w:cs="Times New Roman"/>
              </w:rPr>
            </w:pPr>
          </w:p>
        </w:tc>
        <w:tc>
          <w:tcPr>
            <w:tcW w:w="1420" w:type="dxa"/>
            <w:noWrap w:val="0"/>
            <w:vAlign w:val="center"/>
          </w:tcPr>
          <w:p>
            <w:pPr>
              <w:jc w:val="center"/>
              <w:rPr>
                <w:rFonts w:ascii="宋体" w:hAnsi="宋体" w:eastAsia="宋体" w:cs="Times New Roman"/>
              </w:rPr>
            </w:pPr>
          </w:p>
        </w:tc>
        <w:tc>
          <w:tcPr>
            <w:tcW w:w="756" w:type="dxa"/>
            <w:noWrap w:val="0"/>
            <w:vAlign w:val="center"/>
          </w:tcPr>
          <w:p>
            <w:pPr>
              <w:jc w:val="center"/>
              <w:rPr>
                <w:rFonts w:ascii="宋体" w:hAnsi="宋体" w:eastAsia="宋体" w:cs="Times New Roman"/>
              </w:rPr>
            </w:pPr>
          </w:p>
        </w:tc>
        <w:tc>
          <w:tcPr>
            <w:tcW w:w="754" w:type="dxa"/>
            <w:noWrap w:val="0"/>
            <w:vAlign w:val="center"/>
          </w:tcPr>
          <w:p>
            <w:pPr>
              <w:jc w:val="center"/>
              <w:rPr>
                <w:rFonts w:ascii="宋体" w:hAnsi="宋体" w:eastAsia="宋体" w:cs="Times New Roman"/>
              </w:rPr>
            </w:pPr>
          </w:p>
        </w:tc>
        <w:tc>
          <w:tcPr>
            <w:tcW w:w="904" w:type="dxa"/>
            <w:noWrap w:val="0"/>
            <w:vAlign w:val="center"/>
          </w:tcPr>
          <w:p>
            <w:pPr>
              <w:jc w:val="center"/>
              <w:rPr>
                <w:rFonts w:ascii="宋体" w:hAnsi="宋体" w:eastAsia="宋体" w:cs="Times New Roman"/>
              </w:rPr>
            </w:pPr>
          </w:p>
        </w:tc>
        <w:tc>
          <w:tcPr>
            <w:tcW w:w="1361" w:type="dxa"/>
            <w:noWrap w:val="0"/>
            <w:vAlign w:val="center"/>
          </w:tcPr>
          <w:p>
            <w:pPr>
              <w:jc w:val="center"/>
              <w:rPr>
                <w:rFonts w:ascii="宋体" w:hAnsi="宋体" w:eastAsia="宋体" w:cs="Times New Roman"/>
              </w:rPr>
            </w:pPr>
          </w:p>
        </w:tc>
        <w:tc>
          <w:tcPr>
            <w:tcW w:w="1056" w:type="dxa"/>
            <w:noWrap w:val="0"/>
            <w:vAlign w:val="center"/>
          </w:tcPr>
          <w:p>
            <w:pPr>
              <w:jc w:val="center"/>
              <w:rPr>
                <w:rFonts w:ascii="宋体" w:hAnsi="宋体" w:eastAsia="宋体" w:cs="Times New Roman"/>
              </w:rPr>
            </w:pPr>
          </w:p>
        </w:tc>
        <w:tc>
          <w:tcPr>
            <w:tcW w:w="1323" w:type="dxa"/>
            <w:noWrap w:val="0"/>
            <w:vAlign w:val="center"/>
          </w:tcPr>
          <w:p>
            <w:pPr>
              <w:jc w:val="center"/>
              <w:rPr>
                <w:rFonts w:ascii="宋体" w:hAnsi="宋体" w:eastAsia="宋体" w:cs="Times New Roma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80" w:hRule="atLeast"/>
          <w:jc w:val="center"/>
        </w:trPr>
        <w:tc>
          <w:tcPr>
            <w:tcW w:w="880" w:type="dxa"/>
            <w:noWrap w:val="0"/>
            <w:vAlign w:val="center"/>
          </w:tcPr>
          <w:p>
            <w:pPr>
              <w:jc w:val="center"/>
              <w:rPr>
                <w:rFonts w:ascii="宋体" w:hAnsi="宋体" w:eastAsia="宋体" w:cs="Times New Roman"/>
              </w:rPr>
            </w:pPr>
          </w:p>
        </w:tc>
        <w:tc>
          <w:tcPr>
            <w:tcW w:w="1022" w:type="dxa"/>
            <w:noWrap w:val="0"/>
            <w:vAlign w:val="center"/>
          </w:tcPr>
          <w:p>
            <w:pPr>
              <w:jc w:val="center"/>
              <w:rPr>
                <w:rFonts w:ascii="宋体" w:hAnsi="宋体" w:eastAsia="宋体" w:cs="Times New Roman"/>
              </w:rPr>
            </w:pPr>
          </w:p>
        </w:tc>
        <w:tc>
          <w:tcPr>
            <w:tcW w:w="1420" w:type="dxa"/>
            <w:noWrap w:val="0"/>
            <w:vAlign w:val="center"/>
          </w:tcPr>
          <w:p>
            <w:pPr>
              <w:jc w:val="center"/>
              <w:rPr>
                <w:rFonts w:ascii="宋体" w:hAnsi="宋体" w:eastAsia="宋体" w:cs="Times New Roman"/>
              </w:rPr>
            </w:pPr>
          </w:p>
        </w:tc>
        <w:tc>
          <w:tcPr>
            <w:tcW w:w="756" w:type="dxa"/>
            <w:noWrap w:val="0"/>
            <w:vAlign w:val="center"/>
          </w:tcPr>
          <w:p>
            <w:pPr>
              <w:jc w:val="center"/>
              <w:rPr>
                <w:rFonts w:ascii="宋体" w:hAnsi="宋体" w:eastAsia="宋体" w:cs="Times New Roman"/>
              </w:rPr>
            </w:pPr>
          </w:p>
        </w:tc>
        <w:tc>
          <w:tcPr>
            <w:tcW w:w="754" w:type="dxa"/>
            <w:noWrap w:val="0"/>
            <w:vAlign w:val="center"/>
          </w:tcPr>
          <w:p>
            <w:pPr>
              <w:jc w:val="center"/>
              <w:rPr>
                <w:rFonts w:ascii="宋体" w:hAnsi="宋体" w:eastAsia="宋体" w:cs="Times New Roman"/>
              </w:rPr>
            </w:pPr>
          </w:p>
        </w:tc>
        <w:tc>
          <w:tcPr>
            <w:tcW w:w="904" w:type="dxa"/>
            <w:noWrap w:val="0"/>
            <w:vAlign w:val="center"/>
          </w:tcPr>
          <w:p>
            <w:pPr>
              <w:jc w:val="center"/>
              <w:rPr>
                <w:rFonts w:ascii="宋体" w:hAnsi="宋体" w:eastAsia="宋体" w:cs="Times New Roman"/>
              </w:rPr>
            </w:pPr>
          </w:p>
        </w:tc>
        <w:tc>
          <w:tcPr>
            <w:tcW w:w="1361" w:type="dxa"/>
            <w:noWrap w:val="0"/>
            <w:vAlign w:val="center"/>
          </w:tcPr>
          <w:p>
            <w:pPr>
              <w:jc w:val="center"/>
              <w:rPr>
                <w:rFonts w:ascii="宋体" w:hAnsi="宋体" w:eastAsia="宋体" w:cs="Times New Roman"/>
              </w:rPr>
            </w:pPr>
          </w:p>
        </w:tc>
        <w:tc>
          <w:tcPr>
            <w:tcW w:w="1056" w:type="dxa"/>
            <w:noWrap w:val="0"/>
            <w:vAlign w:val="center"/>
          </w:tcPr>
          <w:p>
            <w:pPr>
              <w:jc w:val="center"/>
              <w:rPr>
                <w:rFonts w:ascii="宋体" w:hAnsi="宋体" w:eastAsia="宋体" w:cs="Times New Roman"/>
              </w:rPr>
            </w:pPr>
          </w:p>
        </w:tc>
        <w:tc>
          <w:tcPr>
            <w:tcW w:w="1323" w:type="dxa"/>
            <w:noWrap w:val="0"/>
            <w:vAlign w:val="center"/>
          </w:tcPr>
          <w:p>
            <w:pPr>
              <w:jc w:val="center"/>
              <w:rPr>
                <w:rFonts w:ascii="宋体" w:hAnsi="宋体" w:eastAsia="宋体" w:cs="Times New Roma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80" w:hRule="atLeast"/>
          <w:jc w:val="center"/>
        </w:trPr>
        <w:tc>
          <w:tcPr>
            <w:tcW w:w="880" w:type="dxa"/>
            <w:noWrap w:val="0"/>
            <w:vAlign w:val="center"/>
          </w:tcPr>
          <w:p>
            <w:pPr>
              <w:jc w:val="center"/>
              <w:rPr>
                <w:rFonts w:ascii="宋体" w:hAnsi="宋体" w:eastAsia="宋体" w:cs="Times New Roman"/>
              </w:rPr>
            </w:pPr>
          </w:p>
        </w:tc>
        <w:tc>
          <w:tcPr>
            <w:tcW w:w="1022" w:type="dxa"/>
            <w:noWrap w:val="0"/>
            <w:vAlign w:val="center"/>
          </w:tcPr>
          <w:p>
            <w:pPr>
              <w:jc w:val="center"/>
              <w:rPr>
                <w:rFonts w:ascii="宋体" w:hAnsi="宋体" w:eastAsia="宋体" w:cs="Times New Roman"/>
              </w:rPr>
            </w:pPr>
          </w:p>
        </w:tc>
        <w:tc>
          <w:tcPr>
            <w:tcW w:w="1420" w:type="dxa"/>
            <w:noWrap w:val="0"/>
            <w:vAlign w:val="center"/>
          </w:tcPr>
          <w:p>
            <w:pPr>
              <w:jc w:val="center"/>
              <w:rPr>
                <w:rFonts w:ascii="宋体" w:hAnsi="宋体" w:eastAsia="宋体" w:cs="Times New Roman"/>
              </w:rPr>
            </w:pPr>
          </w:p>
        </w:tc>
        <w:tc>
          <w:tcPr>
            <w:tcW w:w="756" w:type="dxa"/>
            <w:noWrap w:val="0"/>
            <w:vAlign w:val="center"/>
          </w:tcPr>
          <w:p>
            <w:pPr>
              <w:jc w:val="center"/>
              <w:rPr>
                <w:rFonts w:ascii="宋体" w:hAnsi="宋体" w:eastAsia="宋体" w:cs="Times New Roman"/>
              </w:rPr>
            </w:pPr>
          </w:p>
        </w:tc>
        <w:tc>
          <w:tcPr>
            <w:tcW w:w="754" w:type="dxa"/>
            <w:noWrap w:val="0"/>
            <w:vAlign w:val="center"/>
          </w:tcPr>
          <w:p>
            <w:pPr>
              <w:jc w:val="center"/>
              <w:rPr>
                <w:rFonts w:ascii="宋体" w:hAnsi="宋体" w:eastAsia="宋体" w:cs="Times New Roman"/>
              </w:rPr>
            </w:pPr>
          </w:p>
        </w:tc>
        <w:tc>
          <w:tcPr>
            <w:tcW w:w="904" w:type="dxa"/>
            <w:noWrap w:val="0"/>
            <w:vAlign w:val="center"/>
          </w:tcPr>
          <w:p>
            <w:pPr>
              <w:jc w:val="center"/>
              <w:rPr>
                <w:rFonts w:ascii="宋体" w:hAnsi="宋体" w:eastAsia="宋体" w:cs="Times New Roman"/>
              </w:rPr>
            </w:pPr>
          </w:p>
        </w:tc>
        <w:tc>
          <w:tcPr>
            <w:tcW w:w="1361" w:type="dxa"/>
            <w:noWrap w:val="0"/>
            <w:vAlign w:val="center"/>
          </w:tcPr>
          <w:p>
            <w:pPr>
              <w:jc w:val="center"/>
              <w:rPr>
                <w:rFonts w:ascii="宋体" w:hAnsi="宋体" w:eastAsia="宋体" w:cs="Times New Roman"/>
              </w:rPr>
            </w:pPr>
          </w:p>
        </w:tc>
        <w:tc>
          <w:tcPr>
            <w:tcW w:w="1056" w:type="dxa"/>
            <w:noWrap w:val="0"/>
            <w:vAlign w:val="center"/>
          </w:tcPr>
          <w:p>
            <w:pPr>
              <w:jc w:val="center"/>
              <w:rPr>
                <w:rFonts w:ascii="宋体" w:hAnsi="宋体" w:eastAsia="宋体" w:cs="Times New Roman"/>
              </w:rPr>
            </w:pPr>
          </w:p>
        </w:tc>
        <w:tc>
          <w:tcPr>
            <w:tcW w:w="1323" w:type="dxa"/>
            <w:noWrap w:val="0"/>
            <w:vAlign w:val="center"/>
          </w:tcPr>
          <w:p>
            <w:pPr>
              <w:jc w:val="center"/>
              <w:rPr>
                <w:rFonts w:ascii="宋体" w:hAnsi="宋体" w:eastAsia="宋体" w:cs="Times New Roma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80" w:hRule="atLeast"/>
          <w:jc w:val="center"/>
        </w:trPr>
        <w:tc>
          <w:tcPr>
            <w:tcW w:w="880" w:type="dxa"/>
            <w:noWrap w:val="0"/>
            <w:vAlign w:val="center"/>
          </w:tcPr>
          <w:p>
            <w:pPr>
              <w:jc w:val="center"/>
              <w:rPr>
                <w:rFonts w:ascii="宋体" w:hAnsi="宋体" w:eastAsia="宋体" w:cs="Times New Roman"/>
              </w:rPr>
            </w:pPr>
          </w:p>
        </w:tc>
        <w:tc>
          <w:tcPr>
            <w:tcW w:w="1022" w:type="dxa"/>
            <w:noWrap w:val="0"/>
            <w:vAlign w:val="center"/>
          </w:tcPr>
          <w:p>
            <w:pPr>
              <w:jc w:val="center"/>
              <w:rPr>
                <w:rFonts w:ascii="宋体" w:hAnsi="宋体" w:eastAsia="宋体" w:cs="Times New Roman"/>
              </w:rPr>
            </w:pPr>
          </w:p>
        </w:tc>
        <w:tc>
          <w:tcPr>
            <w:tcW w:w="1420" w:type="dxa"/>
            <w:noWrap w:val="0"/>
            <w:vAlign w:val="center"/>
          </w:tcPr>
          <w:p>
            <w:pPr>
              <w:jc w:val="center"/>
              <w:rPr>
                <w:rFonts w:ascii="宋体" w:hAnsi="宋体" w:eastAsia="宋体" w:cs="Times New Roman"/>
              </w:rPr>
            </w:pPr>
          </w:p>
        </w:tc>
        <w:tc>
          <w:tcPr>
            <w:tcW w:w="756" w:type="dxa"/>
            <w:noWrap w:val="0"/>
            <w:vAlign w:val="center"/>
          </w:tcPr>
          <w:p>
            <w:pPr>
              <w:jc w:val="center"/>
              <w:rPr>
                <w:rFonts w:ascii="宋体" w:hAnsi="宋体" w:eastAsia="宋体" w:cs="Times New Roman"/>
              </w:rPr>
            </w:pPr>
          </w:p>
        </w:tc>
        <w:tc>
          <w:tcPr>
            <w:tcW w:w="754" w:type="dxa"/>
            <w:noWrap w:val="0"/>
            <w:vAlign w:val="center"/>
          </w:tcPr>
          <w:p>
            <w:pPr>
              <w:jc w:val="center"/>
              <w:rPr>
                <w:rFonts w:ascii="宋体" w:hAnsi="宋体" w:eastAsia="宋体" w:cs="Times New Roman"/>
              </w:rPr>
            </w:pPr>
          </w:p>
        </w:tc>
        <w:tc>
          <w:tcPr>
            <w:tcW w:w="904" w:type="dxa"/>
            <w:noWrap w:val="0"/>
            <w:vAlign w:val="center"/>
          </w:tcPr>
          <w:p>
            <w:pPr>
              <w:jc w:val="center"/>
              <w:rPr>
                <w:rFonts w:ascii="宋体" w:hAnsi="宋体" w:eastAsia="宋体" w:cs="Times New Roman"/>
              </w:rPr>
            </w:pPr>
          </w:p>
        </w:tc>
        <w:tc>
          <w:tcPr>
            <w:tcW w:w="1361" w:type="dxa"/>
            <w:noWrap w:val="0"/>
            <w:vAlign w:val="center"/>
          </w:tcPr>
          <w:p>
            <w:pPr>
              <w:jc w:val="center"/>
              <w:rPr>
                <w:rFonts w:ascii="宋体" w:hAnsi="宋体" w:eastAsia="宋体" w:cs="Times New Roman"/>
              </w:rPr>
            </w:pPr>
          </w:p>
        </w:tc>
        <w:tc>
          <w:tcPr>
            <w:tcW w:w="1056" w:type="dxa"/>
            <w:noWrap w:val="0"/>
            <w:vAlign w:val="center"/>
          </w:tcPr>
          <w:p>
            <w:pPr>
              <w:jc w:val="center"/>
              <w:rPr>
                <w:rFonts w:ascii="宋体" w:hAnsi="宋体" w:eastAsia="宋体" w:cs="Times New Roman"/>
              </w:rPr>
            </w:pPr>
          </w:p>
        </w:tc>
        <w:tc>
          <w:tcPr>
            <w:tcW w:w="1323" w:type="dxa"/>
            <w:noWrap w:val="0"/>
            <w:vAlign w:val="center"/>
          </w:tcPr>
          <w:p>
            <w:pPr>
              <w:jc w:val="center"/>
              <w:rPr>
                <w:rFonts w:ascii="宋体" w:hAnsi="宋体" w:eastAsia="宋体" w:cs="Times New Roma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80" w:hRule="atLeast"/>
          <w:jc w:val="center"/>
        </w:trPr>
        <w:tc>
          <w:tcPr>
            <w:tcW w:w="880" w:type="dxa"/>
            <w:noWrap w:val="0"/>
            <w:vAlign w:val="center"/>
          </w:tcPr>
          <w:p>
            <w:pPr>
              <w:jc w:val="center"/>
              <w:rPr>
                <w:rFonts w:ascii="宋体" w:hAnsi="宋体" w:eastAsia="宋体" w:cs="Times New Roman"/>
              </w:rPr>
            </w:pPr>
          </w:p>
        </w:tc>
        <w:tc>
          <w:tcPr>
            <w:tcW w:w="1022" w:type="dxa"/>
            <w:noWrap w:val="0"/>
            <w:vAlign w:val="center"/>
          </w:tcPr>
          <w:p>
            <w:pPr>
              <w:jc w:val="center"/>
              <w:rPr>
                <w:rFonts w:ascii="宋体" w:hAnsi="宋体" w:eastAsia="宋体" w:cs="Times New Roman"/>
              </w:rPr>
            </w:pPr>
          </w:p>
        </w:tc>
        <w:tc>
          <w:tcPr>
            <w:tcW w:w="1420" w:type="dxa"/>
            <w:noWrap w:val="0"/>
            <w:vAlign w:val="center"/>
          </w:tcPr>
          <w:p>
            <w:pPr>
              <w:jc w:val="center"/>
              <w:rPr>
                <w:rFonts w:ascii="宋体" w:hAnsi="宋体" w:eastAsia="宋体" w:cs="Times New Roman"/>
              </w:rPr>
            </w:pPr>
          </w:p>
        </w:tc>
        <w:tc>
          <w:tcPr>
            <w:tcW w:w="756" w:type="dxa"/>
            <w:noWrap w:val="0"/>
            <w:vAlign w:val="center"/>
          </w:tcPr>
          <w:p>
            <w:pPr>
              <w:jc w:val="center"/>
              <w:rPr>
                <w:rFonts w:ascii="宋体" w:hAnsi="宋体" w:eastAsia="宋体" w:cs="Times New Roman"/>
              </w:rPr>
            </w:pPr>
          </w:p>
        </w:tc>
        <w:tc>
          <w:tcPr>
            <w:tcW w:w="754" w:type="dxa"/>
            <w:noWrap w:val="0"/>
            <w:vAlign w:val="center"/>
          </w:tcPr>
          <w:p>
            <w:pPr>
              <w:jc w:val="center"/>
              <w:rPr>
                <w:rFonts w:ascii="宋体" w:hAnsi="宋体" w:eastAsia="宋体" w:cs="Times New Roman"/>
              </w:rPr>
            </w:pPr>
          </w:p>
        </w:tc>
        <w:tc>
          <w:tcPr>
            <w:tcW w:w="904" w:type="dxa"/>
            <w:noWrap w:val="0"/>
            <w:vAlign w:val="center"/>
          </w:tcPr>
          <w:p>
            <w:pPr>
              <w:jc w:val="center"/>
              <w:rPr>
                <w:rFonts w:ascii="宋体" w:hAnsi="宋体" w:eastAsia="宋体" w:cs="Times New Roman"/>
              </w:rPr>
            </w:pPr>
          </w:p>
        </w:tc>
        <w:tc>
          <w:tcPr>
            <w:tcW w:w="1361" w:type="dxa"/>
            <w:noWrap w:val="0"/>
            <w:vAlign w:val="center"/>
          </w:tcPr>
          <w:p>
            <w:pPr>
              <w:jc w:val="center"/>
              <w:rPr>
                <w:rFonts w:ascii="宋体" w:hAnsi="宋体" w:eastAsia="宋体" w:cs="Times New Roman"/>
              </w:rPr>
            </w:pPr>
          </w:p>
        </w:tc>
        <w:tc>
          <w:tcPr>
            <w:tcW w:w="1056" w:type="dxa"/>
            <w:noWrap w:val="0"/>
            <w:vAlign w:val="center"/>
          </w:tcPr>
          <w:p>
            <w:pPr>
              <w:jc w:val="center"/>
              <w:rPr>
                <w:rFonts w:ascii="宋体" w:hAnsi="宋体" w:eastAsia="宋体" w:cs="Times New Roman"/>
              </w:rPr>
            </w:pPr>
          </w:p>
        </w:tc>
        <w:tc>
          <w:tcPr>
            <w:tcW w:w="1323" w:type="dxa"/>
            <w:noWrap w:val="0"/>
            <w:vAlign w:val="center"/>
          </w:tcPr>
          <w:p>
            <w:pPr>
              <w:jc w:val="center"/>
              <w:rPr>
                <w:rFonts w:ascii="宋体" w:hAnsi="宋体" w:eastAsia="宋体" w:cs="Times New Roma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80" w:hRule="atLeast"/>
          <w:jc w:val="center"/>
        </w:trPr>
        <w:tc>
          <w:tcPr>
            <w:tcW w:w="880" w:type="dxa"/>
            <w:noWrap w:val="0"/>
            <w:vAlign w:val="center"/>
          </w:tcPr>
          <w:p>
            <w:pPr>
              <w:jc w:val="center"/>
              <w:rPr>
                <w:rFonts w:ascii="宋体" w:hAnsi="宋体" w:eastAsia="宋体" w:cs="Times New Roman"/>
              </w:rPr>
            </w:pPr>
          </w:p>
        </w:tc>
        <w:tc>
          <w:tcPr>
            <w:tcW w:w="1022" w:type="dxa"/>
            <w:noWrap w:val="0"/>
            <w:vAlign w:val="center"/>
          </w:tcPr>
          <w:p>
            <w:pPr>
              <w:jc w:val="center"/>
              <w:rPr>
                <w:rFonts w:ascii="宋体" w:hAnsi="宋体" w:eastAsia="宋体" w:cs="Times New Roman"/>
              </w:rPr>
            </w:pPr>
          </w:p>
        </w:tc>
        <w:tc>
          <w:tcPr>
            <w:tcW w:w="1420" w:type="dxa"/>
            <w:noWrap w:val="0"/>
            <w:vAlign w:val="center"/>
          </w:tcPr>
          <w:p>
            <w:pPr>
              <w:jc w:val="center"/>
              <w:rPr>
                <w:rFonts w:ascii="宋体" w:hAnsi="宋体" w:eastAsia="宋体" w:cs="Times New Roman"/>
              </w:rPr>
            </w:pPr>
          </w:p>
        </w:tc>
        <w:tc>
          <w:tcPr>
            <w:tcW w:w="756" w:type="dxa"/>
            <w:noWrap w:val="0"/>
            <w:vAlign w:val="center"/>
          </w:tcPr>
          <w:p>
            <w:pPr>
              <w:jc w:val="center"/>
              <w:rPr>
                <w:rFonts w:ascii="宋体" w:hAnsi="宋体" w:eastAsia="宋体" w:cs="Times New Roman"/>
              </w:rPr>
            </w:pPr>
          </w:p>
        </w:tc>
        <w:tc>
          <w:tcPr>
            <w:tcW w:w="754" w:type="dxa"/>
            <w:noWrap w:val="0"/>
            <w:vAlign w:val="center"/>
          </w:tcPr>
          <w:p>
            <w:pPr>
              <w:jc w:val="center"/>
              <w:rPr>
                <w:rFonts w:ascii="宋体" w:hAnsi="宋体" w:eastAsia="宋体" w:cs="Times New Roman"/>
              </w:rPr>
            </w:pPr>
          </w:p>
        </w:tc>
        <w:tc>
          <w:tcPr>
            <w:tcW w:w="904" w:type="dxa"/>
            <w:noWrap w:val="0"/>
            <w:vAlign w:val="center"/>
          </w:tcPr>
          <w:p>
            <w:pPr>
              <w:jc w:val="center"/>
              <w:rPr>
                <w:rFonts w:ascii="宋体" w:hAnsi="宋体" w:eastAsia="宋体" w:cs="Times New Roman"/>
              </w:rPr>
            </w:pPr>
          </w:p>
        </w:tc>
        <w:tc>
          <w:tcPr>
            <w:tcW w:w="1361" w:type="dxa"/>
            <w:noWrap w:val="0"/>
            <w:vAlign w:val="center"/>
          </w:tcPr>
          <w:p>
            <w:pPr>
              <w:jc w:val="center"/>
              <w:rPr>
                <w:rFonts w:ascii="宋体" w:hAnsi="宋体" w:eastAsia="宋体" w:cs="Times New Roman"/>
              </w:rPr>
            </w:pPr>
          </w:p>
        </w:tc>
        <w:tc>
          <w:tcPr>
            <w:tcW w:w="1056" w:type="dxa"/>
            <w:noWrap w:val="0"/>
            <w:vAlign w:val="center"/>
          </w:tcPr>
          <w:p>
            <w:pPr>
              <w:jc w:val="center"/>
              <w:rPr>
                <w:rFonts w:ascii="宋体" w:hAnsi="宋体" w:eastAsia="宋体" w:cs="Times New Roman"/>
              </w:rPr>
            </w:pPr>
          </w:p>
        </w:tc>
        <w:tc>
          <w:tcPr>
            <w:tcW w:w="1323" w:type="dxa"/>
            <w:noWrap w:val="0"/>
            <w:vAlign w:val="center"/>
          </w:tcPr>
          <w:p>
            <w:pPr>
              <w:jc w:val="center"/>
              <w:rPr>
                <w:rFonts w:ascii="宋体" w:hAnsi="宋体" w:eastAsia="宋体" w:cs="Times New Roma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80" w:hRule="atLeast"/>
          <w:jc w:val="center"/>
        </w:trPr>
        <w:tc>
          <w:tcPr>
            <w:tcW w:w="880" w:type="dxa"/>
            <w:noWrap w:val="0"/>
            <w:vAlign w:val="center"/>
          </w:tcPr>
          <w:p>
            <w:pPr>
              <w:jc w:val="center"/>
              <w:rPr>
                <w:rFonts w:ascii="宋体" w:hAnsi="宋体" w:eastAsia="宋体" w:cs="Times New Roman"/>
              </w:rPr>
            </w:pPr>
          </w:p>
        </w:tc>
        <w:tc>
          <w:tcPr>
            <w:tcW w:w="1022" w:type="dxa"/>
            <w:noWrap w:val="0"/>
            <w:vAlign w:val="center"/>
          </w:tcPr>
          <w:p>
            <w:pPr>
              <w:jc w:val="center"/>
              <w:rPr>
                <w:rFonts w:ascii="宋体" w:hAnsi="宋体" w:eastAsia="宋体" w:cs="Times New Roman"/>
              </w:rPr>
            </w:pPr>
          </w:p>
        </w:tc>
        <w:tc>
          <w:tcPr>
            <w:tcW w:w="1420" w:type="dxa"/>
            <w:noWrap w:val="0"/>
            <w:vAlign w:val="center"/>
          </w:tcPr>
          <w:p>
            <w:pPr>
              <w:jc w:val="center"/>
              <w:rPr>
                <w:rFonts w:ascii="宋体" w:hAnsi="宋体" w:eastAsia="宋体" w:cs="Times New Roman"/>
              </w:rPr>
            </w:pPr>
          </w:p>
        </w:tc>
        <w:tc>
          <w:tcPr>
            <w:tcW w:w="756" w:type="dxa"/>
            <w:noWrap w:val="0"/>
            <w:vAlign w:val="center"/>
          </w:tcPr>
          <w:p>
            <w:pPr>
              <w:jc w:val="center"/>
              <w:rPr>
                <w:rFonts w:ascii="宋体" w:hAnsi="宋体" w:eastAsia="宋体" w:cs="Times New Roman"/>
              </w:rPr>
            </w:pPr>
          </w:p>
        </w:tc>
        <w:tc>
          <w:tcPr>
            <w:tcW w:w="754" w:type="dxa"/>
            <w:noWrap w:val="0"/>
            <w:vAlign w:val="center"/>
          </w:tcPr>
          <w:p>
            <w:pPr>
              <w:jc w:val="center"/>
              <w:rPr>
                <w:rFonts w:ascii="宋体" w:hAnsi="宋体" w:eastAsia="宋体" w:cs="Times New Roman"/>
              </w:rPr>
            </w:pPr>
          </w:p>
        </w:tc>
        <w:tc>
          <w:tcPr>
            <w:tcW w:w="904" w:type="dxa"/>
            <w:noWrap w:val="0"/>
            <w:vAlign w:val="center"/>
          </w:tcPr>
          <w:p>
            <w:pPr>
              <w:jc w:val="center"/>
              <w:rPr>
                <w:rFonts w:ascii="宋体" w:hAnsi="宋体" w:eastAsia="宋体" w:cs="Times New Roman"/>
              </w:rPr>
            </w:pPr>
          </w:p>
        </w:tc>
        <w:tc>
          <w:tcPr>
            <w:tcW w:w="1361" w:type="dxa"/>
            <w:noWrap w:val="0"/>
            <w:vAlign w:val="center"/>
          </w:tcPr>
          <w:p>
            <w:pPr>
              <w:jc w:val="center"/>
              <w:rPr>
                <w:rFonts w:ascii="宋体" w:hAnsi="宋体" w:eastAsia="宋体" w:cs="Times New Roman"/>
              </w:rPr>
            </w:pPr>
          </w:p>
        </w:tc>
        <w:tc>
          <w:tcPr>
            <w:tcW w:w="1056" w:type="dxa"/>
            <w:noWrap w:val="0"/>
            <w:vAlign w:val="center"/>
          </w:tcPr>
          <w:p>
            <w:pPr>
              <w:jc w:val="center"/>
              <w:rPr>
                <w:rFonts w:ascii="宋体" w:hAnsi="宋体" w:eastAsia="宋体" w:cs="Times New Roman"/>
              </w:rPr>
            </w:pPr>
          </w:p>
        </w:tc>
        <w:tc>
          <w:tcPr>
            <w:tcW w:w="1323" w:type="dxa"/>
            <w:noWrap w:val="0"/>
            <w:vAlign w:val="center"/>
          </w:tcPr>
          <w:p>
            <w:pPr>
              <w:jc w:val="center"/>
              <w:rPr>
                <w:rFonts w:ascii="宋体" w:hAnsi="宋体" w:eastAsia="宋体" w:cs="Times New Roma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80" w:hRule="atLeast"/>
          <w:jc w:val="center"/>
        </w:trPr>
        <w:tc>
          <w:tcPr>
            <w:tcW w:w="880" w:type="dxa"/>
            <w:noWrap w:val="0"/>
            <w:vAlign w:val="center"/>
          </w:tcPr>
          <w:p>
            <w:pPr>
              <w:jc w:val="center"/>
              <w:rPr>
                <w:rFonts w:ascii="宋体" w:hAnsi="宋体" w:eastAsia="宋体" w:cs="Times New Roman"/>
              </w:rPr>
            </w:pPr>
          </w:p>
        </w:tc>
        <w:tc>
          <w:tcPr>
            <w:tcW w:w="1022" w:type="dxa"/>
            <w:noWrap w:val="0"/>
            <w:vAlign w:val="center"/>
          </w:tcPr>
          <w:p>
            <w:pPr>
              <w:jc w:val="center"/>
              <w:rPr>
                <w:rFonts w:ascii="宋体" w:hAnsi="宋体" w:eastAsia="宋体" w:cs="Times New Roman"/>
              </w:rPr>
            </w:pPr>
          </w:p>
        </w:tc>
        <w:tc>
          <w:tcPr>
            <w:tcW w:w="1420" w:type="dxa"/>
            <w:noWrap w:val="0"/>
            <w:vAlign w:val="center"/>
          </w:tcPr>
          <w:p>
            <w:pPr>
              <w:jc w:val="center"/>
              <w:rPr>
                <w:rFonts w:ascii="宋体" w:hAnsi="宋体" w:eastAsia="宋体" w:cs="Times New Roman"/>
              </w:rPr>
            </w:pPr>
          </w:p>
        </w:tc>
        <w:tc>
          <w:tcPr>
            <w:tcW w:w="756" w:type="dxa"/>
            <w:noWrap w:val="0"/>
            <w:vAlign w:val="center"/>
          </w:tcPr>
          <w:p>
            <w:pPr>
              <w:jc w:val="center"/>
              <w:rPr>
                <w:rFonts w:ascii="宋体" w:hAnsi="宋体" w:eastAsia="宋体" w:cs="Times New Roman"/>
              </w:rPr>
            </w:pPr>
          </w:p>
        </w:tc>
        <w:tc>
          <w:tcPr>
            <w:tcW w:w="754" w:type="dxa"/>
            <w:noWrap w:val="0"/>
            <w:vAlign w:val="center"/>
          </w:tcPr>
          <w:p>
            <w:pPr>
              <w:jc w:val="center"/>
              <w:rPr>
                <w:rFonts w:ascii="宋体" w:hAnsi="宋体" w:eastAsia="宋体" w:cs="Times New Roman"/>
              </w:rPr>
            </w:pPr>
          </w:p>
        </w:tc>
        <w:tc>
          <w:tcPr>
            <w:tcW w:w="904" w:type="dxa"/>
            <w:noWrap w:val="0"/>
            <w:vAlign w:val="center"/>
          </w:tcPr>
          <w:p>
            <w:pPr>
              <w:jc w:val="center"/>
              <w:rPr>
                <w:rFonts w:ascii="宋体" w:hAnsi="宋体" w:eastAsia="宋体" w:cs="Times New Roman"/>
              </w:rPr>
            </w:pPr>
          </w:p>
        </w:tc>
        <w:tc>
          <w:tcPr>
            <w:tcW w:w="1361" w:type="dxa"/>
            <w:noWrap w:val="0"/>
            <w:vAlign w:val="center"/>
          </w:tcPr>
          <w:p>
            <w:pPr>
              <w:jc w:val="center"/>
              <w:rPr>
                <w:rFonts w:ascii="宋体" w:hAnsi="宋体" w:eastAsia="宋体" w:cs="Times New Roman"/>
              </w:rPr>
            </w:pPr>
          </w:p>
        </w:tc>
        <w:tc>
          <w:tcPr>
            <w:tcW w:w="1056" w:type="dxa"/>
            <w:noWrap w:val="0"/>
            <w:vAlign w:val="center"/>
          </w:tcPr>
          <w:p>
            <w:pPr>
              <w:jc w:val="center"/>
              <w:rPr>
                <w:rFonts w:ascii="宋体" w:hAnsi="宋体" w:eastAsia="宋体" w:cs="Times New Roman"/>
              </w:rPr>
            </w:pPr>
          </w:p>
        </w:tc>
        <w:tc>
          <w:tcPr>
            <w:tcW w:w="1323" w:type="dxa"/>
            <w:noWrap w:val="0"/>
            <w:vAlign w:val="center"/>
          </w:tcPr>
          <w:p>
            <w:pPr>
              <w:jc w:val="center"/>
              <w:rPr>
                <w:rFonts w:ascii="宋体" w:hAnsi="宋体" w:eastAsia="宋体" w:cs="Times New Roma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80" w:hRule="atLeast"/>
          <w:jc w:val="center"/>
        </w:trPr>
        <w:tc>
          <w:tcPr>
            <w:tcW w:w="880" w:type="dxa"/>
            <w:noWrap w:val="0"/>
            <w:vAlign w:val="center"/>
          </w:tcPr>
          <w:p>
            <w:pPr>
              <w:jc w:val="center"/>
              <w:rPr>
                <w:rFonts w:ascii="宋体" w:hAnsi="宋体" w:eastAsia="宋体" w:cs="Times New Roman"/>
              </w:rPr>
            </w:pPr>
          </w:p>
        </w:tc>
        <w:tc>
          <w:tcPr>
            <w:tcW w:w="1022" w:type="dxa"/>
            <w:noWrap w:val="0"/>
            <w:vAlign w:val="center"/>
          </w:tcPr>
          <w:p>
            <w:pPr>
              <w:jc w:val="center"/>
              <w:rPr>
                <w:rFonts w:ascii="宋体" w:hAnsi="宋体" w:eastAsia="宋体" w:cs="Times New Roman"/>
              </w:rPr>
            </w:pPr>
          </w:p>
        </w:tc>
        <w:tc>
          <w:tcPr>
            <w:tcW w:w="1420" w:type="dxa"/>
            <w:noWrap w:val="0"/>
            <w:vAlign w:val="center"/>
          </w:tcPr>
          <w:p>
            <w:pPr>
              <w:jc w:val="center"/>
              <w:rPr>
                <w:rFonts w:ascii="宋体" w:hAnsi="宋体" w:eastAsia="宋体" w:cs="Times New Roman"/>
              </w:rPr>
            </w:pPr>
          </w:p>
        </w:tc>
        <w:tc>
          <w:tcPr>
            <w:tcW w:w="756" w:type="dxa"/>
            <w:noWrap w:val="0"/>
            <w:vAlign w:val="center"/>
          </w:tcPr>
          <w:p>
            <w:pPr>
              <w:jc w:val="center"/>
              <w:rPr>
                <w:rFonts w:ascii="宋体" w:hAnsi="宋体" w:eastAsia="宋体" w:cs="Times New Roman"/>
              </w:rPr>
            </w:pPr>
          </w:p>
        </w:tc>
        <w:tc>
          <w:tcPr>
            <w:tcW w:w="754" w:type="dxa"/>
            <w:noWrap w:val="0"/>
            <w:vAlign w:val="center"/>
          </w:tcPr>
          <w:p>
            <w:pPr>
              <w:jc w:val="center"/>
              <w:rPr>
                <w:rFonts w:ascii="宋体" w:hAnsi="宋体" w:eastAsia="宋体" w:cs="Times New Roman"/>
              </w:rPr>
            </w:pPr>
          </w:p>
        </w:tc>
        <w:tc>
          <w:tcPr>
            <w:tcW w:w="904" w:type="dxa"/>
            <w:noWrap w:val="0"/>
            <w:vAlign w:val="center"/>
          </w:tcPr>
          <w:p>
            <w:pPr>
              <w:jc w:val="center"/>
              <w:rPr>
                <w:rFonts w:ascii="宋体" w:hAnsi="宋体" w:eastAsia="宋体" w:cs="Times New Roman"/>
              </w:rPr>
            </w:pPr>
          </w:p>
        </w:tc>
        <w:tc>
          <w:tcPr>
            <w:tcW w:w="1361" w:type="dxa"/>
            <w:noWrap w:val="0"/>
            <w:vAlign w:val="center"/>
          </w:tcPr>
          <w:p>
            <w:pPr>
              <w:jc w:val="center"/>
              <w:rPr>
                <w:rFonts w:ascii="宋体" w:hAnsi="宋体" w:eastAsia="宋体" w:cs="Times New Roman"/>
              </w:rPr>
            </w:pPr>
          </w:p>
        </w:tc>
        <w:tc>
          <w:tcPr>
            <w:tcW w:w="1056" w:type="dxa"/>
            <w:noWrap w:val="0"/>
            <w:vAlign w:val="center"/>
          </w:tcPr>
          <w:p>
            <w:pPr>
              <w:jc w:val="center"/>
              <w:rPr>
                <w:rFonts w:ascii="宋体" w:hAnsi="宋体" w:eastAsia="宋体" w:cs="Times New Roman"/>
              </w:rPr>
            </w:pPr>
          </w:p>
        </w:tc>
        <w:tc>
          <w:tcPr>
            <w:tcW w:w="1323" w:type="dxa"/>
            <w:noWrap w:val="0"/>
            <w:vAlign w:val="center"/>
          </w:tcPr>
          <w:p>
            <w:pPr>
              <w:jc w:val="center"/>
              <w:rPr>
                <w:rFonts w:ascii="宋体" w:hAnsi="宋体" w:eastAsia="宋体" w:cs="Times New Roman"/>
              </w:rPr>
            </w:pPr>
          </w:p>
        </w:tc>
      </w:tr>
    </w:tbl>
    <w:p>
      <w:pPr>
        <w:pStyle w:val="6"/>
        <w:rPr>
          <w:rFonts w:hAnsi="宋体" w:eastAsia="宋体" w:cs="Times New Roman"/>
        </w:rPr>
      </w:pPr>
    </w:p>
    <w:p>
      <w:pPr>
        <w:pStyle w:val="6"/>
        <w:rPr>
          <w:rFonts w:hAnsi="宋体" w:eastAsia="宋体" w:cs="Times New Roman"/>
        </w:rPr>
      </w:pPr>
    </w:p>
    <w:p>
      <w:pPr>
        <w:tabs>
          <w:tab w:val="left" w:pos="5580"/>
        </w:tabs>
        <w:spacing w:line="480" w:lineRule="auto"/>
        <w:rPr>
          <w:rFonts w:ascii="宋体" w:hAnsi="宋体" w:eastAsia="宋体" w:cs="Times New Roman"/>
          <w:u w:val="single"/>
        </w:rPr>
      </w:pPr>
      <w:r>
        <w:rPr>
          <w:rFonts w:hint="eastAsia" w:ascii="宋体" w:hAnsi="宋体" w:eastAsia="宋体" w:cs="Times New Roman"/>
          <w:lang w:eastAsia="zh-CN"/>
        </w:rPr>
        <w:t>响应</w:t>
      </w:r>
      <w:r>
        <w:rPr>
          <w:rFonts w:hint="eastAsia" w:ascii="宋体" w:hAnsi="宋体" w:eastAsia="宋体" w:cs="Times New Roman"/>
        </w:rPr>
        <w:t>方：</w:t>
      </w:r>
      <w:r>
        <w:rPr>
          <w:rFonts w:ascii="宋体" w:hAnsi="宋体" w:eastAsia="宋体" w:cs="Times New Roman"/>
          <w:u w:val="single"/>
        </w:rPr>
        <w:t>（盖公章）</w:t>
      </w:r>
    </w:p>
    <w:p>
      <w:pPr>
        <w:tabs>
          <w:tab w:val="center" w:pos="5192"/>
        </w:tabs>
        <w:spacing w:line="480" w:lineRule="auto"/>
        <w:rPr>
          <w:rFonts w:ascii="宋体" w:hAnsi="宋体" w:eastAsia="宋体" w:cs="Times New Roman"/>
        </w:rPr>
      </w:pPr>
      <w:r>
        <w:rPr>
          <w:rFonts w:hint="eastAsia" w:ascii="宋体" w:hAnsi="宋体" w:eastAsia="宋体" w:cs="Times New Roman"/>
        </w:rPr>
        <w:t>法人代表或其授权人：</w:t>
      </w:r>
      <w:r>
        <w:rPr>
          <w:rFonts w:ascii="宋体" w:hAnsi="宋体" w:eastAsia="宋体" w:cs="Times New Roman"/>
          <w:u w:val="single"/>
        </w:rPr>
        <w:t>（签字/盖章）</w:t>
      </w:r>
    </w:p>
    <w:p>
      <w:pPr>
        <w:spacing w:line="360" w:lineRule="auto"/>
        <w:ind w:right="-85"/>
        <w:rPr>
          <w:rFonts w:ascii="宋体" w:hAnsi="宋体" w:eastAsia="宋体" w:cs="Times New Roman"/>
        </w:rPr>
      </w:pPr>
    </w:p>
    <w:p>
      <w:pPr>
        <w:pStyle w:val="6"/>
        <w:ind w:firstLine="420" w:firstLineChars="200"/>
        <w:rPr>
          <w:rFonts w:hAnsi="宋体" w:eastAsia="宋体" w:cs="Times New Roman"/>
        </w:rPr>
      </w:pPr>
    </w:p>
    <w:p>
      <w:pPr>
        <w:rPr>
          <w:rFonts w:ascii="宋体" w:hAnsi="宋体" w:eastAsia="宋体" w:cs="Times New Roman"/>
        </w:rPr>
      </w:pPr>
      <w:r>
        <w:rPr>
          <w:rFonts w:ascii="宋体" w:hAnsi="宋体" w:eastAsia="宋体" w:cs="Times New Roman"/>
        </w:rPr>
        <w:br w:type="page"/>
      </w:r>
      <w:bookmarkStart w:id="429" w:name="_Toc226442395"/>
      <w:bookmarkStart w:id="430" w:name="_Toc182205344"/>
      <w:bookmarkStart w:id="431" w:name="_Toc269199632"/>
      <w:bookmarkStart w:id="432" w:name="_Toc181864914"/>
      <w:bookmarkStart w:id="433" w:name="_Toc182205201"/>
      <w:bookmarkStart w:id="434" w:name="_Toc227383947"/>
      <w:bookmarkStart w:id="435" w:name="_Toc332895078"/>
      <w:bookmarkStart w:id="436" w:name="_Toc181504490"/>
      <w:bookmarkStart w:id="437" w:name="_Toc342924701"/>
      <w:bookmarkStart w:id="438" w:name="_Toc225597125"/>
      <w:bookmarkStart w:id="439" w:name="_Toc269200176"/>
      <w:bookmarkStart w:id="440" w:name="_Toc178491538"/>
      <w:bookmarkStart w:id="441" w:name="_Toc3541363"/>
      <w:bookmarkStart w:id="442" w:name="_Toc3540073"/>
      <w:bookmarkStart w:id="443" w:name="_Toc530741877"/>
      <w:r>
        <w:rPr>
          <w:rFonts w:hint="eastAsia" w:ascii="宋体" w:hAnsi="宋体" w:eastAsia="宋体" w:cs="Times New Roman"/>
        </w:rPr>
        <w:t>附件</w:t>
      </w:r>
      <w:r>
        <w:rPr>
          <w:rFonts w:ascii="宋体" w:hAnsi="宋体" w:eastAsia="宋体" w:cs="Times New Roman"/>
        </w:rPr>
        <w:t>8-3</w:t>
      </w:r>
      <w:bookmarkEnd w:id="429"/>
      <w:bookmarkEnd w:id="430"/>
      <w:bookmarkEnd w:id="431"/>
      <w:bookmarkEnd w:id="432"/>
      <w:bookmarkEnd w:id="433"/>
      <w:bookmarkEnd w:id="434"/>
      <w:bookmarkEnd w:id="435"/>
      <w:bookmarkEnd w:id="436"/>
      <w:bookmarkEnd w:id="437"/>
      <w:bookmarkEnd w:id="438"/>
      <w:bookmarkEnd w:id="439"/>
      <w:bookmarkEnd w:id="440"/>
    </w:p>
    <w:p>
      <w:pPr>
        <w:jc w:val="center"/>
        <w:rPr>
          <w:rFonts w:ascii="宋体" w:hAnsi="宋体" w:eastAsia="宋体" w:cs="Times New Roman"/>
          <w:b/>
          <w:sz w:val="32"/>
          <w:szCs w:val="32"/>
        </w:rPr>
      </w:pPr>
      <w:commentRangeStart w:id="19"/>
      <w:r>
        <w:rPr>
          <w:rFonts w:hint="eastAsia" w:ascii="宋体" w:hAnsi="宋体" w:eastAsia="宋体" w:cs="Times New Roman"/>
          <w:b/>
          <w:sz w:val="32"/>
          <w:szCs w:val="32"/>
        </w:rPr>
        <w:t>本项目实施团队人员简历表</w:t>
      </w:r>
      <w:bookmarkEnd w:id="441"/>
      <w:bookmarkEnd w:id="442"/>
      <w:bookmarkEnd w:id="443"/>
      <w:commentRangeEnd w:id="19"/>
      <w:r>
        <w:commentReference w:id="19"/>
      </w:r>
    </w:p>
    <w:tbl>
      <w:tblPr>
        <w:tblStyle w:val="11"/>
        <w:tblW w:w="9288"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47"/>
        <w:gridCol w:w="1384"/>
        <w:gridCol w:w="19"/>
        <w:gridCol w:w="986"/>
        <w:gridCol w:w="1375"/>
        <w:gridCol w:w="1003"/>
        <w:gridCol w:w="838"/>
        <w:gridCol w:w="193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1747" w:type="dxa"/>
            <w:noWrap w:val="0"/>
            <w:vAlign w:val="center"/>
          </w:tcPr>
          <w:p>
            <w:pPr>
              <w:spacing w:line="360" w:lineRule="auto"/>
              <w:jc w:val="center"/>
              <w:rPr>
                <w:rFonts w:ascii="宋体" w:hAnsi="宋体" w:eastAsia="宋体" w:cs="Times New Roman"/>
                <w:caps/>
                <w:szCs w:val="21"/>
              </w:rPr>
            </w:pPr>
            <w:r>
              <w:rPr>
                <w:rFonts w:hint="eastAsia" w:ascii="宋体" w:hAnsi="宋体" w:eastAsia="宋体" w:cs="Times New Roman"/>
                <w:caps/>
                <w:szCs w:val="21"/>
              </w:rPr>
              <w:t>姓名</w:t>
            </w:r>
          </w:p>
        </w:tc>
        <w:tc>
          <w:tcPr>
            <w:tcW w:w="1384" w:type="dxa"/>
            <w:noWrap w:val="0"/>
            <w:vAlign w:val="center"/>
          </w:tcPr>
          <w:p>
            <w:pPr>
              <w:spacing w:line="360" w:lineRule="auto"/>
              <w:jc w:val="center"/>
              <w:rPr>
                <w:rFonts w:ascii="宋体" w:hAnsi="宋体" w:eastAsia="宋体" w:cs="Times New Roman"/>
                <w:caps/>
                <w:szCs w:val="21"/>
              </w:rPr>
            </w:pPr>
          </w:p>
        </w:tc>
        <w:tc>
          <w:tcPr>
            <w:tcW w:w="1005" w:type="dxa"/>
            <w:gridSpan w:val="2"/>
            <w:noWrap w:val="0"/>
            <w:vAlign w:val="center"/>
          </w:tcPr>
          <w:p>
            <w:pPr>
              <w:spacing w:line="360" w:lineRule="auto"/>
              <w:jc w:val="center"/>
              <w:rPr>
                <w:rFonts w:ascii="宋体" w:hAnsi="宋体" w:eastAsia="宋体" w:cs="Times New Roman"/>
                <w:caps/>
                <w:szCs w:val="21"/>
              </w:rPr>
            </w:pPr>
            <w:r>
              <w:rPr>
                <w:rFonts w:hint="eastAsia" w:ascii="宋体" w:hAnsi="宋体" w:eastAsia="宋体" w:cs="Times New Roman"/>
                <w:caps/>
                <w:szCs w:val="21"/>
              </w:rPr>
              <w:t>年龄</w:t>
            </w:r>
          </w:p>
        </w:tc>
        <w:tc>
          <w:tcPr>
            <w:tcW w:w="1375" w:type="dxa"/>
            <w:noWrap w:val="0"/>
            <w:vAlign w:val="center"/>
          </w:tcPr>
          <w:p>
            <w:pPr>
              <w:spacing w:line="360" w:lineRule="auto"/>
              <w:jc w:val="center"/>
              <w:rPr>
                <w:rFonts w:ascii="宋体" w:hAnsi="宋体" w:eastAsia="宋体" w:cs="Times New Roman"/>
                <w:caps/>
                <w:szCs w:val="21"/>
              </w:rPr>
            </w:pPr>
          </w:p>
        </w:tc>
        <w:tc>
          <w:tcPr>
            <w:tcW w:w="1841" w:type="dxa"/>
            <w:gridSpan w:val="2"/>
            <w:noWrap w:val="0"/>
            <w:vAlign w:val="center"/>
          </w:tcPr>
          <w:p>
            <w:pPr>
              <w:spacing w:line="360" w:lineRule="auto"/>
              <w:jc w:val="center"/>
              <w:rPr>
                <w:rFonts w:ascii="宋体" w:hAnsi="宋体" w:eastAsia="宋体" w:cs="Times New Roman"/>
                <w:caps/>
                <w:szCs w:val="21"/>
              </w:rPr>
            </w:pPr>
            <w:r>
              <w:rPr>
                <w:rFonts w:hint="eastAsia" w:ascii="宋体" w:hAnsi="宋体" w:eastAsia="宋体" w:cs="Times New Roman"/>
                <w:caps/>
                <w:szCs w:val="21"/>
              </w:rPr>
              <w:t>身份证号码</w:t>
            </w:r>
          </w:p>
        </w:tc>
        <w:tc>
          <w:tcPr>
            <w:tcW w:w="1936" w:type="dxa"/>
            <w:noWrap w:val="0"/>
            <w:vAlign w:val="center"/>
          </w:tcPr>
          <w:p>
            <w:pPr>
              <w:spacing w:line="360" w:lineRule="auto"/>
              <w:jc w:val="center"/>
              <w:rPr>
                <w:rFonts w:ascii="宋体" w:hAnsi="宋体" w:eastAsia="宋体" w:cs="Times New Roman"/>
                <w:caps/>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jc w:val="center"/>
        </w:trPr>
        <w:tc>
          <w:tcPr>
            <w:tcW w:w="1747" w:type="dxa"/>
            <w:noWrap w:val="0"/>
            <w:vAlign w:val="center"/>
          </w:tcPr>
          <w:p>
            <w:pPr>
              <w:spacing w:line="360" w:lineRule="auto"/>
              <w:jc w:val="center"/>
              <w:rPr>
                <w:rFonts w:ascii="宋体" w:hAnsi="宋体" w:eastAsia="宋体" w:cs="Times New Roman"/>
                <w:szCs w:val="21"/>
              </w:rPr>
            </w:pPr>
            <w:r>
              <w:rPr>
                <w:rFonts w:hint="eastAsia" w:ascii="宋体" w:hAnsi="宋体" w:eastAsia="宋体" w:cs="Times New Roman"/>
                <w:szCs w:val="21"/>
              </w:rPr>
              <w:t>毕业学校</w:t>
            </w:r>
          </w:p>
        </w:tc>
        <w:tc>
          <w:tcPr>
            <w:tcW w:w="3764" w:type="dxa"/>
            <w:gridSpan w:val="4"/>
            <w:noWrap w:val="0"/>
            <w:vAlign w:val="center"/>
          </w:tcPr>
          <w:p>
            <w:pPr>
              <w:spacing w:line="360" w:lineRule="auto"/>
              <w:jc w:val="center"/>
              <w:rPr>
                <w:rFonts w:ascii="宋体" w:hAnsi="宋体" w:eastAsia="宋体" w:cs="Times New Roman"/>
                <w:szCs w:val="21"/>
              </w:rPr>
            </w:pPr>
          </w:p>
        </w:tc>
        <w:tc>
          <w:tcPr>
            <w:tcW w:w="1841" w:type="dxa"/>
            <w:gridSpan w:val="2"/>
            <w:noWrap w:val="0"/>
            <w:vAlign w:val="center"/>
          </w:tcPr>
          <w:p>
            <w:pPr>
              <w:spacing w:line="360" w:lineRule="auto"/>
              <w:jc w:val="center"/>
              <w:rPr>
                <w:rFonts w:ascii="宋体" w:hAnsi="宋体" w:eastAsia="宋体" w:cs="Times New Roman"/>
                <w:szCs w:val="21"/>
              </w:rPr>
            </w:pPr>
            <w:r>
              <w:rPr>
                <w:rFonts w:hint="eastAsia" w:ascii="宋体" w:hAnsi="宋体" w:eastAsia="宋体" w:cs="Times New Roman"/>
                <w:szCs w:val="21"/>
              </w:rPr>
              <w:t>专业</w:t>
            </w:r>
          </w:p>
        </w:tc>
        <w:tc>
          <w:tcPr>
            <w:tcW w:w="1936" w:type="dxa"/>
            <w:noWrap w:val="0"/>
            <w:vAlign w:val="center"/>
          </w:tcPr>
          <w:p>
            <w:pPr>
              <w:spacing w:line="360" w:lineRule="auto"/>
              <w:jc w:val="center"/>
              <w:rPr>
                <w:rFonts w:ascii="宋体" w:hAnsi="宋体" w:eastAsia="宋体" w:cs="Times New Roman"/>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1747" w:type="dxa"/>
            <w:noWrap w:val="0"/>
            <w:vAlign w:val="center"/>
          </w:tcPr>
          <w:p>
            <w:pPr>
              <w:spacing w:line="360" w:lineRule="auto"/>
              <w:jc w:val="center"/>
              <w:rPr>
                <w:rFonts w:ascii="宋体" w:hAnsi="宋体" w:eastAsia="宋体" w:cs="Times New Roman"/>
                <w:szCs w:val="21"/>
              </w:rPr>
            </w:pPr>
            <w:r>
              <w:rPr>
                <w:rFonts w:hint="eastAsia" w:ascii="宋体" w:hAnsi="宋体" w:eastAsia="宋体" w:cs="Times New Roman"/>
                <w:szCs w:val="21"/>
              </w:rPr>
              <w:t>学位</w:t>
            </w:r>
          </w:p>
        </w:tc>
        <w:tc>
          <w:tcPr>
            <w:tcW w:w="1384" w:type="dxa"/>
            <w:noWrap w:val="0"/>
            <w:vAlign w:val="center"/>
          </w:tcPr>
          <w:p>
            <w:pPr>
              <w:spacing w:line="360" w:lineRule="auto"/>
              <w:jc w:val="center"/>
              <w:rPr>
                <w:rFonts w:ascii="宋体" w:hAnsi="宋体" w:eastAsia="宋体" w:cs="Times New Roman"/>
                <w:szCs w:val="21"/>
              </w:rPr>
            </w:pPr>
          </w:p>
        </w:tc>
        <w:tc>
          <w:tcPr>
            <w:tcW w:w="1005" w:type="dxa"/>
            <w:gridSpan w:val="2"/>
            <w:noWrap w:val="0"/>
            <w:vAlign w:val="center"/>
          </w:tcPr>
          <w:p>
            <w:pPr>
              <w:spacing w:line="360" w:lineRule="auto"/>
              <w:jc w:val="center"/>
              <w:rPr>
                <w:rFonts w:ascii="宋体" w:hAnsi="宋体" w:eastAsia="宋体" w:cs="Times New Roman"/>
                <w:szCs w:val="21"/>
              </w:rPr>
            </w:pPr>
            <w:r>
              <w:rPr>
                <w:rFonts w:hint="eastAsia" w:ascii="宋体" w:hAnsi="宋体" w:eastAsia="宋体" w:cs="Times New Roman"/>
                <w:szCs w:val="21"/>
              </w:rPr>
              <w:t>职称</w:t>
            </w:r>
          </w:p>
        </w:tc>
        <w:tc>
          <w:tcPr>
            <w:tcW w:w="1375" w:type="dxa"/>
            <w:noWrap w:val="0"/>
            <w:vAlign w:val="center"/>
          </w:tcPr>
          <w:p>
            <w:pPr>
              <w:spacing w:line="360" w:lineRule="auto"/>
              <w:jc w:val="center"/>
              <w:rPr>
                <w:rFonts w:ascii="宋体" w:hAnsi="宋体" w:eastAsia="宋体" w:cs="Times New Roman"/>
                <w:szCs w:val="21"/>
              </w:rPr>
            </w:pPr>
          </w:p>
        </w:tc>
        <w:tc>
          <w:tcPr>
            <w:tcW w:w="1841" w:type="dxa"/>
            <w:gridSpan w:val="2"/>
            <w:noWrap w:val="0"/>
            <w:vAlign w:val="center"/>
          </w:tcPr>
          <w:p>
            <w:pPr>
              <w:spacing w:line="360" w:lineRule="auto"/>
              <w:jc w:val="center"/>
              <w:rPr>
                <w:rFonts w:ascii="宋体" w:hAnsi="宋体" w:eastAsia="宋体" w:cs="Times New Roman"/>
                <w:szCs w:val="21"/>
              </w:rPr>
            </w:pPr>
            <w:r>
              <w:rPr>
                <w:rFonts w:hint="eastAsia" w:ascii="宋体" w:hAnsi="宋体" w:eastAsia="宋体" w:cs="Times New Roman"/>
                <w:szCs w:val="21"/>
              </w:rPr>
              <w:t>职务</w:t>
            </w:r>
          </w:p>
        </w:tc>
        <w:tc>
          <w:tcPr>
            <w:tcW w:w="1936" w:type="dxa"/>
            <w:noWrap w:val="0"/>
            <w:vAlign w:val="center"/>
          </w:tcPr>
          <w:p>
            <w:pPr>
              <w:spacing w:line="360" w:lineRule="auto"/>
              <w:jc w:val="center"/>
              <w:rPr>
                <w:rFonts w:ascii="宋体" w:hAnsi="宋体" w:eastAsia="宋体" w:cs="Times New Roman"/>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jc w:val="center"/>
        </w:trPr>
        <w:tc>
          <w:tcPr>
            <w:tcW w:w="1747" w:type="dxa"/>
            <w:noWrap w:val="0"/>
            <w:vAlign w:val="center"/>
          </w:tcPr>
          <w:p>
            <w:pPr>
              <w:spacing w:line="360" w:lineRule="auto"/>
              <w:jc w:val="center"/>
              <w:rPr>
                <w:rFonts w:ascii="宋体" w:hAnsi="宋体" w:eastAsia="宋体" w:cs="Times New Roman"/>
                <w:szCs w:val="21"/>
              </w:rPr>
            </w:pPr>
            <w:r>
              <w:rPr>
                <w:rFonts w:hint="eastAsia" w:ascii="宋体" w:hAnsi="宋体" w:eastAsia="宋体" w:cs="Times New Roman"/>
                <w:szCs w:val="21"/>
              </w:rPr>
              <w:t>现所在机构或部门</w:t>
            </w:r>
          </w:p>
        </w:tc>
        <w:tc>
          <w:tcPr>
            <w:tcW w:w="3764" w:type="dxa"/>
            <w:gridSpan w:val="4"/>
            <w:noWrap w:val="0"/>
            <w:vAlign w:val="center"/>
          </w:tcPr>
          <w:p>
            <w:pPr>
              <w:spacing w:line="360" w:lineRule="auto"/>
              <w:jc w:val="center"/>
              <w:rPr>
                <w:rFonts w:ascii="宋体" w:hAnsi="宋体" w:eastAsia="宋体" w:cs="Times New Roman"/>
                <w:szCs w:val="21"/>
              </w:rPr>
            </w:pPr>
          </w:p>
        </w:tc>
        <w:tc>
          <w:tcPr>
            <w:tcW w:w="1841" w:type="dxa"/>
            <w:gridSpan w:val="2"/>
            <w:noWrap w:val="0"/>
            <w:vAlign w:val="center"/>
          </w:tcPr>
          <w:p>
            <w:pPr>
              <w:spacing w:line="360" w:lineRule="auto"/>
              <w:jc w:val="center"/>
              <w:rPr>
                <w:rFonts w:ascii="宋体" w:hAnsi="宋体" w:eastAsia="宋体" w:cs="Times New Roman"/>
                <w:szCs w:val="21"/>
              </w:rPr>
            </w:pPr>
            <w:r>
              <w:rPr>
                <w:rFonts w:hint="eastAsia" w:ascii="宋体" w:hAnsi="宋体" w:eastAsia="宋体" w:cs="Times New Roman"/>
                <w:szCs w:val="21"/>
              </w:rPr>
              <w:t>服务时间</w:t>
            </w:r>
          </w:p>
        </w:tc>
        <w:tc>
          <w:tcPr>
            <w:tcW w:w="1936" w:type="dxa"/>
            <w:noWrap w:val="0"/>
            <w:vAlign w:val="center"/>
          </w:tcPr>
          <w:p>
            <w:pPr>
              <w:spacing w:line="360" w:lineRule="auto"/>
              <w:jc w:val="center"/>
              <w:rPr>
                <w:rFonts w:ascii="宋体" w:hAnsi="宋体" w:eastAsia="宋体" w:cs="Times New Roman"/>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jc w:val="center"/>
        </w:trPr>
        <w:tc>
          <w:tcPr>
            <w:tcW w:w="3150" w:type="dxa"/>
            <w:gridSpan w:val="3"/>
            <w:noWrap w:val="0"/>
            <w:vAlign w:val="center"/>
          </w:tcPr>
          <w:p>
            <w:pPr>
              <w:spacing w:line="360" w:lineRule="auto"/>
              <w:jc w:val="center"/>
              <w:rPr>
                <w:rFonts w:ascii="宋体" w:hAnsi="宋体" w:eastAsia="宋体" w:cs="Times New Roman"/>
                <w:szCs w:val="21"/>
              </w:rPr>
            </w:pPr>
            <w:r>
              <w:rPr>
                <w:rFonts w:hint="eastAsia" w:ascii="宋体" w:hAnsi="宋体" w:eastAsia="宋体" w:cs="Times New Roman"/>
                <w:szCs w:val="21"/>
              </w:rPr>
              <w:t>拟在本项目担任中职务</w:t>
            </w:r>
          </w:p>
        </w:tc>
        <w:tc>
          <w:tcPr>
            <w:tcW w:w="6138" w:type="dxa"/>
            <w:gridSpan w:val="5"/>
            <w:noWrap w:val="0"/>
            <w:vAlign w:val="center"/>
          </w:tcPr>
          <w:p>
            <w:pPr>
              <w:spacing w:line="360" w:lineRule="auto"/>
              <w:jc w:val="center"/>
              <w:rPr>
                <w:rFonts w:ascii="宋体" w:hAnsi="宋体" w:eastAsia="宋体" w:cs="Times New Roman"/>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cantSplit/>
          <w:trHeight w:val="1246" w:hRule="atLeast"/>
          <w:jc w:val="center"/>
        </w:trPr>
        <w:tc>
          <w:tcPr>
            <w:tcW w:w="1747" w:type="dxa"/>
            <w:noWrap w:val="0"/>
            <w:vAlign w:val="center"/>
          </w:tcPr>
          <w:p>
            <w:pPr>
              <w:spacing w:line="360" w:lineRule="auto"/>
              <w:jc w:val="center"/>
              <w:rPr>
                <w:rFonts w:ascii="宋体" w:hAnsi="宋体" w:eastAsia="宋体" w:cs="Times New Roman"/>
                <w:szCs w:val="21"/>
              </w:rPr>
            </w:pPr>
            <w:r>
              <w:rPr>
                <w:rFonts w:hint="eastAsia" w:ascii="宋体" w:hAnsi="宋体" w:eastAsia="宋体" w:cs="Times New Roman"/>
                <w:szCs w:val="21"/>
              </w:rPr>
              <w:t>主要经历</w:t>
            </w:r>
          </w:p>
        </w:tc>
        <w:tc>
          <w:tcPr>
            <w:tcW w:w="7541" w:type="dxa"/>
            <w:gridSpan w:val="7"/>
            <w:noWrap w:val="0"/>
            <w:vAlign w:val="center"/>
          </w:tcPr>
          <w:p>
            <w:pPr>
              <w:spacing w:line="360" w:lineRule="auto"/>
              <w:jc w:val="center"/>
              <w:rPr>
                <w:rFonts w:ascii="宋体" w:hAnsi="宋体" w:eastAsia="宋体" w:cs="Times New Roman"/>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1747" w:type="dxa"/>
            <w:noWrap w:val="0"/>
            <w:vAlign w:val="center"/>
          </w:tcPr>
          <w:p>
            <w:pPr>
              <w:spacing w:line="360" w:lineRule="auto"/>
              <w:jc w:val="center"/>
              <w:rPr>
                <w:rFonts w:ascii="宋体" w:hAnsi="宋体" w:eastAsia="宋体" w:cs="Times New Roman"/>
                <w:szCs w:val="21"/>
              </w:rPr>
            </w:pPr>
            <w:r>
              <w:rPr>
                <w:rFonts w:hint="eastAsia" w:ascii="宋体" w:hAnsi="宋体" w:eastAsia="宋体" w:cs="Times New Roman"/>
                <w:szCs w:val="21"/>
              </w:rPr>
              <w:t>日期</w:t>
            </w:r>
          </w:p>
        </w:tc>
        <w:tc>
          <w:tcPr>
            <w:tcW w:w="2389" w:type="dxa"/>
            <w:gridSpan w:val="3"/>
            <w:noWrap w:val="0"/>
            <w:vAlign w:val="center"/>
          </w:tcPr>
          <w:p>
            <w:pPr>
              <w:spacing w:line="360" w:lineRule="auto"/>
              <w:jc w:val="center"/>
              <w:rPr>
                <w:rFonts w:ascii="宋体" w:hAnsi="宋体" w:eastAsia="宋体" w:cs="Times New Roman"/>
                <w:szCs w:val="21"/>
              </w:rPr>
            </w:pPr>
            <w:r>
              <w:rPr>
                <w:rFonts w:hint="eastAsia" w:ascii="宋体" w:hAnsi="宋体" w:eastAsia="宋体" w:cs="Times New Roman"/>
                <w:szCs w:val="21"/>
              </w:rPr>
              <w:t>参加过的项目名称</w:t>
            </w:r>
          </w:p>
        </w:tc>
        <w:tc>
          <w:tcPr>
            <w:tcW w:w="2378" w:type="dxa"/>
            <w:gridSpan w:val="2"/>
            <w:noWrap w:val="0"/>
            <w:vAlign w:val="center"/>
          </w:tcPr>
          <w:p>
            <w:pPr>
              <w:spacing w:line="360" w:lineRule="auto"/>
              <w:jc w:val="center"/>
              <w:rPr>
                <w:rFonts w:ascii="宋体" w:hAnsi="宋体" w:eastAsia="宋体" w:cs="Times New Roman"/>
                <w:szCs w:val="21"/>
              </w:rPr>
            </w:pPr>
            <w:r>
              <w:rPr>
                <w:rFonts w:hint="eastAsia" w:ascii="宋体" w:hAnsi="宋体" w:eastAsia="宋体" w:cs="Times New Roman"/>
                <w:szCs w:val="21"/>
              </w:rPr>
              <w:t>担任何职</w:t>
            </w:r>
          </w:p>
        </w:tc>
        <w:tc>
          <w:tcPr>
            <w:tcW w:w="2774" w:type="dxa"/>
            <w:gridSpan w:val="2"/>
            <w:noWrap w:val="0"/>
            <w:vAlign w:val="center"/>
          </w:tcPr>
          <w:p>
            <w:pPr>
              <w:spacing w:line="360" w:lineRule="auto"/>
              <w:jc w:val="center"/>
              <w:rPr>
                <w:rFonts w:ascii="宋体" w:hAnsi="宋体" w:eastAsia="宋体" w:cs="Times New Roman"/>
                <w:szCs w:val="21"/>
              </w:rPr>
            </w:pPr>
            <w:r>
              <w:rPr>
                <w:rFonts w:hint="eastAsia" w:ascii="宋体" w:hAnsi="宋体" w:eastAsia="宋体" w:cs="Times New Roman"/>
                <w:szCs w:val="21"/>
              </w:rPr>
              <w:t>备注</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1747" w:type="dxa"/>
            <w:noWrap w:val="0"/>
            <w:vAlign w:val="center"/>
          </w:tcPr>
          <w:p>
            <w:pPr>
              <w:spacing w:line="360" w:lineRule="auto"/>
              <w:jc w:val="center"/>
              <w:rPr>
                <w:rFonts w:ascii="宋体" w:hAnsi="宋体" w:eastAsia="宋体" w:cs="Times New Roman"/>
                <w:szCs w:val="21"/>
              </w:rPr>
            </w:pPr>
          </w:p>
        </w:tc>
        <w:tc>
          <w:tcPr>
            <w:tcW w:w="2389" w:type="dxa"/>
            <w:gridSpan w:val="3"/>
            <w:noWrap w:val="0"/>
            <w:vAlign w:val="center"/>
          </w:tcPr>
          <w:p>
            <w:pPr>
              <w:spacing w:line="360" w:lineRule="auto"/>
              <w:jc w:val="center"/>
              <w:rPr>
                <w:rFonts w:ascii="宋体" w:hAnsi="宋体" w:eastAsia="宋体" w:cs="Times New Roman"/>
                <w:szCs w:val="21"/>
              </w:rPr>
            </w:pPr>
          </w:p>
        </w:tc>
        <w:tc>
          <w:tcPr>
            <w:tcW w:w="2378" w:type="dxa"/>
            <w:gridSpan w:val="2"/>
            <w:noWrap w:val="0"/>
            <w:vAlign w:val="center"/>
          </w:tcPr>
          <w:p>
            <w:pPr>
              <w:spacing w:line="360" w:lineRule="auto"/>
              <w:jc w:val="center"/>
              <w:rPr>
                <w:rFonts w:ascii="宋体" w:hAnsi="宋体" w:eastAsia="宋体" w:cs="Times New Roman"/>
                <w:szCs w:val="21"/>
              </w:rPr>
            </w:pPr>
          </w:p>
        </w:tc>
        <w:tc>
          <w:tcPr>
            <w:tcW w:w="2774" w:type="dxa"/>
            <w:gridSpan w:val="2"/>
            <w:noWrap w:val="0"/>
            <w:vAlign w:val="center"/>
          </w:tcPr>
          <w:p>
            <w:pPr>
              <w:spacing w:line="360" w:lineRule="auto"/>
              <w:jc w:val="center"/>
              <w:rPr>
                <w:rFonts w:ascii="宋体" w:hAnsi="宋体" w:eastAsia="宋体" w:cs="Times New Roman"/>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1747" w:type="dxa"/>
            <w:noWrap w:val="0"/>
            <w:vAlign w:val="center"/>
          </w:tcPr>
          <w:p>
            <w:pPr>
              <w:spacing w:line="360" w:lineRule="auto"/>
              <w:jc w:val="center"/>
              <w:rPr>
                <w:rFonts w:ascii="宋体" w:hAnsi="宋体" w:eastAsia="宋体" w:cs="Times New Roman"/>
                <w:szCs w:val="21"/>
              </w:rPr>
            </w:pPr>
          </w:p>
        </w:tc>
        <w:tc>
          <w:tcPr>
            <w:tcW w:w="2389" w:type="dxa"/>
            <w:gridSpan w:val="3"/>
            <w:noWrap w:val="0"/>
            <w:vAlign w:val="center"/>
          </w:tcPr>
          <w:p>
            <w:pPr>
              <w:spacing w:line="360" w:lineRule="auto"/>
              <w:jc w:val="center"/>
              <w:rPr>
                <w:rFonts w:ascii="宋体" w:hAnsi="宋体" w:eastAsia="宋体" w:cs="Times New Roman"/>
                <w:szCs w:val="21"/>
              </w:rPr>
            </w:pPr>
          </w:p>
        </w:tc>
        <w:tc>
          <w:tcPr>
            <w:tcW w:w="2378" w:type="dxa"/>
            <w:gridSpan w:val="2"/>
            <w:noWrap w:val="0"/>
            <w:vAlign w:val="center"/>
          </w:tcPr>
          <w:p>
            <w:pPr>
              <w:spacing w:line="360" w:lineRule="auto"/>
              <w:jc w:val="center"/>
              <w:rPr>
                <w:rFonts w:ascii="宋体" w:hAnsi="宋体" w:eastAsia="宋体" w:cs="Times New Roman"/>
                <w:szCs w:val="21"/>
              </w:rPr>
            </w:pPr>
          </w:p>
        </w:tc>
        <w:tc>
          <w:tcPr>
            <w:tcW w:w="2774" w:type="dxa"/>
            <w:gridSpan w:val="2"/>
            <w:noWrap w:val="0"/>
            <w:vAlign w:val="center"/>
          </w:tcPr>
          <w:p>
            <w:pPr>
              <w:spacing w:line="360" w:lineRule="auto"/>
              <w:jc w:val="center"/>
              <w:rPr>
                <w:rFonts w:ascii="宋体" w:hAnsi="宋体" w:eastAsia="宋体" w:cs="Times New Roman"/>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1747" w:type="dxa"/>
            <w:noWrap w:val="0"/>
            <w:vAlign w:val="center"/>
          </w:tcPr>
          <w:p>
            <w:pPr>
              <w:spacing w:line="360" w:lineRule="auto"/>
              <w:jc w:val="center"/>
              <w:rPr>
                <w:rFonts w:ascii="宋体" w:hAnsi="宋体" w:eastAsia="宋体" w:cs="Times New Roman"/>
                <w:szCs w:val="21"/>
              </w:rPr>
            </w:pPr>
          </w:p>
        </w:tc>
        <w:tc>
          <w:tcPr>
            <w:tcW w:w="2389" w:type="dxa"/>
            <w:gridSpan w:val="3"/>
            <w:noWrap w:val="0"/>
            <w:vAlign w:val="center"/>
          </w:tcPr>
          <w:p>
            <w:pPr>
              <w:spacing w:line="360" w:lineRule="auto"/>
              <w:jc w:val="center"/>
              <w:rPr>
                <w:rFonts w:ascii="宋体" w:hAnsi="宋体" w:eastAsia="宋体" w:cs="Times New Roman"/>
                <w:szCs w:val="21"/>
              </w:rPr>
            </w:pPr>
          </w:p>
        </w:tc>
        <w:tc>
          <w:tcPr>
            <w:tcW w:w="2378" w:type="dxa"/>
            <w:gridSpan w:val="2"/>
            <w:noWrap w:val="0"/>
            <w:vAlign w:val="center"/>
          </w:tcPr>
          <w:p>
            <w:pPr>
              <w:spacing w:line="360" w:lineRule="auto"/>
              <w:jc w:val="center"/>
              <w:rPr>
                <w:rFonts w:ascii="宋体" w:hAnsi="宋体" w:eastAsia="宋体" w:cs="Times New Roman"/>
                <w:szCs w:val="21"/>
              </w:rPr>
            </w:pPr>
          </w:p>
        </w:tc>
        <w:tc>
          <w:tcPr>
            <w:tcW w:w="2774" w:type="dxa"/>
            <w:gridSpan w:val="2"/>
            <w:noWrap w:val="0"/>
            <w:vAlign w:val="center"/>
          </w:tcPr>
          <w:p>
            <w:pPr>
              <w:spacing w:line="360" w:lineRule="auto"/>
              <w:jc w:val="center"/>
              <w:rPr>
                <w:rFonts w:ascii="宋体" w:hAnsi="宋体" w:eastAsia="宋体" w:cs="Times New Roman"/>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1747" w:type="dxa"/>
            <w:noWrap w:val="0"/>
            <w:vAlign w:val="center"/>
          </w:tcPr>
          <w:p>
            <w:pPr>
              <w:spacing w:line="360" w:lineRule="auto"/>
              <w:jc w:val="center"/>
              <w:rPr>
                <w:rFonts w:ascii="宋体" w:hAnsi="宋体" w:eastAsia="宋体" w:cs="Times New Roman"/>
                <w:szCs w:val="21"/>
              </w:rPr>
            </w:pPr>
          </w:p>
        </w:tc>
        <w:tc>
          <w:tcPr>
            <w:tcW w:w="2389" w:type="dxa"/>
            <w:gridSpan w:val="3"/>
            <w:noWrap w:val="0"/>
            <w:vAlign w:val="center"/>
          </w:tcPr>
          <w:p>
            <w:pPr>
              <w:spacing w:line="360" w:lineRule="auto"/>
              <w:jc w:val="center"/>
              <w:rPr>
                <w:rFonts w:ascii="宋体" w:hAnsi="宋体" w:eastAsia="宋体" w:cs="Times New Roman"/>
                <w:szCs w:val="21"/>
              </w:rPr>
            </w:pPr>
          </w:p>
        </w:tc>
        <w:tc>
          <w:tcPr>
            <w:tcW w:w="2378" w:type="dxa"/>
            <w:gridSpan w:val="2"/>
            <w:noWrap w:val="0"/>
            <w:vAlign w:val="center"/>
          </w:tcPr>
          <w:p>
            <w:pPr>
              <w:spacing w:line="360" w:lineRule="auto"/>
              <w:jc w:val="center"/>
              <w:rPr>
                <w:rFonts w:ascii="宋体" w:hAnsi="宋体" w:eastAsia="宋体" w:cs="Times New Roman"/>
                <w:szCs w:val="21"/>
              </w:rPr>
            </w:pPr>
          </w:p>
        </w:tc>
        <w:tc>
          <w:tcPr>
            <w:tcW w:w="2774" w:type="dxa"/>
            <w:gridSpan w:val="2"/>
            <w:noWrap w:val="0"/>
            <w:vAlign w:val="center"/>
          </w:tcPr>
          <w:p>
            <w:pPr>
              <w:spacing w:line="360" w:lineRule="auto"/>
              <w:jc w:val="center"/>
              <w:rPr>
                <w:rFonts w:ascii="宋体" w:hAnsi="宋体" w:eastAsia="宋体" w:cs="Times New Roman"/>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1747" w:type="dxa"/>
            <w:noWrap w:val="0"/>
            <w:vAlign w:val="center"/>
          </w:tcPr>
          <w:p>
            <w:pPr>
              <w:spacing w:line="360" w:lineRule="auto"/>
              <w:jc w:val="center"/>
              <w:rPr>
                <w:rFonts w:ascii="宋体" w:hAnsi="宋体" w:eastAsia="宋体" w:cs="Times New Roman"/>
                <w:szCs w:val="21"/>
              </w:rPr>
            </w:pPr>
          </w:p>
        </w:tc>
        <w:tc>
          <w:tcPr>
            <w:tcW w:w="2389" w:type="dxa"/>
            <w:gridSpan w:val="3"/>
            <w:noWrap w:val="0"/>
            <w:vAlign w:val="center"/>
          </w:tcPr>
          <w:p>
            <w:pPr>
              <w:spacing w:line="360" w:lineRule="auto"/>
              <w:jc w:val="center"/>
              <w:rPr>
                <w:rFonts w:ascii="宋体" w:hAnsi="宋体" w:eastAsia="宋体" w:cs="Times New Roman"/>
                <w:szCs w:val="21"/>
              </w:rPr>
            </w:pPr>
          </w:p>
        </w:tc>
        <w:tc>
          <w:tcPr>
            <w:tcW w:w="2378" w:type="dxa"/>
            <w:gridSpan w:val="2"/>
            <w:noWrap w:val="0"/>
            <w:vAlign w:val="center"/>
          </w:tcPr>
          <w:p>
            <w:pPr>
              <w:spacing w:line="360" w:lineRule="auto"/>
              <w:jc w:val="center"/>
              <w:rPr>
                <w:rFonts w:ascii="宋体" w:hAnsi="宋体" w:eastAsia="宋体" w:cs="Times New Roman"/>
                <w:szCs w:val="21"/>
              </w:rPr>
            </w:pPr>
          </w:p>
        </w:tc>
        <w:tc>
          <w:tcPr>
            <w:tcW w:w="2774" w:type="dxa"/>
            <w:gridSpan w:val="2"/>
            <w:noWrap w:val="0"/>
            <w:vAlign w:val="center"/>
          </w:tcPr>
          <w:p>
            <w:pPr>
              <w:spacing w:line="360" w:lineRule="auto"/>
              <w:jc w:val="center"/>
              <w:rPr>
                <w:rFonts w:ascii="宋体" w:hAnsi="宋体" w:eastAsia="宋体" w:cs="Times New Roman"/>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1747" w:type="dxa"/>
            <w:noWrap w:val="0"/>
            <w:vAlign w:val="center"/>
          </w:tcPr>
          <w:p>
            <w:pPr>
              <w:spacing w:line="360" w:lineRule="auto"/>
              <w:jc w:val="center"/>
              <w:rPr>
                <w:rFonts w:ascii="宋体" w:hAnsi="宋体" w:eastAsia="宋体" w:cs="Times New Roman"/>
                <w:szCs w:val="21"/>
              </w:rPr>
            </w:pPr>
          </w:p>
        </w:tc>
        <w:tc>
          <w:tcPr>
            <w:tcW w:w="2389" w:type="dxa"/>
            <w:gridSpan w:val="3"/>
            <w:noWrap w:val="0"/>
            <w:vAlign w:val="center"/>
          </w:tcPr>
          <w:p>
            <w:pPr>
              <w:spacing w:line="360" w:lineRule="auto"/>
              <w:jc w:val="center"/>
              <w:rPr>
                <w:rFonts w:ascii="宋体" w:hAnsi="宋体" w:eastAsia="宋体" w:cs="Times New Roman"/>
                <w:szCs w:val="21"/>
              </w:rPr>
            </w:pPr>
          </w:p>
        </w:tc>
        <w:tc>
          <w:tcPr>
            <w:tcW w:w="2378" w:type="dxa"/>
            <w:gridSpan w:val="2"/>
            <w:noWrap w:val="0"/>
            <w:vAlign w:val="center"/>
          </w:tcPr>
          <w:p>
            <w:pPr>
              <w:spacing w:line="360" w:lineRule="auto"/>
              <w:jc w:val="center"/>
              <w:rPr>
                <w:rFonts w:ascii="宋体" w:hAnsi="宋体" w:eastAsia="宋体" w:cs="Times New Roman"/>
                <w:szCs w:val="21"/>
              </w:rPr>
            </w:pPr>
          </w:p>
        </w:tc>
        <w:tc>
          <w:tcPr>
            <w:tcW w:w="2774" w:type="dxa"/>
            <w:gridSpan w:val="2"/>
            <w:noWrap w:val="0"/>
            <w:vAlign w:val="center"/>
          </w:tcPr>
          <w:p>
            <w:pPr>
              <w:spacing w:line="360" w:lineRule="auto"/>
              <w:jc w:val="center"/>
              <w:rPr>
                <w:rFonts w:ascii="宋体" w:hAnsi="宋体" w:eastAsia="宋体" w:cs="Times New Roman"/>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1747" w:type="dxa"/>
            <w:noWrap w:val="0"/>
            <w:vAlign w:val="center"/>
          </w:tcPr>
          <w:p>
            <w:pPr>
              <w:spacing w:line="360" w:lineRule="auto"/>
              <w:jc w:val="center"/>
              <w:rPr>
                <w:rFonts w:ascii="宋体" w:hAnsi="宋体" w:eastAsia="宋体" w:cs="Times New Roman"/>
                <w:szCs w:val="21"/>
              </w:rPr>
            </w:pPr>
          </w:p>
        </w:tc>
        <w:tc>
          <w:tcPr>
            <w:tcW w:w="2389" w:type="dxa"/>
            <w:gridSpan w:val="3"/>
            <w:noWrap w:val="0"/>
            <w:vAlign w:val="center"/>
          </w:tcPr>
          <w:p>
            <w:pPr>
              <w:spacing w:line="360" w:lineRule="auto"/>
              <w:jc w:val="center"/>
              <w:rPr>
                <w:rFonts w:ascii="宋体" w:hAnsi="宋体" w:eastAsia="宋体" w:cs="Times New Roman"/>
                <w:szCs w:val="21"/>
              </w:rPr>
            </w:pPr>
          </w:p>
        </w:tc>
        <w:tc>
          <w:tcPr>
            <w:tcW w:w="2378" w:type="dxa"/>
            <w:gridSpan w:val="2"/>
            <w:noWrap w:val="0"/>
            <w:vAlign w:val="center"/>
          </w:tcPr>
          <w:p>
            <w:pPr>
              <w:spacing w:line="360" w:lineRule="auto"/>
              <w:jc w:val="center"/>
              <w:rPr>
                <w:rFonts w:ascii="宋体" w:hAnsi="宋体" w:eastAsia="宋体" w:cs="Times New Roman"/>
                <w:szCs w:val="21"/>
              </w:rPr>
            </w:pPr>
          </w:p>
        </w:tc>
        <w:tc>
          <w:tcPr>
            <w:tcW w:w="2774" w:type="dxa"/>
            <w:gridSpan w:val="2"/>
            <w:noWrap w:val="0"/>
            <w:vAlign w:val="center"/>
          </w:tcPr>
          <w:p>
            <w:pPr>
              <w:spacing w:line="360" w:lineRule="auto"/>
              <w:jc w:val="center"/>
              <w:rPr>
                <w:rFonts w:ascii="宋体" w:hAnsi="宋体" w:eastAsia="宋体" w:cs="Times New Roman"/>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1747" w:type="dxa"/>
            <w:noWrap w:val="0"/>
            <w:vAlign w:val="center"/>
          </w:tcPr>
          <w:p>
            <w:pPr>
              <w:spacing w:line="360" w:lineRule="auto"/>
              <w:jc w:val="center"/>
              <w:rPr>
                <w:rFonts w:ascii="宋体" w:hAnsi="宋体" w:eastAsia="宋体" w:cs="Times New Roman"/>
                <w:szCs w:val="21"/>
              </w:rPr>
            </w:pPr>
          </w:p>
        </w:tc>
        <w:tc>
          <w:tcPr>
            <w:tcW w:w="2389" w:type="dxa"/>
            <w:gridSpan w:val="3"/>
            <w:noWrap w:val="0"/>
            <w:vAlign w:val="center"/>
          </w:tcPr>
          <w:p>
            <w:pPr>
              <w:spacing w:line="360" w:lineRule="auto"/>
              <w:jc w:val="center"/>
              <w:rPr>
                <w:rFonts w:ascii="宋体" w:hAnsi="宋体" w:eastAsia="宋体" w:cs="Times New Roman"/>
                <w:szCs w:val="21"/>
              </w:rPr>
            </w:pPr>
          </w:p>
        </w:tc>
        <w:tc>
          <w:tcPr>
            <w:tcW w:w="2378" w:type="dxa"/>
            <w:gridSpan w:val="2"/>
            <w:noWrap w:val="0"/>
            <w:vAlign w:val="center"/>
          </w:tcPr>
          <w:p>
            <w:pPr>
              <w:spacing w:line="360" w:lineRule="auto"/>
              <w:jc w:val="center"/>
              <w:rPr>
                <w:rFonts w:ascii="宋体" w:hAnsi="宋体" w:eastAsia="宋体" w:cs="Times New Roman"/>
                <w:szCs w:val="21"/>
              </w:rPr>
            </w:pPr>
          </w:p>
        </w:tc>
        <w:tc>
          <w:tcPr>
            <w:tcW w:w="2774" w:type="dxa"/>
            <w:gridSpan w:val="2"/>
            <w:noWrap w:val="0"/>
            <w:vAlign w:val="center"/>
          </w:tcPr>
          <w:p>
            <w:pPr>
              <w:spacing w:line="360" w:lineRule="auto"/>
              <w:jc w:val="center"/>
              <w:rPr>
                <w:rFonts w:ascii="宋体" w:hAnsi="宋体" w:eastAsia="宋体" w:cs="Times New Roman"/>
                <w:szCs w:val="21"/>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Ex>
        <w:trPr>
          <w:jc w:val="center"/>
        </w:trPr>
        <w:tc>
          <w:tcPr>
            <w:tcW w:w="1747" w:type="dxa"/>
            <w:noWrap w:val="0"/>
            <w:vAlign w:val="center"/>
          </w:tcPr>
          <w:p>
            <w:pPr>
              <w:spacing w:line="360" w:lineRule="auto"/>
              <w:jc w:val="center"/>
              <w:rPr>
                <w:rFonts w:ascii="宋体" w:hAnsi="宋体" w:eastAsia="宋体" w:cs="Times New Roman"/>
                <w:szCs w:val="21"/>
              </w:rPr>
            </w:pPr>
          </w:p>
        </w:tc>
        <w:tc>
          <w:tcPr>
            <w:tcW w:w="2389" w:type="dxa"/>
            <w:gridSpan w:val="3"/>
            <w:noWrap w:val="0"/>
            <w:vAlign w:val="center"/>
          </w:tcPr>
          <w:p>
            <w:pPr>
              <w:spacing w:line="360" w:lineRule="auto"/>
              <w:jc w:val="center"/>
              <w:rPr>
                <w:rFonts w:ascii="宋体" w:hAnsi="宋体" w:eastAsia="宋体" w:cs="Times New Roman"/>
                <w:szCs w:val="21"/>
              </w:rPr>
            </w:pPr>
          </w:p>
        </w:tc>
        <w:tc>
          <w:tcPr>
            <w:tcW w:w="2378" w:type="dxa"/>
            <w:gridSpan w:val="2"/>
            <w:noWrap w:val="0"/>
            <w:vAlign w:val="center"/>
          </w:tcPr>
          <w:p>
            <w:pPr>
              <w:spacing w:line="360" w:lineRule="auto"/>
              <w:jc w:val="center"/>
              <w:rPr>
                <w:rFonts w:ascii="宋体" w:hAnsi="宋体" w:eastAsia="宋体" w:cs="Times New Roman"/>
                <w:szCs w:val="21"/>
              </w:rPr>
            </w:pPr>
          </w:p>
        </w:tc>
        <w:tc>
          <w:tcPr>
            <w:tcW w:w="2774" w:type="dxa"/>
            <w:gridSpan w:val="2"/>
            <w:noWrap w:val="0"/>
            <w:vAlign w:val="center"/>
          </w:tcPr>
          <w:p>
            <w:pPr>
              <w:spacing w:line="360" w:lineRule="auto"/>
              <w:jc w:val="center"/>
              <w:rPr>
                <w:rFonts w:ascii="宋体" w:hAnsi="宋体" w:eastAsia="宋体" w:cs="Times New Roman"/>
                <w:szCs w:val="21"/>
              </w:rPr>
            </w:pPr>
          </w:p>
        </w:tc>
      </w:tr>
    </w:tbl>
    <w:p>
      <w:pPr>
        <w:rPr>
          <w:rFonts w:ascii="宋体" w:hAnsi="宋体" w:eastAsia="宋体" w:cs="Times New Roman"/>
          <w:szCs w:val="21"/>
        </w:rPr>
      </w:pPr>
      <w:r>
        <w:rPr>
          <w:rFonts w:hint="eastAsia" w:ascii="宋体" w:hAnsi="宋体" w:eastAsia="宋体" w:cs="Times New Roman"/>
          <w:b/>
          <w:szCs w:val="21"/>
        </w:rPr>
        <w:t>注：附实施团队人员的相关从业资质证书、类似项目经验、社保等证明材料。</w:t>
      </w:r>
    </w:p>
    <w:p>
      <w:pPr>
        <w:pStyle w:val="20"/>
        <w:widowControl w:val="0"/>
        <w:spacing w:before="0" w:beforeAutospacing="0" w:after="0" w:afterAutospacing="0"/>
        <w:textAlignment w:val="auto"/>
        <w:rPr>
          <w:rFonts w:ascii="宋体" w:hAnsi="宋体" w:eastAsia="宋体" w:cs="Times New Roman"/>
          <w:kern w:val="2"/>
          <w:szCs w:val="21"/>
        </w:rPr>
      </w:pPr>
    </w:p>
    <w:p>
      <w:pPr>
        <w:tabs>
          <w:tab w:val="left" w:pos="5580"/>
        </w:tabs>
        <w:spacing w:line="480" w:lineRule="auto"/>
        <w:rPr>
          <w:rFonts w:ascii="宋体" w:hAnsi="宋体" w:eastAsia="宋体" w:cs="Times New Roman"/>
          <w:u w:val="single"/>
        </w:rPr>
      </w:pPr>
      <w:r>
        <w:rPr>
          <w:rFonts w:hint="eastAsia" w:ascii="宋体" w:hAnsi="宋体" w:eastAsia="宋体" w:cs="Times New Roman"/>
          <w:lang w:eastAsia="zh-CN"/>
        </w:rPr>
        <w:t>响应</w:t>
      </w:r>
      <w:r>
        <w:rPr>
          <w:rFonts w:hint="eastAsia" w:ascii="宋体" w:hAnsi="宋体" w:eastAsia="宋体" w:cs="Times New Roman"/>
        </w:rPr>
        <w:t>方：</w:t>
      </w:r>
      <w:r>
        <w:rPr>
          <w:rFonts w:ascii="宋体" w:hAnsi="宋体" w:eastAsia="宋体" w:cs="Times New Roman"/>
          <w:u w:val="single"/>
        </w:rPr>
        <w:t>（盖公章）</w:t>
      </w:r>
    </w:p>
    <w:p>
      <w:pPr>
        <w:tabs>
          <w:tab w:val="center" w:pos="5192"/>
        </w:tabs>
        <w:spacing w:line="480" w:lineRule="auto"/>
        <w:rPr>
          <w:rFonts w:ascii="宋体" w:hAnsi="宋体" w:eastAsia="宋体" w:cs="Times New Roman"/>
        </w:rPr>
      </w:pPr>
      <w:r>
        <w:rPr>
          <w:rFonts w:hint="eastAsia" w:ascii="宋体" w:hAnsi="宋体" w:eastAsia="宋体" w:cs="Times New Roman"/>
        </w:rPr>
        <w:t>法人代表或其授权人：</w:t>
      </w:r>
      <w:r>
        <w:rPr>
          <w:rFonts w:ascii="宋体" w:hAnsi="宋体" w:eastAsia="宋体" w:cs="Times New Roman"/>
          <w:u w:val="single"/>
        </w:rPr>
        <w:t>（签字/盖章）</w:t>
      </w:r>
    </w:p>
    <w:p>
      <w:pPr>
        <w:spacing w:line="360" w:lineRule="auto"/>
        <w:ind w:right="-85"/>
        <w:jc w:val="center"/>
        <w:rPr>
          <w:rFonts w:hint="default" w:ascii="宋体" w:hAnsi="宋体" w:eastAsia="宋体" w:cs="Times New Roman"/>
          <w:sz w:val="21"/>
          <w:szCs w:val="21"/>
          <w:lang w:val="en-US" w:eastAsia="zh-CN"/>
        </w:rPr>
      </w:pPr>
      <w:r>
        <w:rPr>
          <w:rFonts w:ascii="宋体" w:hAnsi="宋体" w:eastAsia="宋体" w:cs="Times New Roman"/>
        </w:rPr>
        <w:br w:type="page"/>
      </w:r>
      <w:bookmarkStart w:id="444" w:name="_Toc19034392"/>
      <w:bookmarkStart w:id="445" w:name="_Toc421537806"/>
      <w:bookmarkStart w:id="446" w:name="_Toc490678518"/>
      <w:bookmarkStart w:id="447" w:name="_Toc3541365"/>
      <w:bookmarkStart w:id="448" w:name="_Toc421175293"/>
      <w:bookmarkStart w:id="449" w:name="_Toc438716608"/>
      <w:r>
        <w:rPr>
          <w:rFonts w:hint="eastAsia" w:ascii="宋体" w:hAnsi="宋体" w:eastAsia="宋体" w:cs="Times New Roman"/>
          <w:b/>
          <w:sz w:val="32"/>
          <w:szCs w:val="32"/>
        </w:rPr>
        <w:t>附件</w:t>
      </w:r>
      <w:r>
        <w:rPr>
          <w:rFonts w:ascii="宋体" w:hAnsi="宋体" w:eastAsia="宋体" w:cs="Times New Roman"/>
          <w:b/>
          <w:sz w:val="32"/>
          <w:szCs w:val="32"/>
        </w:rPr>
        <w:t>9</w:t>
      </w:r>
      <w:bookmarkEnd w:id="444"/>
      <w:bookmarkStart w:id="450" w:name="_Toc19034393"/>
      <w:r>
        <w:rPr>
          <w:rFonts w:hint="eastAsia" w:ascii="宋体" w:hAnsi="宋体" w:eastAsia="宋体" w:cs="Times New Roman"/>
          <w:b/>
          <w:sz w:val="32"/>
          <w:szCs w:val="32"/>
          <w:lang w:eastAsia="zh-CN"/>
        </w:rPr>
        <w:t>比采购文件</w:t>
      </w:r>
      <w:r>
        <w:rPr>
          <w:rFonts w:ascii="宋体" w:hAnsi="宋体" w:eastAsia="宋体" w:cs="Times New Roman"/>
          <w:b/>
          <w:sz w:val="32"/>
          <w:szCs w:val="32"/>
        </w:rPr>
        <w:t>要求提供/</w:t>
      </w:r>
      <w:r>
        <w:rPr>
          <w:rFonts w:hint="eastAsia" w:ascii="宋体" w:hAnsi="宋体" w:eastAsia="宋体" w:cs="Times New Roman"/>
          <w:b/>
          <w:sz w:val="32"/>
          <w:szCs w:val="32"/>
          <w:lang w:eastAsia="zh-CN"/>
        </w:rPr>
        <w:t>响应</w:t>
      </w:r>
      <w:r>
        <w:rPr>
          <w:rFonts w:ascii="宋体" w:hAnsi="宋体" w:eastAsia="宋体" w:cs="Times New Roman"/>
          <w:b/>
          <w:sz w:val="32"/>
          <w:szCs w:val="32"/>
        </w:rPr>
        <w:t>方认为应附</w:t>
      </w:r>
      <w:bookmarkEnd w:id="445"/>
      <w:bookmarkEnd w:id="446"/>
      <w:bookmarkEnd w:id="447"/>
      <w:bookmarkEnd w:id="448"/>
      <w:bookmarkEnd w:id="449"/>
      <w:bookmarkEnd w:id="450"/>
      <w:bookmarkStart w:id="451" w:name="_Hlt151190216"/>
      <w:bookmarkEnd w:id="451"/>
    </w:p>
    <w:sectPr>
      <w:headerReference r:id="rId14" w:type="default"/>
      <w:footerReference r:id="rId15" w:type="default"/>
      <w:pgSz w:w="11907" w:h="16840"/>
      <w:pgMar w:top="1440" w:right="1134" w:bottom="1440" w:left="1418" w:header="851" w:footer="851" w:gutter="0"/>
      <w:cols w:space="720" w:num="1"/>
      <w:docGrid w:type="lines" w:linePitch="326" w:charSpace="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comment w:id="0" w:author="刘玉娟" w:date="2026-01-06T14:21:03Z" w:initials="刘">
    <w:p w14:paraId="14D64A11">
      <w:pPr>
        <w:pStyle w:val="4"/>
      </w:pPr>
      <w:r>
        <w:rPr>
          <w:rFonts w:hint="eastAsia" w:ascii="Times New Roman" w:hAnsi="Times New Roman" w:eastAsia="宋体" w:cs="Times New Roman"/>
          <w:lang w:val="en-US" w:eastAsia="zh-CN"/>
        </w:rPr>
        <w:t>采购项目名称请自行补充完善。</w:t>
      </w:r>
    </w:p>
  </w:comment>
  <w:comment w:id="1" w:author="刘玉娟" w:date="2026-01-06T15:58:25Z" w:initials="刘">
    <w:p w14:paraId="252E7FDE">
      <w:pPr>
        <w:pStyle w:val="4"/>
      </w:pPr>
      <w:r>
        <w:rPr>
          <w:rFonts w:hint="eastAsia"/>
          <w:lang w:val="en-US" w:eastAsia="zh-CN"/>
        </w:rPr>
        <w:t>请简要描述采购需求主要内容。</w:t>
      </w:r>
    </w:p>
  </w:comment>
  <w:comment w:id="2" w:author="刘玉娟" w:date="2026-01-06T14:22:18Z" w:initials="刘">
    <w:p w14:paraId="0FBF68B2">
      <w:pPr>
        <w:pStyle w:val="4"/>
      </w:pPr>
      <w:r>
        <w:rPr>
          <w:rFonts w:hint="eastAsia" w:ascii="Times New Roman" w:hAnsi="Times New Roman" w:eastAsia="宋体" w:cs="Times New Roman"/>
          <w:lang w:val="en-US" w:eastAsia="zh-CN"/>
        </w:rPr>
        <w:t>请根据项目实际情况调整，如涉及供应商为境外企业的可要求为</w:t>
      </w:r>
      <w:r>
        <w:rPr>
          <w:rFonts w:hint="eastAsia" w:ascii="Times New Roman" w:hAnsi="Times New Roman" w:eastAsia="宋体" w:cs="Times New Roman"/>
          <w:highlight w:val="none"/>
          <w:lang w:val="en-US" w:eastAsia="zh-CN"/>
        </w:rPr>
        <w:t>“</w:t>
      </w:r>
      <w:r>
        <w:rPr>
          <w:rFonts w:hint="eastAsia" w:ascii="宋体" w:hAnsi="宋体" w:eastAsia="宋体" w:cs="Arial"/>
          <w:kern w:val="0"/>
          <w:sz w:val="24"/>
          <w:szCs w:val="20"/>
          <w:highlight w:val="none"/>
          <w:lang w:val="en-US" w:eastAsia="zh-CN"/>
        </w:rPr>
        <w:t>供应商应具备在中华人民共和国境内履行服务并签订合同的资格，需提供注册国或地区的登记证复印件</w:t>
      </w:r>
      <w:r>
        <w:rPr>
          <w:rFonts w:hint="eastAsia" w:ascii="宋体" w:hAnsi="宋体" w:eastAsia="宋体" w:cs="Arial"/>
          <w:kern w:val="0"/>
          <w:sz w:val="24"/>
          <w:szCs w:val="20"/>
          <w:highlight w:val="none"/>
        </w:rPr>
        <w:t>，并加盖</w:t>
      </w:r>
      <w:r>
        <w:rPr>
          <w:rFonts w:hint="eastAsia" w:ascii="宋体" w:hAnsi="宋体" w:eastAsia="宋体" w:cs="Arial"/>
          <w:kern w:val="0"/>
          <w:sz w:val="24"/>
          <w:szCs w:val="20"/>
          <w:highlight w:val="none"/>
          <w:lang w:val="en-US" w:eastAsia="zh-CN"/>
        </w:rPr>
        <w:t>响应</w:t>
      </w:r>
      <w:r>
        <w:rPr>
          <w:rFonts w:hint="eastAsia" w:ascii="宋体" w:hAnsi="宋体" w:eastAsia="宋体" w:cs="Arial"/>
          <w:kern w:val="0"/>
          <w:sz w:val="24"/>
          <w:szCs w:val="20"/>
          <w:highlight w:val="none"/>
        </w:rPr>
        <w:t>方公章</w:t>
      </w:r>
      <w:r>
        <w:rPr>
          <w:rFonts w:hint="eastAsia" w:ascii="Times New Roman" w:hAnsi="Times New Roman" w:eastAsia="宋体" w:cs="Times New Roman"/>
          <w:highlight w:val="none"/>
          <w:lang w:val="en-US" w:eastAsia="zh-CN"/>
        </w:rPr>
        <w:t>”</w:t>
      </w:r>
    </w:p>
  </w:comment>
  <w:comment w:id="3" w:author="刘玉娟" w:date="2026-01-06T14:22:50Z" w:initials="刘">
    <w:p w14:paraId="008861FC">
      <w:pPr>
        <w:pStyle w:val="4"/>
      </w:pPr>
      <w:r>
        <w:rPr>
          <w:rFonts w:hint="eastAsia" w:ascii="Times New Roman" w:hAnsi="Times New Roman" w:eastAsia="宋体" w:cs="Times New Roman"/>
          <w:lang w:val="en-US" w:eastAsia="zh-CN"/>
        </w:rPr>
        <w:t>请根据项目实际情况明确是否需要供应商具备专业资质证书。</w:t>
      </w:r>
    </w:p>
  </w:comment>
  <w:comment w:id="4" w:author="刘玉娟" w:date="2026-01-06T14:25:20Z" w:initials="刘">
    <w:p w14:paraId="494662C9">
      <w:pPr>
        <w:pStyle w:val="4"/>
      </w:pPr>
      <w:r>
        <w:rPr>
          <w:rFonts w:hint="eastAsia" w:ascii="Times New Roman" w:hAnsi="Times New Roman" w:eastAsia="宋体" w:cs="Times New Roman"/>
          <w:lang w:val="en-US" w:eastAsia="zh-CN"/>
        </w:rPr>
        <w:t>请根据项目实际情况要求开具发票类型。</w:t>
      </w:r>
    </w:p>
  </w:comment>
  <w:comment w:id="5" w:author="刘玉娟" w:date="2026-01-06T14:52:40Z" w:initials="刘">
    <w:p w14:paraId="5D83593D">
      <w:pPr>
        <w:pStyle w:val="4"/>
      </w:pPr>
      <w:r>
        <w:rPr>
          <w:rFonts w:hint="eastAsia" w:ascii="Times New Roman" w:hAnsi="Times New Roman" w:eastAsia="宋体" w:cs="Times New Roman"/>
          <w:lang w:val="en-US" w:eastAsia="zh-CN"/>
        </w:rPr>
        <w:t>请需求部门填写项目经办人信息，便于供应商联系报名。</w:t>
      </w:r>
    </w:p>
  </w:comment>
  <w:comment w:id="6" w:author="刘玉娟" w:date="2026-01-06T14:51:50Z" w:initials="刘">
    <w:p w14:paraId="201878E3">
      <w:pPr>
        <w:pStyle w:val="4"/>
        <w:rPr>
          <w:rFonts w:ascii="Times New Roman" w:hAnsi="Times New Roman" w:eastAsia="宋体" w:cs="Times New Roman"/>
        </w:rPr>
      </w:pPr>
      <w:r>
        <w:rPr>
          <w:rFonts w:hint="eastAsia" w:ascii="Times New Roman" w:hAnsi="Times New Roman" w:eastAsia="宋体" w:cs="Times New Roman"/>
          <w:lang w:val="en-US" w:eastAsia="zh-CN"/>
        </w:rPr>
        <w:t>评审小组可以根据供应商报价及响应情况，在评审过程中确定是否开启谈判及多轮报价响应。</w:t>
      </w:r>
    </w:p>
    <w:p w14:paraId="15D028AA">
      <w:pPr>
        <w:pStyle w:val="4"/>
      </w:pPr>
    </w:p>
  </w:comment>
  <w:comment w:id="7" w:author="刘玉娟" w:date="2026-01-06T14:29:54Z" w:initials="刘">
    <w:p w14:paraId="6E0B757D">
      <w:pPr>
        <w:pStyle w:val="4"/>
      </w:pPr>
      <w:r>
        <w:rPr>
          <w:rFonts w:hint="eastAsia" w:ascii="Times New Roman" w:hAnsi="Times New Roman" w:eastAsia="宋体" w:cs="Times New Roman"/>
          <w:lang w:val="en-US" w:eastAsia="zh-CN"/>
        </w:rPr>
        <w:t>如涉及境外供应商有特殊要求的，请明确可接受的语言文字。</w:t>
      </w:r>
    </w:p>
  </w:comment>
  <w:comment w:id="8" w:author="刘玉娟" w:date="2026-01-06T14:30:11Z" w:initials="刘">
    <w:p w14:paraId="199256D3">
      <w:pPr>
        <w:pStyle w:val="4"/>
      </w:pPr>
      <w:r>
        <w:rPr>
          <w:rFonts w:hint="eastAsia" w:ascii="Times New Roman" w:hAnsi="Times New Roman" w:eastAsia="宋体" w:cs="Times New Roman"/>
          <w:lang w:val="en-US" w:eastAsia="zh-CN"/>
        </w:rPr>
        <w:t>涉及境外服务项目，报价币种请根据项目实际情况确定。</w:t>
      </w:r>
    </w:p>
  </w:comment>
  <w:comment w:id="9" w:author="刘玉娟" w:date="2026-01-06T14:31:19Z" w:initials="刘">
    <w:p w14:paraId="29013CBB">
      <w:pPr>
        <w:pStyle w:val="4"/>
        <w:rPr>
          <w:rFonts w:hint="default"/>
          <w:lang w:val="en-US"/>
        </w:rPr>
      </w:pPr>
      <w:r>
        <w:rPr>
          <w:rFonts w:hint="eastAsia" w:ascii="Times New Roman" w:hAnsi="Times New Roman" w:eastAsia="宋体" w:cs="Times New Roman"/>
          <w:lang w:val="en-US" w:eastAsia="zh-CN"/>
        </w:rPr>
        <w:t>谈判小组可以</w:t>
      </w:r>
      <w:r>
        <w:rPr>
          <w:rFonts w:hint="eastAsia" w:cs="Times New Roman"/>
          <w:lang w:val="en-US" w:eastAsia="zh-CN"/>
        </w:rPr>
        <w:t>根据供应商响应文件情况</w:t>
      </w:r>
      <w:r>
        <w:rPr>
          <w:rFonts w:hint="eastAsia" w:ascii="Times New Roman" w:hAnsi="Times New Roman" w:eastAsia="宋体" w:cs="Times New Roman"/>
          <w:lang w:val="en-US" w:eastAsia="zh-CN"/>
        </w:rPr>
        <w:t>开启谈判，</w:t>
      </w:r>
      <w:r>
        <w:rPr>
          <w:rFonts w:hint="eastAsia" w:cs="Times New Roman"/>
          <w:lang w:val="en-US" w:eastAsia="zh-CN"/>
        </w:rPr>
        <w:t>如需向</w:t>
      </w:r>
      <w:r>
        <w:rPr>
          <w:rFonts w:hint="eastAsia" w:ascii="Times New Roman" w:hAnsi="Times New Roman" w:eastAsia="宋体" w:cs="Times New Roman"/>
          <w:lang w:val="en-US" w:eastAsia="zh-CN"/>
        </w:rPr>
        <w:t>供应商澄清需求，</w:t>
      </w:r>
      <w:r>
        <w:rPr>
          <w:rFonts w:hint="eastAsia" w:cs="Times New Roman"/>
          <w:lang w:val="en-US" w:eastAsia="zh-CN"/>
        </w:rPr>
        <w:t>或要求</w:t>
      </w:r>
      <w:r>
        <w:rPr>
          <w:rFonts w:hint="eastAsia" w:ascii="Times New Roman" w:hAnsi="Times New Roman" w:eastAsia="宋体" w:cs="Times New Roman"/>
          <w:lang w:val="en-US" w:eastAsia="zh-CN"/>
        </w:rPr>
        <w:t>供应商再次</w:t>
      </w:r>
      <w:r>
        <w:rPr>
          <w:rFonts w:hint="eastAsia" w:cs="Times New Roman"/>
          <w:lang w:val="en-US" w:eastAsia="zh-CN"/>
        </w:rPr>
        <w:t>报</w:t>
      </w:r>
      <w:r>
        <w:rPr>
          <w:rFonts w:hint="eastAsia" w:ascii="Times New Roman" w:hAnsi="Times New Roman" w:eastAsia="宋体" w:cs="Times New Roman"/>
          <w:lang w:val="en-US" w:eastAsia="zh-CN"/>
        </w:rPr>
        <w:t>价</w:t>
      </w:r>
      <w:r>
        <w:rPr>
          <w:rFonts w:hint="eastAsia" w:cs="Times New Roman"/>
          <w:lang w:val="en-US" w:eastAsia="zh-CN"/>
        </w:rPr>
        <w:t>，或对服务进行承诺</w:t>
      </w:r>
      <w:r>
        <w:rPr>
          <w:rFonts w:hint="eastAsia" w:ascii="Times New Roman" w:hAnsi="Times New Roman" w:eastAsia="宋体" w:cs="Times New Roman"/>
          <w:lang w:val="en-US" w:eastAsia="zh-CN"/>
        </w:rPr>
        <w:t>。</w:t>
      </w:r>
      <w:r>
        <w:rPr>
          <w:rFonts w:hint="eastAsia" w:cs="Times New Roman"/>
          <w:lang w:val="en-US" w:eastAsia="zh-CN"/>
        </w:rPr>
        <w:t>所有有效响应供应商均同样享有参与谈判的机会。</w:t>
      </w:r>
    </w:p>
  </w:comment>
  <w:comment w:id="10" w:author="刘玉娟" w:date="2026-01-06T14:34:21Z" w:initials="刘">
    <w:p w14:paraId="37655B20">
      <w:pPr>
        <w:pStyle w:val="4"/>
      </w:pPr>
      <w:r>
        <w:rPr>
          <w:rFonts w:hint="eastAsia" w:ascii="Times New Roman" w:hAnsi="Times New Roman" w:eastAsia="宋体" w:cs="Times New Roman"/>
          <w:lang w:val="en-US" w:eastAsia="zh-CN"/>
        </w:rPr>
        <w:t>如本项目涉及多（N）家供应商中选，请根据分散采购管理办法规定，将提交最终报价的供应商数量调整为N+2。</w:t>
      </w:r>
    </w:p>
  </w:comment>
  <w:comment w:id="11" w:author="刘玉娟" w:date="2026-01-06T14:35:37Z" w:initials="刘">
    <w:p w14:paraId="0B0E045D">
      <w:pPr>
        <w:pStyle w:val="4"/>
      </w:pPr>
      <w:r>
        <w:rPr>
          <w:rFonts w:hint="eastAsia" w:ascii="Times New Roman" w:hAnsi="Times New Roman" w:eastAsia="宋体" w:cs="Times New Roman"/>
          <w:lang w:val="en-US" w:eastAsia="zh-CN"/>
        </w:rPr>
        <w:t>新增比选采购详细评审流程。</w:t>
      </w:r>
    </w:p>
  </w:comment>
  <w:comment w:id="12" w:author="刘玉娟" w:date="2026-01-06T14:36:00Z" w:initials="刘">
    <w:p w14:paraId="259F3562">
      <w:pPr>
        <w:pStyle w:val="4"/>
        <w:keepNext w:val="0"/>
        <w:keepLines w:val="0"/>
        <w:pageBreakBefore w:val="0"/>
        <w:widowControl w:val="0"/>
        <w:kinsoku/>
        <w:wordWrap/>
        <w:overflowPunct/>
        <w:topLinePunct w:val="0"/>
        <w:bidi w:val="0"/>
        <w:adjustRightInd w:val="0"/>
        <w:snapToGrid w:val="0"/>
        <w:spacing w:line="240" w:lineRule="auto"/>
        <w:textAlignment w:val="baseline"/>
      </w:pPr>
      <w:r>
        <w:rPr>
          <w:rFonts w:ascii="宋体" w:hAnsi="宋体" w:eastAsia="宋体" w:cs="Arial"/>
        </w:rPr>
        <w:t>以下对采购需求书通常包含的主要内容进行提示，供编写参考，请结合采购项目具体要求进行调整。</w:t>
      </w:r>
      <w:r>
        <w:rPr>
          <w:rFonts w:hint="eastAsia" w:ascii="宋体" w:hAnsi="宋体" w:eastAsia="宋体" w:cs="Arial"/>
          <w:lang w:val="en-US" w:eastAsia="zh-CN"/>
        </w:rPr>
        <w:t>内容应</w:t>
      </w:r>
      <w:r>
        <w:rPr>
          <w:rFonts w:ascii="宋体" w:hAnsi="宋体" w:eastAsia="宋体" w:cs="Arial"/>
        </w:rPr>
        <w:t>结构清晰、要求具体、内容全面且无歧视性</w:t>
      </w:r>
      <w:r>
        <w:rPr>
          <w:rFonts w:hint="eastAsia" w:ascii="宋体" w:hAnsi="宋体" w:eastAsia="宋体" w:cs="Arial"/>
          <w:lang w:eastAsia="zh-CN"/>
        </w:rPr>
        <w:t>。</w:t>
      </w:r>
    </w:p>
  </w:comment>
  <w:comment w:id="13" w:author="刘玉娟" w:date="2026-01-06T14:36:45Z" w:initials="刘">
    <w:p w14:paraId="05DD47EE">
      <w:pPr>
        <w:pStyle w:val="4"/>
        <w:keepNext w:val="0"/>
        <w:keepLines w:val="0"/>
        <w:pageBreakBefore w:val="0"/>
        <w:widowControl w:val="0"/>
        <w:kinsoku/>
        <w:wordWrap/>
        <w:overflowPunct/>
        <w:topLinePunct w:val="0"/>
        <w:bidi w:val="0"/>
        <w:adjustRightInd w:val="0"/>
        <w:snapToGrid/>
        <w:spacing w:line="240" w:lineRule="auto"/>
        <w:textAlignment w:val="baseline"/>
        <w:rPr>
          <w:rFonts w:hint="default"/>
          <w:lang w:val="en-US"/>
        </w:rPr>
      </w:pPr>
      <w:r>
        <w:rPr>
          <w:rFonts w:hint="eastAsia" w:ascii="Times New Roman" w:hAnsi="Times New Roman" w:eastAsia="宋体" w:cs="Times New Roman"/>
          <w:lang w:val="en-US" w:eastAsia="zh-CN"/>
        </w:rPr>
        <w:t>提供后续拟签订的合同模板，模板中违约责任、付款条件及比例、主要服务内容等主要条款请提前明确，便于供应商</w:t>
      </w:r>
      <w:r>
        <w:rPr>
          <w:rFonts w:hint="eastAsia" w:cs="Times New Roman"/>
          <w:lang w:val="en-US" w:eastAsia="zh-CN"/>
        </w:rPr>
        <w:t>在</w:t>
      </w:r>
      <w:r>
        <w:rPr>
          <w:rFonts w:hint="eastAsia" w:ascii="Times New Roman" w:hAnsi="Times New Roman" w:eastAsia="宋体" w:cs="Times New Roman"/>
          <w:lang w:val="en-US" w:eastAsia="zh-CN"/>
        </w:rPr>
        <w:t>响应过程中作偏离应答。另外，采购合同模板请优先使用公司</w:t>
      </w:r>
      <w:r>
        <w:rPr>
          <w:rFonts w:hint="eastAsia" w:cs="Times New Roman"/>
          <w:lang w:val="en-US" w:eastAsia="zh-CN"/>
        </w:rPr>
        <w:t>标准合同模板。</w:t>
      </w:r>
    </w:p>
  </w:comment>
  <w:comment w:id="14" w:author="刘玉娟" w:date="2026-01-06T14:38:41Z" w:initials="刘">
    <w:p w14:paraId="30D623AD">
      <w:pPr>
        <w:pStyle w:val="4"/>
      </w:pPr>
      <w:r>
        <w:rPr>
          <w:rFonts w:hint="eastAsia" w:ascii="Times New Roman" w:hAnsi="Times New Roman" w:eastAsia="宋体" w:cs="Times New Roman"/>
          <w:lang w:val="en-US" w:eastAsia="zh-CN"/>
        </w:rPr>
        <w:t>请根据项目具体情况制定评分标准，评分标准应量化可比较，主客观相结合，无歧视性、排他性。下表打分项供参考。</w:t>
      </w:r>
    </w:p>
  </w:comment>
  <w:comment w:id="15" w:author="刘玉娟" w:date="2026-01-06T14:39:40Z" w:initials="刘">
    <w:p w14:paraId="054F4D3E">
      <w:pPr>
        <w:pStyle w:val="4"/>
      </w:pPr>
      <w:r>
        <w:rPr>
          <w:rFonts w:hint="eastAsia" w:ascii="宋体" w:hAnsi="宋体" w:cs="宋体"/>
          <w:color w:val="000000"/>
          <w:sz w:val="21"/>
          <w:szCs w:val="21"/>
          <w:lang w:val="en-US" w:eastAsia="zh-CN"/>
        </w:rPr>
        <w:t>如项目需求行业特征突出，可要求</w:t>
      </w:r>
      <w:r>
        <w:rPr>
          <w:rFonts w:hint="eastAsia" w:ascii="宋体" w:hAnsi="宋体" w:eastAsia="宋体" w:cs="宋体"/>
          <w:color w:val="000000"/>
          <w:sz w:val="21"/>
          <w:szCs w:val="21"/>
          <w:lang w:val="en-US" w:eastAsia="zh-CN"/>
        </w:rPr>
        <w:t>如金</w:t>
      </w:r>
      <w:r>
        <w:rPr>
          <w:rFonts w:hint="eastAsia" w:ascii="宋体" w:hAnsi="宋体" w:eastAsia="宋体" w:cs="宋体"/>
          <w:color w:val="000000"/>
          <w:sz w:val="21"/>
          <w:szCs w:val="21"/>
        </w:rPr>
        <w:t>融或保险行业</w:t>
      </w:r>
      <w:r>
        <w:rPr>
          <w:rFonts w:hint="eastAsia" w:ascii="宋体" w:hAnsi="宋体" w:eastAsia="宋体" w:cs="宋体"/>
          <w:color w:val="000000"/>
          <w:sz w:val="21"/>
          <w:szCs w:val="21"/>
          <w:lang w:val="en-US" w:eastAsia="zh-CN"/>
        </w:rPr>
        <w:t>等</w:t>
      </w:r>
      <w:r>
        <w:rPr>
          <w:rFonts w:hint="eastAsia" w:ascii="宋体" w:hAnsi="宋体" w:cs="宋体"/>
          <w:color w:val="000000"/>
          <w:sz w:val="21"/>
          <w:szCs w:val="21"/>
          <w:lang w:val="en-US" w:eastAsia="zh-CN"/>
        </w:rPr>
        <w:t>案例要求。如无明确行业限制无需</w:t>
      </w:r>
      <w:r>
        <w:rPr>
          <w:rFonts w:hint="eastAsia" w:ascii="宋体" w:hAnsi="宋体" w:eastAsia="宋体" w:cs="宋体"/>
          <w:color w:val="000000"/>
          <w:sz w:val="21"/>
          <w:szCs w:val="21"/>
          <w:lang w:val="en-US" w:eastAsia="zh-CN"/>
        </w:rPr>
        <w:t>指定行业，请根据项目情况确定。</w:t>
      </w:r>
    </w:p>
  </w:comment>
  <w:comment w:id="16" w:author="刘玉娟" w:date="2026-01-06T14:42:07Z" w:initials="刘">
    <w:p w14:paraId="33A26A6A">
      <w:pPr>
        <w:pStyle w:val="4"/>
      </w:pPr>
      <w:r>
        <w:rPr>
          <w:rFonts w:hint="eastAsia" w:ascii="Times New Roman" w:hAnsi="Times New Roman" w:eastAsia="宋体" w:cs="Times New Roman"/>
          <w:lang w:val="en-US" w:eastAsia="zh-CN"/>
        </w:rPr>
        <w:t>对于有明确分项明细服务或货物内容的项目，请在分项报价表中给定分项报价内容和采购（预估）数量。</w:t>
      </w:r>
    </w:p>
  </w:comment>
  <w:comment w:id="17" w:author="刘玉娟" w:date="2026-01-06T14:48:56Z" w:initials="刘">
    <w:p w14:paraId="45664D13">
      <w:pPr>
        <w:pStyle w:val="4"/>
      </w:pPr>
      <w:r>
        <w:rPr>
          <w:rFonts w:hint="eastAsia" w:ascii="Times New Roman" w:hAnsi="Times New Roman" w:eastAsia="宋体" w:cs="Times New Roman"/>
          <w:lang w:val="en-US" w:eastAsia="zh-CN"/>
        </w:rPr>
        <w:t>请根据项目实际情况调整，如项目合同为只约定单价的框架协议，采购数量应为预估数量；如合同为固定总价合同，此处数量因为明确的固定数量。</w:t>
      </w:r>
    </w:p>
  </w:comment>
  <w:comment w:id="18" w:author="刘玉娟" w:date="2026-01-06T14:50:05Z" w:initials="刘">
    <w:p w14:paraId="3BA362A8">
      <w:pPr>
        <w:pStyle w:val="4"/>
      </w:pPr>
      <w:r>
        <w:rPr>
          <w:rFonts w:hint="eastAsia" w:ascii="Times New Roman" w:hAnsi="Times New Roman" w:eastAsia="宋体" w:cs="Times New Roman"/>
          <w:lang w:val="en-US" w:eastAsia="zh-CN"/>
        </w:rPr>
        <w:t>请根据项目实际需要选择是否保留。</w:t>
      </w:r>
    </w:p>
  </w:comment>
  <w:comment w:id="19" w:author="刘玉娟" w:date="2026-01-06T14:50:24Z" w:initials="刘">
    <w:p w14:paraId="3F62141C">
      <w:pPr>
        <w:pStyle w:val="4"/>
      </w:pPr>
      <w:r>
        <w:rPr>
          <w:rFonts w:hint="eastAsia" w:ascii="Times New Roman" w:hAnsi="Times New Roman" w:eastAsia="宋体" w:cs="Times New Roman"/>
          <w:lang w:val="en-US" w:eastAsia="zh-CN"/>
        </w:rPr>
        <w:t>请根据项目实际需要选择是否保留。</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commentEx w15:paraId="14D64A11" w15:done="0"/>
  <w15:commentEx w15:paraId="252E7FDE" w15:done="0"/>
  <w15:commentEx w15:paraId="0FBF68B2" w15:done="0"/>
  <w15:commentEx w15:paraId="008861FC" w15:done="0"/>
  <w15:commentEx w15:paraId="494662C9" w15:done="0"/>
  <w15:commentEx w15:paraId="5D83593D" w15:done="0"/>
  <w15:commentEx w15:paraId="15D028AA" w15:done="0"/>
  <w15:commentEx w15:paraId="6E0B757D" w15:done="0"/>
  <w15:commentEx w15:paraId="199256D3" w15:done="0"/>
  <w15:commentEx w15:paraId="29013CBB" w15:done="0"/>
  <w15:commentEx w15:paraId="37655B20" w15:done="0"/>
  <w15:commentEx w15:paraId="0B0E045D" w15:done="0"/>
  <w15:commentEx w15:paraId="259F3562" w15:done="0"/>
  <w15:commentEx w15:paraId="05DD47EE" w15:done="0"/>
  <w15:commentEx w15:paraId="30D623AD" w15:done="0"/>
  <w15:commentEx w15:paraId="054F4D3E" w15:done="0"/>
  <w15:commentEx w15:paraId="33A26A6A" w15:done="0"/>
  <w15:commentEx w15:paraId="45664D13" w15:done="0"/>
  <w15:commentEx w15:paraId="3BA362A8" w15:done="0"/>
  <w15:commentEx w15:paraId="3F62141C" w15:done="0"/>
</w15:commentsEx>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libri Light">
    <w:panose1 w:val="020F0302020204030204"/>
    <w:charset w:val="00"/>
    <w:family w:val="swiss"/>
    <w:pitch w:val="default"/>
    <w:sig w:usb0="A00002EF" w:usb1="4000207B" w:usb2="00000000" w:usb3="00000000" w:csb0="2000019F" w:csb1="00000000"/>
  </w:font>
  <w:font w:name="仿宋_GB2312">
    <w:panose1 w:val="02010609030101010101"/>
    <w:charset w:val="86"/>
    <w:family w:val="modern"/>
    <w:pitch w:val="default"/>
    <w:sig w:usb0="00000001" w:usb1="080E0000" w:usb2="00000000" w:usb3="00000000" w:csb0="00040000" w:csb1="00000000"/>
  </w:font>
  <w:font w:name="Tahoma">
    <w:panose1 w:val="020B0604030504040204"/>
    <w:charset w:val="00"/>
    <w:family w:val="swiss"/>
    <w:pitch w:val="default"/>
    <w:sig w:usb0="E1002EFF" w:usb1="C000605B" w:usb2="00000029" w:usb3="00000000" w:csb0="200101FF" w:csb1="20280000"/>
  </w:font>
  <w:font w:name="仿宋">
    <w:panose1 w:val="02010609060101010101"/>
    <w:charset w:val="86"/>
    <w:family w:val="modern"/>
    <w:pitch w:val="default"/>
    <w:sig w:usb0="800002BF" w:usb1="38CF7CFA" w:usb2="00000016" w:usb3="00000000" w:csb0="00040001" w:csb1="00000000"/>
  </w:font>
  <w:font w:name="楷体">
    <w:panose1 w:val="02010609060101010101"/>
    <w:charset w:val="86"/>
    <w:family w:val="modern"/>
    <w:pitch w:val="default"/>
    <w:sig w:usb0="800002BF" w:usb1="38CF7CFA" w:usb2="00000016" w:usb3="00000000" w:csb0="00040001" w:csb1="00000000"/>
  </w:font>
  <w:font w:name="楷体_GB2312">
    <w:altName w:val="楷体"/>
    <w:panose1 w:val="00000000000000000000"/>
    <w:charset w:val="86"/>
    <w:family w:val="modern"/>
    <w:pitch w:val="default"/>
    <w:sig w:usb0="00000000" w:usb1="00000000" w:usb2="00000010" w:usb3="00000000" w:csb0="00040001" w:csb1="00000000"/>
  </w:font>
  <w:font w:name="标宋体">
    <w:altName w:val="宋体"/>
    <w:panose1 w:val="00000000000000000000"/>
    <w:charset w:val="86"/>
    <w:family w:val="modern"/>
    <w:pitch w:val="default"/>
    <w:sig w:usb0="00000000" w:usb1="00000000" w:usb2="00000010" w:usb3="00000000" w:csb0="00040000" w:csb1="00000000"/>
  </w:font>
  <w:font w:name="MS Mincho">
    <w:panose1 w:val="02020609040205080304"/>
    <w:charset w:val="80"/>
    <w:family w:val="roman"/>
    <w:pitch w:val="default"/>
    <w:sig w:usb0="E00002FF" w:usb1="6AC7FDFB" w:usb2="00000012" w:usb3="00000000" w:csb0="4002009F" w:csb1="DFD70000"/>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ind w:right="360"/>
      <w:rPr>
        <w:rFonts w:ascii="Times New Roman" w:hAnsi="Times New Roman" w:eastAsia="宋体" w:cs="Times New Roman"/>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framePr w:wrap="around" w:vAnchor="text" w:hAnchor="margin" w:xAlign="center" w:y="1"/>
      <w:rPr>
        <w:rStyle w:val="13"/>
        <w:rFonts w:ascii="Times New Roman" w:hAnsi="Times New Roman" w:eastAsia="宋体" w:cs="Times New Roman"/>
      </w:rPr>
    </w:pPr>
    <w:r>
      <w:rPr>
        <w:rFonts w:ascii="Times New Roman" w:hAnsi="Times New Roman" w:eastAsia="宋体" w:cs="Times New Roman"/>
      </w:rPr>
      <w:fldChar w:fldCharType="begin"/>
    </w:r>
    <w:r>
      <w:rPr>
        <w:rStyle w:val="13"/>
        <w:rFonts w:ascii="Times New Roman" w:hAnsi="Times New Roman" w:eastAsia="宋体" w:cs="Times New Roman"/>
        <w:sz w:val="24"/>
      </w:rPr>
      <w:instrText xml:space="preserve">PAGE  </w:instrText>
    </w:r>
    <w:r>
      <w:rPr>
        <w:rFonts w:ascii="Times New Roman" w:hAnsi="Times New Roman" w:eastAsia="宋体" w:cs="Times New Roman"/>
      </w:rPr>
      <w:fldChar w:fldCharType="separate"/>
    </w:r>
    <w:r>
      <w:rPr>
        <w:rStyle w:val="13"/>
        <w:rFonts w:ascii="Times New Roman" w:hAnsi="Times New Roman" w:eastAsia="宋体" w:cs="Times New Roman"/>
        <w:sz w:val="24"/>
      </w:rPr>
      <w:t>30</w:t>
    </w:r>
    <w:r>
      <w:rPr>
        <w:rFonts w:ascii="Times New Roman" w:hAnsi="Times New Roman" w:eastAsia="宋体" w:cs="Times New Roman"/>
      </w:rPr>
      <w:fldChar w:fldCharType="end"/>
    </w:r>
  </w:p>
  <w:p>
    <w:pPr>
      <w:pStyle w:val="7"/>
      <w:ind w:right="360"/>
      <w:rPr>
        <w:rFonts w:ascii="Times New Roman" w:hAnsi="Times New Roman" w:eastAsia="宋体"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jc w:val="center"/>
      <w:rPr>
        <w:rFonts w:ascii="Times New Roman" w:hAnsi="Times New Roman" w:eastAsia="宋体" w:cs="Times New Roman"/>
      </w:rPr>
    </w:pPr>
    <w:r>
      <w:rPr>
        <w:rFonts w:ascii="Times New Roman" w:hAnsi="Times New Roman" w:eastAsia="宋体" w:cs="Times New Roman"/>
      </w:rPr>
      <w:t>4</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jc w:val="center"/>
      <w:rPr>
        <w:rFonts w:ascii="Times New Roman" w:hAnsi="Times New Roman" w:eastAsia="宋体" w:cs="Times New Roman"/>
      </w:rPr>
    </w:pPr>
    <w:r>
      <w:rPr>
        <w:rFonts w:ascii="Times New Roman" w:hAnsi="Times New Roman" w:eastAsia="宋体" w:cs="Times New Roman"/>
      </w:rPr>
      <w:fldChar w:fldCharType="begin"/>
    </w:r>
    <w:r>
      <w:rPr>
        <w:rFonts w:ascii="Times New Roman" w:hAnsi="Times New Roman" w:eastAsia="宋体" w:cs="Times New Roman"/>
      </w:rPr>
      <w:instrText xml:space="preserve">PAGE   \* MERGEFORMAT</w:instrText>
    </w:r>
    <w:r>
      <w:rPr>
        <w:rFonts w:ascii="Times New Roman" w:hAnsi="Times New Roman" w:eastAsia="宋体" w:cs="Times New Roman"/>
      </w:rPr>
      <w:fldChar w:fldCharType="separate"/>
    </w:r>
    <w:r>
      <w:rPr>
        <w:rFonts w:ascii="Times New Roman" w:hAnsi="Times New Roman" w:eastAsia="宋体" w:cs="Times New Roman"/>
        <w:lang w:val="zh-CN"/>
      </w:rPr>
      <w:t>18</w:t>
    </w:r>
    <w:r>
      <w:rPr>
        <w:rFonts w:ascii="Times New Roman" w:hAnsi="Times New Roman" w:eastAsia="宋体" w:cs="Times New Roman"/>
      </w:rPr>
      <w:fldChar w:fldCharType="end"/>
    </w:r>
  </w:p>
  <w:p>
    <w:pPr>
      <w:pStyle w:val="7"/>
      <w:ind w:right="360"/>
      <w:rPr>
        <w:rFonts w:ascii="Times New Roman" w:hAnsi="Times New Roman" w:eastAsia="宋体" w:cs="Times New Roman"/>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ind w:right="360"/>
      <w:jc w:val="right"/>
      <w:rPr>
        <w:rFonts w:ascii="Times New Roman" w:hAnsi="Times New Roman" w:eastAsia="宋体" w:cs="Times New Roman"/>
      </w:rP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framePr w:wrap="around" w:vAnchor="text" w:hAnchor="margin" w:xAlign="center" w:y="1"/>
      <w:rPr>
        <w:rStyle w:val="13"/>
        <w:rFonts w:ascii="Times New Roman" w:hAnsi="Times New Roman" w:eastAsia="宋体" w:cs="Times New Roman"/>
      </w:rPr>
    </w:pPr>
    <w:r>
      <w:rPr>
        <w:rStyle w:val="13"/>
        <w:rFonts w:ascii="Times New Roman" w:hAnsi="Times New Roman" w:eastAsia="宋体" w:cs="Times New Roman"/>
        <w:sz w:val="24"/>
      </w:rPr>
      <w:fldChar w:fldCharType="begin"/>
    </w:r>
    <w:r>
      <w:rPr>
        <w:rStyle w:val="13"/>
        <w:rFonts w:ascii="Times New Roman" w:hAnsi="Times New Roman" w:eastAsia="宋体" w:cs="Times New Roman"/>
        <w:sz w:val="24"/>
      </w:rPr>
      <w:instrText xml:space="preserve">PAGE  </w:instrText>
    </w:r>
    <w:r>
      <w:rPr>
        <w:rStyle w:val="13"/>
        <w:rFonts w:ascii="Times New Roman" w:hAnsi="Times New Roman" w:eastAsia="宋体" w:cs="Times New Roman"/>
        <w:sz w:val="24"/>
      </w:rPr>
      <w:fldChar w:fldCharType="separate"/>
    </w:r>
    <w:r>
      <w:rPr>
        <w:rStyle w:val="13"/>
        <w:rFonts w:ascii="Times New Roman" w:hAnsi="Times New Roman" w:eastAsia="宋体" w:cs="Times New Roman"/>
        <w:sz w:val="24"/>
      </w:rPr>
      <w:t>39</w:t>
    </w:r>
    <w:r>
      <w:rPr>
        <w:rStyle w:val="13"/>
        <w:rFonts w:ascii="Times New Roman" w:hAnsi="Times New Roman" w:eastAsia="宋体" w:cs="Times New Roman"/>
        <w:sz w:val="24"/>
      </w:rPr>
      <w:fldChar w:fldCharType="end"/>
    </w:r>
  </w:p>
  <w:p>
    <w:pPr>
      <w:pStyle w:val="7"/>
      <w:ind w:right="360"/>
      <w:jc w:val="right"/>
      <w:rPr>
        <w:rFonts w:ascii="Times New Roman" w:hAnsi="Times New Roman" w:eastAsia="宋体" w:cs="Times New Roman"/>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Bdr>
        <w:bottom w:val="none" w:color="auto" w:sz="0" w:space="0"/>
      </w:pBdr>
      <w:rPr>
        <w:rFonts w:ascii="Times New Roman" w:hAnsi="Times New Roman" w:eastAsia="宋体" w:cs="Times New Roman"/>
        <w:szCs w:val="21"/>
      </w:rPr>
    </w:pPr>
    <w:r>
      <w:rPr>
        <w:rFonts w:hint="eastAsia" w:ascii="Times New Roman" w:hAnsi="Times New Roman" w:eastAsia="宋体" w:cs="Times New Roman"/>
      </w:rPr>
      <w:t xml:space="preserve">                                                                                  </w:t>
    </w:r>
    <w:r>
      <w:rPr>
        <w:rFonts w:hint="eastAsia" w:ascii="Times New Roman" w:hAnsi="Times New Roman" w:eastAsia="宋体" w:cs="Times New Roman"/>
        <w:lang w:eastAsia="zh-CN"/>
      </w:rPr>
      <w:t>比选采购</w:t>
    </w:r>
    <w:r>
      <w:rPr>
        <w:rFonts w:hint="eastAsia" w:ascii="Times New Roman" w:hAnsi="Times New Roman" w:eastAsia="宋体" w:cs="Times New Roman"/>
      </w:rPr>
      <w:t>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jc w:val="left"/>
      <w:rPr>
        <w:rFonts w:ascii="Times New Roman" w:hAnsi="Times New Roman" w:eastAsia="宋体" w:cs="Times New Roman"/>
      </w:rPr>
    </w:pPr>
    <w:r>
      <w:rPr>
        <w:rFonts w:hint="eastAsia" w:ascii="Times New Roman" w:hAnsi="Times New Roman" w:eastAsia="宋体" w:cs="Times New Roman"/>
      </w:rPr>
      <w:t xml:space="preserve">                                                                                  竞争性谈判采购文件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wordWrap w:val="0"/>
      <w:jc w:val="right"/>
      <w:rPr>
        <w:rFonts w:ascii="宋体" w:hAnsi="Times New Roman" w:eastAsia="宋体" w:cs="Times New Roman"/>
        <w:szCs w:val="18"/>
      </w:rPr>
    </w:pPr>
    <w:r>
      <w:rPr>
        <w:rFonts w:hint="eastAsia" w:ascii="Times New Roman" w:hAnsi="Times New Roman" w:eastAsia="宋体" w:cs="Times New Roman"/>
        <w:lang w:eastAsia="zh-CN"/>
      </w:rPr>
      <w:t>比选采购</w:t>
    </w:r>
    <w:r>
      <w:rPr>
        <w:rFonts w:hint="eastAsia" w:ascii="Times New Roman" w:hAnsi="Times New Roman" w:eastAsia="宋体" w:cs="Times New Roman"/>
      </w:rPr>
      <w:t>文件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jc w:val="right"/>
      <w:rPr>
        <w:rFonts w:ascii="Times New Roman" w:hAnsi="Times New Roman" w:eastAsia="宋体" w:cs="Times New Roman"/>
      </w:rPr>
    </w:pPr>
    <w:r>
      <w:rPr>
        <w:rFonts w:hint="eastAsia" w:ascii="Times New Roman" w:hAnsi="Times New Roman" w:eastAsia="宋体" w:cs="Times New Roman"/>
        <w:lang w:eastAsia="zh-CN"/>
      </w:rPr>
      <w:t>比选采购</w:t>
    </w:r>
    <w:r>
      <w:rPr>
        <w:rFonts w:hint="eastAsia" w:ascii="Times New Roman" w:hAnsi="Times New Roman" w:eastAsia="宋体" w:cs="Times New Roman"/>
      </w:rPr>
      <w:t>文件</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jc w:val="right"/>
      <w:rPr>
        <w:rFonts w:ascii="Times New Roman" w:hAnsi="Times New Roman" w:eastAsia="宋体" w:cs="Times New Roma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D"/>
    <w:multiLevelType w:val="multilevel"/>
    <w:tmpl w:val="0000000D"/>
    <w:lvl w:ilvl="0" w:tentative="0">
      <w:start w:val="1"/>
      <w:numFmt w:val="decimal"/>
      <w:lvlText w:val="%1."/>
      <w:lvlJc w:val="left"/>
      <w:pPr>
        <w:tabs>
          <w:tab w:val="left" w:pos="360"/>
        </w:tabs>
        <w:ind w:left="0" w:firstLine="0"/>
      </w:pPr>
      <w:rPr>
        <w:rFonts w:hint="eastAsia"/>
      </w:rPr>
    </w:lvl>
    <w:lvl w:ilvl="1" w:tentative="0">
      <w:start w:val="1"/>
      <w:numFmt w:val="decimal"/>
      <w:lvlText w:val="3.%2"/>
      <w:lvlJc w:val="left"/>
      <w:pPr>
        <w:ind w:left="0" w:firstLine="0"/>
      </w:pPr>
      <w:rPr>
        <w:rFonts w:hint="eastAsia"/>
      </w:rPr>
    </w:lvl>
    <w:lvl w:ilvl="2" w:tentative="0">
      <w:start w:val="1"/>
      <w:numFmt w:val="decimal"/>
      <w:lvlText w:val="%1.%2.%3"/>
      <w:lvlJc w:val="left"/>
      <w:pPr>
        <w:tabs>
          <w:tab w:val="left" w:pos="720"/>
        </w:tabs>
        <w:ind w:left="0" w:firstLine="0"/>
      </w:pPr>
      <w:rPr>
        <w:rFonts w:hint="eastAsia"/>
      </w:rPr>
    </w:lvl>
    <w:lvl w:ilvl="3" w:tentative="0">
      <w:start w:val="1"/>
      <w:numFmt w:val="decimal"/>
      <w:lvlText w:val="%1.%2.%3.%4."/>
      <w:lvlJc w:val="left"/>
      <w:pPr>
        <w:tabs>
          <w:tab w:val="left" w:pos="1080"/>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1">
    <w:nsid w:val="0000000F"/>
    <w:multiLevelType w:val="multilevel"/>
    <w:tmpl w:val="0000000F"/>
    <w:lvl w:ilvl="0" w:tentative="0">
      <w:start w:val="0"/>
      <w:numFmt w:val="decimal"/>
      <w:pStyle w:val="2"/>
      <w:lvlText w:val=""/>
      <w:lvlJc w:val="left"/>
    </w:lvl>
    <w:lvl w:ilvl="1" w:tentative="0">
      <w:start w:val="0"/>
      <w:numFmt w:val="decimal"/>
      <w:lvlText w:val=""/>
      <w:lvlJc w:val="left"/>
    </w:lvl>
    <w:lvl w:ilvl="2" w:tentative="0">
      <w:start w:val="0"/>
      <w:numFmt w:val="decimal"/>
      <w:lvlText w:val=""/>
      <w:lvlJc w:val="left"/>
    </w:lvl>
    <w:lvl w:ilvl="3" w:tentative="0">
      <w:start w:val="0"/>
      <w:numFmt w:val="decimal"/>
      <w:lvlText w:val=""/>
      <w:lvlJc w:val="left"/>
    </w:lvl>
    <w:lvl w:ilvl="4" w:tentative="0">
      <w:start w:val="0"/>
      <w:numFmt w:val="decimal"/>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2">
    <w:nsid w:val="00000016"/>
    <w:multiLevelType w:val="multilevel"/>
    <w:tmpl w:val="00000016"/>
    <w:lvl w:ilvl="0" w:tentative="0">
      <w:start w:val="1"/>
      <w:numFmt w:val="decimal"/>
      <w:lvlText w:val="%1."/>
      <w:lvlJc w:val="left"/>
      <w:pPr>
        <w:tabs>
          <w:tab w:val="left" w:pos="360"/>
        </w:tabs>
        <w:ind w:left="0" w:firstLine="0"/>
      </w:pPr>
      <w:rPr>
        <w:rFonts w:hint="eastAsia"/>
      </w:rPr>
    </w:lvl>
    <w:lvl w:ilvl="1" w:tentative="0">
      <w:start w:val="1"/>
      <w:numFmt w:val="decimal"/>
      <w:lvlText w:val="%1.%2"/>
      <w:lvlJc w:val="left"/>
      <w:pPr>
        <w:tabs>
          <w:tab w:val="left" w:pos="360"/>
        </w:tabs>
        <w:ind w:left="0" w:firstLine="0"/>
      </w:pPr>
      <w:rPr>
        <w:rFonts w:hint="eastAsia"/>
      </w:rPr>
    </w:lvl>
    <w:lvl w:ilvl="2" w:tentative="0">
      <w:start w:val="1"/>
      <w:numFmt w:val="decimal"/>
      <w:lvlText w:val="%1.%2.%3"/>
      <w:lvlJc w:val="left"/>
      <w:pPr>
        <w:tabs>
          <w:tab w:val="left" w:pos="720"/>
        </w:tabs>
        <w:ind w:left="0" w:firstLine="0"/>
      </w:pPr>
      <w:rPr>
        <w:rFonts w:hint="eastAsia"/>
      </w:rPr>
    </w:lvl>
    <w:lvl w:ilvl="3" w:tentative="0">
      <w:start w:val="0"/>
      <w:numFmt w:val="none"/>
      <w:lvlText w:val=""/>
      <w:lvlJc w:val="left"/>
      <w:pPr>
        <w:tabs>
          <w:tab w:val="left" w:pos="360"/>
        </w:tabs>
      </w:pPr>
    </w:lvl>
    <w:lvl w:ilvl="4" w:tentative="0">
      <w:start w:val="1"/>
      <w:numFmt w:val="decimal"/>
      <w:lvlText w:val="%1.%2.%3.%4.%5."/>
      <w:lvlJc w:val="right"/>
      <w:pPr>
        <w:ind w:left="992" w:hanging="992"/>
      </w:pPr>
      <w:rPr>
        <w:rFonts w:hint="eastAsia"/>
      </w:rPr>
    </w:lvl>
    <w:lvl w:ilvl="5" w:tentative="0">
      <w:start w:val="1"/>
      <w:numFmt w:val="decimal"/>
      <w:lvlText w:val="%1.%2.%3.%4.%5.%6.ȁ"/>
      <w:lvlJc w:val="left"/>
      <w:pPr>
        <w:tabs>
          <w:tab w:val="left" w:pos="1134"/>
        </w:tabs>
        <w:ind w:hanging="1134"/>
      </w:pPr>
      <w:rPr>
        <w:rFonts w:hint="eastAsia"/>
      </w:rPr>
    </w:lvl>
    <w:lvl w:ilvl="6" w:tentative="0">
      <w:start w:val="0"/>
      <w:numFmt w:val="none"/>
      <w:lvlText w:val=""/>
      <w:lvlJc w:val="left"/>
      <w:pPr>
        <w:tabs>
          <w:tab w:val="left" w:pos="360"/>
        </w:tabs>
      </w:pPr>
    </w:lvl>
    <w:lvl w:ilvl="7" w:tentative="0">
      <w:start w:val="0"/>
      <w:numFmt w:val="none"/>
      <w:lvlText w:val=""/>
      <w:lvlJc w:val="left"/>
      <w:pPr>
        <w:tabs>
          <w:tab w:val="left" w:pos="360"/>
        </w:tabs>
      </w:pPr>
    </w:lvl>
    <w:lvl w:ilvl="8" w:tentative="0">
      <w:start w:val="0"/>
      <w:numFmt w:val="none"/>
      <w:lvlText w:val=""/>
      <w:lvlJc w:val="left"/>
      <w:pPr>
        <w:tabs>
          <w:tab w:val="left" w:pos="360"/>
        </w:tabs>
      </w:pPr>
    </w:lvl>
  </w:abstractNum>
  <w:abstractNum w:abstractNumId="3">
    <w:nsid w:val="05E30B9C"/>
    <w:multiLevelType w:val="multilevel"/>
    <w:tmpl w:val="05E30B9C"/>
    <w:lvl w:ilvl="0" w:tentative="0">
      <w:start w:val="1"/>
      <w:numFmt w:val="decimal"/>
      <w:lvlText w:val="%1."/>
      <w:lvlJc w:val="left"/>
      <w:pPr>
        <w:tabs>
          <w:tab w:val="left" w:pos="360"/>
        </w:tabs>
        <w:ind w:left="0" w:firstLine="0"/>
      </w:pPr>
      <w:rPr>
        <w:rFonts w:hint="eastAsia"/>
      </w:rPr>
    </w:lvl>
    <w:lvl w:ilvl="1" w:tentative="0">
      <w:start w:val="1"/>
      <w:numFmt w:val="decimal"/>
      <w:lvlText w:val="10.%2"/>
      <w:lvlJc w:val="left"/>
      <w:pPr>
        <w:ind w:left="0" w:firstLine="0"/>
      </w:pPr>
      <w:rPr>
        <w:rFonts w:hint="eastAsia"/>
      </w:rPr>
    </w:lvl>
    <w:lvl w:ilvl="2" w:tentative="0">
      <w:start w:val="1"/>
      <w:numFmt w:val="decimal"/>
      <w:lvlText w:val="%1.%2.%3"/>
      <w:lvlJc w:val="left"/>
      <w:pPr>
        <w:tabs>
          <w:tab w:val="left" w:pos="720"/>
        </w:tabs>
        <w:ind w:left="0" w:firstLine="0"/>
      </w:pPr>
      <w:rPr>
        <w:rFonts w:hint="eastAsia"/>
      </w:rPr>
    </w:lvl>
    <w:lvl w:ilvl="3" w:tentative="0">
      <w:start w:val="1"/>
      <w:numFmt w:val="decimal"/>
      <w:lvlText w:val="%1.%2.%3.%4."/>
      <w:lvlJc w:val="left"/>
      <w:pPr>
        <w:tabs>
          <w:tab w:val="left" w:pos="1080"/>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4">
    <w:nsid w:val="233D0925"/>
    <w:multiLevelType w:val="multilevel"/>
    <w:tmpl w:val="233D0925"/>
    <w:lvl w:ilvl="0" w:tentative="0">
      <w:start w:val="1"/>
      <w:numFmt w:val="bullet"/>
      <w:lvlText w:val=""/>
      <w:lvlJc w:val="left"/>
      <w:pPr>
        <w:ind w:left="840" w:hanging="420"/>
      </w:pPr>
      <w:rPr>
        <w:rFonts w:hint="default" w:ascii="Wingdings" w:hAnsi="Wingdings"/>
      </w:rPr>
    </w:lvl>
    <w:lvl w:ilvl="1" w:tentative="0">
      <w:start w:val="1"/>
      <w:numFmt w:val="bullet"/>
      <w:lvlText w:val=""/>
      <w:lvlJc w:val="left"/>
      <w:pPr>
        <w:ind w:left="1260" w:hanging="420"/>
      </w:pPr>
      <w:rPr>
        <w:rFonts w:hint="default" w:ascii="Wingdings" w:hAnsi="Wingdings"/>
      </w:rPr>
    </w:lvl>
    <w:lvl w:ilvl="2" w:tentative="0">
      <w:start w:val="1"/>
      <w:numFmt w:val="bullet"/>
      <w:lvlText w:val=""/>
      <w:lvlJc w:val="left"/>
      <w:pPr>
        <w:ind w:left="1680" w:hanging="420"/>
      </w:pPr>
      <w:rPr>
        <w:rFonts w:hint="default" w:ascii="Wingdings" w:hAnsi="Wingdings"/>
      </w:rPr>
    </w:lvl>
    <w:lvl w:ilvl="3" w:tentative="0">
      <w:start w:val="1"/>
      <w:numFmt w:val="bullet"/>
      <w:lvlText w:val=""/>
      <w:lvlJc w:val="left"/>
      <w:pPr>
        <w:ind w:left="2100" w:hanging="420"/>
      </w:pPr>
      <w:rPr>
        <w:rFonts w:hint="default" w:ascii="Wingdings" w:hAnsi="Wingdings"/>
      </w:rPr>
    </w:lvl>
    <w:lvl w:ilvl="4" w:tentative="0">
      <w:start w:val="1"/>
      <w:numFmt w:val="bullet"/>
      <w:lvlText w:val=""/>
      <w:lvlJc w:val="left"/>
      <w:pPr>
        <w:ind w:left="2520" w:hanging="420"/>
      </w:pPr>
      <w:rPr>
        <w:rFonts w:hint="default" w:ascii="Wingdings" w:hAnsi="Wingdings"/>
      </w:rPr>
    </w:lvl>
    <w:lvl w:ilvl="5" w:tentative="0">
      <w:start w:val="1"/>
      <w:numFmt w:val="bullet"/>
      <w:lvlText w:val=""/>
      <w:lvlJc w:val="left"/>
      <w:pPr>
        <w:ind w:left="2940" w:hanging="420"/>
      </w:pPr>
      <w:rPr>
        <w:rFonts w:hint="default" w:ascii="Wingdings" w:hAnsi="Wingdings"/>
      </w:rPr>
    </w:lvl>
    <w:lvl w:ilvl="6" w:tentative="0">
      <w:start w:val="1"/>
      <w:numFmt w:val="bullet"/>
      <w:lvlText w:val=""/>
      <w:lvlJc w:val="left"/>
      <w:pPr>
        <w:ind w:left="3360" w:hanging="420"/>
      </w:pPr>
      <w:rPr>
        <w:rFonts w:hint="default" w:ascii="Wingdings" w:hAnsi="Wingdings"/>
      </w:rPr>
    </w:lvl>
    <w:lvl w:ilvl="7" w:tentative="0">
      <w:start w:val="1"/>
      <w:numFmt w:val="bullet"/>
      <w:lvlText w:val=""/>
      <w:lvlJc w:val="left"/>
      <w:pPr>
        <w:ind w:left="3780" w:hanging="420"/>
      </w:pPr>
      <w:rPr>
        <w:rFonts w:hint="default" w:ascii="Wingdings" w:hAnsi="Wingdings"/>
      </w:rPr>
    </w:lvl>
    <w:lvl w:ilvl="8" w:tentative="0">
      <w:start w:val="1"/>
      <w:numFmt w:val="bullet"/>
      <w:lvlText w:val=""/>
      <w:lvlJc w:val="left"/>
      <w:pPr>
        <w:ind w:left="4200" w:hanging="420"/>
      </w:pPr>
      <w:rPr>
        <w:rFonts w:hint="default" w:ascii="Wingdings" w:hAnsi="Wingdings"/>
      </w:rPr>
    </w:lvl>
  </w:abstractNum>
  <w:abstractNum w:abstractNumId="5">
    <w:nsid w:val="292F2A88"/>
    <w:multiLevelType w:val="multilevel"/>
    <w:tmpl w:val="292F2A88"/>
    <w:lvl w:ilvl="0" w:tentative="0">
      <w:start w:val="1"/>
      <w:numFmt w:val="decimal"/>
      <w:lvlText w:val="%1."/>
      <w:lvlJc w:val="left"/>
      <w:pPr>
        <w:tabs>
          <w:tab w:val="left" w:pos="360"/>
        </w:tabs>
        <w:ind w:left="0" w:firstLine="0"/>
      </w:pPr>
      <w:rPr>
        <w:rFonts w:hint="eastAsia"/>
      </w:rPr>
    </w:lvl>
    <w:lvl w:ilvl="1" w:tentative="0">
      <w:start w:val="1"/>
      <w:numFmt w:val="decimal"/>
      <w:lvlText w:val="6.%2"/>
      <w:lvlJc w:val="left"/>
      <w:pPr>
        <w:ind w:left="0" w:firstLine="0"/>
      </w:pPr>
      <w:rPr>
        <w:rFonts w:hint="eastAsia"/>
      </w:rPr>
    </w:lvl>
    <w:lvl w:ilvl="2" w:tentative="0">
      <w:start w:val="1"/>
      <w:numFmt w:val="decimal"/>
      <w:lvlText w:val="%1.%2.%3"/>
      <w:lvlJc w:val="left"/>
      <w:pPr>
        <w:tabs>
          <w:tab w:val="left" w:pos="720"/>
        </w:tabs>
        <w:ind w:left="0" w:firstLine="0"/>
      </w:pPr>
      <w:rPr>
        <w:rFonts w:hint="eastAsia"/>
      </w:rPr>
    </w:lvl>
    <w:lvl w:ilvl="3" w:tentative="0">
      <w:start w:val="1"/>
      <w:numFmt w:val="decimal"/>
      <w:lvlText w:val="%1.%2.%3.%4."/>
      <w:lvlJc w:val="left"/>
      <w:pPr>
        <w:tabs>
          <w:tab w:val="left" w:pos="1080"/>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6">
    <w:nsid w:val="2B4C41A8"/>
    <w:multiLevelType w:val="singleLevel"/>
    <w:tmpl w:val="2B4C41A8"/>
    <w:lvl w:ilvl="0" w:tentative="0">
      <w:start w:val="1"/>
      <w:numFmt w:val="decimal"/>
      <w:lvlText w:val="（%1）"/>
      <w:lvlJc w:val="left"/>
      <w:pPr>
        <w:tabs>
          <w:tab w:val="left" w:pos="720"/>
        </w:tabs>
        <w:ind w:left="720" w:hanging="720"/>
      </w:pPr>
      <w:rPr>
        <w:rFonts w:hint="eastAsia"/>
      </w:rPr>
    </w:lvl>
  </w:abstractNum>
  <w:abstractNum w:abstractNumId="7">
    <w:nsid w:val="3DDD7F0D"/>
    <w:multiLevelType w:val="multilevel"/>
    <w:tmpl w:val="3DDD7F0D"/>
    <w:lvl w:ilvl="0" w:tentative="0">
      <w:start w:val="1"/>
      <w:numFmt w:val="decimal"/>
      <w:lvlText w:val="%1."/>
      <w:lvlJc w:val="left"/>
      <w:pPr>
        <w:tabs>
          <w:tab w:val="left" w:pos="360"/>
        </w:tabs>
        <w:ind w:left="0" w:firstLine="0"/>
      </w:pPr>
      <w:rPr>
        <w:rFonts w:hint="eastAsia"/>
      </w:rPr>
    </w:lvl>
    <w:lvl w:ilvl="1" w:tentative="0">
      <w:start w:val="1"/>
      <w:numFmt w:val="decimal"/>
      <w:lvlText w:val="11.%2"/>
      <w:lvlJc w:val="left"/>
      <w:pPr>
        <w:ind w:left="0" w:firstLine="0"/>
      </w:pPr>
      <w:rPr>
        <w:rFonts w:hint="eastAsia"/>
      </w:rPr>
    </w:lvl>
    <w:lvl w:ilvl="2" w:tentative="0">
      <w:start w:val="1"/>
      <w:numFmt w:val="decimal"/>
      <w:lvlText w:val="%1.%2.%3"/>
      <w:lvlJc w:val="left"/>
      <w:pPr>
        <w:tabs>
          <w:tab w:val="left" w:pos="720"/>
        </w:tabs>
        <w:ind w:left="0" w:firstLine="0"/>
      </w:pPr>
      <w:rPr>
        <w:rFonts w:hint="eastAsia"/>
      </w:rPr>
    </w:lvl>
    <w:lvl w:ilvl="3" w:tentative="0">
      <w:start w:val="1"/>
      <w:numFmt w:val="decimal"/>
      <w:lvlText w:val="%1.%2.%3.%4."/>
      <w:lvlJc w:val="left"/>
      <w:pPr>
        <w:tabs>
          <w:tab w:val="left" w:pos="1080"/>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8">
    <w:nsid w:val="6A6A314D"/>
    <w:multiLevelType w:val="multilevel"/>
    <w:tmpl w:val="6A6A314D"/>
    <w:lvl w:ilvl="0" w:tentative="0">
      <w:start w:val="1"/>
      <w:numFmt w:val="decimal"/>
      <w:lvlText w:val="%1."/>
      <w:lvlJc w:val="left"/>
      <w:pPr>
        <w:tabs>
          <w:tab w:val="left" w:pos="360"/>
        </w:tabs>
        <w:ind w:left="0" w:firstLine="0"/>
      </w:pPr>
      <w:rPr>
        <w:rFonts w:hint="eastAsia"/>
      </w:rPr>
    </w:lvl>
    <w:lvl w:ilvl="1" w:tentative="0">
      <w:start w:val="1"/>
      <w:numFmt w:val="decimal"/>
      <w:lvlText w:val="5.%2"/>
      <w:lvlJc w:val="left"/>
      <w:pPr>
        <w:ind w:left="0" w:firstLine="0"/>
      </w:pPr>
      <w:rPr>
        <w:rFonts w:hint="eastAsia"/>
      </w:rPr>
    </w:lvl>
    <w:lvl w:ilvl="2" w:tentative="0">
      <w:start w:val="1"/>
      <w:numFmt w:val="decimal"/>
      <w:lvlText w:val="%1.%2.%3"/>
      <w:lvlJc w:val="left"/>
      <w:pPr>
        <w:tabs>
          <w:tab w:val="left" w:pos="720"/>
        </w:tabs>
        <w:ind w:left="0" w:firstLine="0"/>
      </w:pPr>
      <w:rPr>
        <w:rFonts w:hint="eastAsia"/>
      </w:rPr>
    </w:lvl>
    <w:lvl w:ilvl="3" w:tentative="0">
      <w:start w:val="1"/>
      <w:numFmt w:val="decimal"/>
      <w:lvlText w:val="%1.%2.%3.%4."/>
      <w:lvlJc w:val="left"/>
      <w:pPr>
        <w:tabs>
          <w:tab w:val="left" w:pos="1080"/>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num w:numId="1">
    <w:abstractNumId w:val="1"/>
  </w:num>
  <w:num w:numId="2">
    <w:abstractNumId w:val="2"/>
  </w:num>
  <w:num w:numId="3">
    <w:abstractNumId w:val="0"/>
  </w:num>
  <w:num w:numId="4">
    <w:abstractNumId w:val="8"/>
  </w:num>
  <w:num w:numId="5">
    <w:abstractNumId w:val="5"/>
  </w:num>
  <w:num w:numId="6">
    <w:abstractNumId w:val="3"/>
  </w:num>
  <w:num w:numId="7">
    <w:abstractNumId w:val="7"/>
  </w:num>
  <w:num w:numId="8">
    <w:abstractNumId w:val="4"/>
  </w:num>
  <w:num w:numId="9">
    <w:abstractNumId w:val="6"/>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刘玉娟">
    <w15:presenceInfo w15:providerId="None" w15:userId="刘玉娟"/>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revisionView w:markup="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40A7B1B"/>
    <w:rsid w:val="05DB1F22"/>
    <w:rsid w:val="0E6D4665"/>
    <w:rsid w:val="0FAB42A9"/>
    <w:rsid w:val="12384DD3"/>
    <w:rsid w:val="12A37336"/>
    <w:rsid w:val="13321EFF"/>
    <w:rsid w:val="15AC4492"/>
    <w:rsid w:val="180F2722"/>
    <w:rsid w:val="1868554C"/>
    <w:rsid w:val="194A463E"/>
    <w:rsid w:val="1A1B26D2"/>
    <w:rsid w:val="1D703F54"/>
    <w:rsid w:val="1E4147E6"/>
    <w:rsid w:val="212011FD"/>
    <w:rsid w:val="22FB65EB"/>
    <w:rsid w:val="27345D42"/>
    <w:rsid w:val="27AD598D"/>
    <w:rsid w:val="28313C30"/>
    <w:rsid w:val="296E2DE9"/>
    <w:rsid w:val="2CD861FB"/>
    <w:rsid w:val="2D422C55"/>
    <w:rsid w:val="2E490D3C"/>
    <w:rsid w:val="2F492203"/>
    <w:rsid w:val="312839F4"/>
    <w:rsid w:val="33A12DDB"/>
    <w:rsid w:val="3B3A5037"/>
    <w:rsid w:val="3BBD0D1C"/>
    <w:rsid w:val="3BE749EE"/>
    <w:rsid w:val="42F51C3C"/>
    <w:rsid w:val="43F303AC"/>
    <w:rsid w:val="446A32AB"/>
    <w:rsid w:val="44B64F31"/>
    <w:rsid w:val="47395DFE"/>
    <w:rsid w:val="48B4459D"/>
    <w:rsid w:val="50E6351E"/>
    <w:rsid w:val="526D419D"/>
    <w:rsid w:val="533D112E"/>
    <w:rsid w:val="535266D4"/>
    <w:rsid w:val="56341558"/>
    <w:rsid w:val="57720385"/>
    <w:rsid w:val="57826A1A"/>
    <w:rsid w:val="59485595"/>
    <w:rsid w:val="5A065ABB"/>
    <w:rsid w:val="5A60283C"/>
    <w:rsid w:val="5CC04E15"/>
    <w:rsid w:val="5EFE2033"/>
    <w:rsid w:val="615278F2"/>
    <w:rsid w:val="650A0967"/>
    <w:rsid w:val="66983003"/>
    <w:rsid w:val="68180CBE"/>
    <w:rsid w:val="685C74D1"/>
    <w:rsid w:val="68EF07C7"/>
    <w:rsid w:val="6BAC2163"/>
    <w:rsid w:val="6F8A4B1D"/>
    <w:rsid w:val="700E6EE2"/>
    <w:rsid w:val="73395A2E"/>
    <w:rsid w:val="78EA340D"/>
    <w:rsid w:val="78FA4C20"/>
    <w:rsid w:val="799A7D64"/>
    <w:rsid w:val="7C04625A"/>
    <w:rsid w:val="7DFD1A65"/>
    <w:rsid w:val="7E4C62B1"/>
    <w:rsid w:val="7F562434"/>
    <w:rsid w:val="7FA608F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adjustRightInd w:val="0"/>
      <w:spacing w:line="360" w:lineRule="atLeast"/>
      <w:textAlignment w:val="baseline"/>
    </w:pPr>
    <w:rPr>
      <w:rFonts w:ascii="Times New Roman" w:hAnsi="Times New Roman" w:eastAsia="宋体" w:cs="Times New Roman"/>
      <w:sz w:val="24"/>
      <w:lang w:val="en-US" w:eastAsia="zh-CN" w:bidi="ar-SA"/>
    </w:rPr>
  </w:style>
  <w:style w:type="paragraph" w:styleId="2">
    <w:name w:val="heading 1"/>
    <w:basedOn w:val="1"/>
    <w:next w:val="1"/>
    <w:qFormat/>
    <w:uiPriority w:val="0"/>
    <w:pPr>
      <w:keepNext/>
      <w:keepLines/>
      <w:widowControl w:val="0"/>
      <w:numPr>
        <w:ilvl w:val="0"/>
        <w:numId w:val="1"/>
      </w:numPr>
      <w:adjustRightInd w:val="0"/>
      <w:spacing w:before="340" w:after="330" w:line="578" w:lineRule="atLeast"/>
      <w:textAlignment w:val="baseline"/>
      <w:outlineLvl w:val="0"/>
    </w:pPr>
    <w:rPr>
      <w:rFonts w:ascii="Times New Roman" w:hAnsi="Times New Roman" w:eastAsia="宋体" w:cs="Times New Roman"/>
      <w:b/>
      <w:bCs/>
      <w:kern w:val="44"/>
      <w:sz w:val="44"/>
      <w:szCs w:val="44"/>
      <w:lang w:val="en-US" w:eastAsia="zh-CN" w:bidi="ar-SA"/>
    </w:rPr>
  </w:style>
  <w:style w:type="character" w:default="1" w:styleId="12">
    <w:name w:val="Default Paragraph Font"/>
    <w:semiHidden/>
    <w:qFormat/>
    <w:uiPriority w:val="0"/>
  </w:style>
  <w:style w:type="table" w:default="1" w:styleId="11">
    <w:name w:val="Normal Table"/>
    <w:semiHidden/>
    <w:qFormat/>
    <w:uiPriority w:val="0"/>
    <w:tblPr>
      <w:tblLayout w:type="fixed"/>
      <w:tblCellMar>
        <w:top w:w="0" w:type="dxa"/>
        <w:left w:w="108" w:type="dxa"/>
        <w:bottom w:w="0" w:type="dxa"/>
        <w:right w:w="108" w:type="dxa"/>
      </w:tblCellMar>
    </w:tblPr>
  </w:style>
  <w:style w:type="paragraph" w:styleId="3">
    <w:name w:val="Normal Indent"/>
    <w:qFormat/>
    <w:uiPriority w:val="0"/>
    <w:pPr>
      <w:widowControl w:val="0"/>
      <w:adjustRightInd w:val="0"/>
      <w:spacing w:line="360" w:lineRule="atLeast"/>
      <w:ind w:firstLine="420" w:firstLineChars="200"/>
      <w:textAlignment w:val="baseline"/>
    </w:pPr>
    <w:rPr>
      <w:rFonts w:ascii="Times New Roman" w:hAnsi="Times New Roman" w:eastAsia="宋体" w:cs="Times New Roman"/>
      <w:sz w:val="24"/>
      <w:lang w:val="en-US" w:eastAsia="zh-CN" w:bidi="ar-SA"/>
    </w:rPr>
  </w:style>
  <w:style w:type="paragraph" w:styleId="4">
    <w:name w:val="annotation text"/>
    <w:basedOn w:val="1"/>
    <w:qFormat/>
    <w:uiPriority w:val="0"/>
    <w:pPr>
      <w:widowControl w:val="0"/>
      <w:adjustRightInd w:val="0"/>
      <w:spacing w:line="360" w:lineRule="atLeast"/>
      <w:textAlignment w:val="baseline"/>
    </w:pPr>
    <w:rPr>
      <w:rFonts w:ascii="Times New Roman" w:hAnsi="Times New Roman" w:eastAsia="宋体" w:cs="Times New Roman"/>
      <w:sz w:val="24"/>
      <w:lang w:val="en-US" w:eastAsia="zh-CN" w:bidi="ar-SA"/>
    </w:rPr>
  </w:style>
  <w:style w:type="paragraph" w:styleId="5">
    <w:name w:val="Body Text"/>
    <w:qFormat/>
    <w:uiPriority w:val="99"/>
    <w:pPr>
      <w:widowControl w:val="0"/>
      <w:adjustRightInd/>
      <w:spacing w:line="240" w:lineRule="auto"/>
      <w:jc w:val="both"/>
      <w:textAlignment w:val="auto"/>
    </w:pPr>
    <w:rPr>
      <w:rFonts w:ascii="Times New Roman" w:hAnsi="Times New Roman" w:eastAsia="宋体" w:cs="Times New Roman"/>
      <w:kern w:val="2"/>
      <w:sz w:val="28"/>
      <w:lang w:val="en-US" w:eastAsia="zh-CN" w:bidi="ar-SA"/>
    </w:rPr>
  </w:style>
  <w:style w:type="paragraph" w:styleId="6">
    <w:name w:val="Plain Text"/>
    <w:qFormat/>
    <w:uiPriority w:val="0"/>
    <w:pPr>
      <w:widowControl w:val="0"/>
      <w:adjustRightInd/>
      <w:spacing w:line="240" w:lineRule="auto"/>
      <w:jc w:val="both"/>
      <w:textAlignment w:val="auto"/>
    </w:pPr>
    <w:rPr>
      <w:rFonts w:ascii="宋体" w:hAnsi="Courier New" w:eastAsia="宋体" w:cs="Times New Roman"/>
      <w:kern w:val="2"/>
      <w:sz w:val="21"/>
      <w:szCs w:val="21"/>
      <w:lang w:val="en-US" w:eastAsia="zh-CN" w:bidi="ar-SA"/>
    </w:rPr>
  </w:style>
  <w:style w:type="paragraph" w:styleId="7">
    <w:name w:val="footer"/>
    <w:qFormat/>
    <w:uiPriority w:val="99"/>
    <w:pPr>
      <w:widowControl w:val="0"/>
      <w:tabs>
        <w:tab w:val="center" w:pos="4153"/>
        <w:tab w:val="right" w:pos="8306"/>
      </w:tabs>
      <w:adjustRightInd w:val="0"/>
      <w:spacing w:line="240" w:lineRule="atLeast"/>
      <w:textAlignment w:val="baseline"/>
    </w:pPr>
    <w:rPr>
      <w:rFonts w:ascii="Times New Roman" w:hAnsi="Times New Roman" w:eastAsia="宋体" w:cs="Times New Roman"/>
      <w:sz w:val="18"/>
      <w:lang w:val="en-US" w:eastAsia="zh-CN" w:bidi="ar-SA"/>
    </w:rPr>
  </w:style>
  <w:style w:type="paragraph" w:styleId="8">
    <w:name w:val="header"/>
    <w:qFormat/>
    <w:uiPriority w:val="99"/>
    <w:pPr>
      <w:widowControl w:val="0"/>
      <w:pBdr>
        <w:bottom w:val="single" w:color="auto" w:sz="6" w:space="1"/>
      </w:pBdr>
      <w:tabs>
        <w:tab w:val="center" w:pos="4153"/>
        <w:tab w:val="right" w:pos="8306"/>
      </w:tabs>
      <w:adjustRightInd w:val="0"/>
      <w:spacing w:line="240" w:lineRule="atLeast"/>
      <w:jc w:val="center"/>
      <w:textAlignment w:val="baseline"/>
    </w:pPr>
    <w:rPr>
      <w:rFonts w:ascii="Times New Roman" w:hAnsi="Times New Roman" w:eastAsia="宋体" w:cs="Times New Roman"/>
      <w:sz w:val="18"/>
      <w:lang w:val="en-US" w:eastAsia="zh-CN" w:bidi="ar-SA"/>
    </w:rPr>
  </w:style>
  <w:style w:type="paragraph" w:styleId="9">
    <w:name w:val="toc 1"/>
    <w:next w:val="1"/>
    <w:qFormat/>
    <w:uiPriority w:val="39"/>
    <w:pPr>
      <w:widowControl w:val="0"/>
      <w:adjustRightInd w:val="0"/>
      <w:spacing w:before="360" w:line="360" w:lineRule="atLeast"/>
      <w:textAlignment w:val="baseline"/>
    </w:pPr>
    <w:rPr>
      <w:rFonts w:ascii="Arial" w:hAnsi="Arial" w:eastAsia="宋体" w:cs="Arial"/>
      <w:b/>
      <w:bCs/>
      <w:caps/>
      <w:sz w:val="24"/>
      <w:szCs w:val="24"/>
      <w:lang w:val="en-US" w:eastAsia="zh-CN" w:bidi="ar-SA"/>
    </w:rPr>
  </w:style>
  <w:style w:type="paragraph" w:styleId="10">
    <w:name w:val="Normal (Web)"/>
    <w:qFormat/>
    <w:uiPriority w:val="0"/>
    <w:pPr>
      <w:widowControl/>
      <w:adjustRightInd/>
      <w:spacing w:before="100" w:beforeAutospacing="1" w:after="100" w:afterAutospacing="1" w:line="240" w:lineRule="auto"/>
      <w:textAlignment w:val="auto"/>
    </w:pPr>
    <w:rPr>
      <w:rFonts w:ascii="宋体" w:hAnsi="宋体" w:eastAsia="宋体" w:cs="Times New Roman"/>
      <w:sz w:val="24"/>
      <w:szCs w:val="24"/>
      <w:lang w:val="en-US" w:eastAsia="en-US" w:bidi="ar-SA"/>
    </w:rPr>
  </w:style>
  <w:style w:type="character" w:styleId="13">
    <w:name w:val="page number"/>
    <w:qFormat/>
    <w:uiPriority w:val="0"/>
  </w:style>
  <w:style w:type="character" w:styleId="14">
    <w:name w:val="Hyperlink"/>
    <w:qFormat/>
    <w:uiPriority w:val="99"/>
    <w:rPr>
      <w:color w:val="0000FF"/>
      <w:u w:val="single"/>
    </w:rPr>
  </w:style>
  <w:style w:type="paragraph" w:customStyle="1" w:styleId="15">
    <w:name w:val="图文"/>
    <w:qFormat/>
    <w:uiPriority w:val="0"/>
    <w:pPr>
      <w:widowControl w:val="0"/>
      <w:adjustRightInd w:val="0"/>
      <w:snapToGrid w:val="0"/>
      <w:spacing w:after="50" w:line="360" w:lineRule="auto"/>
      <w:jc w:val="both"/>
      <w:textAlignment w:val="auto"/>
    </w:pPr>
    <w:rPr>
      <w:rFonts w:ascii="Times New Roman" w:hAnsi="Times New Roman" w:eastAsia="宋体" w:cs="Times New Roman"/>
      <w:kern w:val="2"/>
      <w:sz w:val="24"/>
      <w:szCs w:val="24"/>
      <w:lang w:val="en-US" w:eastAsia="zh-CN" w:bidi="ar-SA"/>
    </w:rPr>
  </w:style>
  <w:style w:type="paragraph" w:customStyle="1" w:styleId="16">
    <w:name w:val="_Style 7"/>
    <w:next w:val="1"/>
    <w:unhideWhenUsed/>
    <w:qFormat/>
    <w:uiPriority w:val="39"/>
    <w:pPr>
      <w:keepNext/>
      <w:keepLines/>
      <w:widowControl/>
      <w:numPr>
        <w:ilvl w:val="0"/>
        <w:numId w:val="0"/>
      </w:numPr>
      <w:adjustRightInd/>
      <w:spacing w:before="240" w:after="0" w:line="259" w:lineRule="auto"/>
      <w:textAlignment w:val="auto"/>
      <w:outlineLvl w:val="9"/>
    </w:pPr>
    <w:rPr>
      <w:rFonts w:ascii="Calibri Light" w:hAnsi="Calibri Light" w:eastAsia="宋体" w:cs="Times New Roman"/>
      <w:color w:val="2E74B5"/>
      <w:kern w:val="0"/>
      <w:sz w:val="32"/>
      <w:szCs w:val="32"/>
      <w:lang w:val="en-US" w:eastAsia="zh-CN" w:bidi="ar-SA"/>
    </w:rPr>
  </w:style>
  <w:style w:type="paragraph" w:customStyle="1" w:styleId="17">
    <w:name w:val="！正文"/>
    <w:qFormat/>
    <w:uiPriority w:val="0"/>
    <w:pPr>
      <w:widowControl w:val="0"/>
      <w:adjustRightInd/>
      <w:spacing w:line="360" w:lineRule="auto"/>
      <w:ind w:firstLine="560" w:firstLineChars="200"/>
      <w:textAlignment w:val="auto"/>
    </w:pPr>
    <w:rPr>
      <w:rFonts w:ascii="Times New Roman" w:hAnsi="Times New Roman" w:eastAsia="仿宋_GB2312" w:cs="Times New Roman"/>
      <w:sz w:val="28"/>
      <w:szCs w:val="28"/>
      <w:lang w:val="en-US" w:eastAsia="zh-CN" w:bidi="ar-SA"/>
    </w:rPr>
  </w:style>
  <w:style w:type="paragraph" w:customStyle="1" w:styleId="18">
    <w:name w:val="1 Char Char Char Char"/>
    <w:qFormat/>
    <w:uiPriority w:val="0"/>
    <w:pPr>
      <w:widowControl w:val="0"/>
      <w:adjustRightInd/>
      <w:spacing w:line="240" w:lineRule="auto"/>
      <w:jc w:val="both"/>
      <w:textAlignment w:val="auto"/>
    </w:pPr>
    <w:rPr>
      <w:rFonts w:ascii="Tahoma" w:hAnsi="Tahoma" w:eastAsia="宋体" w:cs="Times New Roman"/>
      <w:kern w:val="2"/>
      <w:sz w:val="24"/>
      <w:lang w:val="en-US" w:eastAsia="zh-CN" w:bidi="ar-SA"/>
    </w:rPr>
  </w:style>
  <w:style w:type="paragraph" w:styleId="19">
    <w:name w:val="List Paragraph"/>
    <w:qFormat/>
    <w:uiPriority w:val="34"/>
    <w:pPr>
      <w:widowControl w:val="0"/>
      <w:adjustRightInd/>
      <w:spacing w:line="240" w:lineRule="auto"/>
      <w:ind w:firstLine="420" w:firstLineChars="200"/>
      <w:jc w:val="both"/>
      <w:textAlignment w:val="auto"/>
    </w:pPr>
    <w:rPr>
      <w:rFonts w:ascii="Times New Roman" w:hAnsi="Times New Roman" w:eastAsia="宋体" w:cs="Times New Roman"/>
      <w:kern w:val="2"/>
      <w:sz w:val="21"/>
      <w:szCs w:val="24"/>
      <w:lang w:val="en-US" w:eastAsia="zh-CN" w:bidi="ar-SA"/>
    </w:rPr>
  </w:style>
  <w:style w:type="paragraph" w:customStyle="1" w:styleId="20">
    <w:name w:val="xl23"/>
    <w:qFormat/>
    <w:uiPriority w:val="0"/>
    <w:pPr>
      <w:widowControl/>
      <w:adjustRightInd/>
      <w:spacing w:before="100" w:beforeAutospacing="1" w:after="100" w:afterAutospacing="1" w:line="360" w:lineRule="auto"/>
      <w:jc w:val="both"/>
      <w:textAlignment w:val="top"/>
    </w:pPr>
    <w:rPr>
      <w:rFonts w:ascii="Times New Roman" w:hAnsi="Times New Roman" w:eastAsia="宋体" w:cs="Times New Roman"/>
      <w:sz w:val="24"/>
      <w:szCs w:val="24"/>
      <w:lang w:val="en-US" w:eastAsia="zh-CN" w:bidi="ar-SA"/>
    </w:rPr>
  </w:style>
  <w:style w:type="paragraph" w:customStyle="1" w:styleId="21">
    <w:name w:val="Char1 Char Char Char1"/>
    <w:qFormat/>
    <w:uiPriority w:val="0"/>
    <w:pPr>
      <w:widowControl w:val="0"/>
      <w:adjustRightInd/>
      <w:spacing w:line="240" w:lineRule="auto"/>
      <w:jc w:val="both"/>
      <w:textAlignment w:val="auto"/>
    </w:pPr>
    <w:rPr>
      <w:rFonts w:ascii="Tahoma" w:hAnsi="Tahoma" w:eastAsia="宋体" w:cs="Times New Roman"/>
      <w:kern w:val="2"/>
      <w:sz w:val="24"/>
      <w:lang w:val="en-US" w:eastAsia="zh-CN" w:bidi="ar-SA"/>
    </w:rPr>
  </w:style>
  <w:style w:type="paragraph" w:customStyle="1" w:styleId="22">
    <w:name w:val="图中文字"/>
    <w:qFormat/>
    <w:uiPriority w:val="0"/>
    <w:pPr>
      <w:widowControl w:val="0"/>
      <w:adjustRightInd w:val="0"/>
      <w:snapToGrid w:val="0"/>
      <w:spacing w:line="0" w:lineRule="atLeast"/>
      <w:jc w:val="center"/>
      <w:textAlignment w:val="auto"/>
    </w:pPr>
    <w:rPr>
      <w:rFonts w:ascii="Times New Roman" w:hAnsi="Times New Roman" w:eastAsia="宋体" w:cs="Times New Roman"/>
      <w:kern w:val="2"/>
      <w:sz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footer" Target="footer1.xml"/><Relationship Id="rId6" Type="http://schemas.openxmlformats.org/officeDocument/2006/relationships/header" Target="header2.xml"/><Relationship Id="rId5" Type="http://schemas.openxmlformats.org/officeDocument/2006/relationships/header" Target="header1.xml"/><Relationship Id="rId4" Type="http://schemas.microsoft.com/office/2011/relationships/commentsExtended" Target="commentsExtended.xml"/><Relationship Id="rId3" Type="http://schemas.openxmlformats.org/officeDocument/2006/relationships/comments" Target="comments.xml"/><Relationship Id="rId20" Type="http://schemas.microsoft.com/office/2011/relationships/people" Target="people.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numbering" Target="numbering.xml"/><Relationship Id="rId17" Type="http://schemas.openxmlformats.org/officeDocument/2006/relationships/customXml" Target="../customXml/item1.xml"/><Relationship Id="rId16" Type="http://schemas.openxmlformats.org/officeDocument/2006/relationships/theme" Target="theme/theme1.xml"/><Relationship Id="rId15" Type="http://schemas.openxmlformats.org/officeDocument/2006/relationships/footer" Target="footer6.xml"/><Relationship Id="rId14" Type="http://schemas.openxmlformats.org/officeDocument/2006/relationships/header" Target="header5.xml"/><Relationship Id="rId13" Type="http://schemas.openxmlformats.org/officeDocument/2006/relationships/footer" Target="footer5.xml"/><Relationship Id="rId12" Type="http://schemas.openxmlformats.org/officeDocument/2006/relationships/header" Target="header4.xml"/><Relationship Id="rId11" Type="http://schemas.openxmlformats.org/officeDocument/2006/relationships/footer" Target="footer4.xml"/><Relationship Id="rId10" Type="http://schemas.openxmlformats.org/officeDocument/2006/relationships/header" Target="header3.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42</Pages>
  <Words>0</Words>
  <Characters>0</Characters>
  <Lines>0</Lines>
  <Paragraphs>0</Paragraphs>
  <TotalTime>100</TotalTime>
  <ScaleCrop>false</ScaleCrop>
  <LinksUpToDate>false</LinksUpToDate>
  <CharactersWithSpaces>0</CharactersWithSpaces>
  <Application>WPS Office_11.8.2.8696_F1E327BC-269C-435d-A152-05C5408002CA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2026-01-06T06:19:00Z</dcterms:created>
  <dc:creator>刘玉娟</dc:creator>
  <cp:lastModifiedBy>李楠</cp:lastModifiedBy>
  <dcterms:modified xsi:type="dcterms:W3CDTF">2026-05-12T09:56:33Z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2052-11.8.2.8696</vt:lpwstr>
  </property>
  <property fmtid="{D5CDD505-2E9C-101B-9397-08002B2CF9AE}" pid="3" name="ICV">
    <vt:lpwstr>2C4D39851F424B15AF40BA61CFD24C95_12</vt:lpwstr>
  </property>
</Properties>
</file>