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DE112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lang w:val="en-US" w:eastAsia="zh-CN"/>
        </w:rPr>
        <w:t>项目比选采购文件</w:t>
      </w:r>
    </w:p>
    <w:p w14:paraId="508C8E3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sz w:val="24"/>
          <w:szCs w:val="24"/>
          <w:lang w:val="en-US" w:eastAsia="zh-CN"/>
        </w:rPr>
      </w:pPr>
    </w:p>
    <w:p w14:paraId="1A214DCF">
      <w:pPr>
        <w:keepNext w:val="0"/>
        <w:keepLines w:val="0"/>
        <w:pageBreakBefore w:val="0"/>
        <w:widowControl w:val="0"/>
        <w:kinsoku/>
        <w:wordWrap/>
        <w:overflowPunct/>
        <w:topLinePunct w:val="0"/>
        <w:autoSpaceDE/>
        <w:autoSpaceDN/>
        <w:bidi w:val="0"/>
        <w:adjustRightInd/>
        <w:snapToGrid/>
        <w:spacing w:line="520" w:lineRule="exact"/>
        <w:ind w:left="1920" w:hanging="1680" w:hangingChars="6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项目名称：人保财险海南分公司2026年第一期基层干部</w:t>
      </w:r>
    </w:p>
    <w:p w14:paraId="19119339">
      <w:pPr>
        <w:keepNext w:val="0"/>
        <w:keepLines w:val="0"/>
        <w:pageBreakBefore w:val="0"/>
        <w:widowControl w:val="0"/>
        <w:kinsoku/>
        <w:wordWrap/>
        <w:overflowPunct/>
        <w:topLinePunct w:val="0"/>
        <w:autoSpaceDE/>
        <w:autoSpaceDN/>
        <w:bidi w:val="0"/>
        <w:adjustRightInd/>
        <w:snapToGrid/>
        <w:spacing w:line="520" w:lineRule="exact"/>
        <w:ind w:firstLine="1400" w:firstLineChars="5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培训项目</w:t>
      </w:r>
    </w:p>
    <w:p w14:paraId="499F2A1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sz w:val="28"/>
          <w:szCs w:val="28"/>
          <w:lang w:eastAsia="zh-CN"/>
        </w:rPr>
      </w:pPr>
      <w:r>
        <w:rPr>
          <w:rFonts w:hint="eastAsia" w:asciiTheme="minorEastAsia" w:hAnsiTheme="minorEastAsia" w:eastAsiaTheme="minorEastAsia" w:cstheme="minorEastAsia"/>
          <w:sz w:val="28"/>
          <w:szCs w:val="28"/>
          <w:lang w:val="en-US" w:eastAsia="zh-CN"/>
        </w:rPr>
        <w:t>采购人：</w:t>
      </w:r>
      <w:r>
        <w:rPr>
          <w:rFonts w:hint="eastAsia" w:asciiTheme="minorEastAsia" w:hAnsiTheme="minorEastAsia" w:eastAsiaTheme="minorEastAsia" w:cstheme="minorEastAsia"/>
          <w:color w:val="000000"/>
          <w:sz w:val="28"/>
          <w:szCs w:val="28"/>
        </w:rPr>
        <w:t>中国人民财产保险股份有限公司</w:t>
      </w:r>
      <w:r>
        <w:rPr>
          <w:rFonts w:hint="eastAsia" w:asciiTheme="minorEastAsia" w:hAnsiTheme="minorEastAsia" w:eastAsiaTheme="minorEastAsia" w:cstheme="minorEastAsia"/>
          <w:color w:val="000000"/>
          <w:sz w:val="28"/>
          <w:szCs w:val="28"/>
          <w:lang w:eastAsia="zh-CN"/>
        </w:rPr>
        <w:t>海南省分公司</w:t>
      </w:r>
    </w:p>
    <w:p w14:paraId="2BCED89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sz w:val="28"/>
          <w:szCs w:val="28"/>
          <w:lang w:eastAsia="zh-CN"/>
        </w:rPr>
      </w:pPr>
    </w:p>
    <w:p w14:paraId="2F9496C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sz w:val="28"/>
          <w:szCs w:val="28"/>
          <w:lang w:eastAsia="zh-CN"/>
        </w:rPr>
      </w:pPr>
    </w:p>
    <w:p w14:paraId="06CB832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sz w:val="28"/>
          <w:szCs w:val="28"/>
          <w:lang w:eastAsia="zh-CN"/>
        </w:rPr>
      </w:pPr>
    </w:p>
    <w:p w14:paraId="36EFE45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sz w:val="28"/>
          <w:szCs w:val="28"/>
          <w:lang w:eastAsia="zh-CN"/>
        </w:rPr>
      </w:pPr>
    </w:p>
    <w:p w14:paraId="4E74DDA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sz w:val="28"/>
          <w:szCs w:val="28"/>
          <w:lang w:eastAsia="zh-CN"/>
        </w:rPr>
      </w:pPr>
    </w:p>
    <w:p w14:paraId="2775B23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sz w:val="28"/>
          <w:szCs w:val="28"/>
          <w:lang w:eastAsia="zh-CN"/>
        </w:rPr>
      </w:pPr>
    </w:p>
    <w:p w14:paraId="538940A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sz w:val="28"/>
          <w:szCs w:val="28"/>
          <w:lang w:val="en-US" w:eastAsia="zh-CN"/>
        </w:rPr>
      </w:pPr>
    </w:p>
    <w:p w14:paraId="40A645D8">
      <w:pPr>
        <w:pStyle w:val="11"/>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中国人民财产保险股份有限公司</w:t>
      </w:r>
      <w:r>
        <w:rPr>
          <w:rFonts w:hint="eastAsia" w:asciiTheme="minorEastAsia" w:hAnsiTheme="minorEastAsia" w:eastAsiaTheme="minorEastAsia" w:cstheme="minorEastAsia"/>
          <w:color w:val="000000"/>
          <w:sz w:val="28"/>
          <w:szCs w:val="28"/>
          <w:lang w:eastAsia="zh-CN"/>
        </w:rPr>
        <w:t>海南省分公司</w:t>
      </w:r>
    </w:p>
    <w:p w14:paraId="0A444CB3">
      <w:pPr>
        <w:pStyle w:val="11"/>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2026</w:t>
      </w:r>
      <w:r>
        <w:rPr>
          <w:rFonts w:hint="eastAsia" w:asciiTheme="minorEastAsia" w:hAnsiTheme="minorEastAsia" w:eastAsiaTheme="minorEastAsia" w:cstheme="minorEastAsia"/>
          <w:color w:val="000000"/>
          <w:sz w:val="28"/>
          <w:szCs w:val="28"/>
        </w:rPr>
        <w:t>年</w:t>
      </w:r>
      <w:r>
        <w:rPr>
          <w:rFonts w:hint="eastAsia" w:asciiTheme="minorEastAsia" w:hAnsiTheme="minorEastAsia" w:cstheme="minorEastAsia"/>
          <w:color w:val="000000"/>
          <w:sz w:val="28"/>
          <w:szCs w:val="28"/>
          <w:lang w:val="en-US" w:eastAsia="zh-CN"/>
        </w:rPr>
        <w:t>6</w:t>
      </w:r>
      <w:r>
        <w:rPr>
          <w:rFonts w:hint="eastAsia" w:asciiTheme="minorEastAsia" w:hAnsiTheme="minorEastAsia" w:eastAsiaTheme="minorEastAsia" w:cstheme="minorEastAsia"/>
          <w:color w:val="000000"/>
          <w:sz w:val="28"/>
          <w:szCs w:val="28"/>
        </w:rPr>
        <w:t>月</w:t>
      </w:r>
    </w:p>
    <w:p w14:paraId="0BE2F5A8">
      <w:pPr>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br w:type="page"/>
      </w:r>
    </w:p>
    <w:p w14:paraId="443DA9F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第一章 比选采购公告</w:t>
      </w:r>
    </w:p>
    <w:p w14:paraId="1A054156">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本项目人保财险海南分公司2026年第一期基层干部培训项目由中国人民财产保险股份有限公司海南省分公司批准并落实资金，组织本项目的比选采购工作，采购合同由中国人民财产保险股份有限公司海南省分公司（以下简称“采购人”）根据中选结果与中选人签署。现进行公开比选，有意向且具有提供</w:t>
      </w:r>
      <w:r>
        <w:rPr>
          <w:rFonts w:hint="eastAsia" w:asciiTheme="minorEastAsia" w:hAnsiTheme="minorEastAsia" w:cstheme="minorEastAsia"/>
          <w:color w:val="000000"/>
          <w:sz w:val="24"/>
          <w:szCs w:val="24"/>
          <w:highlight w:val="none"/>
          <w:lang w:val="en-US" w:eastAsia="zh-CN"/>
        </w:rPr>
        <w:t>服务</w:t>
      </w:r>
      <w:r>
        <w:rPr>
          <w:rFonts w:hint="eastAsia" w:asciiTheme="minorEastAsia" w:hAnsiTheme="minorEastAsia" w:eastAsiaTheme="minorEastAsia" w:cstheme="minorEastAsia"/>
          <w:color w:val="000000"/>
          <w:sz w:val="24"/>
          <w:szCs w:val="24"/>
          <w:highlight w:val="none"/>
          <w:lang w:val="en-US" w:eastAsia="zh-CN"/>
        </w:rPr>
        <w:t xml:space="preserve">能力的潜在供应商（以下简称“供应商”）可前来参与比选响应。 </w:t>
      </w:r>
    </w:p>
    <w:p w14:paraId="030530D5">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一、</w:t>
      </w:r>
      <w:r>
        <w:rPr>
          <w:rFonts w:hint="eastAsia" w:asciiTheme="minorEastAsia" w:hAnsiTheme="minorEastAsia" w:eastAsiaTheme="minorEastAsia" w:cstheme="minorEastAsia"/>
          <w:b/>
          <w:bCs/>
          <w:sz w:val="24"/>
          <w:szCs w:val="24"/>
          <w:lang w:val="en-US" w:eastAsia="zh-CN"/>
        </w:rPr>
        <w:t>项目名称与采购内容</w:t>
      </w:r>
    </w:p>
    <w:p w14:paraId="4C73BF93">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 项目名称</w:t>
      </w:r>
    </w:p>
    <w:p w14:paraId="4AD4C0E8">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人保财险海南分公司2026年第一期基层干部培训项目。</w:t>
      </w:r>
    </w:p>
    <w:p w14:paraId="605805E0">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 采购背景及采购内容</w:t>
      </w:r>
    </w:p>
    <w:p w14:paraId="5F737FAF">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1.2.1 采购背景</w:t>
      </w:r>
    </w:p>
    <w:p w14:paraId="1A5515B2">
      <w:pPr>
        <w:pStyle w:val="16"/>
        <w:keepNext w:val="0"/>
        <w:keepLines w:val="0"/>
        <w:pageBreakBefore w:val="0"/>
        <w:widowControl w:val="0"/>
        <w:kinsoku/>
        <w:wordWrap/>
        <w:overflowPunct/>
        <w:topLinePunct w:val="0"/>
        <w:autoSpaceDE/>
        <w:autoSpaceDN/>
        <w:bidi w:val="0"/>
        <w:adjustRightInd/>
        <w:spacing w:line="520" w:lineRule="exact"/>
        <w:ind w:left="0" w:leftChars="0"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基层干部是公司的基石，是联系服务客户的“最后一公里”。当前，公司正处在转型升级的关键时期，基层工作面临新形势、新任务、新挑战。部分基层干部在理论武装、政策把握、应急处突、数字经济、基层治理、群众工作等方面仍存在能力短板和本领恐慌。为进一步增强基层干部适应新时代发展要求的能力，按照年度干部教育培训计划安排，拟启动“2026年第一期基层干部培训项目”，通过系统化、精准化的培训，帮助基层干部筑牢思想根基、更新知识结构、提升实战本领，更好地服务于改革发展稳定大局。</w:t>
      </w:r>
    </w:p>
    <w:p w14:paraId="79365DFB">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1.2.2 采购内容</w:t>
      </w:r>
    </w:p>
    <w:p w14:paraId="16FBB6CB">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1.培训内容：经济形势、管理思维、管理能力等。</w:t>
      </w:r>
    </w:p>
    <w:p w14:paraId="6480AAB5">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2.培训方式：集中授课。</w:t>
      </w:r>
    </w:p>
    <w:p w14:paraId="1EE1E9CB">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3.培训周期：3天（实际教学时间），安排在2026年6-12月，后续结合经营管理实际确定。</w:t>
      </w:r>
    </w:p>
    <w:p w14:paraId="7D21A111">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4.为每位参训人员配置培训手册、学员座签、课程讲义等资料，内容规范、印制清晰。</w:t>
      </w:r>
    </w:p>
    <w:p w14:paraId="5F2C45E4">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5.配备1名专职班主任，负责参训人员报到、考勤、课堂纪律管理、日常服务、问题协调，全程跟班，确保培训有序开展。</w:t>
      </w:r>
    </w:p>
    <w:p w14:paraId="3DAD4E34">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 项目预算</w:t>
      </w:r>
    </w:p>
    <w:p w14:paraId="6014AD96">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本次预算金额为11万元，包括培训费、师资及班主任差旅费、增值税专票费、税费、资料费等全部费用，从职工教育经费列支。</w:t>
      </w:r>
    </w:p>
    <w:p w14:paraId="6EA2F1A6">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 标包划分：本项目不划分标包。</w:t>
      </w:r>
    </w:p>
    <w:p w14:paraId="1E5A69B3">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 项目性质：服务。</w:t>
      </w:r>
    </w:p>
    <w:p w14:paraId="43B06BAA">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 服务期：自合同签订之日起1年。</w:t>
      </w:r>
    </w:p>
    <w:p w14:paraId="711E174E">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 服务地点：海南省（采购人指定地点）。</w:t>
      </w:r>
    </w:p>
    <w:p w14:paraId="46A0F37D">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二、</w:t>
      </w:r>
      <w:r>
        <w:rPr>
          <w:rFonts w:hint="eastAsia" w:asciiTheme="minorEastAsia" w:hAnsiTheme="minorEastAsia" w:eastAsiaTheme="minorEastAsia" w:cstheme="minorEastAsia"/>
          <w:sz w:val="24"/>
          <w:szCs w:val="24"/>
          <w:lang w:val="en-US" w:eastAsia="zh-CN"/>
        </w:rPr>
        <w:t>供应商资质要求</w:t>
      </w:r>
    </w:p>
    <w:p w14:paraId="56C1FDAD">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2.1具备履约能力的在中华人民共和国境内行政主管部门登记注册、根据中华人民共和国有关法律合法成立的独立法人或其他组织，</w:t>
      </w:r>
      <w:r>
        <w:rPr>
          <w:rFonts w:hint="eastAsia" w:asciiTheme="minorEastAsia" w:hAnsiTheme="minorEastAsia" w:cstheme="minorEastAsia"/>
          <w:color w:val="000000"/>
          <w:sz w:val="24"/>
          <w:szCs w:val="24"/>
          <w:highlight w:val="none"/>
          <w:lang w:val="en-US" w:eastAsia="zh-CN"/>
        </w:rPr>
        <w:t>经</w:t>
      </w:r>
      <w:r>
        <w:rPr>
          <w:rFonts w:hint="eastAsia" w:asciiTheme="minorEastAsia" w:hAnsiTheme="minorEastAsia" w:eastAsiaTheme="minorEastAsia" w:cstheme="minorEastAsia"/>
          <w:color w:val="000000"/>
          <w:sz w:val="24"/>
          <w:szCs w:val="24"/>
          <w:highlight w:val="none"/>
        </w:rPr>
        <w:t xml:space="preserve">营范围包含干部培训、人才培养、教育咨询等相关内容，供应商如为企业法人，须提供企业法人营业执照（复印件）；供应商如为事业单位或其他组织，须提供事业单位法人证书或登记证或组织机构代码证或其他有效证明文件（复印件）。 </w:t>
      </w:r>
    </w:p>
    <w:p w14:paraId="3CA07A01">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2.2具有良好的商业信誉和健全的财务会计制度，需提供2024年度经会计师事务所或审计机构审计的财务审计报告（至少包含会计师事务所或审计机构签章页、资产负债表、现金流量表、损益表/利润表）或开标日前6个月内开具的银行资信证明。</w:t>
      </w:r>
    </w:p>
    <w:p w14:paraId="2C8DFFE4">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2.3具有依法缴纳税收的良好记录，需提供开标日前近6个月内任意一个月的企业纳税证明复印件加盖公章，以银行付款凭证或完税证明为准，如依法免税的，提供相应证明材料。</w:t>
      </w:r>
    </w:p>
    <w:p w14:paraId="46047A26">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2.4具有依法缴纳社会保障资金的良好记录，需提供开标日前近6个月内任意一个月的社会保险缴费记录复印件加盖公章，以银行付款凭证或完税证明为准。</w:t>
      </w:r>
    </w:p>
    <w:p w14:paraId="1076F1EB">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2.5供应商应经营状况良好，且近三年（2023年1月1日至今）无违法违规记录。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5EAD926C">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信用中国查询网址：https://www.creditchina.gov.cn/xinyongfuwu/?navPage=5</w:t>
      </w:r>
    </w:p>
    <w:p w14:paraId="63D2327E">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2.6 严禁列入采购人及其所隶属的中国人民保险各级机构的供应商黑名单且在禁入期内的供应商参与采购活动。（提供承诺书）</w:t>
      </w:r>
    </w:p>
    <w:p w14:paraId="758B6357">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2.7具有履行合同所必需的设备和专业技术能力（提供承诺书）。</w:t>
      </w:r>
    </w:p>
    <w:p w14:paraId="6FDBD0AF">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2.8单位负责人为同一人或存在控股、管理关系的不同单位，不得参加同一标段/标包比选响应或未划分标段/标包的同一采购项目的比选响应，违反上述规定的，相关响应均无效。需填写《供应商控股及管理关系情况申报表》。</w:t>
      </w:r>
    </w:p>
    <w:p w14:paraId="19E81FBC">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2.9本项目不接受联合体比选，并且不允许分包、转包。</w:t>
      </w:r>
    </w:p>
    <w:p w14:paraId="00CD1890">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三、资格审查方法</w:t>
      </w:r>
    </w:p>
    <w:p w14:paraId="2D40A4E6">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本项目将进行资格后审，资格审查方法为合格制，资格审查标准和内容见比选文件第五章评审标准。未通过资格后审的供应商，响应文件将被否决，不进入详细评审等后续环节。后续结合经营管理</w:t>
      </w:r>
      <w:r>
        <w:rPr>
          <w:rFonts w:hint="eastAsia" w:asciiTheme="minorEastAsia" w:hAnsiTheme="minorEastAsia" w:cstheme="minorEastAsia"/>
          <w:sz w:val="24"/>
          <w:szCs w:val="24"/>
          <w:lang w:val="en-US" w:eastAsia="zh-CN"/>
        </w:rPr>
        <w:t>实际确定</w:t>
      </w:r>
      <w:r>
        <w:rPr>
          <w:rFonts w:hint="eastAsia" w:asciiTheme="minorEastAsia" w:hAnsiTheme="minorEastAsia" w:eastAsiaTheme="minorEastAsia" w:cstheme="minorEastAsia"/>
          <w:sz w:val="24"/>
          <w:szCs w:val="24"/>
          <w:lang w:val="en-US" w:eastAsia="zh-CN"/>
        </w:rPr>
        <w:t>。</w:t>
      </w:r>
    </w:p>
    <w:p w14:paraId="0EBF11DB">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四、比选文件的获取 </w:t>
      </w:r>
    </w:p>
    <w:p w14:paraId="7C5D3921">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4.1报名时间：202</w:t>
      </w:r>
      <w:r>
        <w:rPr>
          <w:rFonts w:hint="eastAsia" w:asciiTheme="minorEastAsia" w:hAnsiTheme="minorEastAsia" w:cstheme="minorEastAsia"/>
          <w:b w:val="0"/>
          <w:bCs w:val="0"/>
          <w:sz w:val="24"/>
          <w:szCs w:val="24"/>
          <w:lang w:val="en-US" w:eastAsia="zh-CN"/>
        </w:rPr>
        <w:t>6</w:t>
      </w:r>
      <w:r>
        <w:rPr>
          <w:rFonts w:hint="eastAsia" w:asciiTheme="minorEastAsia" w:hAnsiTheme="minorEastAsia" w:eastAsiaTheme="minorEastAsia" w:cstheme="minorEastAsia"/>
          <w:b w:val="0"/>
          <w:bCs w:val="0"/>
          <w:sz w:val="24"/>
          <w:szCs w:val="24"/>
          <w:lang w:val="en-US" w:eastAsia="zh-CN"/>
        </w:rPr>
        <w:t>年</w:t>
      </w:r>
      <w:r>
        <w:rPr>
          <w:rFonts w:hint="eastAsia" w:asciiTheme="minorEastAsia" w:hAnsiTheme="minorEastAsia" w:cstheme="minorEastAsia"/>
          <w:b w:val="0"/>
          <w:bCs w:val="0"/>
          <w:sz w:val="24"/>
          <w:szCs w:val="24"/>
          <w:lang w:val="en-US" w:eastAsia="zh-CN"/>
        </w:rPr>
        <w:t>6</w:t>
      </w:r>
      <w:r>
        <w:rPr>
          <w:rFonts w:hint="eastAsia" w:asciiTheme="minorEastAsia" w:hAnsiTheme="minorEastAsia" w:eastAsiaTheme="minorEastAsia" w:cstheme="minorEastAsia"/>
          <w:b w:val="0"/>
          <w:bCs w:val="0"/>
          <w:sz w:val="24"/>
          <w:szCs w:val="24"/>
          <w:lang w:val="en-US" w:eastAsia="zh-CN"/>
        </w:rPr>
        <w:t>月</w:t>
      </w:r>
      <w:r>
        <w:rPr>
          <w:rFonts w:hint="eastAsia" w:asciiTheme="minorEastAsia" w:hAnsiTheme="minorEastAsia" w:cstheme="minorEastAsia"/>
          <w:b w:val="0"/>
          <w:bCs w:val="0"/>
          <w:sz w:val="24"/>
          <w:szCs w:val="24"/>
          <w:lang w:val="en-US" w:eastAsia="zh-CN"/>
        </w:rPr>
        <w:t>9</w:t>
      </w:r>
      <w:r>
        <w:rPr>
          <w:rFonts w:hint="eastAsia" w:asciiTheme="minorEastAsia" w:hAnsiTheme="minorEastAsia" w:eastAsiaTheme="minorEastAsia" w:cstheme="minorEastAsia"/>
          <w:b w:val="0"/>
          <w:bCs w:val="0"/>
          <w:sz w:val="24"/>
          <w:szCs w:val="24"/>
          <w:lang w:val="en-US" w:eastAsia="zh-CN"/>
        </w:rPr>
        <w:t>日至 202</w:t>
      </w:r>
      <w:r>
        <w:rPr>
          <w:rFonts w:hint="eastAsia" w:asciiTheme="minorEastAsia" w:hAnsiTheme="minorEastAsia" w:cstheme="minorEastAsia"/>
          <w:b w:val="0"/>
          <w:bCs w:val="0"/>
          <w:sz w:val="24"/>
          <w:szCs w:val="24"/>
          <w:lang w:val="en-US" w:eastAsia="zh-CN"/>
        </w:rPr>
        <w:t>6</w:t>
      </w:r>
      <w:r>
        <w:rPr>
          <w:rFonts w:hint="eastAsia" w:asciiTheme="minorEastAsia" w:hAnsiTheme="minorEastAsia" w:eastAsiaTheme="minorEastAsia" w:cstheme="minorEastAsia"/>
          <w:b w:val="0"/>
          <w:bCs w:val="0"/>
          <w:sz w:val="24"/>
          <w:szCs w:val="24"/>
          <w:lang w:val="en-US" w:eastAsia="zh-CN"/>
        </w:rPr>
        <w:t>年</w:t>
      </w:r>
      <w:r>
        <w:rPr>
          <w:rFonts w:hint="eastAsia" w:asciiTheme="minorEastAsia" w:hAnsiTheme="minorEastAsia" w:cstheme="minorEastAsia"/>
          <w:b w:val="0"/>
          <w:bCs w:val="0"/>
          <w:sz w:val="24"/>
          <w:szCs w:val="24"/>
          <w:lang w:val="en-US" w:eastAsia="zh-CN"/>
        </w:rPr>
        <w:t>6</w:t>
      </w:r>
      <w:r>
        <w:rPr>
          <w:rFonts w:hint="eastAsia" w:asciiTheme="minorEastAsia" w:hAnsiTheme="minorEastAsia" w:eastAsiaTheme="minorEastAsia" w:cstheme="minorEastAsia"/>
          <w:b w:val="0"/>
          <w:bCs w:val="0"/>
          <w:sz w:val="24"/>
          <w:szCs w:val="24"/>
          <w:lang w:val="en-US" w:eastAsia="zh-CN"/>
        </w:rPr>
        <w:t>月</w:t>
      </w:r>
      <w:r>
        <w:rPr>
          <w:rFonts w:hint="eastAsia" w:asciiTheme="minorEastAsia" w:hAnsiTheme="minorEastAsia" w:cstheme="minorEastAsia"/>
          <w:b w:val="0"/>
          <w:bCs w:val="0"/>
          <w:sz w:val="24"/>
          <w:szCs w:val="24"/>
          <w:lang w:val="en-US" w:eastAsia="zh-CN"/>
        </w:rPr>
        <w:t>12</w:t>
      </w:r>
      <w:r>
        <w:rPr>
          <w:rFonts w:hint="eastAsia" w:asciiTheme="minorEastAsia" w:hAnsiTheme="minorEastAsia" w:eastAsiaTheme="minorEastAsia" w:cstheme="minorEastAsia"/>
          <w:b w:val="0"/>
          <w:bCs w:val="0"/>
          <w:sz w:val="24"/>
          <w:szCs w:val="24"/>
          <w:lang w:val="en-US" w:eastAsia="zh-CN"/>
        </w:rPr>
        <w:t>日，本次项目报名均须通过“人保e采”管理系统完成供应商入库、项目报名。</w:t>
      </w:r>
    </w:p>
    <w:p w14:paraId="0C4DE732">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4.2采购文件获取方式：均须先登录人保e采外网门户（https://ec.picc.com/）申请注册入库，审核通过后进行项目报名。</w:t>
      </w:r>
    </w:p>
    <w:p w14:paraId="7DDCEE84">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人保e采管理系统响应方注册入库详情可在登录采购门户后查阅《人保e采管理系</w:t>
      </w:r>
    </w:p>
    <w:p w14:paraId="6C1854C2">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统响应方入库操作指南》。</w:t>
      </w:r>
    </w:p>
    <w:p w14:paraId="011D5F4F">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4.3若供应商未按上述要求报名并获取采购文件，其响应将不被接受。</w:t>
      </w:r>
    </w:p>
    <w:p w14:paraId="312840D0">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5.谈判时间：202</w:t>
      </w:r>
      <w:r>
        <w:rPr>
          <w:rFonts w:hint="eastAsia" w:asciiTheme="minorEastAsia" w:hAnsiTheme="minorEastAsia" w:cstheme="minorEastAsia"/>
          <w:b w:val="0"/>
          <w:bCs w:val="0"/>
          <w:sz w:val="24"/>
          <w:szCs w:val="24"/>
          <w:lang w:val="en-US" w:eastAsia="zh-CN"/>
        </w:rPr>
        <w:t>6</w:t>
      </w:r>
      <w:r>
        <w:rPr>
          <w:rFonts w:hint="eastAsia" w:asciiTheme="minorEastAsia" w:hAnsiTheme="minorEastAsia" w:eastAsiaTheme="minorEastAsia" w:cstheme="minorEastAsia"/>
          <w:b w:val="0"/>
          <w:bCs w:val="0"/>
          <w:sz w:val="24"/>
          <w:szCs w:val="24"/>
          <w:lang w:val="en-US" w:eastAsia="zh-CN"/>
        </w:rPr>
        <w:t>年</w:t>
      </w:r>
      <w:r>
        <w:rPr>
          <w:rFonts w:hint="eastAsia" w:asciiTheme="minorEastAsia" w:hAnsiTheme="minorEastAsia" w:cstheme="minorEastAsia"/>
          <w:b w:val="0"/>
          <w:bCs w:val="0"/>
          <w:sz w:val="24"/>
          <w:szCs w:val="24"/>
          <w:lang w:val="en-US" w:eastAsia="zh-CN"/>
        </w:rPr>
        <w:t>6</w:t>
      </w:r>
      <w:r>
        <w:rPr>
          <w:rFonts w:hint="eastAsia" w:asciiTheme="minorEastAsia" w:hAnsiTheme="minorEastAsia" w:eastAsiaTheme="minorEastAsia" w:cstheme="minorEastAsia"/>
          <w:b w:val="0"/>
          <w:bCs w:val="0"/>
          <w:sz w:val="24"/>
          <w:szCs w:val="24"/>
          <w:lang w:val="en-US" w:eastAsia="zh-CN"/>
        </w:rPr>
        <w:t>月</w:t>
      </w:r>
      <w:r>
        <w:rPr>
          <w:rFonts w:hint="eastAsia" w:asciiTheme="minorEastAsia" w:hAnsiTheme="minorEastAsia" w:cstheme="minorEastAsia"/>
          <w:b w:val="0"/>
          <w:bCs w:val="0"/>
          <w:sz w:val="24"/>
          <w:szCs w:val="24"/>
          <w:lang w:val="en-US" w:eastAsia="zh-CN"/>
        </w:rPr>
        <w:t>22</w:t>
      </w:r>
      <w:r>
        <w:rPr>
          <w:rFonts w:hint="eastAsia" w:asciiTheme="minorEastAsia" w:hAnsiTheme="minorEastAsia" w:eastAsiaTheme="minorEastAsia" w:cstheme="minorEastAsia"/>
          <w:b w:val="0"/>
          <w:bCs w:val="0"/>
          <w:sz w:val="24"/>
          <w:szCs w:val="24"/>
          <w:lang w:val="en-US" w:eastAsia="zh-CN"/>
        </w:rPr>
        <w:t>日（星期</w:t>
      </w:r>
      <w:r>
        <w:rPr>
          <w:rFonts w:hint="eastAsia" w:asciiTheme="minorEastAsia" w:hAnsiTheme="minorEastAsia" w:cstheme="minorEastAsia"/>
          <w:b w:val="0"/>
          <w:bCs w:val="0"/>
          <w:sz w:val="24"/>
          <w:szCs w:val="24"/>
          <w:lang w:val="en-US" w:eastAsia="zh-CN"/>
        </w:rPr>
        <w:t>一</w:t>
      </w:r>
      <w:r>
        <w:rPr>
          <w:rFonts w:hint="eastAsia" w:asciiTheme="minorEastAsia" w:hAnsiTheme="minorEastAsia" w:eastAsiaTheme="minorEastAsia" w:cstheme="minorEastAsia"/>
          <w:b w:val="0"/>
          <w:bCs w:val="0"/>
          <w:sz w:val="24"/>
          <w:szCs w:val="24"/>
          <w:lang w:val="en-US" w:eastAsia="zh-CN"/>
        </w:rPr>
        <w:t>）</w:t>
      </w:r>
      <w:r>
        <w:rPr>
          <w:rFonts w:hint="eastAsia" w:asciiTheme="minorEastAsia" w:hAnsiTheme="minorEastAsia" w:cstheme="minorEastAsia"/>
          <w:b w:val="0"/>
          <w:bCs w:val="0"/>
          <w:sz w:val="24"/>
          <w:szCs w:val="24"/>
          <w:lang w:val="en-US" w:eastAsia="zh-CN"/>
        </w:rPr>
        <w:t>10</w:t>
      </w:r>
      <w:r>
        <w:rPr>
          <w:rFonts w:hint="eastAsia" w:asciiTheme="minorEastAsia" w:hAnsiTheme="minorEastAsia" w:eastAsiaTheme="minorEastAsia" w:cstheme="minorEastAsia"/>
          <w:b w:val="0"/>
          <w:bCs w:val="0"/>
          <w:sz w:val="24"/>
          <w:szCs w:val="24"/>
          <w:lang w:val="en-US" w:eastAsia="zh-CN"/>
        </w:rPr>
        <w:t>:00。</w:t>
      </w:r>
    </w:p>
    <w:p w14:paraId="78BA7BAC">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6.谈判地点：海口国贸一横路2号人保大厦10层会议室</w:t>
      </w:r>
    </w:p>
    <w:p w14:paraId="1460C717">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7.以上若有变更，采购人会通过邮件的形式通知响应方。</w:t>
      </w:r>
    </w:p>
    <w:p w14:paraId="284650BD">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8.采购人联系方式：</w:t>
      </w:r>
    </w:p>
    <w:p w14:paraId="1FCA37F7">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联 系 人：</w:t>
      </w:r>
      <w:r>
        <w:rPr>
          <w:rFonts w:hint="eastAsia" w:asciiTheme="minorEastAsia" w:hAnsiTheme="minorEastAsia" w:cstheme="minorEastAsia"/>
          <w:b w:val="0"/>
          <w:bCs w:val="0"/>
          <w:sz w:val="24"/>
          <w:szCs w:val="24"/>
          <w:lang w:val="en-US" w:eastAsia="zh-CN"/>
        </w:rPr>
        <w:t>符鸾丹</w:t>
      </w:r>
    </w:p>
    <w:p w14:paraId="288A49C1">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电　　话：</w:t>
      </w:r>
      <w:r>
        <w:rPr>
          <w:rFonts w:hint="eastAsia" w:asciiTheme="minorEastAsia" w:hAnsiTheme="minorEastAsia" w:cstheme="minorEastAsia"/>
          <w:b w:val="0"/>
          <w:bCs w:val="0"/>
          <w:sz w:val="24"/>
          <w:szCs w:val="24"/>
          <w:lang w:val="en-US" w:eastAsia="zh-CN"/>
        </w:rPr>
        <w:t>17784643492</w:t>
      </w:r>
    </w:p>
    <w:p w14:paraId="6FC9EF39">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邮    箱：</w:t>
      </w:r>
      <w:r>
        <w:rPr>
          <w:rFonts w:hint="eastAsia" w:asciiTheme="minorEastAsia" w:hAnsiTheme="minorEastAsia" w:cstheme="minorEastAsia"/>
          <w:b w:val="0"/>
          <w:bCs w:val="0"/>
          <w:sz w:val="24"/>
          <w:szCs w:val="24"/>
          <w:lang w:val="en-US" w:eastAsia="zh-CN"/>
        </w:rPr>
        <w:fldChar w:fldCharType="begin"/>
      </w:r>
      <w:r>
        <w:rPr>
          <w:rFonts w:hint="eastAsia" w:asciiTheme="minorEastAsia" w:hAnsiTheme="minorEastAsia" w:cstheme="minorEastAsia"/>
          <w:b w:val="0"/>
          <w:bCs w:val="0"/>
          <w:sz w:val="24"/>
          <w:szCs w:val="24"/>
          <w:lang w:val="en-US" w:eastAsia="zh-CN"/>
        </w:rPr>
        <w:instrText xml:space="preserve"> HYPERLINK "mailto:fuluandan@hain.picc.com.cn" </w:instrText>
      </w:r>
      <w:r>
        <w:rPr>
          <w:rFonts w:hint="eastAsia" w:asciiTheme="minorEastAsia" w:hAnsiTheme="minorEastAsia" w:cstheme="minorEastAsia"/>
          <w:b w:val="0"/>
          <w:bCs w:val="0"/>
          <w:sz w:val="24"/>
          <w:szCs w:val="24"/>
          <w:lang w:val="en-US" w:eastAsia="zh-CN"/>
        </w:rPr>
        <w:fldChar w:fldCharType="separate"/>
      </w:r>
      <w:r>
        <w:rPr>
          <w:rStyle w:val="21"/>
          <w:rFonts w:hint="eastAsia" w:asciiTheme="minorEastAsia" w:hAnsiTheme="minorEastAsia" w:cstheme="minorEastAsia"/>
          <w:b w:val="0"/>
          <w:bCs w:val="0"/>
          <w:sz w:val="24"/>
          <w:szCs w:val="24"/>
          <w:lang w:val="en-US" w:eastAsia="zh-CN"/>
        </w:rPr>
        <w:t>fuluandan</w:t>
      </w:r>
      <w:r>
        <w:rPr>
          <w:rStyle w:val="21"/>
          <w:rFonts w:hint="eastAsia" w:asciiTheme="minorEastAsia" w:hAnsiTheme="minorEastAsia" w:eastAsiaTheme="minorEastAsia" w:cstheme="minorEastAsia"/>
          <w:b w:val="0"/>
          <w:bCs w:val="0"/>
          <w:sz w:val="24"/>
          <w:szCs w:val="24"/>
          <w:lang w:val="en-US" w:eastAsia="zh-CN"/>
        </w:rPr>
        <w:t>@hain.picc.com.cn</w:t>
      </w:r>
      <w:r>
        <w:rPr>
          <w:rFonts w:hint="eastAsia" w:asciiTheme="minorEastAsia" w:hAnsiTheme="minorEastAsia" w:cstheme="minorEastAsia"/>
          <w:b w:val="0"/>
          <w:bCs w:val="0"/>
          <w:sz w:val="24"/>
          <w:szCs w:val="24"/>
          <w:lang w:val="en-US" w:eastAsia="zh-CN"/>
        </w:rPr>
        <w:fldChar w:fldCharType="end"/>
      </w:r>
    </w:p>
    <w:p w14:paraId="68DF6D36">
      <w:pPr>
        <w:pStyle w:val="16"/>
        <w:keepNext w:val="0"/>
        <w:keepLines w:val="0"/>
        <w:pageBreakBefore w:val="0"/>
        <w:widowControl w:val="0"/>
        <w:kinsoku/>
        <w:wordWrap/>
        <w:overflowPunct/>
        <w:topLinePunct w:val="0"/>
        <w:autoSpaceDE/>
        <w:autoSpaceDN/>
        <w:bidi w:val="0"/>
        <w:adjustRightInd/>
        <w:spacing w:line="520" w:lineRule="exact"/>
        <w:textAlignment w:val="auto"/>
        <w:rPr>
          <w:rFonts w:hint="eastAsia" w:asciiTheme="minorEastAsia" w:hAnsiTheme="minorEastAsia" w:eastAsiaTheme="minorEastAsia" w:cstheme="minorEastAsia"/>
          <w:b w:val="0"/>
          <w:bCs w:val="0"/>
          <w:sz w:val="24"/>
          <w:szCs w:val="24"/>
          <w:lang w:val="en-US" w:eastAsia="zh-CN"/>
        </w:rPr>
      </w:pPr>
    </w:p>
    <w:p w14:paraId="0BB76706">
      <w:pP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br w:type="page"/>
      </w:r>
    </w:p>
    <w:p w14:paraId="2088792C">
      <w:pPr>
        <w:pStyle w:val="16"/>
        <w:keepNext w:val="0"/>
        <w:keepLines w:val="0"/>
        <w:pageBreakBefore w:val="0"/>
        <w:widowControl w:val="0"/>
        <w:kinsoku/>
        <w:wordWrap/>
        <w:overflowPunct/>
        <w:topLinePunct w:val="0"/>
        <w:autoSpaceDE/>
        <w:autoSpaceDN/>
        <w:bidi w:val="0"/>
        <w:adjustRightInd/>
        <w:spacing w:line="520" w:lineRule="exact"/>
        <w:jc w:val="center"/>
        <w:textAlignment w:val="auto"/>
        <w:rPr>
          <w:rFonts w:ascii="宋体" w:hAnsi="宋体" w:cs="仿宋"/>
          <w:b/>
          <w:bCs/>
          <w:color w:val="000000"/>
          <w:sz w:val="24"/>
          <w:szCs w:val="24"/>
          <w:highlight w:val="none"/>
        </w:rPr>
      </w:pPr>
      <w:bookmarkStart w:id="0" w:name="_Toc421042643"/>
      <w:bookmarkStart w:id="1" w:name="_Toc19034376"/>
      <w:bookmarkStart w:id="2" w:name="_Toc19034436"/>
      <w:bookmarkStart w:id="3" w:name="_Toc18928243"/>
      <w:bookmarkStart w:id="4" w:name="_Toc421032041"/>
      <w:bookmarkStart w:id="5" w:name="_Toc19039758"/>
      <w:r>
        <w:rPr>
          <w:rFonts w:ascii="宋体" w:hAnsi="宋体" w:cs="仿宋"/>
          <w:b/>
          <w:bCs/>
          <w:color w:val="000000"/>
          <w:sz w:val="24"/>
          <w:szCs w:val="24"/>
          <w:highlight w:val="none"/>
        </w:rPr>
        <w:t>第二</w:t>
      </w:r>
      <w:r>
        <w:rPr>
          <w:rFonts w:hint="eastAsia" w:ascii="宋体" w:hAnsi="宋体" w:cs="仿宋"/>
          <w:b/>
          <w:bCs/>
          <w:color w:val="000000"/>
          <w:sz w:val="24"/>
          <w:szCs w:val="24"/>
          <w:highlight w:val="none"/>
        </w:rPr>
        <w:t>章</w:t>
      </w:r>
      <w:r>
        <w:rPr>
          <w:rFonts w:ascii="宋体" w:hAnsi="宋体" w:cs="仿宋"/>
          <w:b/>
          <w:bCs/>
          <w:color w:val="000000"/>
          <w:sz w:val="24"/>
          <w:szCs w:val="24"/>
          <w:highlight w:val="none"/>
        </w:rPr>
        <w:t xml:space="preserve"> </w:t>
      </w:r>
      <w:r>
        <w:rPr>
          <w:rFonts w:hint="eastAsia" w:ascii="宋体" w:hAnsi="宋体" w:cs="仿宋"/>
          <w:b/>
          <w:bCs/>
          <w:color w:val="000000"/>
          <w:sz w:val="24"/>
          <w:szCs w:val="24"/>
          <w:highlight w:val="none"/>
        </w:rPr>
        <w:t>响应</w:t>
      </w:r>
      <w:r>
        <w:rPr>
          <w:rFonts w:ascii="宋体" w:hAnsi="宋体" w:cs="仿宋"/>
          <w:b/>
          <w:bCs/>
          <w:color w:val="000000"/>
          <w:sz w:val="24"/>
          <w:szCs w:val="24"/>
          <w:highlight w:val="none"/>
        </w:rPr>
        <w:t>方须知</w:t>
      </w:r>
      <w:bookmarkEnd w:id="0"/>
      <w:bookmarkEnd w:id="1"/>
      <w:bookmarkEnd w:id="2"/>
      <w:bookmarkEnd w:id="3"/>
      <w:bookmarkEnd w:id="4"/>
      <w:bookmarkEnd w:id="5"/>
    </w:p>
    <w:p w14:paraId="6FB80605">
      <w:pPr>
        <w:pStyle w:val="16"/>
        <w:keepNext w:val="0"/>
        <w:keepLines w:val="0"/>
        <w:pageBreakBefore w:val="0"/>
        <w:widowControl w:val="0"/>
        <w:kinsoku/>
        <w:wordWrap/>
        <w:overflowPunct/>
        <w:topLinePunct w:val="0"/>
        <w:autoSpaceDE/>
        <w:autoSpaceDN/>
        <w:bidi w:val="0"/>
        <w:adjustRightInd/>
        <w:spacing w:line="520" w:lineRule="exact"/>
        <w:ind w:left="0" w:leftChars="0" w:firstLine="0" w:firstLineChars="0"/>
        <w:textAlignment w:val="auto"/>
        <w:rPr>
          <w:rFonts w:hint="eastAsia" w:ascii="宋体" w:hAnsi="宋体" w:cs="仿宋"/>
          <w:b/>
          <w:bCs/>
          <w:color w:val="000000"/>
          <w:sz w:val="24"/>
          <w:szCs w:val="24"/>
          <w:highlight w:val="none"/>
          <w:lang w:val="en-US" w:eastAsia="zh-CN"/>
        </w:rPr>
      </w:pPr>
      <w:r>
        <w:rPr>
          <w:rFonts w:hint="eastAsia" w:ascii="宋体" w:hAnsi="宋体" w:cs="仿宋"/>
          <w:b/>
          <w:bCs/>
          <w:color w:val="000000"/>
          <w:sz w:val="24"/>
          <w:szCs w:val="24"/>
          <w:highlight w:val="none"/>
          <w:lang w:val="en-US" w:eastAsia="zh-CN"/>
        </w:rPr>
        <w:t>响应方须知前附表</w:t>
      </w:r>
    </w:p>
    <w:p w14:paraId="71C44FA1">
      <w:pPr>
        <w:rPr>
          <w:rFonts w:hint="eastAsia" w:ascii="宋体" w:hAnsi="宋体"/>
          <w:color w:val="000000"/>
          <w:szCs w:val="24"/>
          <w:highlight w:val="none"/>
        </w:rPr>
      </w:pPr>
      <w:r>
        <w:rPr>
          <w:rFonts w:ascii="宋体" w:hAnsi="宋体"/>
          <w:color w:val="000000"/>
          <w:szCs w:val="24"/>
          <w:highlight w:val="none"/>
        </w:rPr>
        <w:t>注：本须知前附表是对</w:t>
      </w:r>
      <w:r>
        <w:rPr>
          <w:rFonts w:hint="eastAsia" w:ascii="宋体" w:hAnsi="宋体"/>
          <w:color w:val="000000"/>
          <w:szCs w:val="24"/>
          <w:highlight w:val="none"/>
        </w:rPr>
        <w:t>响应</w:t>
      </w:r>
      <w:r>
        <w:rPr>
          <w:rFonts w:ascii="宋体" w:hAnsi="宋体"/>
          <w:color w:val="000000"/>
          <w:szCs w:val="24"/>
          <w:highlight w:val="none"/>
        </w:rPr>
        <w:t>方须知的修改和补充，如有矛盾，均以本表为准。</w:t>
      </w:r>
    </w:p>
    <w:tbl>
      <w:tblPr>
        <w:tblStyle w:val="17"/>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35ADA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53692854">
            <w:pPr>
              <w:spacing w:line="360" w:lineRule="exact"/>
              <w:rPr>
                <w:rFonts w:ascii="宋体" w:hAnsi="宋体"/>
                <w:bCs/>
                <w:spacing w:val="-6"/>
                <w:sz w:val="21"/>
                <w:szCs w:val="21"/>
              </w:rPr>
            </w:pPr>
            <w:r>
              <w:rPr>
                <w:rFonts w:ascii="宋体" w:hAnsi="宋体"/>
                <w:bCs/>
                <w:spacing w:val="-6"/>
                <w:sz w:val="21"/>
                <w:szCs w:val="21"/>
              </w:rPr>
              <w:t>条款号</w:t>
            </w:r>
          </w:p>
        </w:tc>
        <w:tc>
          <w:tcPr>
            <w:tcW w:w="1471" w:type="dxa"/>
            <w:noWrap w:val="0"/>
            <w:vAlign w:val="center"/>
          </w:tcPr>
          <w:p w14:paraId="7C2B8965">
            <w:pPr>
              <w:spacing w:line="360" w:lineRule="exact"/>
              <w:jc w:val="center"/>
              <w:rPr>
                <w:rFonts w:ascii="宋体" w:hAnsi="宋体"/>
                <w:bCs/>
                <w:sz w:val="21"/>
                <w:szCs w:val="21"/>
              </w:rPr>
            </w:pPr>
            <w:r>
              <w:rPr>
                <w:rFonts w:ascii="宋体" w:hAnsi="宋体"/>
                <w:bCs/>
                <w:sz w:val="21"/>
                <w:szCs w:val="21"/>
              </w:rPr>
              <w:t>类别</w:t>
            </w:r>
          </w:p>
        </w:tc>
        <w:tc>
          <w:tcPr>
            <w:tcW w:w="7088" w:type="dxa"/>
            <w:noWrap w:val="0"/>
            <w:vAlign w:val="center"/>
          </w:tcPr>
          <w:p w14:paraId="6AF5D283">
            <w:pPr>
              <w:spacing w:line="360" w:lineRule="exact"/>
              <w:jc w:val="center"/>
              <w:rPr>
                <w:rFonts w:ascii="宋体" w:hAnsi="宋体"/>
                <w:bCs/>
                <w:sz w:val="21"/>
                <w:szCs w:val="21"/>
              </w:rPr>
            </w:pPr>
            <w:r>
              <w:rPr>
                <w:rFonts w:ascii="宋体" w:hAnsi="宋体"/>
                <w:bCs/>
                <w:sz w:val="21"/>
                <w:szCs w:val="21"/>
              </w:rPr>
              <w:t>内容说明</w:t>
            </w:r>
          </w:p>
        </w:tc>
      </w:tr>
      <w:tr w14:paraId="1828D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647B2BD7">
            <w:pPr>
              <w:spacing w:line="360" w:lineRule="exact"/>
              <w:jc w:val="center"/>
              <w:rPr>
                <w:rFonts w:ascii="宋体" w:hAnsi="宋体"/>
                <w:sz w:val="21"/>
                <w:szCs w:val="21"/>
              </w:rPr>
            </w:pPr>
            <w:r>
              <w:rPr>
                <w:rFonts w:ascii="宋体" w:hAnsi="宋体"/>
                <w:sz w:val="21"/>
                <w:szCs w:val="21"/>
              </w:rPr>
              <w:t>总则</w:t>
            </w:r>
          </w:p>
        </w:tc>
      </w:tr>
      <w:tr w14:paraId="40465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10A46A03">
            <w:pPr>
              <w:spacing w:line="360" w:lineRule="exact"/>
              <w:jc w:val="center"/>
              <w:rPr>
                <w:rFonts w:ascii="宋体" w:hAnsi="宋体"/>
                <w:bCs/>
                <w:sz w:val="21"/>
                <w:szCs w:val="21"/>
              </w:rPr>
            </w:pPr>
            <w:r>
              <w:rPr>
                <w:rFonts w:ascii="宋体" w:hAnsi="宋体"/>
                <w:bCs/>
                <w:sz w:val="21"/>
                <w:szCs w:val="21"/>
              </w:rPr>
              <w:t>1.1</w:t>
            </w:r>
          </w:p>
        </w:tc>
        <w:tc>
          <w:tcPr>
            <w:tcW w:w="1471" w:type="dxa"/>
            <w:noWrap w:val="0"/>
            <w:vAlign w:val="center"/>
          </w:tcPr>
          <w:p w14:paraId="69710143">
            <w:pPr>
              <w:spacing w:line="360" w:lineRule="exact"/>
              <w:rPr>
                <w:rFonts w:ascii="宋体" w:hAnsi="宋体"/>
                <w:bCs/>
                <w:sz w:val="21"/>
                <w:szCs w:val="21"/>
              </w:rPr>
            </w:pPr>
            <w:r>
              <w:rPr>
                <w:rFonts w:hint="eastAsia" w:ascii="宋体" w:hAnsi="宋体"/>
                <w:bCs/>
                <w:sz w:val="21"/>
                <w:szCs w:val="21"/>
              </w:rPr>
              <w:t>项目说明</w:t>
            </w:r>
          </w:p>
        </w:tc>
        <w:tc>
          <w:tcPr>
            <w:tcW w:w="7088" w:type="dxa"/>
            <w:noWrap w:val="0"/>
            <w:vAlign w:val="center"/>
          </w:tcPr>
          <w:p w14:paraId="3556BB6F">
            <w:pPr>
              <w:spacing w:line="360" w:lineRule="exact"/>
              <w:rPr>
                <w:rFonts w:hint="default" w:ascii="宋体" w:hAnsi="宋体"/>
                <w:sz w:val="21"/>
                <w:szCs w:val="21"/>
                <w:lang w:val="en-US"/>
              </w:rPr>
            </w:pPr>
            <w:r>
              <w:rPr>
                <w:rFonts w:hint="eastAsia" w:ascii="宋体" w:hAnsi="宋体"/>
                <w:sz w:val="21"/>
                <w:szCs w:val="21"/>
              </w:rPr>
              <w:t>项目名称：</w:t>
            </w:r>
            <w:r>
              <w:rPr>
                <w:rFonts w:hint="eastAsia" w:ascii="宋体" w:hAnsi="宋体"/>
                <w:sz w:val="21"/>
                <w:szCs w:val="21"/>
                <w:lang w:val="en-US" w:eastAsia="zh-CN"/>
              </w:rPr>
              <w:t>详见第一章采购公告</w:t>
            </w:r>
          </w:p>
        </w:tc>
      </w:tr>
      <w:tr w14:paraId="710C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C527889">
            <w:pPr>
              <w:spacing w:line="360" w:lineRule="exact"/>
              <w:jc w:val="center"/>
              <w:rPr>
                <w:rFonts w:ascii="宋体" w:hAnsi="宋体"/>
                <w:bCs/>
                <w:sz w:val="21"/>
                <w:szCs w:val="21"/>
              </w:rPr>
            </w:pPr>
            <w:r>
              <w:rPr>
                <w:rFonts w:ascii="宋体" w:hAnsi="宋体"/>
                <w:bCs/>
                <w:sz w:val="21"/>
                <w:szCs w:val="21"/>
              </w:rPr>
              <w:t>2.1</w:t>
            </w:r>
          </w:p>
        </w:tc>
        <w:tc>
          <w:tcPr>
            <w:tcW w:w="1471" w:type="dxa"/>
            <w:noWrap w:val="0"/>
            <w:vAlign w:val="center"/>
          </w:tcPr>
          <w:p w14:paraId="3CF926D3">
            <w:pPr>
              <w:spacing w:line="360" w:lineRule="exact"/>
              <w:rPr>
                <w:rFonts w:ascii="宋体" w:hAnsi="宋体"/>
                <w:bCs/>
                <w:sz w:val="21"/>
                <w:szCs w:val="21"/>
              </w:rPr>
            </w:pPr>
            <w:r>
              <w:rPr>
                <w:rFonts w:ascii="宋体" w:hAnsi="宋体"/>
                <w:bCs/>
                <w:sz w:val="21"/>
                <w:szCs w:val="21"/>
              </w:rPr>
              <w:t>采购人</w:t>
            </w:r>
          </w:p>
        </w:tc>
        <w:tc>
          <w:tcPr>
            <w:tcW w:w="7088" w:type="dxa"/>
            <w:noWrap w:val="0"/>
            <w:vAlign w:val="center"/>
          </w:tcPr>
          <w:p w14:paraId="5F07F356">
            <w:pPr>
              <w:spacing w:line="360" w:lineRule="exact"/>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中国人民财产保险股份有限公司海南省分公司</w:t>
            </w:r>
          </w:p>
          <w:p w14:paraId="0A48CF6D">
            <w:pPr>
              <w:spacing w:line="360" w:lineRule="exact"/>
              <w:rPr>
                <w:rFonts w:hint="default" w:ascii="宋体" w:hAnsi="宋体" w:eastAsia="宋体"/>
                <w:sz w:val="21"/>
                <w:szCs w:val="21"/>
                <w:lang w:val="en-US" w:eastAsia="zh-CN"/>
              </w:rPr>
            </w:pPr>
            <w:r>
              <w:rPr>
                <w:rFonts w:hint="eastAsia" w:ascii="宋体" w:hAnsi="宋体"/>
                <w:sz w:val="21"/>
                <w:szCs w:val="21"/>
              </w:rPr>
              <w:t>地址：</w:t>
            </w:r>
            <w:r>
              <w:rPr>
                <w:rFonts w:hint="eastAsia" w:ascii="宋体" w:hAnsi="宋体" w:eastAsia="宋体" w:cs="宋体"/>
                <w:color w:val="000000"/>
                <w:kern w:val="0"/>
                <w:sz w:val="21"/>
                <w:szCs w:val="21"/>
                <w:lang w:eastAsia="zh-CN"/>
              </w:rPr>
              <w:t>海口国贸一横路</w:t>
            </w:r>
            <w:r>
              <w:rPr>
                <w:rFonts w:hint="eastAsia" w:ascii="宋体" w:hAnsi="宋体" w:eastAsia="宋体" w:cs="宋体"/>
                <w:color w:val="000000"/>
                <w:kern w:val="0"/>
                <w:sz w:val="21"/>
                <w:szCs w:val="21"/>
                <w:lang w:val="en-US" w:eastAsia="zh-CN"/>
              </w:rPr>
              <w:t>2</w:t>
            </w:r>
            <w:r>
              <w:rPr>
                <w:rFonts w:hint="eastAsia" w:ascii="宋体" w:hAnsi="宋体" w:eastAsia="宋体" w:cs="宋体"/>
                <w:color w:val="000000"/>
                <w:kern w:val="0"/>
                <w:sz w:val="21"/>
                <w:szCs w:val="21"/>
                <w:lang w:eastAsia="zh-CN"/>
              </w:rPr>
              <w:t>号人保大厦</w:t>
            </w:r>
          </w:p>
        </w:tc>
      </w:tr>
      <w:tr w14:paraId="0908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4F0B9AE9">
            <w:pPr>
              <w:spacing w:line="360" w:lineRule="exact"/>
              <w:jc w:val="center"/>
              <w:rPr>
                <w:rFonts w:ascii="宋体" w:hAnsi="宋体"/>
                <w:bCs/>
                <w:sz w:val="21"/>
                <w:szCs w:val="21"/>
              </w:rPr>
            </w:pPr>
            <w:r>
              <w:rPr>
                <w:rFonts w:ascii="宋体" w:hAnsi="宋体"/>
                <w:bCs/>
                <w:sz w:val="21"/>
                <w:szCs w:val="21"/>
              </w:rPr>
              <w:t>3.1</w:t>
            </w:r>
          </w:p>
        </w:tc>
        <w:tc>
          <w:tcPr>
            <w:tcW w:w="1471" w:type="dxa"/>
            <w:noWrap w:val="0"/>
            <w:vAlign w:val="center"/>
          </w:tcPr>
          <w:p w14:paraId="6845E49C">
            <w:pPr>
              <w:spacing w:line="360" w:lineRule="exact"/>
              <w:rPr>
                <w:rFonts w:ascii="宋体" w:hAnsi="宋体"/>
                <w:bCs/>
                <w:sz w:val="21"/>
                <w:szCs w:val="21"/>
              </w:rPr>
            </w:pPr>
            <w:r>
              <w:rPr>
                <w:rFonts w:hint="eastAsia" w:ascii="宋体" w:hAnsi="宋体"/>
                <w:sz w:val="21"/>
                <w:szCs w:val="21"/>
                <w:lang w:eastAsia="zh-CN"/>
              </w:rPr>
              <w:t>响应</w:t>
            </w:r>
            <w:r>
              <w:rPr>
                <w:rFonts w:ascii="宋体" w:hAnsi="宋体"/>
                <w:sz w:val="21"/>
                <w:szCs w:val="21"/>
              </w:rPr>
              <w:t>方</w:t>
            </w:r>
            <w:r>
              <w:rPr>
                <w:rFonts w:hint="eastAsia" w:ascii="宋体" w:hAnsi="宋体"/>
                <w:bCs/>
                <w:sz w:val="21"/>
                <w:szCs w:val="21"/>
              </w:rPr>
              <w:t>资格要求</w:t>
            </w:r>
          </w:p>
        </w:tc>
        <w:tc>
          <w:tcPr>
            <w:tcW w:w="7088" w:type="dxa"/>
            <w:noWrap w:val="0"/>
            <w:vAlign w:val="center"/>
          </w:tcPr>
          <w:p w14:paraId="6D8C05D9">
            <w:pPr>
              <w:spacing w:line="360" w:lineRule="exact"/>
              <w:rPr>
                <w:rFonts w:ascii="宋体" w:hAnsi="宋体"/>
                <w:sz w:val="21"/>
                <w:szCs w:val="21"/>
              </w:rPr>
            </w:pPr>
            <w:r>
              <w:rPr>
                <w:rFonts w:hint="eastAsia" w:ascii="宋体" w:hAnsi="宋体"/>
                <w:sz w:val="21"/>
                <w:szCs w:val="21"/>
                <w:lang w:val="en-US" w:eastAsia="zh-CN"/>
              </w:rPr>
              <w:t>详见第一章采购公告</w:t>
            </w:r>
            <w:r>
              <w:rPr>
                <w:rFonts w:hint="eastAsia" w:ascii="宋体" w:hAnsi="宋体"/>
                <w:sz w:val="21"/>
                <w:szCs w:val="21"/>
              </w:rPr>
              <w:t>。</w:t>
            </w:r>
          </w:p>
        </w:tc>
      </w:tr>
      <w:tr w14:paraId="07C8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31BF9CA7">
            <w:pPr>
              <w:spacing w:line="360" w:lineRule="exact"/>
              <w:jc w:val="center"/>
              <w:rPr>
                <w:rFonts w:ascii="宋体" w:hAnsi="宋体"/>
                <w:sz w:val="21"/>
                <w:szCs w:val="21"/>
              </w:rPr>
            </w:pPr>
            <w:r>
              <w:rPr>
                <w:rFonts w:hint="eastAsia" w:ascii="宋体" w:hAnsi="宋体"/>
                <w:sz w:val="21"/>
                <w:szCs w:val="21"/>
                <w:lang w:eastAsia="zh-CN"/>
              </w:rPr>
              <w:t>响应</w:t>
            </w:r>
            <w:r>
              <w:rPr>
                <w:rFonts w:ascii="宋体" w:hAnsi="宋体"/>
                <w:sz w:val="21"/>
                <w:szCs w:val="21"/>
              </w:rPr>
              <w:t>文件的编写</w:t>
            </w:r>
          </w:p>
        </w:tc>
      </w:tr>
      <w:tr w14:paraId="09AA8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CB05792">
            <w:pPr>
              <w:spacing w:line="360" w:lineRule="exact"/>
              <w:jc w:val="center"/>
              <w:rPr>
                <w:rFonts w:ascii="宋体" w:hAnsi="宋体"/>
                <w:bCs/>
                <w:sz w:val="21"/>
                <w:szCs w:val="21"/>
              </w:rPr>
            </w:pPr>
            <w:r>
              <w:rPr>
                <w:rFonts w:ascii="宋体" w:hAnsi="宋体"/>
                <w:bCs/>
                <w:sz w:val="21"/>
                <w:szCs w:val="21"/>
              </w:rPr>
              <w:t>11.1</w:t>
            </w:r>
          </w:p>
        </w:tc>
        <w:tc>
          <w:tcPr>
            <w:tcW w:w="1471" w:type="dxa"/>
            <w:noWrap w:val="0"/>
            <w:vAlign w:val="center"/>
          </w:tcPr>
          <w:p w14:paraId="18527D82">
            <w:pPr>
              <w:spacing w:line="360" w:lineRule="exact"/>
              <w:rPr>
                <w:rFonts w:ascii="宋体" w:hAnsi="宋体"/>
                <w:bCs/>
                <w:sz w:val="21"/>
                <w:szCs w:val="21"/>
              </w:rPr>
            </w:pPr>
            <w:r>
              <w:rPr>
                <w:rFonts w:ascii="宋体" w:hAnsi="宋体"/>
                <w:bCs/>
                <w:sz w:val="21"/>
                <w:szCs w:val="21"/>
              </w:rPr>
              <w:t>报价</w:t>
            </w:r>
          </w:p>
        </w:tc>
        <w:tc>
          <w:tcPr>
            <w:tcW w:w="7088" w:type="dxa"/>
            <w:noWrap w:val="0"/>
            <w:vAlign w:val="center"/>
          </w:tcPr>
          <w:p w14:paraId="262D15EE">
            <w:pPr>
              <w:spacing w:line="360" w:lineRule="exact"/>
              <w:rPr>
                <w:rFonts w:ascii="宋体" w:hAnsi="宋体"/>
                <w:sz w:val="21"/>
                <w:szCs w:val="21"/>
              </w:rPr>
            </w:pPr>
            <w:r>
              <w:rPr>
                <w:rFonts w:hint="eastAsia" w:ascii="宋体" w:hAnsi="宋体"/>
                <w:b/>
                <w:sz w:val="21"/>
                <w:szCs w:val="21"/>
                <w:lang w:eastAsia="zh-CN"/>
              </w:rPr>
              <w:t>响应</w:t>
            </w:r>
            <w:r>
              <w:rPr>
                <w:rFonts w:hint="eastAsia" w:ascii="宋体" w:hAnsi="宋体"/>
                <w:b/>
                <w:sz w:val="21"/>
                <w:szCs w:val="21"/>
              </w:rPr>
              <w:t>方报价：</w:t>
            </w:r>
            <w:r>
              <w:rPr>
                <w:rFonts w:hint="eastAsia" w:ascii="宋体" w:hAnsi="宋体"/>
                <w:sz w:val="21"/>
                <w:szCs w:val="21"/>
              </w:rPr>
              <w:t>包含为完成本项目采购内容和采购范围并达到验收合格所需要的全部费用，</w:t>
            </w:r>
            <w:r>
              <w:rPr>
                <w:rFonts w:hint="eastAsia" w:ascii="宋体" w:hAnsi="宋体"/>
                <w:kern w:val="24"/>
                <w:sz w:val="21"/>
                <w:szCs w:val="21"/>
              </w:rPr>
              <w:t>包括但不限于包括培训费、师资及班主任差旅费、增值税专票费、税费、资料费等全部费用。</w:t>
            </w:r>
          </w:p>
        </w:tc>
      </w:tr>
      <w:tr w14:paraId="7CA22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556B70DB">
            <w:pPr>
              <w:spacing w:line="360" w:lineRule="exact"/>
              <w:jc w:val="center"/>
              <w:rPr>
                <w:rFonts w:ascii="宋体" w:hAnsi="宋体"/>
                <w:bCs/>
                <w:sz w:val="21"/>
                <w:szCs w:val="21"/>
              </w:rPr>
            </w:pPr>
            <w:r>
              <w:rPr>
                <w:rFonts w:ascii="宋体" w:hAnsi="宋体"/>
                <w:bCs/>
                <w:sz w:val="21"/>
                <w:szCs w:val="21"/>
              </w:rPr>
              <w:t>13.1</w:t>
            </w:r>
          </w:p>
        </w:tc>
        <w:tc>
          <w:tcPr>
            <w:tcW w:w="1471" w:type="dxa"/>
            <w:noWrap w:val="0"/>
            <w:vAlign w:val="center"/>
          </w:tcPr>
          <w:p w14:paraId="011C207E">
            <w:pPr>
              <w:spacing w:line="360" w:lineRule="exact"/>
              <w:rPr>
                <w:rFonts w:ascii="宋体" w:hAnsi="宋体"/>
                <w:bCs/>
                <w:sz w:val="21"/>
                <w:szCs w:val="21"/>
              </w:rPr>
            </w:pPr>
            <w:r>
              <w:rPr>
                <w:rFonts w:hint="eastAsia" w:ascii="宋体" w:hAnsi="宋体"/>
                <w:bCs/>
                <w:sz w:val="21"/>
                <w:szCs w:val="21"/>
                <w:lang w:eastAsia="zh-CN"/>
              </w:rPr>
              <w:t>响应</w:t>
            </w:r>
            <w:r>
              <w:rPr>
                <w:rFonts w:ascii="宋体" w:hAnsi="宋体"/>
                <w:bCs/>
                <w:sz w:val="21"/>
                <w:szCs w:val="21"/>
              </w:rPr>
              <w:t>有效期</w:t>
            </w:r>
          </w:p>
        </w:tc>
        <w:tc>
          <w:tcPr>
            <w:tcW w:w="7088" w:type="dxa"/>
            <w:noWrap w:val="0"/>
            <w:vAlign w:val="center"/>
          </w:tcPr>
          <w:p w14:paraId="2E7F5499">
            <w:pPr>
              <w:spacing w:line="360" w:lineRule="exact"/>
              <w:ind w:firstLine="5"/>
              <w:jc w:val="both"/>
              <w:rPr>
                <w:rFonts w:ascii="宋体" w:hAnsi="宋体"/>
                <w:bCs/>
                <w:sz w:val="21"/>
                <w:szCs w:val="21"/>
              </w:rPr>
            </w:pPr>
            <w:r>
              <w:rPr>
                <w:rFonts w:hint="eastAsia" w:ascii="宋体" w:hAnsi="宋体"/>
                <w:bCs/>
                <w:sz w:val="21"/>
                <w:szCs w:val="21"/>
                <w:lang w:val="en-US" w:eastAsia="zh-CN"/>
              </w:rPr>
              <w:t>30</w:t>
            </w:r>
            <w:r>
              <w:rPr>
                <w:rFonts w:ascii="宋体" w:hAnsi="宋体"/>
                <w:bCs/>
                <w:sz w:val="21"/>
                <w:szCs w:val="21"/>
              </w:rPr>
              <w:t>日历天</w:t>
            </w:r>
            <w:r>
              <w:rPr>
                <w:rFonts w:hint="eastAsia" w:ascii="宋体" w:hAnsi="宋体" w:cs="Arial"/>
                <w:sz w:val="21"/>
                <w:szCs w:val="21"/>
              </w:rPr>
              <w:t>（自提交</w:t>
            </w:r>
            <w:r>
              <w:rPr>
                <w:rFonts w:hint="eastAsia" w:ascii="宋体" w:hAnsi="宋体" w:cs="Arial"/>
                <w:sz w:val="21"/>
                <w:szCs w:val="21"/>
                <w:lang w:eastAsia="zh-CN"/>
              </w:rPr>
              <w:t>响应</w:t>
            </w:r>
            <w:r>
              <w:rPr>
                <w:rFonts w:hint="eastAsia" w:ascii="宋体" w:hAnsi="宋体" w:cs="Arial"/>
                <w:sz w:val="21"/>
                <w:szCs w:val="21"/>
              </w:rPr>
              <w:t>文件的截止之日起算）。</w:t>
            </w:r>
          </w:p>
        </w:tc>
      </w:tr>
      <w:tr w14:paraId="64CD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7DB293CD">
            <w:pPr>
              <w:spacing w:line="360" w:lineRule="exact"/>
              <w:jc w:val="center"/>
              <w:rPr>
                <w:rFonts w:ascii="宋体" w:hAnsi="宋体"/>
                <w:bCs/>
                <w:sz w:val="21"/>
                <w:szCs w:val="21"/>
              </w:rPr>
            </w:pPr>
            <w:r>
              <w:rPr>
                <w:rFonts w:ascii="宋体" w:hAnsi="宋体"/>
                <w:bCs/>
                <w:sz w:val="21"/>
                <w:szCs w:val="21"/>
              </w:rPr>
              <w:t>14.1</w:t>
            </w:r>
          </w:p>
        </w:tc>
        <w:tc>
          <w:tcPr>
            <w:tcW w:w="1471" w:type="dxa"/>
            <w:noWrap w:val="0"/>
            <w:vAlign w:val="center"/>
          </w:tcPr>
          <w:p w14:paraId="45652F80">
            <w:pPr>
              <w:spacing w:line="360" w:lineRule="exact"/>
              <w:rPr>
                <w:rFonts w:ascii="宋体" w:hAnsi="宋体"/>
                <w:bCs/>
                <w:sz w:val="21"/>
                <w:szCs w:val="21"/>
              </w:rPr>
            </w:pPr>
            <w:r>
              <w:rPr>
                <w:rFonts w:hint="eastAsia" w:ascii="宋体" w:hAnsi="宋体"/>
                <w:bCs/>
                <w:sz w:val="21"/>
                <w:szCs w:val="21"/>
                <w:lang w:eastAsia="zh-CN"/>
              </w:rPr>
              <w:t>响应</w:t>
            </w:r>
            <w:r>
              <w:rPr>
                <w:rFonts w:ascii="宋体" w:hAnsi="宋体"/>
                <w:bCs/>
                <w:sz w:val="21"/>
                <w:szCs w:val="21"/>
              </w:rPr>
              <w:t>文件份数</w:t>
            </w:r>
          </w:p>
        </w:tc>
        <w:tc>
          <w:tcPr>
            <w:tcW w:w="7088" w:type="dxa"/>
            <w:noWrap w:val="0"/>
            <w:vAlign w:val="center"/>
          </w:tcPr>
          <w:p w14:paraId="2118ABB9">
            <w:pPr>
              <w:spacing w:line="360" w:lineRule="exact"/>
              <w:jc w:val="both"/>
              <w:rPr>
                <w:rFonts w:ascii="宋体" w:hAnsi="宋体"/>
                <w:b/>
                <w:sz w:val="21"/>
                <w:szCs w:val="21"/>
              </w:rPr>
            </w:pPr>
            <w:r>
              <w:rPr>
                <w:rFonts w:hint="eastAsia" w:ascii="宋体" w:hAnsi="宋体"/>
                <w:bCs/>
                <w:sz w:val="21"/>
                <w:szCs w:val="21"/>
                <w:lang w:eastAsia="zh-CN"/>
              </w:rPr>
              <w:t>响应</w:t>
            </w:r>
            <w:r>
              <w:rPr>
                <w:rFonts w:ascii="宋体" w:hAnsi="宋体"/>
                <w:bCs/>
                <w:sz w:val="21"/>
                <w:szCs w:val="21"/>
              </w:rPr>
              <w:t>文件正本1份、副</w:t>
            </w:r>
            <w:r>
              <w:rPr>
                <w:rFonts w:ascii="宋体" w:hAnsi="宋体" w:eastAsia="宋体" w:cs="Times New Roman"/>
                <w:bCs/>
                <w:sz w:val="21"/>
                <w:szCs w:val="21"/>
              </w:rPr>
              <w:t>本</w:t>
            </w:r>
            <w:r>
              <w:rPr>
                <w:rFonts w:hint="eastAsia" w:ascii="宋体" w:hAnsi="宋体" w:eastAsia="宋体" w:cs="Times New Roman"/>
                <w:bCs/>
                <w:sz w:val="21"/>
                <w:szCs w:val="21"/>
                <w:lang w:val="en-US" w:eastAsia="zh-CN"/>
              </w:rPr>
              <w:t>2</w:t>
            </w:r>
            <w:r>
              <w:rPr>
                <w:rFonts w:ascii="宋体" w:hAnsi="宋体" w:eastAsia="宋体" w:cs="Times New Roman"/>
                <w:bCs/>
                <w:sz w:val="21"/>
                <w:szCs w:val="21"/>
              </w:rPr>
              <w:t>份</w:t>
            </w:r>
            <w:r>
              <w:rPr>
                <w:rFonts w:ascii="宋体" w:hAnsi="宋体"/>
                <w:bCs/>
                <w:sz w:val="21"/>
                <w:szCs w:val="21"/>
              </w:rPr>
              <w:t>。</w:t>
            </w:r>
            <w:r>
              <w:rPr>
                <w:rFonts w:hint="eastAsia" w:ascii="宋体" w:hAnsi="宋体"/>
                <w:bCs/>
                <w:sz w:val="21"/>
                <w:szCs w:val="21"/>
                <w:lang w:eastAsia="zh-CN"/>
              </w:rPr>
              <w:t>响应</w:t>
            </w:r>
            <w:r>
              <w:rPr>
                <w:rFonts w:ascii="宋体" w:hAnsi="宋体"/>
                <w:bCs/>
                <w:sz w:val="21"/>
                <w:szCs w:val="21"/>
              </w:rPr>
              <w:t>文件的电子版1份（U盘）。</w:t>
            </w:r>
          </w:p>
        </w:tc>
      </w:tr>
      <w:tr w14:paraId="2912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1C690E85">
            <w:pPr>
              <w:spacing w:line="360" w:lineRule="exact"/>
              <w:jc w:val="center"/>
              <w:rPr>
                <w:rFonts w:ascii="宋体" w:hAnsi="宋体"/>
                <w:bCs/>
                <w:sz w:val="21"/>
                <w:szCs w:val="21"/>
              </w:rPr>
            </w:pPr>
            <w:r>
              <w:rPr>
                <w:rFonts w:hint="eastAsia" w:ascii="宋体" w:hAnsi="宋体"/>
                <w:bCs/>
                <w:sz w:val="21"/>
                <w:szCs w:val="21"/>
                <w:lang w:eastAsia="zh-CN"/>
              </w:rPr>
              <w:t>响应</w:t>
            </w:r>
            <w:r>
              <w:rPr>
                <w:rFonts w:ascii="宋体" w:hAnsi="宋体"/>
                <w:bCs/>
                <w:sz w:val="21"/>
                <w:szCs w:val="21"/>
              </w:rPr>
              <w:t>文件的递交</w:t>
            </w:r>
          </w:p>
        </w:tc>
      </w:tr>
      <w:tr w14:paraId="6A4B5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64C0DC34">
            <w:pPr>
              <w:spacing w:line="360" w:lineRule="exact"/>
              <w:jc w:val="center"/>
              <w:rPr>
                <w:rFonts w:ascii="宋体" w:hAnsi="宋体"/>
                <w:bCs/>
                <w:sz w:val="21"/>
                <w:szCs w:val="21"/>
              </w:rPr>
            </w:pPr>
            <w:r>
              <w:rPr>
                <w:rFonts w:ascii="宋体" w:hAnsi="宋体"/>
                <w:bCs/>
                <w:sz w:val="21"/>
                <w:szCs w:val="21"/>
              </w:rPr>
              <w:t>19.1</w:t>
            </w:r>
          </w:p>
        </w:tc>
        <w:tc>
          <w:tcPr>
            <w:tcW w:w="1471" w:type="dxa"/>
            <w:noWrap w:val="0"/>
            <w:vAlign w:val="center"/>
          </w:tcPr>
          <w:p w14:paraId="19121C3B">
            <w:pPr>
              <w:spacing w:line="360" w:lineRule="exact"/>
              <w:rPr>
                <w:rFonts w:ascii="宋体" w:hAnsi="宋体"/>
                <w:bCs/>
                <w:sz w:val="21"/>
                <w:szCs w:val="21"/>
              </w:rPr>
            </w:pPr>
            <w:r>
              <w:rPr>
                <w:rFonts w:hint="eastAsia" w:ascii="宋体" w:hAnsi="宋体"/>
                <w:bCs/>
                <w:sz w:val="21"/>
                <w:szCs w:val="21"/>
                <w:lang w:eastAsia="zh-CN"/>
              </w:rPr>
              <w:t>响应</w:t>
            </w:r>
            <w:r>
              <w:rPr>
                <w:rFonts w:ascii="宋体" w:hAnsi="宋体"/>
                <w:bCs/>
                <w:sz w:val="21"/>
                <w:szCs w:val="21"/>
              </w:rPr>
              <w:t>文件递交截止时间</w:t>
            </w:r>
            <w:r>
              <w:rPr>
                <w:rFonts w:hint="eastAsia" w:ascii="宋体" w:hAnsi="宋体"/>
                <w:bCs/>
                <w:sz w:val="21"/>
                <w:szCs w:val="21"/>
              </w:rPr>
              <w:t>、开启时间及</w:t>
            </w:r>
            <w:r>
              <w:rPr>
                <w:rFonts w:ascii="宋体" w:hAnsi="宋体"/>
                <w:sz w:val="21"/>
                <w:szCs w:val="21"/>
              </w:rPr>
              <w:t>地点</w:t>
            </w:r>
          </w:p>
        </w:tc>
        <w:tc>
          <w:tcPr>
            <w:tcW w:w="7088" w:type="dxa"/>
            <w:noWrap w:val="0"/>
            <w:vAlign w:val="center"/>
          </w:tcPr>
          <w:p w14:paraId="51FB2E4C">
            <w:pPr>
              <w:spacing w:line="360" w:lineRule="exact"/>
              <w:jc w:val="both"/>
              <w:rPr>
                <w:rFonts w:ascii="宋体" w:hAnsi="宋体"/>
                <w:sz w:val="21"/>
                <w:szCs w:val="21"/>
              </w:rPr>
            </w:pPr>
            <w:r>
              <w:rPr>
                <w:rFonts w:hint="eastAsia" w:ascii="宋体" w:hAnsi="宋体"/>
                <w:sz w:val="21"/>
                <w:szCs w:val="21"/>
              </w:rPr>
              <w:t>详见本项目</w:t>
            </w:r>
            <w:r>
              <w:rPr>
                <w:rFonts w:hint="eastAsia" w:ascii="宋体" w:hAnsi="宋体"/>
                <w:sz w:val="21"/>
                <w:szCs w:val="21"/>
                <w:lang w:eastAsia="zh-CN"/>
              </w:rPr>
              <w:t>比</w:t>
            </w:r>
            <w:r>
              <w:rPr>
                <w:rFonts w:hint="eastAsia" w:ascii="宋体" w:hAnsi="宋体"/>
                <w:sz w:val="21"/>
                <w:szCs w:val="21"/>
                <w:lang w:val="en-US" w:eastAsia="zh-CN"/>
              </w:rPr>
              <w:t>选</w:t>
            </w:r>
            <w:r>
              <w:rPr>
                <w:rFonts w:hint="eastAsia" w:ascii="宋体" w:hAnsi="宋体"/>
                <w:sz w:val="21"/>
                <w:szCs w:val="21"/>
                <w:lang w:eastAsia="zh-CN"/>
              </w:rPr>
              <w:t>采购</w:t>
            </w:r>
            <w:r>
              <w:rPr>
                <w:rFonts w:hint="eastAsia" w:ascii="宋体" w:hAnsi="宋体"/>
                <w:sz w:val="21"/>
                <w:szCs w:val="21"/>
                <w:lang w:val="en-US" w:eastAsia="zh-CN"/>
              </w:rPr>
              <w:t>公告</w:t>
            </w:r>
            <w:r>
              <w:rPr>
                <w:rFonts w:hint="eastAsia" w:ascii="宋体" w:hAnsi="宋体"/>
                <w:sz w:val="21"/>
                <w:szCs w:val="21"/>
              </w:rPr>
              <w:t>。</w:t>
            </w:r>
          </w:p>
        </w:tc>
      </w:tr>
      <w:tr w14:paraId="635D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2BBD9C48">
            <w:pPr>
              <w:spacing w:line="360" w:lineRule="exact"/>
              <w:jc w:val="center"/>
              <w:rPr>
                <w:rFonts w:ascii="宋体" w:hAnsi="宋体"/>
                <w:bCs/>
                <w:sz w:val="21"/>
                <w:szCs w:val="21"/>
              </w:rPr>
            </w:pPr>
            <w:r>
              <w:rPr>
                <w:rFonts w:ascii="宋体" w:hAnsi="宋体"/>
                <w:bCs/>
                <w:sz w:val="21"/>
                <w:szCs w:val="21"/>
              </w:rPr>
              <w:t>23.5</w:t>
            </w:r>
          </w:p>
        </w:tc>
        <w:tc>
          <w:tcPr>
            <w:tcW w:w="1471" w:type="dxa"/>
            <w:noWrap w:val="0"/>
            <w:vAlign w:val="center"/>
          </w:tcPr>
          <w:p w14:paraId="50F68820">
            <w:pPr>
              <w:spacing w:line="360" w:lineRule="exact"/>
              <w:rPr>
                <w:rFonts w:hint="eastAsia" w:ascii="宋体" w:hAnsi="宋体" w:eastAsia="宋体"/>
                <w:bCs/>
                <w:sz w:val="21"/>
                <w:szCs w:val="21"/>
                <w:lang w:eastAsia="zh-CN"/>
              </w:rPr>
            </w:pPr>
            <w:r>
              <w:rPr>
                <w:rFonts w:hint="eastAsia" w:ascii="宋体" w:hAnsi="宋体"/>
                <w:bCs/>
                <w:sz w:val="21"/>
                <w:szCs w:val="21"/>
                <w:lang w:eastAsia="zh-CN"/>
              </w:rPr>
              <w:t>谈判</w:t>
            </w:r>
          </w:p>
        </w:tc>
        <w:tc>
          <w:tcPr>
            <w:tcW w:w="7088" w:type="dxa"/>
            <w:noWrap w:val="0"/>
            <w:vAlign w:val="center"/>
          </w:tcPr>
          <w:p w14:paraId="010086FD">
            <w:pPr>
              <w:spacing w:line="360" w:lineRule="exact"/>
              <w:jc w:val="both"/>
              <w:rPr>
                <w:rFonts w:ascii="宋体" w:hAnsi="宋体"/>
                <w:sz w:val="21"/>
                <w:szCs w:val="21"/>
              </w:rPr>
            </w:pPr>
            <w:r>
              <w:rPr>
                <w:rFonts w:hint="eastAsia" w:ascii="宋体" w:hAnsi="宋体"/>
                <w:sz w:val="21"/>
                <w:szCs w:val="21"/>
              </w:rPr>
              <w:t>评审</w:t>
            </w:r>
            <w:r>
              <w:rPr>
                <w:rFonts w:ascii="宋体" w:hAnsi="宋体"/>
                <w:sz w:val="21"/>
                <w:szCs w:val="21"/>
              </w:rPr>
              <w:t>小组根据项目情况</w:t>
            </w:r>
            <w:r>
              <w:rPr>
                <w:rFonts w:hint="eastAsia" w:ascii="宋体" w:hAnsi="宋体"/>
                <w:sz w:val="21"/>
                <w:szCs w:val="21"/>
                <w:lang w:val="en-US" w:eastAsia="zh-CN"/>
              </w:rPr>
              <w:t>确定采用综合得分谈判形式</w:t>
            </w:r>
            <w:r>
              <w:rPr>
                <w:rFonts w:ascii="宋体" w:hAnsi="宋体"/>
                <w:b/>
                <w:sz w:val="21"/>
                <w:szCs w:val="21"/>
              </w:rPr>
              <w:t>。</w:t>
            </w:r>
          </w:p>
        </w:tc>
      </w:tr>
      <w:tr w14:paraId="49C53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6FD01CAA">
            <w:pPr>
              <w:spacing w:line="360" w:lineRule="exact"/>
              <w:jc w:val="center"/>
              <w:rPr>
                <w:rFonts w:hint="eastAsia" w:ascii="宋体" w:hAnsi="宋体" w:eastAsia="宋体"/>
                <w:sz w:val="21"/>
                <w:szCs w:val="21"/>
                <w:u w:val="single"/>
                <w:lang w:eastAsia="zh-CN"/>
              </w:rPr>
            </w:pPr>
            <w:r>
              <w:rPr>
                <w:rFonts w:hint="eastAsia" w:ascii="宋体" w:hAnsi="宋体"/>
                <w:bCs/>
                <w:sz w:val="21"/>
                <w:szCs w:val="21"/>
              </w:rPr>
              <w:t>评审与</w:t>
            </w:r>
            <w:r>
              <w:rPr>
                <w:rFonts w:hint="eastAsia" w:ascii="宋体" w:hAnsi="宋体"/>
                <w:bCs/>
                <w:sz w:val="21"/>
                <w:szCs w:val="21"/>
                <w:lang w:eastAsia="zh-CN"/>
              </w:rPr>
              <w:t>谈判</w:t>
            </w:r>
          </w:p>
        </w:tc>
      </w:tr>
      <w:tr w14:paraId="60890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7D755791">
            <w:pPr>
              <w:spacing w:line="360" w:lineRule="exact"/>
              <w:jc w:val="center"/>
              <w:rPr>
                <w:rFonts w:ascii="宋体" w:hAnsi="宋体"/>
                <w:bCs/>
                <w:sz w:val="21"/>
                <w:szCs w:val="21"/>
              </w:rPr>
            </w:pPr>
            <w:r>
              <w:rPr>
                <w:rFonts w:ascii="宋体" w:hAnsi="宋体"/>
                <w:bCs/>
                <w:sz w:val="21"/>
                <w:szCs w:val="21"/>
              </w:rPr>
              <w:t>24.1</w:t>
            </w:r>
          </w:p>
        </w:tc>
        <w:tc>
          <w:tcPr>
            <w:tcW w:w="1471" w:type="dxa"/>
            <w:noWrap w:val="0"/>
            <w:vAlign w:val="center"/>
          </w:tcPr>
          <w:p w14:paraId="79DA61F3">
            <w:pPr>
              <w:spacing w:line="360" w:lineRule="exact"/>
              <w:rPr>
                <w:rFonts w:ascii="宋体" w:hAnsi="宋体"/>
                <w:bCs/>
                <w:sz w:val="21"/>
                <w:szCs w:val="21"/>
              </w:rPr>
            </w:pPr>
            <w:r>
              <w:rPr>
                <w:rFonts w:ascii="宋体" w:hAnsi="宋体"/>
                <w:bCs/>
                <w:sz w:val="21"/>
                <w:szCs w:val="21"/>
              </w:rPr>
              <w:t>评审方法</w:t>
            </w:r>
          </w:p>
        </w:tc>
        <w:tc>
          <w:tcPr>
            <w:tcW w:w="7088" w:type="dxa"/>
            <w:noWrap w:val="0"/>
            <w:vAlign w:val="center"/>
          </w:tcPr>
          <w:p w14:paraId="4A11F804">
            <w:pPr>
              <w:tabs>
                <w:tab w:val="left" w:pos="1125"/>
              </w:tabs>
              <w:spacing w:line="360" w:lineRule="exact"/>
              <w:rPr>
                <w:rFonts w:hint="default" w:ascii="宋体" w:hAnsi="宋体" w:eastAsia="宋体"/>
                <w:sz w:val="21"/>
                <w:szCs w:val="21"/>
                <w:lang w:val="en-US" w:eastAsia="zh-CN"/>
              </w:rPr>
            </w:pPr>
            <w:r>
              <w:rPr>
                <w:rFonts w:hint="eastAsia" w:ascii="宋体" w:hAnsi="宋体"/>
                <w:sz w:val="21"/>
                <w:szCs w:val="21"/>
                <w:lang w:val="en-US" w:eastAsia="zh-CN"/>
              </w:rPr>
              <w:t>采</w:t>
            </w:r>
            <w:r>
              <w:rPr>
                <w:rFonts w:hint="eastAsia" w:ascii="宋体" w:hAnsi="宋体" w:eastAsia="宋体" w:cs="Times New Roman"/>
                <w:sz w:val="21"/>
                <w:szCs w:val="21"/>
                <w:lang w:val="en-US" w:eastAsia="zh-CN"/>
              </w:rPr>
              <w:t>用</w:t>
            </w:r>
            <w:r>
              <w:rPr>
                <w:rFonts w:hint="eastAsia" w:ascii="宋体" w:hAnsi="宋体"/>
                <w:sz w:val="21"/>
                <w:szCs w:val="21"/>
                <w:lang w:val="en-US" w:eastAsia="zh-CN"/>
              </w:rPr>
              <w:t>综合得分</w:t>
            </w:r>
            <w:r>
              <w:rPr>
                <w:rFonts w:hint="eastAsia" w:ascii="宋体" w:hAnsi="宋体" w:eastAsia="宋体" w:cs="Times New Roman"/>
                <w:sz w:val="21"/>
                <w:szCs w:val="21"/>
                <w:lang w:val="en-US" w:eastAsia="zh-CN"/>
              </w:rPr>
              <w:t>形式</w:t>
            </w:r>
            <w:r>
              <w:rPr>
                <w:rFonts w:hint="eastAsia" w:ascii="宋体" w:hAnsi="宋体" w:eastAsia="宋体" w:cs="Times New Roman"/>
                <w:sz w:val="21"/>
                <w:szCs w:val="21"/>
              </w:rPr>
              <w:t>确定最终采购需求</w:t>
            </w:r>
            <w:r>
              <w:rPr>
                <w:rFonts w:hint="eastAsia" w:ascii="宋体" w:hAnsi="宋体" w:eastAsia="宋体" w:cs="Times New Roman"/>
                <w:sz w:val="21"/>
                <w:szCs w:val="21"/>
                <w:lang w:val="en-US" w:eastAsia="zh-CN"/>
              </w:rPr>
              <w:t>并由供应商</w:t>
            </w:r>
            <w:r>
              <w:rPr>
                <w:rFonts w:hint="eastAsia" w:ascii="宋体" w:hAnsi="宋体" w:eastAsia="宋体" w:cs="Times New Roman"/>
                <w:sz w:val="21"/>
                <w:szCs w:val="21"/>
              </w:rPr>
              <w:t>提交报价</w:t>
            </w:r>
            <w:r>
              <w:rPr>
                <w:rFonts w:hint="eastAsia" w:ascii="宋体" w:hAnsi="宋体" w:eastAsia="宋体" w:cs="Times New Roman"/>
                <w:sz w:val="21"/>
                <w:szCs w:val="21"/>
                <w:lang w:val="en-US" w:eastAsia="zh-CN"/>
              </w:rPr>
              <w:t>后</w:t>
            </w:r>
            <w:r>
              <w:rPr>
                <w:rFonts w:hint="eastAsia" w:ascii="宋体" w:hAnsi="宋体" w:eastAsia="宋体" w:cs="Times New Roman"/>
                <w:sz w:val="21"/>
                <w:szCs w:val="21"/>
              </w:rPr>
              <w:t>，评审小组将</w:t>
            </w:r>
            <w:bookmarkStart w:id="6" w:name="OLE_LINK5"/>
            <w:r>
              <w:rPr>
                <w:rFonts w:hint="eastAsia" w:ascii="宋体" w:hAnsi="宋体" w:eastAsia="宋体" w:cs="Times New Roman"/>
                <w:sz w:val="21"/>
                <w:szCs w:val="21"/>
              </w:rPr>
              <w:t>对满足</w:t>
            </w:r>
            <w:r>
              <w:rPr>
                <w:rFonts w:hint="eastAsia" w:ascii="宋体" w:hAnsi="宋体" w:eastAsia="宋体" w:cs="Times New Roman"/>
                <w:sz w:val="21"/>
                <w:szCs w:val="21"/>
                <w:lang w:val="en-US" w:eastAsia="zh-CN"/>
              </w:rPr>
              <w:t>采购</w:t>
            </w:r>
            <w:r>
              <w:rPr>
                <w:rFonts w:hint="eastAsia" w:ascii="宋体" w:hAnsi="宋体" w:eastAsia="宋体" w:cs="Times New Roman"/>
                <w:sz w:val="21"/>
                <w:szCs w:val="21"/>
              </w:rPr>
              <w:t>文件全部实质性要求的</w:t>
            </w:r>
            <w:bookmarkEnd w:id="6"/>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方</w:t>
            </w:r>
            <w:r>
              <w:rPr>
                <w:rFonts w:hint="eastAsia" w:ascii="宋体" w:hAnsi="宋体" w:eastAsia="宋体" w:cs="Times New Roman"/>
                <w:sz w:val="21"/>
                <w:szCs w:val="21"/>
                <w:lang w:val="en-US" w:eastAsia="zh-CN"/>
              </w:rPr>
              <w:t>按照评审表，采用综合评分法进行评审，按总分由高到低排序，得分最高者中选。若得分相同，技术部分得分高者优先；仍相同，培训方案针对性得分高者优先。</w:t>
            </w:r>
          </w:p>
        </w:tc>
      </w:tr>
      <w:tr w14:paraId="3AF5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010626D3">
            <w:pPr>
              <w:spacing w:line="360" w:lineRule="exact"/>
              <w:jc w:val="center"/>
              <w:rPr>
                <w:rFonts w:ascii="宋体" w:hAnsi="宋体"/>
                <w:sz w:val="21"/>
                <w:szCs w:val="21"/>
              </w:rPr>
            </w:pPr>
            <w:r>
              <w:rPr>
                <w:rFonts w:ascii="宋体" w:hAnsi="宋体"/>
                <w:sz w:val="21"/>
                <w:szCs w:val="21"/>
              </w:rPr>
              <w:t>授予合同</w:t>
            </w:r>
          </w:p>
        </w:tc>
      </w:tr>
      <w:tr w14:paraId="0264A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01DA6389">
            <w:pPr>
              <w:spacing w:line="360" w:lineRule="exact"/>
              <w:jc w:val="center"/>
              <w:rPr>
                <w:rFonts w:ascii="宋体" w:hAnsi="宋体"/>
                <w:bCs/>
                <w:sz w:val="21"/>
                <w:szCs w:val="21"/>
              </w:rPr>
            </w:pPr>
            <w:r>
              <w:rPr>
                <w:rFonts w:ascii="宋体" w:hAnsi="宋体"/>
                <w:bCs/>
                <w:sz w:val="21"/>
                <w:szCs w:val="21"/>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7176A2FE">
            <w:pPr>
              <w:spacing w:line="360" w:lineRule="exact"/>
              <w:rPr>
                <w:rFonts w:ascii="宋体" w:hAnsi="宋体"/>
                <w:sz w:val="21"/>
                <w:szCs w:val="21"/>
              </w:rPr>
            </w:pPr>
            <w:r>
              <w:rPr>
                <w:rFonts w:hint="eastAsia" w:ascii="宋体" w:hAnsi="宋体"/>
                <w:sz w:val="21"/>
                <w:szCs w:val="21"/>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2AB057B4">
            <w:pPr>
              <w:spacing w:line="400" w:lineRule="exact"/>
              <w:rPr>
                <w:rFonts w:ascii="宋体" w:hAnsi="宋体"/>
                <w:b/>
                <w:sz w:val="21"/>
                <w:szCs w:val="21"/>
              </w:rPr>
            </w:pPr>
            <w:r>
              <w:rPr>
                <w:rFonts w:hint="eastAsia" w:ascii="宋体" w:hAnsi="宋体"/>
                <w:b/>
                <w:sz w:val="21"/>
                <w:szCs w:val="21"/>
                <w:lang w:val="en-US" w:eastAsia="zh-CN"/>
              </w:rPr>
              <w:t>1.</w:t>
            </w:r>
            <w:r>
              <w:rPr>
                <w:rFonts w:hint="eastAsia" w:ascii="宋体" w:hAnsi="宋体"/>
                <w:b/>
                <w:sz w:val="21"/>
                <w:szCs w:val="21"/>
              </w:rPr>
              <w:t>本项目设置最高限价：</w:t>
            </w:r>
            <w:r>
              <w:rPr>
                <w:rFonts w:hint="eastAsia" w:ascii="宋体" w:hAnsi="宋体"/>
                <w:b/>
                <w:sz w:val="21"/>
                <w:szCs w:val="21"/>
                <w:lang w:val="en-US" w:eastAsia="zh-CN"/>
              </w:rPr>
              <w:t>11</w:t>
            </w:r>
            <w:r>
              <w:rPr>
                <w:rFonts w:ascii="宋体" w:hAnsi="宋体"/>
                <w:b/>
                <w:sz w:val="21"/>
                <w:szCs w:val="21"/>
              </w:rPr>
              <w:t>万元。</w:t>
            </w:r>
          </w:p>
          <w:p w14:paraId="41D1704E">
            <w:pPr>
              <w:spacing w:line="360" w:lineRule="exact"/>
              <w:rPr>
                <w:rFonts w:hint="eastAsia" w:ascii="宋体" w:hAnsi="宋体" w:eastAsia="宋体" w:cs="Times New Roman"/>
                <w:b/>
                <w:sz w:val="21"/>
                <w:szCs w:val="21"/>
              </w:rPr>
            </w:pPr>
            <w:r>
              <w:rPr>
                <w:rFonts w:hint="eastAsia" w:ascii="宋体" w:hAnsi="宋体" w:cs="Times New Roman"/>
                <w:b/>
                <w:sz w:val="21"/>
                <w:szCs w:val="21"/>
                <w:lang w:val="en-US" w:eastAsia="zh-CN"/>
              </w:rPr>
              <w:t>2.</w:t>
            </w:r>
            <w:r>
              <w:rPr>
                <w:rFonts w:hint="eastAsia" w:ascii="宋体" w:hAnsi="宋体" w:eastAsia="宋体" w:cs="Times New Roman"/>
                <w:b/>
                <w:sz w:val="21"/>
                <w:szCs w:val="21"/>
              </w:rPr>
              <w:t>如</w:t>
            </w:r>
            <w:r>
              <w:rPr>
                <w:rFonts w:hint="eastAsia" w:ascii="宋体" w:hAnsi="宋体" w:eastAsia="宋体" w:cs="Times New Roman"/>
                <w:b/>
                <w:sz w:val="21"/>
                <w:szCs w:val="21"/>
                <w:lang w:eastAsia="zh-CN"/>
              </w:rPr>
              <w:t>响应</w:t>
            </w:r>
            <w:r>
              <w:rPr>
                <w:rFonts w:hint="eastAsia" w:ascii="宋体" w:hAnsi="宋体" w:eastAsia="宋体" w:cs="Times New Roman"/>
                <w:b/>
                <w:sz w:val="21"/>
                <w:szCs w:val="21"/>
              </w:rPr>
              <w:t>方经评审的</w:t>
            </w:r>
            <w:r>
              <w:rPr>
                <w:rFonts w:hint="eastAsia" w:ascii="宋体" w:hAnsi="宋体" w:eastAsia="宋体" w:cs="Times New Roman"/>
                <w:b/>
                <w:sz w:val="21"/>
                <w:szCs w:val="21"/>
                <w:lang w:eastAsia="zh-CN"/>
              </w:rPr>
              <w:t>响应</w:t>
            </w:r>
            <w:r>
              <w:rPr>
                <w:rFonts w:hint="eastAsia" w:ascii="宋体" w:hAnsi="宋体" w:eastAsia="宋体" w:cs="Times New Roman"/>
                <w:b/>
                <w:sz w:val="21"/>
                <w:szCs w:val="21"/>
              </w:rPr>
              <w:t>报价总价（含税）超出最高限价，将作无效报价处理。</w:t>
            </w:r>
          </w:p>
          <w:p w14:paraId="50AFA76B">
            <w:pPr>
              <w:spacing w:line="360" w:lineRule="exact"/>
              <w:rPr>
                <w:rFonts w:hint="default" w:ascii="宋体" w:hAnsi="宋体" w:eastAsia="宋体"/>
                <w:b/>
                <w:sz w:val="21"/>
                <w:szCs w:val="21"/>
                <w:lang w:val="en-US" w:eastAsia="zh-CN"/>
              </w:rPr>
            </w:pPr>
          </w:p>
        </w:tc>
      </w:tr>
    </w:tbl>
    <w:p w14:paraId="58EEADB5">
      <w:pPr>
        <w:pStyle w:val="4"/>
        <w:spacing w:line="240" w:lineRule="auto"/>
        <w:jc w:val="center"/>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一</w:t>
      </w:r>
      <w:r>
        <w:rPr>
          <w:rFonts w:ascii="宋体" w:hAnsi="宋体" w:cs="仿宋"/>
          <w:color w:val="000000"/>
          <w:sz w:val="24"/>
          <w:szCs w:val="24"/>
          <w:highlight w:val="none"/>
        </w:rPr>
        <w:t>、总则</w:t>
      </w:r>
    </w:p>
    <w:p w14:paraId="663BA324">
      <w:pPr>
        <w:spacing w:line="360" w:lineRule="auto"/>
        <w:rPr>
          <w:rFonts w:hint="eastAsia" w:ascii="宋体" w:hAnsi="宋体"/>
          <w:b/>
          <w:color w:val="000000"/>
          <w:sz w:val="24"/>
          <w:szCs w:val="24"/>
          <w:highlight w:val="none"/>
        </w:rPr>
      </w:pPr>
      <w:bookmarkStart w:id="7" w:name="_Hlt14560612"/>
      <w:bookmarkEnd w:id="7"/>
      <w:bookmarkStart w:id="8" w:name="_Toc184043014"/>
      <w:r>
        <w:rPr>
          <w:rFonts w:ascii="宋体" w:hAnsi="宋体"/>
          <w:b/>
          <w:color w:val="000000"/>
          <w:sz w:val="24"/>
          <w:szCs w:val="24"/>
          <w:highlight w:val="none"/>
        </w:rPr>
        <w:t>1. 项目说明</w:t>
      </w:r>
      <w:bookmarkEnd w:id="8"/>
    </w:p>
    <w:p w14:paraId="7E1A4E25">
      <w:pPr>
        <w:pStyle w:val="24"/>
        <w:widowControl w:val="0"/>
        <w:numPr>
          <w:ilvl w:val="1"/>
          <w:numId w:val="2"/>
        </w:numPr>
        <w:tabs>
          <w:tab w:val="left" w:pos="588"/>
        </w:tabs>
        <w:spacing w:before="0" w:beforeAutospacing="0" w:after="0" w:afterAutospacing="0"/>
        <w:textAlignment w:val="auto"/>
        <w:rPr>
          <w:rFonts w:hint="eastAsia" w:ascii="宋体" w:hAnsi="宋体"/>
          <w:color w:val="000000"/>
          <w:kern w:val="24"/>
          <w:sz w:val="24"/>
          <w:szCs w:val="24"/>
          <w:highlight w:val="none"/>
        </w:rPr>
      </w:pPr>
      <w:r>
        <w:rPr>
          <w:rFonts w:ascii="宋体" w:hAnsi="宋体"/>
          <w:color w:val="000000"/>
          <w:kern w:val="24"/>
          <w:sz w:val="24"/>
          <w:szCs w:val="24"/>
          <w:highlight w:val="none"/>
        </w:rPr>
        <w:t>项目说明见“</w:t>
      </w:r>
      <w:r>
        <w:rPr>
          <w:rFonts w:hint="eastAsia" w:ascii="宋体" w:hAnsi="宋体"/>
          <w:color w:val="000000"/>
          <w:kern w:val="24"/>
          <w:sz w:val="24"/>
          <w:szCs w:val="24"/>
          <w:highlight w:val="none"/>
        </w:rPr>
        <w:t>响应方</w:t>
      </w:r>
      <w:r>
        <w:rPr>
          <w:rFonts w:ascii="宋体" w:hAnsi="宋体"/>
          <w:color w:val="000000"/>
          <w:kern w:val="24"/>
          <w:sz w:val="24"/>
          <w:szCs w:val="24"/>
          <w:highlight w:val="none"/>
        </w:rPr>
        <w:t>须知前附表”。</w:t>
      </w:r>
    </w:p>
    <w:p w14:paraId="6970A749">
      <w:pPr>
        <w:spacing w:line="360" w:lineRule="auto"/>
        <w:rPr>
          <w:rFonts w:hint="eastAsia" w:ascii="宋体" w:hAnsi="宋体"/>
          <w:b/>
          <w:color w:val="000000"/>
          <w:sz w:val="24"/>
          <w:szCs w:val="24"/>
          <w:highlight w:val="none"/>
        </w:rPr>
      </w:pPr>
      <w:bookmarkStart w:id="9" w:name="_Toc70687142"/>
      <w:bookmarkStart w:id="10" w:name="_Toc184043015"/>
      <w:r>
        <w:rPr>
          <w:rFonts w:ascii="宋体" w:hAnsi="宋体"/>
          <w:b/>
          <w:color w:val="000000"/>
          <w:sz w:val="24"/>
          <w:szCs w:val="24"/>
          <w:highlight w:val="none"/>
        </w:rPr>
        <w:t>2. 定义</w:t>
      </w:r>
      <w:bookmarkEnd w:id="9"/>
      <w:bookmarkEnd w:id="10"/>
    </w:p>
    <w:p w14:paraId="7836F72F">
      <w:pPr>
        <w:tabs>
          <w:tab w:val="left" w:pos="588"/>
        </w:tabs>
        <w:adjustRightInd/>
        <w:spacing w:line="360" w:lineRule="auto"/>
        <w:ind w:left="480" w:hanging="480" w:hangingChars="200"/>
        <w:jc w:val="both"/>
        <w:textAlignment w:val="auto"/>
        <w:rPr>
          <w:rFonts w:hint="eastAsia" w:ascii="宋体" w:hAnsi="宋体"/>
          <w:color w:val="000000"/>
          <w:sz w:val="24"/>
          <w:szCs w:val="24"/>
          <w:highlight w:val="none"/>
        </w:rPr>
      </w:pPr>
      <w:r>
        <w:rPr>
          <w:rFonts w:ascii="宋体" w:hAnsi="宋体"/>
          <w:color w:val="000000"/>
          <w:sz w:val="24"/>
          <w:szCs w:val="24"/>
          <w:highlight w:val="none"/>
        </w:rPr>
        <w:t>2.1“采购人”系指</w:t>
      </w:r>
      <w:r>
        <w:rPr>
          <w:rFonts w:hint="eastAsia" w:ascii="宋体" w:hAnsi="宋体"/>
          <w:color w:val="000000"/>
          <w:sz w:val="24"/>
          <w:szCs w:val="24"/>
          <w:highlight w:val="none"/>
          <w:u w:val="single"/>
        </w:rPr>
        <w:t>中国人民财产保险股份有限公司</w:t>
      </w:r>
      <w:r>
        <w:rPr>
          <w:rFonts w:hint="eastAsia" w:ascii="宋体" w:hAnsi="宋体"/>
          <w:color w:val="000000"/>
          <w:sz w:val="24"/>
          <w:szCs w:val="24"/>
          <w:highlight w:val="none"/>
          <w:u w:val="single"/>
          <w:lang w:val="en-US" w:eastAsia="zh-CN"/>
        </w:rPr>
        <w:t>海南省</w:t>
      </w:r>
      <w:r>
        <w:rPr>
          <w:rFonts w:hint="eastAsia" w:ascii="宋体" w:hAnsi="宋体"/>
          <w:color w:val="000000"/>
          <w:sz w:val="24"/>
          <w:szCs w:val="24"/>
          <w:highlight w:val="none"/>
          <w:u w:val="single"/>
        </w:rPr>
        <w:t>分公司</w:t>
      </w:r>
      <w:r>
        <w:rPr>
          <w:rFonts w:ascii="宋体" w:hAnsi="宋体"/>
          <w:color w:val="000000"/>
          <w:sz w:val="24"/>
          <w:szCs w:val="24"/>
          <w:highlight w:val="none"/>
        </w:rPr>
        <w:t>。</w:t>
      </w:r>
    </w:p>
    <w:p w14:paraId="35E55BB4">
      <w:pPr>
        <w:tabs>
          <w:tab w:val="left" w:pos="588"/>
        </w:tabs>
        <w:adjustRightInd/>
        <w:spacing w:line="360" w:lineRule="auto"/>
        <w:ind w:left="480" w:hanging="480" w:hangingChars="200"/>
        <w:jc w:val="both"/>
        <w:textAlignment w:val="auto"/>
        <w:rPr>
          <w:rFonts w:hint="eastAsia" w:ascii="宋体" w:hAnsi="宋体"/>
          <w:color w:val="000000"/>
          <w:sz w:val="24"/>
          <w:szCs w:val="24"/>
          <w:highlight w:val="none"/>
        </w:rPr>
      </w:pPr>
      <w:r>
        <w:rPr>
          <w:rFonts w:ascii="宋体" w:hAnsi="宋体"/>
          <w:color w:val="000000"/>
          <w:sz w:val="24"/>
          <w:szCs w:val="24"/>
          <w:highlight w:val="none"/>
        </w:rPr>
        <w:t>2.2“</w:t>
      </w:r>
      <w:r>
        <w:rPr>
          <w:rFonts w:hint="eastAsia" w:ascii="宋体" w:hAnsi="宋体"/>
          <w:color w:val="000000"/>
          <w:sz w:val="24"/>
          <w:szCs w:val="24"/>
          <w:highlight w:val="none"/>
        </w:rPr>
        <w:t>响应</w:t>
      </w:r>
      <w:r>
        <w:rPr>
          <w:rFonts w:ascii="宋体" w:hAnsi="宋体"/>
          <w:color w:val="000000"/>
          <w:sz w:val="24"/>
          <w:szCs w:val="24"/>
          <w:highlight w:val="none"/>
        </w:rPr>
        <w:t>方”系指</w:t>
      </w:r>
      <w:r>
        <w:rPr>
          <w:rFonts w:hint="eastAsia" w:ascii="宋体" w:hAnsi="宋体"/>
          <w:color w:val="000000"/>
          <w:sz w:val="24"/>
          <w:szCs w:val="24"/>
          <w:highlight w:val="none"/>
        </w:rPr>
        <w:t>响应</w:t>
      </w:r>
      <w:r>
        <w:rPr>
          <w:rFonts w:ascii="宋体" w:hAnsi="宋体"/>
          <w:color w:val="000000"/>
          <w:sz w:val="24"/>
          <w:szCs w:val="24"/>
          <w:highlight w:val="none"/>
        </w:rPr>
        <w:t>采购人要求，向采购人提交</w:t>
      </w:r>
      <w:r>
        <w:rPr>
          <w:rFonts w:hint="eastAsia" w:ascii="宋体" w:hAnsi="宋体"/>
          <w:color w:val="000000"/>
          <w:sz w:val="24"/>
          <w:szCs w:val="24"/>
          <w:highlight w:val="none"/>
        </w:rPr>
        <w:t>响应</w:t>
      </w:r>
      <w:r>
        <w:rPr>
          <w:rFonts w:ascii="宋体" w:hAnsi="宋体"/>
          <w:color w:val="000000"/>
          <w:sz w:val="24"/>
          <w:szCs w:val="24"/>
          <w:highlight w:val="none"/>
        </w:rPr>
        <w:t>文件的单位。</w:t>
      </w:r>
    </w:p>
    <w:p w14:paraId="25F0EFBC">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2.3“货物或服务”系指成交</w:t>
      </w:r>
      <w:r>
        <w:rPr>
          <w:rFonts w:hint="eastAsia" w:ascii="宋体" w:hAnsi="宋体"/>
          <w:color w:val="000000"/>
          <w:sz w:val="24"/>
          <w:szCs w:val="24"/>
          <w:highlight w:val="none"/>
        </w:rPr>
        <w:t>响应</w:t>
      </w:r>
      <w:r>
        <w:rPr>
          <w:rFonts w:ascii="宋体" w:hAnsi="宋体"/>
          <w:color w:val="000000"/>
          <w:sz w:val="24"/>
          <w:szCs w:val="24"/>
          <w:highlight w:val="none"/>
        </w:rPr>
        <w:t>方按</w:t>
      </w:r>
      <w:r>
        <w:rPr>
          <w:rFonts w:hint="eastAsia" w:ascii="宋体" w:hAnsi="宋体"/>
          <w:color w:val="000000"/>
          <w:sz w:val="24"/>
          <w:szCs w:val="24"/>
          <w:highlight w:val="none"/>
        </w:rPr>
        <w:t>比选采购文件</w:t>
      </w:r>
      <w:r>
        <w:rPr>
          <w:rFonts w:ascii="宋体" w:hAnsi="宋体"/>
          <w:color w:val="000000"/>
          <w:sz w:val="24"/>
          <w:szCs w:val="24"/>
          <w:highlight w:val="none"/>
        </w:rPr>
        <w:t>规定向采购人提供的</w:t>
      </w:r>
      <w:r>
        <w:rPr>
          <w:rFonts w:hint="eastAsia" w:ascii="宋体" w:hAnsi="宋体"/>
          <w:color w:val="000000"/>
          <w:sz w:val="24"/>
          <w:szCs w:val="24"/>
          <w:highlight w:val="none"/>
        </w:rPr>
        <w:t>货物</w:t>
      </w:r>
      <w:r>
        <w:rPr>
          <w:rFonts w:ascii="宋体" w:hAnsi="宋体"/>
          <w:color w:val="000000"/>
          <w:sz w:val="24"/>
          <w:szCs w:val="24"/>
          <w:highlight w:val="none"/>
        </w:rPr>
        <w:t>及其相关服务。</w:t>
      </w:r>
    </w:p>
    <w:p w14:paraId="7EE1A599">
      <w:pPr>
        <w:spacing w:line="360" w:lineRule="auto"/>
        <w:rPr>
          <w:rFonts w:hint="eastAsia" w:ascii="宋体" w:hAnsi="宋体"/>
          <w:b/>
          <w:color w:val="000000"/>
          <w:sz w:val="24"/>
          <w:szCs w:val="24"/>
          <w:highlight w:val="none"/>
        </w:rPr>
      </w:pPr>
      <w:bookmarkStart w:id="11" w:name="_Toc385992329"/>
      <w:bookmarkStart w:id="12" w:name="_Toc389620168"/>
      <w:bookmarkStart w:id="13" w:name="_Toc184043016"/>
      <w:bookmarkStart w:id="14" w:name="_Toc70687143"/>
      <w:r>
        <w:rPr>
          <w:rFonts w:ascii="宋体" w:hAnsi="宋体"/>
          <w:b/>
          <w:color w:val="000000"/>
          <w:sz w:val="24"/>
          <w:szCs w:val="24"/>
          <w:highlight w:val="none"/>
        </w:rPr>
        <w:t>3. 合格的</w:t>
      </w:r>
      <w:bookmarkEnd w:id="11"/>
      <w:bookmarkEnd w:id="12"/>
      <w:bookmarkEnd w:id="13"/>
      <w:bookmarkEnd w:id="14"/>
      <w:r>
        <w:rPr>
          <w:rFonts w:hint="eastAsia" w:ascii="宋体" w:hAnsi="宋体"/>
          <w:b/>
          <w:color w:val="000000"/>
          <w:sz w:val="24"/>
          <w:szCs w:val="24"/>
          <w:highlight w:val="none"/>
        </w:rPr>
        <w:t>响应</w:t>
      </w:r>
      <w:r>
        <w:rPr>
          <w:rFonts w:ascii="宋体" w:hAnsi="宋体"/>
          <w:b/>
          <w:color w:val="000000"/>
          <w:sz w:val="24"/>
          <w:szCs w:val="24"/>
          <w:highlight w:val="none"/>
        </w:rPr>
        <w:t>方</w:t>
      </w:r>
    </w:p>
    <w:p w14:paraId="47CAE36F">
      <w:pPr>
        <w:numPr>
          <w:ilvl w:val="1"/>
          <w:numId w:val="3"/>
        </w:numPr>
        <w:tabs>
          <w:tab w:val="left" w:pos="360"/>
          <w:tab w:val="left" w:pos="588"/>
        </w:tabs>
        <w:adjustRightInd/>
        <w:spacing w:line="360" w:lineRule="auto"/>
        <w:ind w:left="480" w:hanging="480" w:hangingChars="200"/>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响应方资格条件详见本项目比选采购公告。</w:t>
      </w:r>
    </w:p>
    <w:p w14:paraId="04682CB8">
      <w:pPr>
        <w:tabs>
          <w:tab w:val="left" w:pos="900"/>
        </w:tabs>
        <w:spacing w:line="360" w:lineRule="auto"/>
        <w:rPr>
          <w:rFonts w:hint="eastAsia" w:ascii="宋体" w:hAnsi="宋体"/>
          <w:color w:val="000000"/>
          <w:sz w:val="24"/>
          <w:szCs w:val="24"/>
          <w:highlight w:val="none"/>
        </w:rPr>
      </w:pPr>
      <w:r>
        <w:rPr>
          <w:rFonts w:ascii="宋体" w:hAnsi="宋体"/>
          <w:color w:val="000000"/>
          <w:sz w:val="24"/>
          <w:szCs w:val="24"/>
          <w:highlight w:val="none"/>
        </w:rPr>
        <w:t>3.</w:t>
      </w:r>
      <w:r>
        <w:rPr>
          <w:rFonts w:hint="eastAsia" w:ascii="宋体" w:hAnsi="宋体"/>
          <w:color w:val="000000"/>
          <w:sz w:val="24"/>
          <w:szCs w:val="24"/>
          <w:highlight w:val="none"/>
        </w:rPr>
        <w:t>2</w:t>
      </w:r>
      <w:r>
        <w:rPr>
          <w:rFonts w:ascii="宋体" w:hAnsi="宋体"/>
          <w:color w:val="000000"/>
          <w:sz w:val="24"/>
          <w:szCs w:val="24"/>
          <w:highlight w:val="none"/>
        </w:rPr>
        <w:t>与采购人存在利害关系可能影响</w:t>
      </w:r>
      <w:r>
        <w:rPr>
          <w:rFonts w:hint="eastAsia" w:ascii="宋体" w:hAnsi="宋体"/>
          <w:color w:val="000000"/>
          <w:sz w:val="24"/>
          <w:szCs w:val="24"/>
          <w:highlight w:val="none"/>
        </w:rPr>
        <w:t>本项目</w:t>
      </w:r>
      <w:r>
        <w:rPr>
          <w:rFonts w:ascii="宋体" w:hAnsi="宋体"/>
          <w:color w:val="000000"/>
          <w:sz w:val="24"/>
          <w:szCs w:val="24"/>
          <w:highlight w:val="none"/>
        </w:rPr>
        <w:t>公正性的</w:t>
      </w:r>
      <w:r>
        <w:rPr>
          <w:rFonts w:hint="eastAsia" w:ascii="宋体" w:hAnsi="宋体"/>
          <w:color w:val="000000"/>
          <w:sz w:val="24"/>
          <w:szCs w:val="24"/>
          <w:highlight w:val="none"/>
        </w:rPr>
        <w:t>响应</w:t>
      </w:r>
      <w:r>
        <w:rPr>
          <w:rFonts w:ascii="宋体" w:hAnsi="宋体"/>
          <w:color w:val="000000"/>
          <w:sz w:val="24"/>
          <w:szCs w:val="24"/>
          <w:highlight w:val="none"/>
        </w:rPr>
        <w:t>方，不得参加该项目的</w:t>
      </w:r>
      <w:r>
        <w:rPr>
          <w:rFonts w:hint="eastAsia" w:ascii="宋体" w:hAnsi="宋体"/>
          <w:color w:val="000000"/>
          <w:sz w:val="24"/>
          <w:szCs w:val="24"/>
          <w:highlight w:val="none"/>
        </w:rPr>
        <w:t>响应。</w:t>
      </w:r>
    </w:p>
    <w:p w14:paraId="338B14D6">
      <w:pPr>
        <w:spacing w:line="360" w:lineRule="auto"/>
        <w:rPr>
          <w:rFonts w:hint="eastAsia" w:ascii="宋体" w:hAnsi="宋体"/>
          <w:color w:val="000000"/>
          <w:sz w:val="24"/>
          <w:szCs w:val="24"/>
          <w:highlight w:val="none"/>
        </w:rPr>
      </w:pPr>
      <w:r>
        <w:rPr>
          <w:rFonts w:ascii="宋体" w:hAnsi="宋体"/>
          <w:color w:val="000000"/>
          <w:sz w:val="24"/>
          <w:szCs w:val="24"/>
          <w:highlight w:val="none"/>
        </w:rPr>
        <w:t>3.</w:t>
      </w:r>
      <w:r>
        <w:rPr>
          <w:rFonts w:hint="eastAsia" w:ascii="宋体" w:hAnsi="宋体"/>
          <w:color w:val="000000"/>
          <w:sz w:val="24"/>
          <w:szCs w:val="24"/>
          <w:highlight w:val="none"/>
        </w:rPr>
        <w:t>3响应</w:t>
      </w:r>
      <w:r>
        <w:rPr>
          <w:rFonts w:ascii="宋体" w:hAnsi="宋体"/>
          <w:color w:val="000000"/>
          <w:sz w:val="24"/>
          <w:szCs w:val="24"/>
          <w:highlight w:val="none"/>
        </w:rPr>
        <w:t>方应遵守有关的中国法律</w:t>
      </w:r>
      <w:r>
        <w:rPr>
          <w:rFonts w:hint="eastAsia" w:ascii="宋体" w:hAnsi="宋体"/>
          <w:color w:val="000000"/>
          <w:sz w:val="24"/>
          <w:szCs w:val="24"/>
          <w:highlight w:val="none"/>
        </w:rPr>
        <w:t>、</w:t>
      </w:r>
      <w:r>
        <w:rPr>
          <w:rFonts w:ascii="宋体" w:hAnsi="宋体"/>
          <w:color w:val="000000"/>
          <w:sz w:val="24"/>
          <w:szCs w:val="24"/>
          <w:highlight w:val="none"/>
        </w:rPr>
        <w:t>法规</w:t>
      </w:r>
      <w:r>
        <w:rPr>
          <w:rFonts w:hint="eastAsia" w:ascii="宋体" w:hAnsi="宋体"/>
          <w:color w:val="000000"/>
          <w:sz w:val="24"/>
          <w:szCs w:val="24"/>
          <w:highlight w:val="none"/>
        </w:rPr>
        <w:t>和中国人民</w:t>
      </w:r>
      <w:r>
        <w:rPr>
          <w:rFonts w:hint="eastAsia" w:ascii="宋体" w:hAnsi="宋体"/>
          <w:color w:val="000000"/>
          <w:sz w:val="24"/>
          <w:szCs w:val="24"/>
          <w:highlight w:val="none"/>
          <w:lang w:val="en-US" w:eastAsia="zh-CN"/>
        </w:rPr>
        <w:t>财险</w:t>
      </w:r>
      <w:r>
        <w:rPr>
          <w:rFonts w:hint="eastAsia" w:ascii="宋体" w:hAnsi="宋体"/>
          <w:color w:val="000000"/>
          <w:sz w:val="24"/>
          <w:szCs w:val="24"/>
          <w:highlight w:val="none"/>
        </w:rPr>
        <w:t>保险股份有限公司</w:t>
      </w:r>
      <w:r>
        <w:rPr>
          <w:rFonts w:hint="eastAsia" w:ascii="宋体" w:hAnsi="宋体"/>
          <w:color w:val="000000"/>
          <w:sz w:val="24"/>
          <w:szCs w:val="24"/>
          <w:highlight w:val="none"/>
          <w:lang w:val="en-US" w:eastAsia="zh-CN"/>
        </w:rPr>
        <w:t>海南省</w:t>
      </w:r>
      <w:r>
        <w:rPr>
          <w:rFonts w:hint="eastAsia" w:ascii="宋体" w:hAnsi="宋体"/>
          <w:color w:val="000000"/>
          <w:sz w:val="24"/>
          <w:szCs w:val="24"/>
          <w:highlight w:val="none"/>
        </w:rPr>
        <w:t>分公司有关采购制度及规范</w:t>
      </w:r>
      <w:r>
        <w:rPr>
          <w:rFonts w:ascii="宋体" w:hAnsi="宋体"/>
          <w:color w:val="000000"/>
          <w:sz w:val="24"/>
          <w:szCs w:val="24"/>
          <w:highlight w:val="none"/>
        </w:rPr>
        <w:t>。</w:t>
      </w:r>
    </w:p>
    <w:p w14:paraId="35017FEA">
      <w:pPr>
        <w:spacing w:line="360" w:lineRule="auto"/>
        <w:rPr>
          <w:rFonts w:hint="eastAsia" w:ascii="宋体" w:hAnsi="宋体"/>
          <w:b/>
          <w:color w:val="000000"/>
          <w:sz w:val="24"/>
          <w:szCs w:val="24"/>
          <w:highlight w:val="none"/>
        </w:rPr>
      </w:pPr>
      <w:bookmarkStart w:id="15" w:name="_Toc385992330"/>
      <w:bookmarkStart w:id="16" w:name="_Toc389620169"/>
      <w:bookmarkStart w:id="17" w:name="_Toc184043017"/>
      <w:bookmarkStart w:id="18" w:name="_Toc70687144"/>
      <w:r>
        <w:rPr>
          <w:rFonts w:ascii="宋体" w:hAnsi="宋体"/>
          <w:b/>
          <w:color w:val="000000"/>
          <w:sz w:val="24"/>
          <w:szCs w:val="24"/>
          <w:highlight w:val="none"/>
        </w:rPr>
        <w:t xml:space="preserve">4. </w:t>
      </w:r>
      <w:r>
        <w:rPr>
          <w:rFonts w:hint="eastAsia" w:ascii="宋体" w:hAnsi="宋体"/>
          <w:b/>
          <w:color w:val="000000"/>
          <w:sz w:val="24"/>
          <w:szCs w:val="24"/>
          <w:highlight w:val="none"/>
        </w:rPr>
        <w:t>响应</w:t>
      </w:r>
      <w:r>
        <w:rPr>
          <w:rFonts w:ascii="宋体" w:hAnsi="宋体"/>
          <w:b/>
          <w:color w:val="000000"/>
          <w:sz w:val="24"/>
          <w:szCs w:val="24"/>
          <w:highlight w:val="none"/>
        </w:rPr>
        <w:t>费用</w:t>
      </w:r>
      <w:bookmarkEnd w:id="15"/>
      <w:bookmarkEnd w:id="16"/>
      <w:bookmarkEnd w:id="17"/>
      <w:bookmarkEnd w:id="18"/>
    </w:p>
    <w:p w14:paraId="05410622">
      <w:pPr>
        <w:tabs>
          <w:tab w:val="left" w:pos="588"/>
        </w:tabs>
        <w:adjustRightInd/>
        <w:spacing w:line="360" w:lineRule="auto"/>
        <w:jc w:val="both"/>
        <w:textAlignment w:val="auto"/>
        <w:rPr>
          <w:rFonts w:hint="eastAsia" w:ascii="宋体" w:hAnsi="宋体"/>
          <w:color w:val="000000"/>
          <w:kern w:val="24"/>
          <w:sz w:val="24"/>
          <w:szCs w:val="24"/>
          <w:highlight w:val="none"/>
        </w:rPr>
      </w:pPr>
      <w:r>
        <w:rPr>
          <w:rFonts w:ascii="宋体" w:hAnsi="宋体"/>
          <w:color w:val="000000"/>
          <w:kern w:val="24"/>
          <w:sz w:val="24"/>
          <w:szCs w:val="24"/>
          <w:highlight w:val="none"/>
        </w:rPr>
        <w:t>4.1</w:t>
      </w:r>
      <w:r>
        <w:rPr>
          <w:rFonts w:hint="eastAsia" w:ascii="宋体" w:hAnsi="宋体"/>
          <w:color w:val="000000"/>
          <w:kern w:val="24"/>
          <w:sz w:val="24"/>
          <w:szCs w:val="24"/>
          <w:highlight w:val="none"/>
        </w:rPr>
        <w:t>响应</w:t>
      </w:r>
      <w:r>
        <w:rPr>
          <w:rFonts w:ascii="宋体" w:hAnsi="宋体"/>
          <w:color w:val="000000"/>
          <w:kern w:val="24"/>
          <w:sz w:val="24"/>
          <w:szCs w:val="24"/>
          <w:highlight w:val="none"/>
        </w:rPr>
        <w:t>方应承担所有与编写和提交</w:t>
      </w:r>
      <w:r>
        <w:rPr>
          <w:rFonts w:hint="eastAsia" w:ascii="宋体" w:hAnsi="宋体"/>
          <w:color w:val="000000"/>
          <w:kern w:val="24"/>
          <w:sz w:val="24"/>
          <w:szCs w:val="24"/>
          <w:highlight w:val="none"/>
        </w:rPr>
        <w:t>响应</w:t>
      </w:r>
      <w:r>
        <w:rPr>
          <w:rFonts w:ascii="宋体" w:hAnsi="宋体"/>
          <w:color w:val="000000"/>
          <w:kern w:val="24"/>
          <w:sz w:val="24"/>
          <w:szCs w:val="24"/>
          <w:highlight w:val="none"/>
        </w:rPr>
        <w:t>文件有关的费用，无论</w:t>
      </w:r>
      <w:r>
        <w:rPr>
          <w:rFonts w:hint="eastAsia" w:ascii="宋体" w:hAnsi="宋体"/>
          <w:color w:val="000000"/>
          <w:kern w:val="24"/>
          <w:sz w:val="24"/>
          <w:szCs w:val="24"/>
          <w:highlight w:val="none"/>
        </w:rPr>
        <w:t>采购</w:t>
      </w:r>
      <w:r>
        <w:rPr>
          <w:rFonts w:ascii="宋体" w:hAnsi="宋体"/>
          <w:color w:val="000000"/>
          <w:kern w:val="24"/>
          <w:sz w:val="24"/>
          <w:szCs w:val="24"/>
          <w:highlight w:val="none"/>
        </w:rPr>
        <w:t>过程和结果如何，采购人在任何情况下均无义务和责任承担这些费用。</w:t>
      </w:r>
    </w:p>
    <w:p w14:paraId="49A8DAA9">
      <w:pPr>
        <w:pStyle w:val="4"/>
        <w:spacing w:line="20" w:lineRule="exact"/>
        <w:rPr>
          <w:rFonts w:hint="eastAsia" w:ascii="宋体" w:hAnsi="宋体" w:cs="仿宋"/>
          <w:color w:val="000000"/>
          <w:sz w:val="24"/>
          <w:szCs w:val="24"/>
          <w:highlight w:val="none"/>
        </w:rPr>
      </w:pPr>
      <w:bookmarkStart w:id="19" w:name="_Toc177817336"/>
      <w:bookmarkStart w:id="20" w:name="_Toc176882544"/>
      <w:bookmarkStart w:id="21" w:name="_Toc70687145"/>
      <w:bookmarkStart w:id="22" w:name="_Toc177995475"/>
      <w:bookmarkStart w:id="23" w:name="_Toc230013634"/>
      <w:bookmarkStart w:id="24" w:name="_Toc499711045"/>
      <w:bookmarkStart w:id="25" w:name="_Toc500747064"/>
      <w:bookmarkStart w:id="26" w:name="_Toc500746968"/>
      <w:bookmarkStart w:id="27" w:name="_Toc235518468"/>
      <w:bookmarkStart w:id="28" w:name="_Toc232176274"/>
      <w:bookmarkStart w:id="29" w:name="_Toc184043018"/>
      <w:bookmarkStart w:id="30" w:name="_Toc230583543"/>
      <w:bookmarkStart w:id="31" w:name="_Toc232395214"/>
      <w:bookmarkStart w:id="32" w:name="_Toc230099799"/>
      <w:bookmarkStart w:id="33" w:name="_Toc492955417"/>
      <w:bookmarkStart w:id="34" w:name="_Toc239740353"/>
      <w:bookmarkStart w:id="35" w:name="_Toc503063424"/>
      <w:bookmarkStart w:id="36" w:name="_Toc53722842"/>
      <w:bookmarkStart w:id="37" w:name="_Toc177189237"/>
      <w:bookmarkStart w:id="38" w:name="_Toc499711886"/>
      <w:bookmarkStart w:id="39" w:name="_Toc496324581"/>
      <w:bookmarkStart w:id="40" w:name="_Toc500747191"/>
      <w:bookmarkStart w:id="41" w:name="_Toc265738862"/>
      <w:bookmarkStart w:id="42" w:name="_Toc389620170"/>
      <w:bookmarkStart w:id="43" w:name="_Toc385992331"/>
      <w:r>
        <w:rPr>
          <w:rFonts w:hint="eastAsia" w:ascii="宋体" w:hAnsi="宋体" w:cs="仿宋"/>
          <w:color w:val="000000"/>
          <w:sz w:val="24"/>
          <w:szCs w:val="24"/>
          <w:highlight w:val="none"/>
        </w:rPr>
        <w:t>三</w:t>
      </w:r>
      <w:r>
        <w:rPr>
          <w:rFonts w:ascii="宋体" w:hAnsi="宋体" w:cs="仿宋"/>
          <w:color w:val="000000"/>
          <w:sz w:val="24"/>
          <w:szCs w:val="24"/>
          <w:highlight w:val="none"/>
        </w:rPr>
        <w:t>、</w:t>
      </w:r>
      <w:r>
        <w:rPr>
          <w:rFonts w:hint="eastAsia" w:ascii="宋体" w:hAnsi="宋体" w:cs="仿宋"/>
          <w:color w:val="000000"/>
          <w:sz w:val="24"/>
          <w:szCs w:val="24"/>
          <w:highlight w:val="none"/>
        </w:rPr>
        <w:t>比选采购</w:t>
      </w:r>
      <w:r>
        <w:rPr>
          <w:rFonts w:ascii="宋体" w:hAnsi="宋体" w:cs="仿宋"/>
          <w:color w:val="000000"/>
          <w:sz w:val="24"/>
          <w:szCs w:val="24"/>
          <w:highlight w:val="none"/>
        </w:rPr>
        <w:t>文件说明</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455BA034">
      <w:pPr>
        <w:spacing w:line="360" w:lineRule="auto"/>
        <w:rPr>
          <w:rFonts w:hint="eastAsia" w:ascii="宋体" w:hAnsi="宋体"/>
          <w:b/>
          <w:color w:val="000000"/>
          <w:sz w:val="24"/>
          <w:szCs w:val="24"/>
          <w:highlight w:val="none"/>
        </w:rPr>
      </w:pPr>
      <w:bookmarkStart w:id="44" w:name="_Toc70687146"/>
      <w:bookmarkStart w:id="45" w:name="_Toc385992332"/>
      <w:bookmarkStart w:id="46" w:name="_Toc389620171"/>
      <w:bookmarkStart w:id="47" w:name="_Toc184043019"/>
      <w:r>
        <w:rPr>
          <w:rFonts w:ascii="宋体" w:hAnsi="宋体"/>
          <w:b/>
          <w:color w:val="000000"/>
          <w:sz w:val="24"/>
          <w:szCs w:val="24"/>
          <w:highlight w:val="none"/>
        </w:rPr>
        <w:t xml:space="preserve">5. </w:t>
      </w:r>
      <w:r>
        <w:rPr>
          <w:rFonts w:hint="eastAsia" w:ascii="宋体" w:hAnsi="宋体"/>
          <w:b/>
          <w:color w:val="000000"/>
          <w:sz w:val="24"/>
          <w:szCs w:val="24"/>
          <w:highlight w:val="none"/>
        </w:rPr>
        <w:t>比选采购</w:t>
      </w:r>
      <w:r>
        <w:rPr>
          <w:rFonts w:ascii="宋体" w:hAnsi="宋体"/>
          <w:b/>
          <w:color w:val="000000"/>
          <w:sz w:val="24"/>
          <w:szCs w:val="24"/>
          <w:highlight w:val="none"/>
        </w:rPr>
        <w:t>文件的构成</w:t>
      </w:r>
      <w:bookmarkEnd w:id="44"/>
      <w:bookmarkEnd w:id="45"/>
      <w:bookmarkEnd w:id="46"/>
      <w:bookmarkEnd w:id="47"/>
    </w:p>
    <w:p w14:paraId="351AC37C">
      <w:pPr>
        <w:numPr>
          <w:ilvl w:val="1"/>
          <w:numId w:val="4"/>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比选采购文件</w:t>
      </w:r>
      <w:r>
        <w:rPr>
          <w:rFonts w:ascii="宋体" w:hAnsi="宋体"/>
          <w:color w:val="000000"/>
          <w:sz w:val="24"/>
          <w:szCs w:val="24"/>
          <w:highlight w:val="none"/>
        </w:rPr>
        <w:t>用以阐明</w:t>
      </w:r>
      <w:r>
        <w:rPr>
          <w:rFonts w:hint="eastAsia" w:ascii="宋体" w:hAnsi="宋体"/>
          <w:color w:val="000000"/>
          <w:sz w:val="24"/>
          <w:szCs w:val="24"/>
          <w:highlight w:val="none"/>
        </w:rPr>
        <w:t>响应</w:t>
      </w:r>
      <w:r>
        <w:rPr>
          <w:rFonts w:ascii="宋体" w:hAnsi="宋体"/>
          <w:color w:val="000000"/>
          <w:sz w:val="24"/>
          <w:szCs w:val="24"/>
          <w:highlight w:val="none"/>
        </w:rPr>
        <w:t>方所需提供的服务以及其它类似的义务、</w:t>
      </w:r>
      <w:r>
        <w:rPr>
          <w:rFonts w:hint="eastAsia" w:ascii="宋体" w:hAnsi="宋体"/>
          <w:color w:val="000000"/>
          <w:sz w:val="24"/>
          <w:szCs w:val="24"/>
          <w:highlight w:val="none"/>
        </w:rPr>
        <w:t>采购</w:t>
      </w:r>
      <w:r>
        <w:rPr>
          <w:rFonts w:ascii="宋体" w:hAnsi="宋体"/>
          <w:color w:val="000000"/>
          <w:sz w:val="24"/>
          <w:szCs w:val="24"/>
          <w:highlight w:val="none"/>
        </w:rPr>
        <w:t>程序和合同条款。</w:t>
      </w:r>
      <w:r>
        <w:rPr>
          <w:rFonts w:hint="eastAsia" w:ascii="宋体" w:hAnsi="宋体"/>
          <w:color w:val="000000"/>
          <w:sz w:val="24"/>
          <w:szCs w:val="24"/>
          <w:highlight w:val="none"/>
        </w:rPr>
        <w:t>比选采购文件</w:t>
      </w:r>
      <w:r>
        <w:rPr>
          <w:rFonts w:ascii="宋体" w:hAnsi="宋体"/>
          <w:color w:val="000000"/>
          <w:sz w:val="24"/>
          <w:szCs w:val="24"/>
          <w:highlight w:val="none"/>
        </w:rPr>
        <w:t>包括如下六部分内容：</w:t>
      </w:r>
    </w:p>
    <w:p w14:paraId="2F7F1A3A">
      <w:pPr>
        <w:tabs>
          <w:tab w:val="left" w:pos="588"/>
          <w:tab w:val="left" w:pos="96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 xml:space="preserve">第一章 </w:t>
      </w:r>
      <w:r>
        <w:rPr>
          <w:rFonts w:hint="eastAsia" w:ascii="宋体" w:hAnsi="宋体"/>
          <w:color w:val="000000"/>
          <w:sz w:val="24"/>
          <w:szCs w:val="24"/>
          <w:highlight w:val="none"/>
        </w:rPr>
        <w:t>比选采购公告</w:t>
      </w:r>
    </w:p>
    <w:p w14:paraId="103EC504">
      <w:pPr>
        <w:tabs>
          <w:tab w:val="left" w:pos="588"/>
          <w:tab w:val="left" w:pos="96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 xml:space="preserve">第二章 </w:t>
      </w:r>
      <w:r>
        <w:rPr>
          <w:rFonts w:hint="eastAsia" w:ascii="宋体" w:hAnsi="宋体"/>
          <w:color w:val="000000"/>
          <w:sz w:val="24"/>
          <w:szCs w:val="24"/>
          <w:highlight w:val="none"/>
        </w:rPr>
        <w:t>响应</w:t>
      </w:r>
      <w:r>
        <w:rPr>
          <w:rFonts w:ascii="宋体" w:hAnsi="宋体"/>
          <w:color w:val="000000"/>
          <w:sz w:val="24"/>
          <w:szCs w:val="24"/>
          <w:highlight w:val="none"/>
        </w:rPr>
        <w:t>方须知</w:t>
      </w:r>
    </w:p>
    <w:p w14:paraId="2C777DCF">
      <w:pPr>
        <w:tabs>
          <w:tab w:val="left" w:pos="588"/>
          <w:tab w:val="left" w:pos="96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 xml:space="preserve">第三章 </w:t>
      </w:r>
      <w:r>
        <w:rPr>
          <w:rFonts w:hint="eastAsia" w:ascii="宋体" w:hAnsi="宋体"/>
          <w:color w:val="000000"/>
          <w:sz w:val="24"/>
          <w:szCs w:val="24"/>
          <w:highlight w:val="none"/>
        </w:rPr>
        <w:t>项目需求</w:t>
      </w:r>
    </w:p>
    <w:p w14:paraId="14AC934E">
      <w:pPr>
        <w:tabs>
          <w:tab w:val="left" w:pos="588"/>
          <w:tab w:val="left" w:pos="96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第四章 合同主要条款</w:t>
      </w:r>
    </w:p>
    <w:p w14:paraId="2FAE28E6">
      <w:pPr>
        <w:tabs>
          <w:tab w:val="left" w:pos="588"/>
          <w:tab w:val="left" w:pos="96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第五章 评审标准</w:t>
      </w:r>
    </w:p>
    <w:p w14:paraId="7EB13303">
      <w:pPr>
        <w:tabs>
          <w:tab w:val="left" w:pos="588"/>
          <w:tab w:val="left" w:pos="96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 xml:space="preserve">第六章 </w:t>
      </w:r>
      <w:r>
        <w:rPr>
          <w:rFonts w:hint="eastAsia" w:ascii="宋体" w:hAnsi="宋体"/>
          <w:color w:val="000000"/>
          <w:sz w:val="24"/>
          <w:szCs w:val="24"/>
          <w:highlight w:val="none"/>
        </w:rPr>
        <w:t>附件-响应</w:t>
      </w:r>
      <w:r>
        <w:rPr>
          <w:rFonts w:ascii="宋体" w:hAnsi="宋体"/>
          <w:color w:val="000000"/>
          <w:sz w:val="24"/>
          <w:szCs w:val="24"/>
          <w:highlight w:val="none"/>
        </w:rPr>
        <w:t>文件格式</w:t>
      </w:r>
    </w:p>
    <w:p w14:paraId="63689ADD">
      <w:pPr>
        <w:numPr>
          <w:ilvl w:val="1"/>
          <w:numId w:val="4"/>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响应方应认真阅读比选采购文件中所有的事项、格式条款和规范要求等。响应方没有对比选采购文件做出全面的实质性响应是响应方的风险。采购人有权拒绝没有对比选采购文件要求做出实质性响应的响应文件。</w:t>
      </w:r>
    </w:p>
    <w:p w14:paraId="6FF0E505">
      <w:pPr>
        <w:numPr>
          <w:ilvl w:val="1"/>
          <w:numId w:val="4"/>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比选采购文件技术需求书中如列有工艺、材料和设备的参照牌号、分类号或参考品牌型号，仅用于采购人对产品技术指标和品质要求的说明和参考，不是响应方必须选择的，并没有任何限制性。响应方在报价中可以选用替代品牌型号，但响应方所报产品技术指标和品质要求应当满足或不低于参考品牌型号。</w:t>
      </w:r>
    </w:p>
    <w:p w14:paraId="26750F28">
      <w:pPr>
        <w:numPr>
          <w:ilvl w:val="1"/>
          <w:numId w:val="4"/>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比选采购文件技术需求书提出的各项功能要求和技术指标是对本项目的最基本要求，并未对一切细节做出全部详细规定，也未充分引述有关标准和规范性文件，响应方所有与本项目有关的技术标准均应不低于报价时已颁布的国家和行业标准、或相应的国际标准的有关条文，使用最新的专利和保密专利需特别说明。</w:t>
      </w:r>
    </w:p>
    <w:p w14:paraId="0CA9016A">
      <w:pPr>
        <w:numPr>
          <w:ilvl w:val="1"/>
          <w:numId w:val="4"/>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比选采购文件中的“原厂商”系指货物生产厂家或其在中国境内设立的办事或技术服务机构。除另有说明外，本比选采购文件所述的生产厂家、货物制造商、制造厂家、货物制造厂家等，均为原厂商。不具备产品商标和定价权的</w:t>
      </w:r>
      <w:r>
        <w:rPr>
          <w:rFonts w:ascii="宋体" w:hAnsi="宋体"/>
          <w:color w:val="000000"/>
          <w:sz w:val="24"/>
          <w:szCs w:val="24"/>
          <w:highlight w:val="none"/>
        </w:rPr>
        <w:t>OEM代加工厂不是原厂商。</w:t>
      </w:r>
    </w:p>
    <w:p w14:paraId="47E980A7">
      <w:pPr>
        <w:spacing w:line="360" w:lineRule="auto"/>
        <w:rPr>
          <w:rFonts w:hint="eastAsia" w:ascii="宋体" w:hAnsi="宋体"/>
          <w:b/>
          <w:color w:val="000000"/>
          <w:sz w:val="24"/>
          <w:szCs w:val="24"/>
          <w:highlight w:val="none"/>
        </w:rPr>
      </w:pPr>
      <w:bookmarkStart w:id="48" w:name="_Toc385992333"/>
      <w:bookmarkStart w:id="49" w:name="_Toc184043020"/>
      <w:bookmarkStart w:id="50" w:name="_Toc70687147"/>
      <w:bookmarkStart w:id="51" w:name="_Toc389620172"/>
      <w:r>
        <w:rPr>
          <w:rFonts w:ascii="宋体" w:hAnsi="宋体"/>
          <w:b/>
          <w:color w:val="000000"/>
          <w:sz w:val="24"/>
          <w:szCs w:val="24"/>
          <w:highlight w:val="none"/>
        </w:rPr>
        <w:t xml:space="preserve">6. </w:t>
      </w:r>
      <w:r>
        <w:rPr>
          <w:rFonts w:hint="eastAsia" w:ascii="宋体" w:hAnsi="宋体"/>
          <w:b/>
          <w:color w:val="000000"/>
          <w:sz w:val="24"/>
          <w:szCs w:val="24"/>
          <w:highlight w:val="none"/>
        </w:rPr>
        <w:t>比选采购文件</w:t>
      </w:r>
      <w:r>
        <w:rPr>
          <w:rFonts w:ascii="宋体" w:hAnsi="宋体"/>
          <w:b/>
          <w:color w:val="000000"/>
          <w:sz w:val="24"/>
          <w:szCs w:val="24"/>
          <w:highlight w:val="none"/>
        </w:rPr>
        <w:t>的澄清</w:t>
      </w:r>
      <w:bookmarkEnd w:id="48"/>
      <w:bookmarkEnd w:id="49"/>
      <w:bookmarkEnd w:id="50"/>
      <w:bookmarkEnd w:id="51"/>
      <w:r>
        <w:rPr>
          <w:rFonts w:ascii="宋体" w:hAnsi="宋体"/>
          <w:b/>
          <w:color w:val="000000"/>
          <w:sz w:val="24"/>
          <w:szCs w:val="24"/>
          <w:highlight w:val="none"/>
        </w:rPr>
        <w:t>和修改</w:t>
      </w:r>
    </w:p>
    <w:p w14:paraId="3657DC36">
      <w:pPr>
        <w:numPr>
          <w:ilvl w:val="1"/>
          <w:numId w:val="5"/>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任何已</w:t>
      </w:r>
      <w:r>
        <w:rPr>
          <w:rFonts w:hint="eastAsia" w:ascii="宋体" w:hAnsi="宋体"/>
          <w:color w:val="000000"/>
          <w:sz w:val="24"/>
          <w:szCs w:val="24"/>
          <w:highlight w:val="none"/>
        </w:rPr>
        <w:t>报名</w:t>
      </w:r>
      <w:r>
        <w:rPr>
          <w:rFonts w:ascii="宋体" w:hAnsi="宋体"/>
          <w:color w:val="000000"/>
          <w:sz w:val="24"/>
          <w:szCs w:val="24"/>
          <w:highlight w:val="none"/>
        </w:rPr>
        <w:t>并领取了</w:t>
      </w:r>
      <w:r>
        <w:rPr>
          <w:rFonts w:hint="eastAsia" w:ascii="宋体" w:hAnsi="宋体"/>
          <w:color w:val="000000"/>
          <w:sz w:val="24"/>
          <w:szCs w:val="24"/>
          <w:highlight w:val="none"/>
        </w:rPr>
        <w:t>比选采购文件</w:t>
      </w:r>
      <w:r>
        <w:rPr>
          <w:rFonts w:ascii="宋体" w:hAnsi="宋体"/>
          <w:color w:val="000000"/>
          <w:sz w:val="24"/>
          <w:szCs w:val="24"/>
          <w:highlight w:val="none"/>
        </w:rPr>
        <w:t>的潜在</w:t>
      </w:r>
      <w:r>
        <w:rPr>
          <w:rFonts w:hint="eastAsia" w:ascii="宋体" w:hAnsi="宋体"/>
          <w:color w:val="000000"/>
          <w:sz w:val="24"/>
          <w:szCs w:val="24"/>
          <w:highlight w:val="none"/>
        </w:rPr>
        <w:t>响应</w:t>
      </w:r>
      <w:r>
        <w:rPr>
          <w:rFonts w:ascii="宋体" w:hAnsi="宋体"/>
          <w:color w:val="000000"/>
          <w:sz w:val="24"/>
          <w:szCs w:val="24"/>
          <w:highlight w:val="none"/>
        </w:rPr>
        <w:t>方，在发现</w:t>
      </w:r>
      <w:r>
        <w:rPr>
          <w:rFonts w:hint="eastAsia" w:ascii="宋体" w:hAnsi="宋体"/>
          <w:color w:val="000000"/>
          <w:sz w:val="24"/>
          <w:szCs w:val="24"/>
          <w:highlight w:val="none"/>
        </w:rPr>
        <w:t>比选采购文件</w:t>
      </w:r>
      <w:r>
        <w:rPr>
          <w:rFonts w:ascii="宋体" w:hAnsi="宋体"/>
          <w:color w:val="000000"/>
          <w:sz w:val="24"/>
          <w:szCs w:val="24"/>
          <w:highlight w:val="none"/>
        </w:rPr>
        <w:t>存在混淆或错乱等问题时，可要求采购人对</w:t>
      </w:r>
      <w:r>
        <w:rPr>
          <w:rFonts w:hint="eastAsia" w:ascii="宋体" w:hAnsi="宋体"/>
          <w:color w:val="000000"/>
          <w:sz w:val="24"/>
          <w:szCs w:val="24"/>
          <w:highlight w:val="none"/>
        </w:rPr>
        <w:t>比选采购文件</w:t>
      </w:r>
      <w:r>
        <w:rPr>
          <w:rFonts w:ascii="宋体" w:hAnsi="宋体"/>
          <w:color w:val="000000"/>
          <w:sz w:val="24"/>
          <w:szCs w:val="24"/>
          <w:highlight w:val="none"/>
        </w:rPr>
        <w:t>进行澄清。澄清要求应在</w:t>
      </w:r>
      <w:r>
        <w:rPr>
          <w:rFonts w:hint="eastAsia" w:ascii="宋体" w:hAnsi="宋体"/>
          <w:color w:val="000000"/>
          <w:sz w:val="24"/>
          <w:szCs w:val="24"/>
          <w:highlight w:val="none"/>
        </w:rPr>
        <w:t>响应文件</w:t>
      </w:r>
      <w:r>
        <w:rPr>
          <w:rFonts w:ascii="宋体" w:hAnsi="宋体"/>
          <w:color w:val="000000"/>
          <w:sz w:val="24"/>
          <w:szCs w:val="24"/>
          <w:highlight w:val="none"/>
        </w:rPr>
        <w:t>截止期</w:t>
      </w:r>
      <w:r>
        <w:rPr>
          <w:rFonts w:hint="eastAsia" w:ascii="宋体" w:hAnsi="宋体"/>
          <w:color w:val="000000"/>
          <w:sz w:val="24"/>
          <w:szCs w:val="24"/>
          <w:highlight w:val="none"/>
        </w:rPr>
        <w:t>3</w:t>
      </w:r>
      <w:r>
        <w:rPr>
          <w:rFonts w:ascii="宋体" w:hAnsi="宋体"/>
          <w:color w:val="000000"/>
          <w:sz w:val="24"/>
          <w:szCs w:val="24"/>
          <w:highlight w:val="none"/>
        </w:rPr>
        <w:t>日前，按</w:t>
      </w:r>
      <w:r>
        <w:rPr>
          <w:rFonts w:hint="eastAsia" w:ascii="宋体" w:hAnsi="宋体"/>
          <w:color w:val="000000"/>
          <w:sz w:val="24"/>
          <w:szCs w:val="24"/>
          <w:highlight w:val="none"/>
        </w:rPr>
        <w:t>比选采购文件</w:t>
      </w:r>
      <w:r>
        <w:rPr>
          <w:rFonts w:ascii="宋体" w:hAnsi="宋体"/>
          <w:color w:val="000000"/>
          <w:sz w:val="24"/>
          <w:szCs w:val="24"/>
          <w:highlight w:val="none"/>
        </w:rPr>
        <w:t>中的联系地址以书面形式送达采购人，采购人将以书面/邮件形式予以答复，答复中包括原提出的问题，但不包括问题的来源。</w:t>
      </w:r>
    </w:p>
    <w:p w14:paraId="322447E8">
      <w:pPr>
        <w:numPr>
          <w:ilvl w:val="1"/>
          <w:numId w:val="5"/>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在</w:t>
      </w:r>
      <w:r>
        <w:rPr>
          <w:rFonts w:hint="eastAsia" w:ascii="宋体" w:hAnsi="宋体"/>
          <w:color w:val="000000"/>
          <w:sz w:val="24"/>
          <w:szCs w:val="24"/>
          <w:highlight w:val="none"/>
        </w:rPr>
        <w:t>响应文件</w:t>
      </w:r>
      <w:r>
        <w:rPr>
          <w:rFonts w:ascii="宋体" w:hAnsi="宋体"/>
          <w:color w:val="000000"/>
          <w:sz w:val="24"/>
          <w:szCs w:val="24"/>
          <w:highlight w:val="none"/>
        </w:rPr>
        <w:t>截止期</w:t>
      </w:r>
      <w:r>
        <w:rPr>
          <w:rFonts w:hint="eastAsia" w:ascii="宋体" w:hAnsi="宋体"/>
          <w:color w:val="000000"/>
          <w:sz w:val="24"/>
          <w:szCs w:val="24"/>
          <w:highlight w:val="none"/>
        </w:rPr>
        <w:t>3</w:t>
      </w:r>
      <w:r>
        <w:rPr>
          <w:rFonts w:ascii="宋体" w:hAnsi="宋体"/>
          <w:color w:val="000000"/>
          <w:sz w:val="24"/>
          <w:szCs w:val="24"/>
          <w:highlight w:val="none"/>
        </w:rPr>
        <w:t>日前任何时候，采购人无论出于何种原因，均可对</w:t>
      </w:r>
      <w:r>
        <w:rPr>
          <w:rFonts w:hint="eastAsia" w:ascii="宋体" w:hAnsi="宋体"/>
          <w:color w:val="000000"/>
          <w:sz w:val="24"/>
          <w:szCs w:val="24"/>
          <w:highlight w:val="none"/>
        </w:rPr>
        <w:t>比选采购文件</w:t>
      </w:r>
      <w:r>
        <w:rPr>
          <w:rFonts w:ascii="宋体" w:hAnsi="宋体"/>
          <w:color w:val="000000"/>
          <w:sz w:val="24"/>
          <w:szCs w:val="24"/>
          <w:highlight w:val="none"/>
        </w:rPr>
        <w:t>用补充文件的方式进行澄清和修改。该文件为</w:t>
      </w:r>
      <w:r>
        <w:rPr>
          <w:rFonts w:hint="eastAsia" w:ascii="宋体" w:hAnsi="宋体"/>
          <w:color w:val="000000"/>
          <w:sz w:val="24"/>
          <w:szCs w:val="24"/>
          <w:highlight w:val="none"/>
        </w:rPr>
        <w:t>比选采购文件</w:t>
      </w:r>
      <w:r>
        <w:rPr>
          <w:rFonts w:ascii="宋体" w:hAnsi="宋体"/>
          <w:color w:val="000000"/>
          <w:sz w:val="24"/>
          <w:szCs w:val="24"/>
          <w:highlight w:val="none"/>
        </w:rPr>
        <w:t>的组成部分，对所有领取了</w:t>
      </w:r>
      <w:r>
        <w:rPr>
          <w:rFonts w:hint="eastAsia" w:ascii="宋体" w:hAnsi="宋体"/>
          <w:color w:val="000000"/>
          <w:sz w:val="24"/>
          <w:szCs w:val="24"/>
          <w:highlight w:val="none"/>
        </w:rPr>
        <w:t>比选采购文件</w:t>
      </w:r>
      <w:r>
        <w:rPr>
          <w:rFonts w:ascii="宋体" w:hAnsi="宋体"/>
          <w:color w:val="000000"/>
          <w:sz w:val="24"/>
          <w:szCs w:val="24"/>
          <w:highlight w:val="none"/>
        </w:rPr>
        <w:t>的潜在</w:t>
      </w:r>
      <w:r>
        <w:rPr>
          <w:rFonts w:hint="eastAsia" w:ascii="宋体" w:hAnsi="宋体"/>
          <w:color w:val="000000"/>
          <w:sz w:val="24"/>
          <w:szCs w:val="24"/>
          <w:highlight w:val="none"/>
        </w:rPr>
        <w:t>响应</w:t>
      </w:r>
      <w:r>
        <w:rPr>
          <w:rFonts w:ascii="宋体" w:hAnsi="宋体"/>
          <w:color w:val="000000"/>
          <w:sz w:val="24"/>
          <w:szCs w:val="24"/>
          <w:highlight w:val="none"/>
        </w:rPr>
        <w:t>方均具有约束力。</w:t>
      </w:r>
    </w:p>
    <w:p w14:paraId="47637235">
      <w:pPr>
        <w:numPr>
          <w:ilvl w:val="1"/>
          <w:numId w:val="5"/>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对</w:t>
      </w:r>
      <w:r>
        <w:rPr>
          <w:rFonts w:hint="eastAsia" w:ascii="宋体" w:hAnsi="宋体"/>
          <w:color w:val="000000"/>
          <w:sz w:val="24"/>
          <w:szCs w:val="24"/>
          <w:highlight w:val="none"/>
        </w:rPr>
        <w:t>比选采购文件</w:t>
      </w:r>
      <w:r>
        <w:rPr>
          <w:rFonts w:ascii="宋体" w:hAnsi="宋体"/>
          <w:color w:val="000000"/>
          <w:sz w:val="24"/>
          <w:szCs w:val="24"/>
          <w:highlight w:val="none"/>
        </w:rPr>
        <w:t>的澄清和修改，将书面</w:t>
      </w:r>
      <w:r>
        <w:rPr>
          <w:rFonts w:hint="eastAsia" w:ascii="宋体" w:hAnsi="宋体"/>
          <w:color w:val="000000"/>
          <w:sz w:val="24"/>
          <w:szCs w:val="24"/>
          <w:highlight w:val="none"/>
        </w:rPr>
        <w:t>/邮件</w:t>
      </w:r>
      <w:r>
        <w:rPr>
          <w:rFonts w:ascii="宋体" w:hAnsi="宋体"/>
          <w:color w:val="000000"/>
          <w:sz w:val="24"/>
          <w:szCs w:val="24"/>
          <w:highlight w:val="none"/>
        </w:rPr>
        <w:t>通知已领取</w:t>
      </w:r>
      <w:r>
        <w:rPr>
          <w:rFonts w:hint="eastAsia" w:ascii="宋体" w:hAnsi="宋体"/>
          <w:color w:val="000000"/>
          <w:sz w:val="24"/>
          <w:szCs w:val="24"/>
          <w:highlight w:val="none"/>
        </w:rPr>
        <w:t>比选采购文件</w:t>
      </w:r>
      <w:r>
        <w:rPr>
          <w:rFonts w:ascii="宋体" w:hAnsi="宋体"/>
          <w:color w:val="000000"/>
          <w:sz w:val="24"/>
          <w:szCs w:val="24"/>
          <w:highlight w:val="none"/>
        </w:rPr>
        <w:t>的潜在</w:t>
      </w:r>
      <w:r>
        <w:rPr>
          <w:rFonts w:hint="eastAsia" w:ascii="宋体" w:hAnsi="宋体"/>
          <w:color w:val="000000"/>
          <w:sz w:val="24"/>
          <w:szCs w:val="24"/>
          <w:highlight w:val="none"/>
        </w:rPr>
        <w:t>响应</w:t>
      </w:r>
      <w:r>
        <w:rPr>
          <w:rFonts w:ascii="宋体" w:hAnsi="宋体"/>
          <w:color w:val="000000"/>
          <w:sz w:val="24"/>
          <w:szCs w:val="24"/>
          <w:highlight w:val="none"/>
        </w:rPr>
        <w:t>方，并在刊登本次</w:t>
      </w:r>
      <w:r>
        <w:rPr>
          <w:rFonts w:hint="eastAsia" w:ascii="宋体" w:hAnsi="宋体"/>
          <w:color w:val="000000"/>
          <w:sz w:val="24"/>
          <w:szCs w:val="24"/>
          <w:highlight w:val="none"/>
        </w:rPr>
        <w:t>比选采购</w:t>
      </w:r>
      <w:r>
        <w:rPr>
          <w:rFonts w:ascii="宋体" w:hAnsi="宋体"/>
          <w:color w:val="000000"/>
          <w:sz w:val="24"/>
          <w:szCs w:val="24"/>
          <w:highlight w:val="none"/>
        </w:rPr>
        <w:t>公告的媒体上发布变更公告（</w:t>
      </w:r>
      <w:r>
        <w:rPr>
          <w:rFonts w:hint="eastAsia" w:ascii="宋体" w:hAnsi="宋体"/>
          <w:color w:val="000000"/>
          <w:sz w:val="24"/>
          <w:szCs w:val="24"/>
          <w:highlight w:val="none"/>
        </w:rPr>
        <w:t>如有</w:t>
      </w:r>
      <w:r>
        <w:rPr>
          <w:rFonts w:ascii="宋体" w:hAnsi="宋体"/>
          <w:color w:val="000000"/>
          <w:sz w:val="24"/>
          <w:szCs w:val="24"/>
          <w:highlight w:val="none"/>
        </w:rPr>
        <w:t>）。</w:t>
      </w:r>
      <w:r>
        <w:rPr>
          <w:rFonts w:hint="eastAsia" w:ascii="宋体" w:hAnsi="宋体"/>
          <w:color w:val="000000"/>
          <w:sz w:val="24"/>
          <w:szCs w:val="24"/>
          <w:highlight w:val="none"/>
        </w:rPr>
        <w:t>响应</w:t>
      </w:r>
      <w:r>
        <w:rPr>
          <w:rFonts w:ascii="宋体" w:hAnsi="宋体"/>
          <w:color w:val="000000"/>
          <w:sz w:val="24"/>
          <w:szCs w:val="24"/>
          <w:highlight w:val="none"/>
        </w:rPr>
        <w:t>方应于收到补充文件的当日以书面</w:t>
      </w:r>
      <w:r>
        <w:rPr>
          <w:rFonts w:hint="eastAsia" w:ascii="宋体" w:hAnsi="宋体"/>
          <w:color w:val="000000"/>
          <w:sz w:val="24"/>
          <w:szCs w:val="24"/>
          <w:highlight w:val="none"/>
        </w:rPr>
        <w:t>/邮件</w:t>
      </w:r>
      <w:r>
        <w:rPr>
          <w:rFonts w:ascii="宋体" w:hAnsi="宋体"/>
          <w:color w:val="000000"/>
          <w:sz w:val="24"/>
          <w:szCs w:val="24"/>
          <w:highlight w:val="none"/>
        </w:rPr>
        <w:t>形式回复确认。</w:t>
      </w:r>
    </w:p>
    <w:p w14:paraId="6D7A3427">
      <w:pPr>
        <w:numPr>
          <w:ilvl w:val="1"/>
          <w:numId w:val="5"/>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为使</w:t>
      </w:r>
      <w:r>
        <w:rPr>
          <w:rFonts w:hint="eastAsia" w:ascii="宋体" w:hAnsi="宋体"/>
          <w:color w:val="000000"/>
          <w:sz w:val="24"/>
          <w:szCs w:val="24"/>
          <w:highlight w:val="none"/>
        </w:rPr>
        <w:t>响应</w:t>
      </w:r>
      <w:r>
        <w:rPr>
          <w:rFonts w:ascii="宋体" w:hAnsi="宋体"/>
          <w:color w:val="000000"/>
          <w:sz w:val="24"/>
          <w:szCs w:val="24"/>
          <w:highlight w:val="none"/>
        </w:rPr>
        <w:t>方有足够的时间按</w:t>
      </w:r>
      <w:r>
        <w:rPr>
          <w:rFonts w:hint="eastAsia" w:ascii="宋体" w:hAnsi="宋体"/>
          <w:color w:val="000000"/>
          <w:sz w:val="24"/>
          <w:szCs w:val="24"/>
          <w:highlight w:val="none"/>
        </w:rPr>
        <w:t>比选采购文件</w:t>
      </w:r>
      <w:r>
        <w:rPr>
          <w:rFonts w:ascii="宋体" w:hAnsi="宋体"/>
          <w:color w:val="000000"/>
          <w:sz w:val="24"/>
          <w:szCs w:val="24"/>
          <w:highlight w:val="none"/>
        </w:rPr>
        <w:t>的修改要求修正</w:t>
      </w:r>
      <w:r>
        <w:rPr>
          <w:rFonts w:hint="eastAsia" w:ascii="宋体" w:hAnsi="宋体"/>
          <w:color w:val="000000"/>
          <w:sz w:val="24"/>
          <w:szCs w:val="24"/>
          <w:highlight w:val="none"/>
        </w:rPr>
        <w:t>响应</w:t>
      </w:r>
      <w:r>
        <w:rPr>
          <w:rFonts w:ascii="宋体" w:hAnsi="宋体"/>
          <w:color w:val="000000"/>
          <w:sz w:val="24"/>
          <w:szCs w:val="24"/>
          <w:highlight w:val="none"/>
        </w:rPr>
        <w:t>文件，采购人可酌情推迟</w:t>
      </w:r>
      <w:r>
        <w:rPr>
          <w:rFonts w:hint="eastAsia" w:ascii="宋体" w:hAnsi="宋体"/>
          <w:color w:val="000000"/>
          <w:sz w:val="24"/>
          <w:szCs w:val="24"/>
          <w:highlight w:val="none"/>
        </w:rPr>
        <w:t>响应文件</w:t>
      </w:r>
      <w:r>
        <w:rPr>
          <w:rFonts w:ascii="宋体" w:hAnsi="宋体"/>
          <w:color w:val="000000"/>
          <w:sz w:val="24"/>
          <w:szCs w:val="24"/>
          <w:highlight w:val="none"/>
        </w:rPr>
        <w:t>的</w:t>
      </w:r>
      <w:r>
        <w:rPr>
          <w:rFonts w:hint="eastAsia" w:ascii="宋体" w:hAnsi="宋体"/>
          <w:color w:val="000000"/>
          <w:sz w:val="24"/>
          <w:szCs w:val="24"/>
          <w:highlight w:val="none"/>
        </w:rPr>
        <w:t>递交</w:t>
      </w:r>
      <w:r>
        <w:rPr>
          <w:rFonts w:ascii="宋体" w:hAnsi="宋体"/>
          <w:color w:val="000000"/>
          <w:sz w:val="24"/>
          <w:szCs w:val="24"/>
          <w:highlight w:val="none"/>
        </w:rPr>
        <w:t>截止日期和开启时间，并在提交</w:t>
      </w:r>
      <w:r>
        <w:rPr>
          <w:rFonts w:hint="eastAsia" w:ascii="宋体" w:hAnsi="宋体"/>
          <w:color w:val="000000"/>
          <w:sz w:val="24"/>
          <w:szCs w:val="24"/>
          <w:highlight w:val="none"/>
        </w:rPr>
        <w:t>响应</w:t>
      </w:r>
      <w:r>
        <w:rPr>
          <w:rFonts w:ascii="宋体" w:hAnsi="宋体"/>
          <w:color w:val="000000"/>
          <w:sz w:val="24"/>
          <w:szCs w:val="24"/>
          <w:highlight w:val="none"/>
        </w:rPr>
        <w:t>文件</w:t>
      </w:r>
      <w:r>
        <w:rPr>
          <w:rFonts w:hint="eastAsia" w:ascii="宋体" w:hAnsi="宋体"/>
          <w:color w:val="000000"/>
          <w:sz w:val="24"/>
          <w:szCs w:val="24"/>
          <w:highlight w:val="none"/>
        </w:rPr>
        <w:t>递交</w:t>
      </w:r>
      <w:r>
        <w:rPr>
          <w:rFonts w:ascii="宋体" w:hAnsi="宋体"/>
          <w:color w:val="000000"/>
          <w:sz w:val="24"/>
          <w:szCs w:val="24"/>
          <w:highlight w:val="none"/>
        </w:rPr>
        <w:t>截至时间</w:t>
      </w:r>
      <w:r>
        <w:rPr>
          <w:rFonts w:hint="eastAsia" w:ascii="宋体" w:hAnsi="宋体"/>
          <w:color w:val="000000"/>
          <w:sz w:val="24"/>
          <w:szCs w:val="24"/>
          <w:highlight w:val="none"/>
        </w:rPr>
        <w:t>3日</w:t>
      </w:r>
      <w:r>
        <w:rPr>
          <w:rFonts w:ascii="宋体" w:hAnsi="宋体"/>
          <w:color w:val="000000"/>
          <w:sz w:val="24"/>
          <w:szCs w:val="24"/>
          <w:highlight w:val="none"/>
        </w:rPr>
        <w:t>前，书面/邮件通知所有登记并备案并领取了</w:t>
      </w:r>
      <w:r>
        <w:rPr>
          <w:rFonts w:hint="eastAsia" w:ascii="宋体" w:hAnsi="宋体"/>
          <w:color w:val="000000"/>
          <w:sz w:val="24"/>
          <w:szCs w:val="24"/>
          <w:highlight w:val="none"/>
        </w:rPr>
        <w:t>比选采购文件</w:t>
      </w:r>
      <w:r>
        <w:rPr>
          <w:rFonts w:ascii="宋体" w:hAnsi="宋体"/>
          <w:color w:val="000000"/>
          <w:sz w:val="24"/>
          <w:szCs w:val="24"/>
          <w:highlight w:val="none"/>
        </w:rPr>
        <w:t>的潜在</w:t>
      </w:r>
      <w:r>
        <w:rPr>
          <w:rFonts w:hint="eastAsia" w:ascii="宋体" w:hAnsi="宋体"/>
          <w:color w:val="000000"/>
          <w:sz w:val="24"/>
          <w:szCs w:val="24"/>
          <w:highlight w:val="none"/>
        </w:rPr>
        <w:t>响应</w:t>
      </w:r>
      <w:r>
        <w:rPr>
          <w:rFonts w:ascii="宋体" w:hAnsi="宋体"/>
          <w:color w:val="000000"/>
          <w:sz w:val="24"/>
          <w:szCs w:val="24"/>
          <w:highlight w:val="none"/>
        </w:rPr>
        <w:t>方，同时在本次刊登</w:t>
      </w:r>
      <w:r>
        <w:rPr>
          <w:rFonts w:hint="eastAsia" w:ascii="宋体" w:hAnsi="宋体"/>
          <w:color w:val="000000"/>
          <w:sz w:val="24"/>
          <w:szCs w:val="24"/>
          <w:highlight w:val="none"/>
        </w:rPr>
        <w:t>比选采购</w:t>
      </w:r>
      <w:r>
        <w:rPr>
          <w:rFonts w:ascii="宋体" w:hAnsi="宋体"/>
          <w:color w:val="000000"/>
          <w:sz w:val="24"/>
          <w:szCs w:val="24"/>
          <w:highlight w:val="none"/>
        </w:rPr>
        <w:t>公告的媒体上发布变更公告（</w:t>
      </w:r>
      <w:r>
        <w:rPr>
          <w:rFonts w:hint="eastAsia" w:ascii="宋体" w:hAnsi="宋体"/>
          <w:color w:val="000000"/>
          <w:sz w:val="24"/>
          <w:szCs w:val="24"/>
          <w:highlight w:val="none"/>
        </w:rPr>
        <w:t>如有</w:t>
      </w:r>
      <w:r>
        <w:rPr>
          <w:rFonts w:ascii="宋体" w:hAnsi="宋体"/>
          <w:color w:val="000000"/>
          <w:sz w:val="24"/>
          <w:szCs w:val="24"/>
          <w:highlight w:val="none"/>
        </w:rPr>
        <w:t>）。采购人的权利及义务将受到新的截止期的约束。</w:t>
      </w:r>
    </w:p>
    <w:p w14:paraId="25F0F793">
      <w:pPr>
        <w:numPr>
          <w:ilvl w:val="1"/>
          <w:numId w:val="5"/>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采购人将视情况确定是否有必要召开</w:t>
      </w:r>
      <w:r>
        <w:rPr>
          <w:rFonts w:hint="eastAsia" w:ascii="宋体" w:hAnsi="宋体"/>
          <w:color w:val="000000"/>
          <w:sz w:val="24"/>
          <w:szCs w:val="24"/>
          <w:highlight w:val="none"/>
        </w:rPr>
        <w:t>采购</w:t>
      </w:r>
      <w:r>
        <w:rPr>
          <w:rFonts w:ascii="宋体" w:hAnsi="宋体"/>
          <w:color w:val="000000"/>
          <w:sz w:val="24"/>
          <w:szCs w:val="24"/>
          <w:highlight w:val="none"/>
        </w:rPr>
        <w:t>前</w:t>
      </w:r>
      <w:r>
        <w:rPr>
          <w:rFonts w:hint="eastAsia" w:ascii="宋体" w:hAnsi="宋体"/>
          <w:color w:val="000000"/>
          <w:sz w:val="24"/>
          <w:szCs w:val="24"/>
          <w:highlight w:val="none"/>
        </w:rPr>
        <w:t>答疑</w:t>
      </w:r>
      <w:r>
        <w:rPr>
          <w:rFonts w:ascii="宋体" w:hAnsi="宋体"/>
          <w:color w:val="000000"/>
          <w:sz w:val="24"/>
          <w:szCs w:val="24"/>
          <w:highlight w:val="none"/>
        </w:rPr>
        <w:t>会。如果召开</w:t>
      </w:r>
      <w:r>
        <w:rPr>
          <w:rFonts w:hint="eastAsia" w:ascii="宋体" w:hAnsi="宋体"/>
          <w:color w:val="000000"/>
          <w:sz w:val="24"/>
          <w:szCs w:val="24"/>
          <w:highlight w:val="none"/>
        </w:rPr>
        <w:t>采购</w:t>
      </w:r>
      <w:r>
        <w:rPr>
          <w:rFonts w:ascii="宋体" w:hAnsi="宋体"/>
          <w:color w:val="000000"/>
          <w:sz w:val="24"/>
          <w:szCs w:val="24"/>
          <w:highlight w:val="none"/>
        </w:rPr>
        <w:t>前</w:t>
      </w:r>
      <w:r>
        <w:rPr>
          <w:rFonts w:hint="eastAsia" w:ascii="宋体" w:hAnsi="宋体"/>
          <w:color w:val="000000"/>
          <w:sz w:val="24"/>
          <w:szCs w:val="24"/>
          <w:highlight w:val="none"/>
        </w:rPr>
        <w:t>答疑</w:t>
      </w:r>
      <w:r>
        <w:rPr>
          <w:rFonts w:ascii="宋体" w:hAnsi="宋体"/>
          <w:color w:val="000000"/>
          <w:sz w:val="24"/>
          <w:szCs w:val="24"/>
          <w:highlight w:val="none"/>
        </w:rPr>
        <w:t>会，采购人将通知</w:t>
      </w:r>
      <w:r>
        <w:rPr>
          <w:rFonts w:hint="eastAsia" w:ascii="宋体" w:hAnsi="宋体"/>
          <w:color w:val="000000"/>
          <w:sz w:val="24"/>
          <w:szCs w:val="24"/>
          <w:highlight w:val="none"/>
        </w:rPr>
        <w:t>所有</w:t>
      </w:r>
      <w:r>
        <w:rPr>
          <w:rFonts w:ascii="宋体" w:hAnsi="宋体"/>
          <w:color w:val="000000"/>
          <w:sz w:val="24"/>
          <w:szCs w:val="24"/>
          <w:highlight w:val="none"/>
        </w:rPr>
        <w:t>已领取了</w:t>
      </w:r>
      <w:r>
        <w:rPr>
          <w:rFonts w:hint="eastAsia" w:ascii="宋体" w:hAnsi="宋体"/>
          <w:color w:val="000000"/>
          <w:sz w:val="24"/>
          <w:szCs w:val="24"/>
          <w:highlight w:val="none"/>
        </w:rPr>
        <w:t>比选采购文件</w:t>
      </w:r>
      <w:r>
        <w:rPr>
          <w:rFonts w:ascii="宋体" w:hAnsi="宋体"/>
          <w:color w:val="000000"/>
          <w:sz w:val="24"/>
          <w:szCs w:val="24"/>
          <w:highlight w:val="none"/>
        </w:rPr>
        <w:t>的</w:t>
      </w:r>
      <w:r>
        <w:rPr>
          <w:rFonts w:hint="eastAsia" w:ascii="宋体" w:hAnsi="宋体"/>
          <w:color w:val="000000"/>
          <w:sz w:val="24"/>
          <w:szCs w:val="24"/>
          <w:highlight w:val="none"/>
        </w:rPr>
        <w:t>响应</w:t>
      </w:r>
      <w:r>
        <w:rPr>
          <w:rFonts w:ascii="宋体" w:hAnsi="宋体"/>
          <w:color w:val="000000"/>
          <w:sz w:val="24"/>
          <w:szCs w:val="24"/>
          <w:highlight w:val="none"/>
        </w:rPr>
        <w:t>方。</w:t>
      </w:r>
    </w:p>
    <w:p w14:paraId="7145E9AA">
      <w:pPr>
        <w:pStyle w:val="9"/>
        <w:rPr>
          <w:rFonts w:ascii="宋体" w:hAnsi="宋体"/>
          <w:color w:val="000000"/>
          <w:sz w:val="24"/>
          <w:szCs w:val="24"/>
          <w:highlight w:val="none"/>
        </w:rPr>
      </w:pPr>
    </w:p>
    <w:p w14:paraId="461C5AA9">
      <w:pPr>
        <w:pStyle w:val="4"/>
        <w:spacing w:line="24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四</w:t>
      </w:r>
      <w:r>
        <w:rPr>
          <w:rFonts w:ascii="宋体" w:hAnsi="宋体" w:cs="仿宋"/>
          <w:color w:val="000000"/>
          <w:sz w:val="24"/>
          <w:szCs w:val="24"/>
          <w:highlight w:val="none"/>
        </w:rPr>
        <w:t>、</w:t>
      </w:r>
      <w:r>
        <w:rPr>
          <w:rFonts w:hint="eastAsia" w:ascii="宋体" w:hAnsi="宋体" w:cs="仿宋"/>
          <w:color w:val="000000"/>
          <w:sz w:val="24"/>
          <w:szCs w:val="24"/>
          <w:highlight w:val="none"/>
        </w:rPr>
        <w:t>响应</w:t>
      </w:r>
      <w:r>
        <w:rPr>
          <w:rFonts w:ascii="宋体" w:hAnsi="宋体" w:cs="仿宋"/>
          <w:color w:val="000000"/>
          <w:sz w:val="24"/>
          <w:szCs w:val="24"/>
          <w:highlight w:val="none"/>
        </w:rPr>
        <w:t>文件的编写</w:t>
      </w:r>
    </w:p>
    <w:p w14:paraId="4A9C4AD4">
      <w:pPr>
        <w:spacing w:line="360" w:lineRule="auto"/>
        <w:rPr>
          <w:rFonts w:hint="eastAsia" w:ascii="宋体" w:hAnsi="宋体"/>
          <w:b/>
          <w:color w:val="000000"/>
          <w:sz w:val="24"/>
          <w:szCs w:val="24"/>
          <w:highlight w:val="none"/>
        </w:rPr>
      </w:pPr>
      <w:bookmarkStart w:id="52" w:name="_Toc184043023"/>
      <w:bookmarkStart w:id="53" w:name="_Toc70687150"/>
      <w:bookmarkStart w:id="54" w:name="_Toc385992337"/>
      <w:bookmarkStart w:id="55" w:name="_Toc389620176"/>
      <w:r>
        <w:rPr>
          <w:rFonts w:ascii="宋体" w:hAnsi="宋体"/>
          <w:b/>
          <w:color w:val="000000"/>
          <w:sz w:val="24"/>
          <w:szCs w:val="24"/>
          <w:highlight w:val="none"/>
        </w:rPr>
        <w:t xml:space="preserve">7. </w:t>
      </w:r>
      <w:r>
        <w:rPr>
          <w:rFonts w:hint="eastAsia" w:ascii="宋体" w:hAnsi="宋体"/>
          <w:b/>
          <w:color w:val="000000"/>
          <w:sz w:val="24"/>
          <w:szCs w:val="24"/>
          <w:highlight w:val="none"/>
        </w:rPr>
        <w:t>响应文件</w:t>
      </w:r>
      <w:r>
        <w:rPr>
          <w:rFonts w:ascii="宋体" w:hAnsi="宋体"/>
          <w:b/>
          <w:color w:val="000000"/>
          <w:sz w:val="24"/>
          <w:szCs w:val="24"/>
          <w:highlight w:val="none"/>
        </w:rPr>
        <w:t>语言</w:t>
      </w:r>
      <w:bookmarkEnd w:id="52"/>
      <w:bookmarkEnd w:id="53"/>
    </w:p>
    <w:p w14:paraId="6910883F">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7.1除在</w:t>
      </w:r>
      <w:r>
        <w:rPr>
          <w:rFonts w:hint="eastAsia" w:ascii="宋体" w:hAnsi="宋体"/>
          <w:color w:val="000000"/>
          <w:sz w:val="24"/>
          <w:szCs w:val="24"/>
          <w:highlight w:val="none"/>
        </w:rPr>
        <w:t>比选采购文件中另有规定外，响应</w:t>
      </w:r>
      <w:r>
        <w:rPr>
          <w:rFonts w:ascii="宋体" w:hAnsi="宋体"/>
          <w:color w:val="000000"/>
          <w:sz w:val="24"/>
          <w:szCs w:val="24"/>
          <w:highlight w:val="none"/>
        </w:rPr>
        <w:t>文件及与</w:t>
      </w:r>
      <w:r>
        <w:rPr>
          <w:rFonts w:hint="eastAsia" w:ascii="宋体" w:hAnsi="宋体"/>
          <w:color w:val="000000"/>
          <w:sz w:val="24"/>
          <w:szCs w:val="24"/>
          <w:highlight w:val="none"/>
        </w:rPr>
        <w:t>采购</w:t>
      </w:r>
      <w:r>
        <w:rPr>
          <w:rFonts w:ascii="宋体" w:hAnsi="宋体"/>
          <w:color w:val="000000"/>
          <w:sz w:val="24"/>
          <w:szCs w:val="24"/>
          <w:highlight w:val="none"/>
        </w:rPr>
        <w:t>相关的所有文件均应以中文书写。</w:t>
      </w:r>
    </w:p>
    <w:p w14:paraId="74F57D28">
      <w:pPr>
        <w:spacing w:line="360" w:lineRule="auto"/>
        <w:rPr>
          <w:rFonts w:hint="eastAsia" w:ascii="宋体" w:hAnsi="宋体"/>
          <w:b/>
          <w:color w:val="000000"/>
          <w:sz w:val="24"/>
          <w:szCs w:val="24"/>
          <w:highlight w:val="none"/>
        </w:rPr>
      </w:pPr>
      <w:bookmarkStart w:id="56" w:name="_Toc70687151"/>
      <w:bookmarkStart w:id="57" w:name="_Toc184043024"/>
      <w:r>
        <w:rPr>
          <w:rFonts w:ascii="宋体" w:hAnsi="宋体"/>
          <w:b/>
          <w:color w:val="000000"/>
          <w:sz w:val="24"/>
          <w:szCs w:val="24"/>
          <w:highlight w:val="none"/>
        </w:rPr>
        <w:t>8. 计量单位</w:t>
      </w:r>
      <w:bookmarkEnd w:id="54"/>
      <w:bookmarkEnd w:id="55"/>
      <w:bookmarkEnd w:id="56"/>
      <w:bookmarkEnd w:id="57"/>
    </w:p>
    <w:p w14:paraId="507EA62D">
      <w:pPr>
        <w:tabs>
          <w:tab w:val="left" w:pos="588"/>
        </w:tabs>
        <w:adjustRightInd/>
        <w:spacing w:line="360" w:lineRule="auto"/>
        <w:ind w:left="360" w:hanging="360" w:hangingChars="150"/>
        <w:jc w:val="both"/>
        <w:textAlignment w:val="auto"/>
        <w:rPr>
          <w:rFonts w:hint="eastAsia" w:ascii="宋体" w:hAnsi="宋体"/>
          <w:color w:val="000000"/>
          <w:sz w:val="24"/>
          <w:szCs w:val="24"/>
          <w:highlight w:val="none"/>
        </w:rPr>
      </w:pPr>
      <w:r>
        <w:rPr>
          <w:rFonts w:ascii="宋体" w:hAnsi="宋体"/>
          <w:color w:val="000000"/>
          <w:sz w:val="24"/>
          <w:szCs w:val="24"/>
          <w:highlight w:val="none"/>
        </w:rPr>
        <w:t>8.1</w:t>
      </w:r>
      <w:bookmarkStart w:id="58" w:name="OLE_LINK1"/>
      <w:r>
        <w:rPr>
          <w:rFonts w:ascii="宋体" w:hAnsi="宋体"/>
          <w:color w:val="000000"/>
          <w:sz w:val="24"/>
          <w:szCs w:val="24"/>
          <w:highlight w:val="none"/>
        </w:rPr>
        <w:t>除在</w:t>
      </w:r>
      <w:r>
        <w:rPr>
          <w:rFonts w:hint="eastAsia" w:ascii="宋体" w:hAnsi="宋体"/>
          <w:color w:val="000000"/>
          <w:sz w:val="24"/>
          <w:szCs w:val="24"/>
          <w:highlight w:val="none"/>
        </w:rPr>
        <w:t>比选采购文件</w:t>
      </w:r>
      <w:bookmarkEnd w:id="58"/>
      <w:r>
        <w:rPr>
          <w:rFonts w:ascii="宋体" w:hAnsi="宋体"/>
          <w:color w:val="000000"/>
          <w:sz w:val="24"/>
          <w:szCs w:val="24"/>
          <w:highlight w:val="none"/>
        </w:rPr>
        <w:t>的技术规格中另有规定外，计量单位应使用中华人民共和国法定计量单位。</w:t>
      </w:r>
    </w:p>
    <w:p w14:paraId="0CA005A5">
      <w:pPr>
        <w:spacing w:line="360" w:lineRule="auto"/>
        <w:rPr>
          <w:rFonts w:hint="eastAsia" w:ascii="宋体" w:hAnsi="宋体"/>
          <w:b/>
          <w:color w:val="000000"/>
          <w:sz w:val="24"/>
          <w:szCs w:val="24"/>
          <w:highlight w:val="none"/>
        </w:rPr>
      </w:pPr>
      <w:bookmarkStart w:id="59" w:name="_Toc70687152"/>
      <w:bookmarkStart w:id="60" w:name="_Toc389620177"/>
      <w:bookmarkStart w:id="61" w:name="_Toc184043025"/>
      <w:bookmarkStart w:id="62" w:name="_Toc385992338"/>
      <w:r>
        <w:rPr>
          <w:rFonts w:ascii="宋体" w:hAnsi="宋体"/>
          <w:b/>
          <w:color w:val="000000"/>
          <w:sz w:val="24"/>
          <w:szCs w:val="24"/>
          <w:highlight w:val="none"/>
        </w:rPr>
        <w:t xml:space="preserve">9. </w:t>
      </w:r>
      <w:r>
        <w:rPr>
          <w:rFonts w:hint="eastAsia" w:ascii="宋体" w:hAnsi="宋体"/>
          <w:b/>
          <w:color w:val="000000"/>
          <w:sz w:val="24"/>
          <w:szCs w:val="24"/>
          <w:highlight w:val="none"/>
        </w:rPr>
        <w:t>响应</w:t>
      </w:r>
      <w:r>
        <w:rPr>
          <w:rFonts w:ascii="宋体" w:hAnsi="宋体"/>
          <w:b/>
          <w:color w:val="000000"/>
          <w:sz w:val="24"/>
          <w:szCs w:val="24"/>
          <w:highlight w:val="none"/>
        </w:rPr>
        <w:t>文件的组成</w:t>
      </w:r>
      <w:bookmarkEnd w:id="59"/>
      <w:bookmarkEnd w:id="60"/>
      <w:bookmarkEnd w:id="61"/>
      <w:bookmarkEnd w:id="62"/>
    </w:p>
    <w:p w14:paraId="7CD32B4F">
      <w:pPr>
        <w:tabs>
          <w:tab w:val="left" w:pos="588"/>
        </w:tabs>
        <w:adjustRightInd/>
        <w:spacing w:line="360" w:lineRule="auto"/>
        <w:ind w:left="360" w:hanging="360" w:hangingChars="150"/>
        <w:jc w:val="both"/>
        <w:textAlignment w:val="auto"/>
        <w:rPr>
          <w:rFonts w:hint="eastAsia" w:ascii="宋体" w:hAnsi="宋体"/>
          <w:color w:val="000000"/>
          <w:sz w:val="24"/>
          <w:szCs w:val="24"/>
          <w:highlight w:val="none"/>
        </w:rPr>
      </w:pPr>
      <w:r>
        <w:rPr>
          <w:rFonts w:ascii="宋体" w:hAnsi="宋体"/>
          <w:color w:val="000000"/>
          <w:sz w:val="24"/>
          <w:szCs w:val="24"/>
          <w:highlight w:val="none"/>
        </w:rPr>
        <w:t>9.1</w:t>
      </w:r>
      <w:r>
        <w:rPr>
          <w:rFonts w:hint="eastAsia" w:ascii="宋体" w:hAnsi="宋体"/>
          <w:color w:val="000000"/>
          <w:sz w:val="24"/>
          <w:szCs w:val="24"/>
          <w:highlight w:val="none"/>
        </w:rPr>
        <w:t>响应</w:t>
      </w:r>
      <w:r>
        <w:rPr>
          <w:rFonts w:ascii="宋体" w:hAnsi="宋体"/>
          <w:color w:val="000000"/>
          <w:sz w:val="24"/>
          <w:szCs w:val="24"/>
          <w:highlight w:val="none"/>
        </w:rPr>
        <w:t>方编写的</w:t>
      </w:r>
      <w:r>
        <w:rPr>
          <w:rFonts w:hint="eastAsia" w:ascii="宋体" w:hAnsi="宋体"/>
          <w:color w:val="000000"/>
          <w:sz w:val="24"/>
          <w:szCs w:val="24"/>
          <w:highlight w:val="none"/>
        </w:rPr>
        <w:t>响应</w:t>
      </w:r>
      <w:r>
        <w:rPr>
          <w:rFonts w:ascii="宋体" w:hAnsi="宋体"/>
          <w:color w:val="000000"/>
          <w:sz w:val="24"/>
          <w:szCs w:val="24"/>
          <w:highlight w:val="none"/>
        </w:rPr>
        <w:t>文件由以下</w:t>
      </w:r>
      <w:r>
        <w:rPr>
          <w:rFonts w:hint="eastAsia" w:ascii="宋体" w:hAnsi="宋体"/>
          <w:color w:val="000000"/>
          <w:sz w:val="24"/>
          <w:szCs w:val="24"/>
          <w:highlight w:val="none"/>
        </w:rPr>
        <w:t>部分</w:t>
      </w:r>
      <w:r>
        <w:rPr>
          <w:rFonts w:ascii="宋体" w:hAnsi="宋体"/>
          <w:color w:val="000000"/>
          <w:sz w:val="24"/>
          <w:szCs w:val="24"/>
          <w:highlight w:val="none"/>
        </w:rPr>
        <w:t>组成，应包括但不限于以下内容：</w:t>
      </w:r>
    </w:p>
    <w:p w14:paraId="76A6A2D7">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1-</w:t>
      </w:r>
      <w:r>
        <w:rPr>
          <w:rFonts w:hint="eastAsia" w:ascii="宋体" w:hAnsi="宋体"/>
          <w:color w:val="000000"/>
          <w:sz w:val="24"/>
          <w:szCs w:val="24"/>
          <w:highlight w:val="none"/>
        </w:rPr>
        <w:t>承诺与声明</w:t>
      </w:r>
    </w:p>
    <w:p w14:paraId="26C9D895">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2-</w:t>
      </w:r>
      <w:r>
        <w:rPr>
          <w:rFonts w:hint="eastAsia" w:ascii="宋体" w:hAnsi="宋体"/>
          <w:color w:val="000000"/>
          <w:sz w:val="24"/>
          <w:szCs w:val="24"/>
          <w:highlight w:val="none"/>
        </w:rPr>
        <w:t>响应报价一览表</w:t>
      </w:r>
    </w:p>
    <w:p w14:paraId="67D79FA4">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3-</w:t>
      </w:r>
      <w:r>
        <w:rPr>
          <w:rFonts w:hint="eastAsia" w:ascii="宋体" w:hAnsi="宋体"/>
          <w:color w:val="000000"/>
          <w:sz w:val="24"/>
          <w:szCs w:val="24"/>
          <w:highlight w:val="none"/>
        </w:rPr>
        <w:t>响应分项报价表</w:t>
      </w:r>
    </w:p>
    <w:p w14:paraId="67B87FD3">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4-法定代表人授权书</w:t>
      </w:r>
    </w:p>
    <w:p w14:paraId="2F7A75E7">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5-</w:t>
      </w:r>
      <w:r>
        <w:rPr>
          <w:rFonts w:hint="eastAsia" w:ascii="宋体" w:hAnsi="宋体"/>
          <w:color w:val="000000"/>
          <w:sz w:val="24"/>
          <w:szCs w:val="24"/>
          <w:highlight w:val="none"/>
        </w:rPr>
        <w:t>商务条款偏离表</w:t>
      </w:r>
    </w:p>
    <w:p w14:paraId="1178B416">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6-</w:t>
      </w:r>
      <w:r>
        <w:rPr>
          <w:rFonts w:hint="eastAsia" w:ascii="宋体" w:hAnsi="宋体"/>
          <w:color w:val="000000"/>
          <w:sz w:val="24"/>
          <w:szCs w:val="24"/>
          <w:highlight w:val="none"/>
        </w:rPr>
        <w:t>技术需求偏离表</w:t>
      </w:r>
    </w:p>
    <w:p w14:paraId="7339922F">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7-资格证明文件</w:t>
      </w:r>
    </w:p>
    <w:p w14:paraId="49708158">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8-</w:t>
      </w:r>
      <w:r>
        <w:rPr>
          <w:rFonts w:hint="eastAsia" w:ascii="宋体" w:hAnsi="宋体"/>
          <w:color w:val="000000"/>
          <w:sz w:val="24"/>
          <w:szCs w:val="24"/>
          <w:highlight w:val="none"/>
        </w:rPr>
        <w:t>技术及服务方案</w:t>
      </w:r>
    </w:p>
    <w:p w14:paraId="3D1769EE">
      <w:pPr>
        <w:tabs>
          <w:tab w:val="left" w:pos="5580"/>
        </w:tabs>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附件</w:t>
      </w:r>
      <w:r>
        <w:rPr>
          <w:rFonts w:ascii="宋体" w:hAnsi="宋体"/>
          <w:color w:val="000000"/>
          <w:sz w:val="24"/>
          <w:szCs w:val="24"/>
          <w:highlight w:val="none"/>
        </w:rPr>
        <w:t>9-</w:t>
      </w:r>
      <w:r>
        <w:rPr>
          <w:rFonts w:hint="eastAsia" w:ascii="宋体" w:hAnsi="宋体"/>
          <w:color w:val="000000"/>
          <w:sz w:val="24"/>
          <w:szCs w:val="24"/>
          <w:highlight w:val="none"/>
        </w:rPr>
        <w:t>比选采购文件要求提供</w:t>
      </w:r>
      <w:r>
        <w:rPr>
          <w:rFonts w:ascii="宋体" w:hAnsi="宋体"/>
          <w:color w:val="000000"/>
          <w:sz w:val="24"/>
          <w:szCs w:val="24"/>
          <w:highlight w:val="none"/>
        </w:rPr>
        <w:t>/</w:t>
      </w:r>
      <w:r>
        <w:rPr>
          <w:rFonts w:hint="eastAsia" w:ascii="宋体" w:hAnsi="宋体"/>
          <w:color w:val="000000"/>
          <w:sz w:val="24"/>
          <w:szCs w:val="24"/>
          <w:highlight w:val="none"/>
        </w:rPr>
        <w:t>响应</w:t>
      </w:r>
      <w:r>
        <w:rPr>
          <w:rFonts w:ascii="宋体" w:hAnsi="宋体"/>
          <w:color w:val="000000"/>
          <w:sz w:val="24"/>
          <w:szCs w:val="24"/>
          <w:highlight w:val="none"/>
        </w:rPr>
        <w:t>方认为应附的其他材料</w:t>
      </w:r>
    </w:p>
    <w:p w14:paraId="3DA88C91">
      <w:pPr>
        <w:tabs>
          <w:tab w:val="left" w:pos="588"/>
        </w:tabs>
        <w:adjustRightInd/>
        <w:spacing w:line="360" w:lineRule="auto"/>
        <w:ind w:left="360" w:hanging="360" w:hangingChars="150"/>
        <w:jc w:val="both"/>
        <w:textAlignment w:val="auto"/>
        <w:rPr>
          <w:rFonts w:hint="eastAsia" w:ascii="宋体" w:hAnsi="宋体"/>
          <w:color w:val="000000"/>
          <w:sz w:val="24"/>
          <w:szCs w:val="24"/>
          <w:highlight w:val="none"/>
        </w:rPr>
      </w:pPr>
      <w:r>
        <w:rPr>
          <w:rFonts w:ascii="宋体" w:hAnsi="宋体"/>
          <w:color w:val="000000"/>
          <w:sz w:val="24"/>
          <w:szCs w:val="24"/>
          <w:highlight w:val="none"/>
        </w:rPr>
        <w:t>9.2</w:t>
      </w:r>
      <w:r>
        <w:rPr>
          <w:rFonts w:hint="eastAsia" w:ascii="宋体" w:hAnsi="宋体"/>
          <w:color w:val="000000"/>
          <w:sz w:val="24"/>
          <w:szCs w:val="24"/>
          <w:highlight w:val="none"/>
        </w:rPr>
        <w:t>响应</w:t>
      </w:r>
      <w:r>
        <w:rPr>
          <w:rFonts w:ascii="宋体" w:hAnsi="宋体"/>
          <w:color w:val="000000"/>
          <w:sz w:val="24"/>
          <w:szCs w:val="24"/>
          <w:highlight w:val="none"/>
        </w:rPr>
        <w:t>方提供的以上材料必须真实有效，任何一项的虚假将导致其</w:t>
      </w:r>
      <w:r>
        <w:rPr>
          <w:rFonts w:hint="eastAsia" w:ascii="宋体" w:hAnsi="宋体"/>
          <w:color w:val="000000"/>
          <w:sz w:val="24"/>
          <w:szCs w:val="24"/>
          <w:highlight w:val="none"/>
        </w:rPr>
        <w:t>响应</w:t>
      </w:r>
      <w:r>
        <w:rPr>
          <w:rFonts w:ascii="宋体" w:hAnsi="宋体"/>
          <w:color w:val="000000"/>
          <w:sz w:val="24"/>
          <w:szCs w:val="24"/>
          <w:highlight w:val="none"/>
        </w:rPr>
        <w:t>被拒绝。</w:t>
      </w:r>
    </w:p>
    <w:p w14:paraId="326C3071">
      <w:pPr>
        <w:tabs>
          <w:tab w:val="left" w:pos="588"/>
        </w:tabs>
        <w:adjustRightInd/>
        <w:spacing w:line="360" w:lineRule="auto"/>
        <w:jc w:val="both"/>
        <w:textAlignment w:val="auto"/>
        <w:rPr>
          <w:rFonts w:hint="eastAsia" w:ascii="宋体" w:hAnsi="宋体"/>
          <w:color w:val="000000"/>
          <w:sz w:val="24"/>
          <w:szCs w:val="24"/>
          <w:highlight w:val="none"/>
        </w:rPr>
      </w:pPr>
      <w:bookmarkStart w:id="63" w:name="_Toc385992339"/>
      <w:bookmarkStart w:id="64" w:name="_Toc70687153"/>
      <w:bookmarkStart w:id="65" w:name="_Toc184043026"/>
      <w:bookmarkStart w:id="66" w:name="_Toc389620178"/>
      <w:r>
        <w:rPr>
          <w:rFonts w:ascii="宋体" w:hAnsi="宋体"/>
          <w:color w:val="000000"/>
          <w:sz w:val="24"/>
          <w:szCs w:val="24"/>
          <w:highlight w:val="none"/>
        </w:rPr>
        <w:t>9.3</w:t>
      </w:r>
      <w:bookmarkEnd w:id="63"/>
      <w:bookmarkEnd w:id="64"/>
      <w:bookmarkEnd w:id="65"/>
      <w:bookmarkEnd w:id="66"/>
      <w:r>
        <w:rPr>
          <w:rFonts w:ascii="宋体" w:hAnsi="宋体"/>
          <w:color w:val="000000"/>
          <w:sz w:val="24"/>
          <w:szCs w:val="24"/>
          <w:highlight w:val="none"/>
        </w:rPr>
        <w:t>对于</w:t>
      </w:r>
      <w:r>
        <w:rPr>
          <w:rFonts w:hint="eastAsia" w:ascii="宋体" w:hAnsi="宋体"/>
          <w:color w:val="000000"/>
          <w:sz w:val="24"/>
          <w:szCs w:val="24"/>
          <w:highlight w:val="none"/>
        </w:rPr>
        <w:t>比选采购文件</w:t>
      </w:r>
      <w:r>
        <w:rPr>
          <w:rFonts w:ascii="宋体" w:hAnsi="宋体"/>
          <w:color w:val="000000"/>
          <w:sz w:val="24"/>
          <w:szCs w:val="24"/>
          <w:highlight w:val="none"/>
        </w:rPr>
        <w:t>第六章中已经提供了</w:t>
      </w:r>
      <w:r>
        <w:rPr>
          <w:rFonts w:hint="eastAsia" w:ascii="宋体" w:hAnsi="宋体"/>
          <w:color w:val="000000"/>
          <w:sz w:val="24"/>
          <w:szCs w:val="24"/>
          <w:highlight w:val="none"/>
        </w:rPr>
        <w:t>响应</w:t>
      </w:r>
      <w:r>
        <w:rPr>
          <w:rFonts w:ascii="宋体" w:hAnsi="宋体"/>
          <w:color w:val="000000"/>
          <w:sz w:val="24"/>
          <w:szCs w:val="24"/>
          <w:highlight w:val="none"/>
        </w:rPr>
        <w:t>文件格式的，</w:t>
      </w:r>
      <w:r>
        <w:rPr>
          <w:rFonts w:hint="eastAsia" w:ascii="宋体" w:hAnsi="宋体"/>
          <w:color w:val="000000"/>
          <w:sz w:val="24"/>
          <w:szCs w:val="24"/>
          <w:highlight w:val="none"/>
        </w:rPr>
        <w:t>响应</w:t>
      </w:r>
      <w:r>
        <w:rPr>
          <w:rFonts w:ascii="宋体" w:hAnsi="宋体"/>
          <w:color w:val="000000"/>
          <w:sz w:val="24"/>
          <w:szCs w:val="24"/>
          <w:highlight w:val="none"/>
        </w:rPr>
        <w:t>方须按提供的格式进行填写和编制，没有提供格式的可自行设计。</w:t>
      </w:r>
      <w:bookmarkStart w:id="67" w:name="_Toc150774629"/>
      <w:bookmarkStart w:id="68" w:name="_Toc516367023"/>
      <w:bookmarkStart w:id="69" w:name="_Toc164351623"/>
      <w:bookmarkStart w:id="70" w:name="_Toc520356153"/>
      <w:bookmarkStart w:id="71" w:name="_Toc164608643"/>
      <w:bookmarkStart w:id="72" w:name="_Toc150774734"/>
      <w:bookmarkStart w:id="73" w:name="_Toc264969219"/>
      <w:bookmarkStart w:id="74" w:name="_Toc151193627"/>
      <w:bookmarkStart w:id="75" w:name="_Toc127161443"/>
      <w:bookmarkStart w:id="76" w:name="_Toc151193699"/>
      <w:bookmarkStart w:id="77" w:name="_Toc127151730"/>
      <w:bookmarkStart w:id="78" w:name="_Toc151193771"/>
      <w:bookmarkStart w:id="79" w:name="_Toc142311031"/>
      <w:bookmarkStart w:id="80" w:name="_Toc265228367"/>
      <w:bookmarkStart w:id="81" w:name="_Toc150480767"/>
      <w:bookmarkStart w:id="82" w:name="_Toc151190156"/>
      <w:bookmarkStart w:id="83" w:name="_Toc195842894"/>
      <w:bookmarkStart w:id="84" w:name="_Toc151193843"/>
      <w:bookmarkStart w:id="85" w:name="_Toc150509280"/>
      <w:bookmarkStart w:id="86" w:name="_Toc149720822"/>
      <w:bookmarkStart w:id="87" w:name="_Toc164608798"/>
      <w:bookmarkStart w:id="88" w:name="_Toc127151529"/>
      <w:bookmarkStart w:id="89" w:name="_Toc151193917"/>
      <w:bookmarkStart w:id="90" w:name="_Toc164229370"/>
      <w:bookmarkStart w:id="91" w:name="_Toc164229224"/>
    </w:p>
    <w:p w14:paraId="06375DA0">
      <w:pPr>
        <w:tabs>
          <w:tab w:val="left" w:pos="588"/>
        </w:tabs>
        <w:adjustRightInd/>
        <w:spacing w:line="360" w:lineRule="auto"/>
        <w:ind w:left="361" w:hanging="361" w:hangingChars="150"/>
        <w:jc w:val="both"/>
        <w:textAlignment w:val="auto"/>
        <w:rPr>
          <w:rFonts w:hint="eastAsia" w:ascii="宋体" w:hAnsi="宋体"/>
          <w:color w:val="000000"/>
          <w:sz w:val="24"/>
          <w:szCs w:val="24"/>
          <w:highlight w:val="none"/>
        </w:rPr>
      </w:pPr>
      <w:r>
        <w:rPr>
          <w:rFonts w:ascii="宋体" w:hAnsi="宋体"/>
          <w:b/>
          <w:color w:val="000000"/>
          <w:sz w:val="24"/>
          <w:szCs w:val="24"/>
          <w:highlight w:val="none"/>
        </w:rPr>
        <w:t>10. 证明货物</w:t>
      </w:r>
      <w:r>
        <w:rPr>
          <w:rFonts w:hint="eastAsia" w:ascii="宋体" w:hAnsi="宋体"/>
          <w:b/>
          <w:color w:val="000000"/>
          <w:sz w:val="24"/>
          <w:szCs w:val="24"/>
          <w:highlight w:val="none"/>
        </w:rPr>
        <w:t>及服务</w:t>
      </w:r>
      <w:r>
        <w:rPr>
          <w:rFonts w:ascii="宋体" w:hAnsi="宋体"/>
          <w:b/>
          <w:color w:val="000000"/>
          <w:sz w:val="24"/>
          <w:szCs w:val="24"/>
          <w:highlight w:val="none"/>
        </w:rPr>
        <w:t>的合格性和符合</w:t>
      </w:r>
      <w:r>
        <w:rPr>
          <w:rFonts w:hint="eastAsia" w:ascii="宋体" w:hAnsi="宋体"/>
          <w:b/>
          <w:color w:val="000000"/>
          <w:sz w:val="24"/>
          <w:szCs w:val="24"/>
          <w:highlight w:val="none"/>
        </w:rPr>
        <w:t>比选采购文件</w:t>
      </w:r>
      <w:r>
        <w:rPr>
          <w:rFonts w:ascii="宋体" w:hAnsi="宋体"/>
          <w:b/>
          <w:color w:val="000000"/>
          <w:sz w:val="24"/>
          <w:szCs w:val="24"/>
          <w:highlight w:val="none"/>
        </w:rPr>
        <w:t>规定的文件</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22F682BD">
      <w:pPr>
        <w:numPr>
          <w:ilvl w:val="1"/>
          <w:numId w:val="6"/>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响应文件</w:t>
      </w:r>
      <w:r>
        <w:rPr>
          <w:rFonts w:ascii="宋体" w:hAnsi="宋体"/>
          <w:color w:val="000000"/>
          <w:sz w:val="24"/>
          <w:szCs w:val="24"/>
          <w:highlight w:val="none"/>
        </w:rPr>
        <w:t>中提供的所有货物及其有关服务的原产地，均应</w:t>
      </w:r>
      <w:r>
        <w:rPr>
          <w:rFonts w:hint="eastAsia" w:ascii="宋体" w:hAnsi="宋体"/>
          <w:color w:val="000000"/>
          <w:sz w:val="24"/>
          <w:szCs w:val="24"/>
          <w:highlight w:val="none"/>
        </w:rPr>
        <w:t>是</w:t>
      </w:r>
      <w:r>
        <w:rPr>
          <w:rFonts w:ascii="宋体" w:hAnsi="宋体"/>
          <w:color w:val="000000"/>
          <w:sz w:val="24"/>
          <w:szCs w:val="24"/>
          <w:highlight w:val="none"/>
        </w:rPr>
        <w:t>中华人民共和国国内或是与中华人民共和国有正常贸易往来的国家或地区。</w:t>
      </w:r>
    </w:p>
    <w:p w14:paraId="1B2A1436">
      <w:pPr>
        <w:numPr>
          <w:ilvl w:val="1"/>
          <w:numId w:val="6"/>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响应</w:t>
      </w:r>
      <w:r>
        <w:rPr>
          <w:rFonts w:ascii="宋体" w:hAnsi="宋体"/>
          <w:color w:val="000000"/>
          <w:sz w:val="24"/>
          <w:szCs w:val="24"/>
          <w:highlight w:val="none"/>
        </w:rPr>
        <w:t>方应提交证明文件，证明其拟供的合同项下的货物和服务的合格性符合</w:t>
      </w:r>
      <w:r>
        <w:rPr>
          <w:rFonts w:hint="eastAsia" w:ascii="宋体" w:hAnsi="宋体"/>
          <w:color w:val="000000"/>
          <w:sz w:val="24"/>
          <w:szCs w:val="24"/>
          <w:highlight w:val="none"/>
        </w:rPr>
        <w:t>比选采购文件</w:t>
      </w:r>
      <w:r>
        <w:rPr>
          <w:rFonts w:ascii="宋体" w:hAnsi="宋体"/>
          <w:color w:val="000000"/>
          <w:sz w:val="24"/>
          <w:szCs w:val="24"/>
          <w:highlight w:val="none"/>
        </w:rPr>
        <w:t>规定。该证明文件是</w:t>
      </w:r>
      <w:r>
        <w:rPr>
          <w:rFonts w:hint="eastAsia" w:ascii="宋体" w:hAnsi="宋体"/>
          <w:color w:val="000000"/>
          <w:sz w:val="24"/>
          <w:szCs w:val="24"/>
          <w:highlight w:val="none"/>
        </w:rPr>
        <w:t>响应</w:t>
      </w:r>
      <w:r>
        <w:rPr>
          <w:rFonts w:ascii="宋体" w:hAnsi="宋体"/>
          <w:color w:val="000000"/>
          <w:sz w:val="24"/>
          <w:szCs w:val="24"/>
          <w:highlight w:val="none"/>
        </w:rPr>
        <w:t>文件的一部分。</w:t>
      </w:r>
    </w:p>
    <w:p w14:paraId="601E9780">
      <w:pPr>
        <w:numPr>
          <w:ilvl w:val="1"/>
          <w:numId w:val="6"/>
        </w:numPr>
        <w:tabs>
          <w:tab w:val="left" w:pos="360"/>
          <w:tab w:val="left" w:pos="588"/>
        </w:tabs>
        <w:adjustRightInd/>
        <w:spacing w:line="360" w:lineRule="auto"/>
        <w:ind w:left="480" w:hanging="480" w:hangingChars="200"/>
        <w:jc w:val="both"/>
        <w:textAlignment w:val="auto"/>
        <w:rPr>
          <w:rFonts w:hint="eastAsia" w:ascii="宋体" w:hAnsi="宋体"/>
          <w:color w:val="000000"/>
          <w:sz w:val="24"/>
          <w:szCs w:val="24"/>
          <w:highlight w:val="none"/>
        </w:rPr>
      </w:pPr>
      <w:bookmarkStart w:id="92" w:name="_Ref467306244"/>
      <w:r>
        <w:rPr>
          <w:rFonts w:ascii="宋体" w:hAnsi="宋体"/>
          <w:color w:val="000000"/>
          <w:sz w:val="24"/>
          <w:szCs w:val="24"/>
          <w:highlight w:val="none"/>
        </w:rPr>
        <w:t>上款所述的证明文件，可以是文字资料、图纸和数据</w:t>
      </w:r>
      <w:bookmarkEnd w:id="92"/>
      <w:r>
        <w:rPr>
          <w:rFonts w:ascii="宋体" w:hAnsi="宋体"/>
          <w:color w:val="000000"/>
          <w:sz w:val="24"/>
          <w:szCs w:val="24"/>
          <w:highlight w:val="none"/>
        </w:rPr>
        <w:t>。</w:t>
      </w:r>
    </w:p>
    <w:p w14:paraId="2449C1F2">
      <w:pPr>
        <w:adjustRightInd/>
        <w:snapToGrid w:val="0"/>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0.4</w:t>
      </w:r>
      <w:r>
        <w:rPr>
          <w:rFonts w:hint="eastAsia" w:ascii="宋体" w:hAnsi="宋体"/>
          <w:color w:val="000000"/>
          <w:sz w:val="24"/>
          <w:szCs w:val="24"/>
          <w:highlight w:val="none"/>
        </w:rPr>
        <w:t>响应方根据本项目的特点及要求，提供相应的技术方案、实施方案、技术支持与售后服务方案、培训计划和比选采购文件中要求响应方响应的其他技术文件等。</w:t>
      </w:r>
    </w:p>
    <w:p w14:paraId="48061EC7">
      <w:pPr>
        <w:adjustRightInd/>
        <w:snapToGrid w:val="0"/>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10.5</w:t>
      </w:r>
      <w:r>
        <w:rPr>
          <w:rFonts w:hint="eastAsia" w:ascii="宋体" w:hAnsi="宋体"/>
          <w:color w:val="000000"/>
          <w:sz w:val="24"/>
          <w:szCs w:val="24"/>
          <w:highlight w:val="none"/>
        </w:rPr>
        <w:t>对照比选采购文件技术规格，逐条说明所提供产品和服务已对比选采购文件的技术规格做出了实质性的响应，或申明与技术规格条文的偏差和例外。</w:t>
      </w:r>
    </w:p>
    <w:p w14:paraId="4E2BEE4C">
      <w:pPr>
        <w:adjustRightInd/>
        <w:snapToGrid w:val="0"/>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10.6</w:t>
      </w:r>
      <w:r>
        <w:rPr>
          <w:rFonts w:hint="eastAsia" w:ascii="宋体" w:hAnsi="宋体"/>
          <w:color w:val="000000"/>
          <w:sz w:val="24"/>
          <w:szCs w:val="24"/>
          <w:highlight w:val="none"/>
        </w:rPr>
        <w:t>响应方认为应附的其他材料。</w:t>
      </w:r>
    </w:p>
    <w:p w14:paraId="0BCDE9FF">
      <w:pPr>
        <w:spacing w:line="360" w:lineRule="auto"/>
        <w:rPr>
          <w:rFonts w:hint="eastAsia" w:ascii="宋体" w:hAnsi="宋体"/>
          <w:b/>
          <w:color w:val="000000"/>
          <w:sz w:val="24"/>
          <w:szCs w:val="24"/>
          <w:highlight w:val="none"/>
        </w:rPr>
      </w:pPr>
      <w:bookmarkStart w:id="93" w:name="_Toc389620179"/>
      <w:bookmarkStart w:id="94" w:name="_Toc385992340"/>
      <w:bookmarkStart w:id="95" w:name="_Toc70687154"/>
      <w:bookmarkStart w:id="96" w:name="_Toc184043027"/>
      <w:r>
        <w:rPr>
          <w:rFonts w:ascii="宋体" w:hAnsi="宋体"/>
          <w:b/>
          <w:color w:val="000000"/>
          <w:sz w:val="24"/>
          <w:szCs w:val="24"/>
          <w:highlight w:val="none"/>
        </w:rPr>
        <w:t xml:space="preserve">11. </w:t>
      </w:r>
      <w:r>
        <w:rPr>
          <w:rFonts w:hint="eastAsia" w:ascii="宋体" w:hAnsi="宋体"/>
          <w:b/>
          <w:color w:val="000000"/>
          <w:sz w:val="24"/>
          <w:szCs w:val="24"/>
          <w:highlight w:val="none"/>
        </w:rPr>
        <w:t>响应</w:t>
      </w:r>
      <w:r>
        <w:rPr>
          <w:rFonts w:ascii="宋体" w:hAnsi="宋体"/>
          <w:b/>
          <w:color w:val="000000"/>
          <w:sz w:val="24"/>
          <w:szCs w:val="24"/>
          <w:highlight w:val="none"/>
        </w:rPr>
        <w:t>报价</w:t>
      </w:r>
      <w:bookmarkEnd w:id="93"/>
      <w:bookmarkEnd w:id="94"/>
      <w:bookmarkEnd w:id="95"/>
      <w:bookmarkEnd w:id="96"/>
    </w:p>
    <w:p w14:paraId="15A6802C">
      <w:pPr>
        <w:numPr>
          <w:ilvl w:val="1"/>
          <w:numId w:val="7"/>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响应报价应包括响应方为完成本项目采购内容和范围所需要的全部费用，响应方估算错误或漏项的风险一律由响应方承担。</w:t>
      </w:r>
    </w:p>
    <w:p w14:paraId="146C4BEF">
      <w:pPr>
        <w:numPr>
          <w:ilvl w:val="1"/>
          <w:numId w:val="7"/>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响应</w:t>
      </w:r>
      <w:r>
        <w:rPr>
          <w:rFonts w:ascii="宋体" w:hAnsi="宋体"/>
          <w:color w:val="000000"/>
          <w:sz w:val="24"/>
          <w:szCs w:val="24"/>
          <w:highlight w:val="none"/>
        </w:rPr>
        <w:t>方应在</w:t>
      </w:r>
      <w:r>
        <w:rPr>
          <w:rFonts w:hint="eastAsia" w:ascii="宋体" w:hAnsi="宋体"/>
          <w:color w:val="000000"/>
          <w:sz w:val="24"/>
          <w:szCs w:val="24"/>
          <w:highlight w:val="none"/>
        </w:rPr>
        <w:t>响应</w:t>
      </w:r>
      <w:r>
        <w:rPr>
          <w:rFonts w:ascii="宋体" w:hAnsi="宋体"/>
          <w:color w:val="000000"/>
          <w:sz w:val="24"/>
          <w:szCs w:val="24"/>
          <w:highlight w:val="none"/>
        </w:rPr>
        <w:t>分项报价表中详细列出</w:t>
      </w:r>
      <w:r>
        <w:rPr>
          <w:rFonts w:hint="eastAsia" w:ascii="宋体" w:hAnsi="宋体"/>
          <w:color w:val="000000"/>
          <w:sz w:val="24"/>
          <w:szCs w:val="24"/>
          <w:highlight w:val="none"/>
        </w:rPr>
        <w:t>所有</w:t>
      </w:r>
      <w:r>
        <w:rPr>
          <w:rFonts w:ascii="宋体" w:hAnsi="宋体"/>
          <w:color w:val="000000"/>
          <w:sz w:val="24"/>
          <w:szCs w:val="24"/>
          <w:highlight w:val="none"/>
        </w:rPr>
        <w:t>货物及相关服务的单价，并由法定代表人或其授权代表签署。</w:t>
      </w:r>
      <w:r>
        <w:rPr>
          <w:rFonts w:hint="eastAsia" w:ascii="宋体" w:hAnsi="宋体"/>
          <w:color w:val="000000"/>
          <w:sz w:val="24"/>
          <w:szCs w:val="24"/>
          <w:highlight w:val="none"/>
        </w:rPr>
        <w:t>响应</w:t>
      </w:r>
      <w:r>
        <w:rPr>
          <w:rFonts w:ascii="宋体" w:hAnsi="宋体"/>
          <w:color w:val="000000"/>
          <w:sz w:val="24"/>
          <w:szCs w:val="24"/>
          <w:highlight w:val="none"/>
        </w:rPr>
        <w:t>分项报价表上的价格应按</w:t>
      </w:r>
      <w:r>
        <w:rPr>
          <w:rFonts w:hint="eastAsia" w:ascii="宋体" w:hAnsi="宋体"/>
          <w:color w:val="000000"/>
          <w:sz w:val="24"/>
          <w:szCs w:val="24"/>
          <w:highlight w:val="none"/>
        </w:rPr>
        <w:t>比选采购文件</w:t>
      </w:r>
      <w:r>
        <w:rPr>
          <w:rFonts w:ascii="宋体" w:hAnsi="宋体"/>
          <w:color w:val="000000"/>
          <w:sz w:val="24"/>
          <w:szCs w:val="24"/>
          <w:highlight w:val="none"/>
        </w:rPr>
        <w:t>第六章的格式填写</w:t>
      </w:r>
      <w:r>
        <w:rPr>
          <w:rFonts w:hint="eastAsia" w:ascii="宋体" w:hAnsi="宋体"/>
          <w:color w:val="000000"/>
          <w:sz w:val="24"/>
          <w:szCs w:val="24"/>
          <w:highlight w:val="none"/>
        </w:rPr>
        <w:t>。</w:t>
      </w:r>
    </w:p>
    <w:p w14:paraId="24A37359">
      <w:pPr>
        <w:numPr>
          <w:ilvl w:val="1"/>
          <w:numId w:val="7"/>
        </w:num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响应</w:t>
      </w:r>
      <w:r>
        <w:rPr>
          <w:rFonts w:ascii="宋体" w:hAnsi="宋体"/>
          <w:color w:val="000000"/>
          <w:sz w:val="24"/>
          <w:szCs w:val="24"/>
          <w:highlight w:val="none"/>
        </w:rPr>
        <w:t>方</w:t>
      </w:r>
      <w:r>
        <w:rPr>
          <w:rFonts w:hint="eastAsia" w:ascii="宋体" w:hAnsi="宋体"/>
          <w:color w:val="000000"/>
          <w:sz w:val="24"/>
          <w:szCs w:val="24"/>
          <w:highlight w:val="none"/>
        </w:rPr>
        <w:t>的</w:t>
      </w:r>
      <w:r>
        <w:rPr>
          <w:rFonts w:ascii="宋体" w:hAnsi="宋体"/>
          <w:color w:val="000000"/>
          <w:sz w:val="24"/>
          <w:szCs w:val="24"/>
          <w:highlight w:val="none"/>
        </w:rPr>
        <w:t>报价在合同执行过程中是固定不变的，未经采购人许可不得以任何理由予以变更。以可调整的价格提交的</w:t>
      </w:r>
      <w:r>
        <w:rPr>
          <w:rFonts w:hint="eastAsia" w:ascii="宋体" w:hAnsi="宋体"/>
          <w:color w:val="000000"/>
          <w:sz w:val="24"/>
          <w:szCs w:val="24"/>
          <w:highlight w:val="none"/>
        </w:rPr>
        <w:t>响应</w:t>
      </w:r>
      <w:r>
        <w:rPr>
          <w:rFonts w:ascii="宋体" w:hAnsi="宋体"/>
          <w:color w:val="000000"/>
          <w:sz w:val="24"/>
          <w:szCs w:val="24"/>
          <w:highlight w:val="none"/>
        </w:rPr>
        <w:t>文件将作为非实质性</w:t>
      </w:r>
      <w:r>
        <w:rPr>
          <w:rFonts w:hint="eastAsia" w:ascii="宋体" w:hAnsi="宋体"/>
          <w:color w:val="000000"/>
          <w:sz w:val="24"/>
          <w:szCs w:val="24"/>
          <w:highlight w:val="none"/>
        </w:rPr>
        <w:t>响应</w:t>
      </w:r>
      <w:r>
        <w:rPr>
          <w:rFonts w:ascii="宋体" w:hAnsi="宋体"/>
          <w:color w:val="000000"/>
          <w:sz w:val="24"/>
          <w:szCs w:val="24"/>
          <w:highlight w:val="none"/>
        </w:rPr>
        <w:t>而予以拒绝。</w:t>
      </w:r>
    </w:p>
    <w:p w14:paraId="40A94C9B">
      <w:pPr>
        <w:numPr>
          <w:ilvl w:val="1"/>
          <w:numId w:val="7"/>
        </w:numPr>
        <w:tabs>
          <w:tab w:val="left" w:pos="360"/>
          <w:tab w:val="left" w:pos="588"/>
        </w:tabs>
        <w:adjustRightInd/>
        <w:spacing w:line="360" w:lineRule="auto"/>
        <w:ind w:left="480" w:hanging="480" w:hangingChars="200"/>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响应</w:t>
      </w:r>
      <w:r>
        <w:rPr>
          <w:rFonts w:ascii="宋体" w:hAnsi="宋体"/>
          <w:color w:val="000000"/>
          <w:sz w:val="24"/>
          <w:szCs w:val="24"/>
          <w:highlight w:val="none"/>
        </w:rPr>
        <w:t>方对每种货物或服务只允许有一个报价，采购人不接受有任何选择的报价。</w:t>
      </w:r>
    </w:p>
    <w:p w14:paraId="41037177">
      <w:pPr>
        <w:tabs>
          <w:tab w:val="left" w:pos="0"/>
        </w:tabs>
        <w:adjustRightInd/>
        <w:spacing w:line="360" w:lineRule="auto"/>
        <w:ind w:left="361" w:hanging="361" w:hangingChars="150"/>
        <w:jc w:val="both"/>
        <w:textAlignment w:val="auto"/>
        <w:rPr>
          <w:rFonts w:hint="eastAsia" w:ascii="宋体" w:hAnsi="宋体"/>
          <w:b/>
          <w:color w:val="000000"/>
          <w:sz w:val="24"/>
          <w:szCs w:val="24"/>
          <w:highlight w:val="none"/>
        </w:rPr>
      </w:pPr>
      <w:bookmarkStart w:id="97" w:name="_Toc184043028"/>
      <w:bookmarkStart w:id="98" w:name="_Toc389620180"/>
      <w:bookmarkStart w:id="99" w:name="_Toc70687155"/>
      <w:bookmarkStart w:id="100" w:name="_Toc385992341"/>
      <w:r>
        <w:rPr>
          <w:rFonts w:ascii="宋体" w:hAnsi="宋体"/>
          <w:b/>
          <w:color w:val="000000"/>
          <w:sz w:val="24"/>
          <w:szCs w:val="24"/>
          <w:highlight w:val="none"/>
        </w:rPr>
        <w:t xml:space="preserve">12. </w:t>
      </w:r>
      <w:r>
        <w:rPr>
          <w:rFonts w:hint="eastAsia" w:ascii="宋体" w:hAnsi="宋体"/>
          <w:b/>
          <w:color w:val="000000"/>
          <w:sz w:val="24"/>
          <w:szCs w:val="24"/>
          <w:highlight w:val="none"/>
        </w:rPr>
        <w:t>报价</w:t>
      </w:r>
      <w:r>
        <w:rPr>
          <w:rFonts w:ascii="宋体" w:hAnsi="宋体"/>
          <w:b/>
          <w:color w:val="000000"/>
          <w:sz w:val="24"/>
          <w:szCs w:val="24"/>
          <w:highlight w:val="none"/>
        </w:rPr>
        <w:t>货币</w:t>
      </w:r>
      <w:bookmarkEnd w:id="97"/>
      <w:bookmarkEnd w:id="98"/>
      <w:bookmarkEnd w:id="99"/>
      <w:bookmarkEnd w:id="100"/>
    </w:p>
    <w:p w14:paraId="0B143CAB">
      <w:pPr>
        <w:tabs>
          <w:tab w:val="left" w:pos="0"/>
        </w:tabs>
        <w:adjustRightInd/>
        <w:spacing w:line="360" w:lineRule="auto"/>
        <w:jc w:val="both"/>
        <w:textAlignment w:val="auto"/>
        <w:rPr>
          <w:rFonts w:hint="eastAsia" w:ascii="宋体" w:hAnsi="宋体"/>
          <w:color w:val="000000"/>
          <w:sz w:val="24"/>
          <w:szCs w:val="24"/>
          <w:highlight w:val="none"/>
        </w:rPr>
      </w:pPr>
      <w:r>
        <w:rPr>
          <w:rFonts w:ascii="宋体" w:hAnsi="宋体"/>
          <w:color w:val="000000"/>
          <w:kern w:val="24"/>
          <w:sz w:val="24"/>
          <w:szCs w:val="24"/>
          <w:highlight w:val="none"/>
        </w:rPr>
        <w:t>12.1</w:t>
      </w:r>
      <w:bookmarkStart w:id="101" w:name="_Toc385992342"/>
      <w:bookmarkStart w:id="102" w:name="_Toc389620181"/>
      <w:r>
        <w:rPr>
          <w:rFonts w:hint="eastAsia" w:ascii="宋体" w:hAnsi="宋体"/>
          <w:color w:val="000000"/>
          <w:sz w:val="24"/>
          <w:szCs w:val="24"/>
          <w:highlight w:val="none"/>
        </w:rPr>
        <w:t>所有报价一律用人民币填报，响应</w:t>
      </w:r>
      <w:r>
        <w:rPr>
          <w:rFonts w:ascii="宋体" w:hAnsi="宋体"/>
          <w:color w:val="000000"/>
          <w:sz w:val="24"/>
          <w:szCs w:val="24"/>
          <w:highlight w:val="none"/>
        </w:rPr>
        <w:t>方的</w:t>
      </w:r>
      <w:r>
        <w:rPr>
          <w:rFonts w:hint="eastAsia" w:ascii="宋体" w:hAnsi="宋体"/>
          <w:color w:val="000000"/>
          <w:sz w:val="24"/>
          <w:szCs w:val="24"/>
          <w:highlight w:val="none"/>
        </w:rPr>
        <w:t>响应</w:t>
      </w:r>
      <w:r>
        <w:rPr>
          <w:rFonts w:ascii="宋体" w:hAnsi="宋体"/>
          <w:color w:val="000000"/>
          <w:sz w:val="24"/>
          <w:szCs w:val="24"/>
          <w:highlight w:val="none"/>
        </w:rPr>
        <w:t>报价应遵守《中华人民共和国价格法》</w:t>
      </w:r>
      <w:r>
        <w:rPr>
          <w:rFonts w:hint="eastAsia" w:ascii="宋体" w:hAnsi="宋体"/>
          <w:color w:val="000000"/>
          <w:sz w:val="24"/>
          <w:szCs w:val="24"/>
          <w:highlight w:val="none"/>
        </w:rPr>
        <w:t>，采购人不接受任何非人民币币种的报价。</w:t>
      </w:r>
    </w:p>
    <w:bookmarkEnd w:id="101"/>
    <w:bookmarkEnd w:id="102"/>
    <w:p w14:paraId="630837B3">
      <w:pPr>
        <w:spacing w:line="360" w:lineRule="auto"/>
        <w:rPr>
          <w:rFonts w:hint="eastAsia" w:ascii="宋体" w:hAnsi="宋体"/>
          <w:b/>
          <w:color w:val="000000"/>
          <w:sz w:val="24"/>
          <w:szCs w:val="24"/>
          <w:highlight w:val="none"/>
        </w:rPr>
      </w:pPr>
      <w:bookmarkStart w:id="103" w:name="_Toc385992345"/>
      <w:bookmarkStart w:id="104" w:name="_Toc184043032"/>
      <w:bookmarkStart w:id="105" w:name="_Toc389620184"/>
      <w:bookmarkStart w:id="106" w:name="_Toc70687159"/>
      <w:r>
        <w:rPr>
          <w:rFonts w:ascii="宋体" w:hAnsi="宋体"/>
          <w:b/>
          <w:color w:val="000000"/>
          <w:sz w:val="24"/>
          <w:szCs w:val="24"/>
          <w:highlight w:val="none"/>
        </w:rPr>
        <w:t xml:space="preserve">13. </w:t>
      </w:r>
      <w:r>
        <w:rPr>
          <w:rFonts w:hint="eastAsia" w:ascii="宋体" w:hAnsi="宋体"/>
          <w:b/>
          <w:color w:val="000000"/>
          <w:sz w:val="24"/>
          <w:szCs w:val="24"/>
          <w:highlight w:val="none"/>
        </w:rPr>
        <w:t>响应</w:t>
      </w:r>
      <w:r>
        <w:rPr>
          <w:rFonts w:ascii="宋体" w:hAnsi="宋体"/>
          <w:b/>
          <w:color w:val="000000"/>
          <w:sz w:val="24"/>
          <w:szCs w:val="24"/>
          <w:highlight w:val="none"/>
        </w:rPr>
        <w:t>有效期</w:t>
      </w:r>
      <w:bookmarkEnd w:id="103"/>
      <w:bookmarkEnd w:id="104"/>
      <w:bookmarkEnd w:id="105"/>
      <w:bookmarkEnd w:id="106"/>
    </w:p>
    <w:p w14:paraId="651FFD33">
      <w:pPr>
        <w:tabs>
          <w:tab w:val="left" w:pos="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13.1</w:t>
      </w:r>
      <w:r>
        <w:rPr>
          <w:rFonts w:hint="eastAsia" w:ascii="宋体" w:hAnsi="宋体"/>
          <w:color w:val="000000"/>
          <w:sz w:val="24"/>
          <w:szCs w:val="24"/>
          <w:highlight w:val="none"/>
        </w:rPr>
        <w:t>响应</w:t>
      </w:r>
      <w:r>
        <w:rPr>
          <w:rFonts w:ascii="宋体" w:hAnsi="宋体"/>
          <w:color w:val="000000"/>
          <w:sz w:val="24"/>
          <w:szCs w:val="24"/>
          <w:highlight w:val="none"/>
        </w:rPr>
        <w:t>有效期见本须知前附表。在</w:t>
      </w:r>
      <w:r>
        <w:rPr>
          <w:rFonts w:hint="eastAsia" w:ascii="宋体" w:hAnsi="宋体"/>
          <w:color w:val="000000"/>
          <w:sz w:val="24"/>
          <w:szCs w:val="24"/>
          <w:highlight w:val="none"/>
        </w:rPr>
        <w:t>响应</w:t>
      </w:r>
      <w:r>
        <w:rPr>
          <w:rFonts w:ascii="宋体" w:hAnsi="宋体"/>
          <w:color w:val="000000"/>
          <w:sz w:val="24"/>
          <w:szCs w:val="24"/>
          <w:highlight w:val="none"/>
        </w:rPr>
        <w:t>有效期内，所有</w:t>
      </w:r>
      <w:r>
        <w:rPr>
          <w:rFonts w:hint="eastAsia" w:ascii="宋体" w:hAnsi="宋体"/>
          <w:color w:val="000000"/>
          <w:sz w:val="24"/>
          <w:szCs w:val="24"/>
          <w:highlight w:val="none"/>
        </w:rPr>
        <w:t>响应</w:t>
      </w:r>
      <w:r>
        <w:rPr>
          <w:rFonts w:ascii="宋体" w:hAnsi="宋体"/>
          <w:color w:val="000000"/>
          <w:sz w:val="24"/>
          <w:szCs w:val="24"/>
          <w:highlight w:val="none"/>
        </w:rPr>
        <w:t xml:space="preserve">文件均保持有效。        </w:t>
      </w:r>
      <w:r>
        <w:rPr>
          <w:rFonts w:hint="eastAsia" w:ascii="宋体" w:hAnsi="宋体"/>
          <w:color w:val="000000"/>
          <w:sz w:val="24"/>
          <w:szCs w:val="24"/>
          <w:highlight w:val="none"/>
        </w:rPr>
        <w:t>响应</w:t>
      </w:r>
      <w:r>
        <w:rPr>
          <w:rFonts w:ascii="宋体" w:hAnsi="宋体"/>
          <w:color w:val="000000"/>
          <w:sz w:val="24"/>
          <w:szCs w:val="24"/>
          <w:highlight w:val="none"/>
        </w:rPr>
        <w:t>文件的有效期比本须知规定的有效期短的，将被视为非</w:t>
      </w:r>
      <w:r>
        <w:rPr>
          <w:rFonts w:hint="eastAsia" w:ascii="宋体" w:hAnsi="宋体"/>
          <w:color w:val="000000"/>
          <w:sz w:val="24"/>
          <w:szCs w:val="24"/>
          <w:highlight w:val="none"/>
        </w:rPr>
        <w:t>实质性响应</w:t>
      </w:r>
      <w:r>
        <w:rPr>
          <w:rFonts w:ascii="宋体" w:hAnsi="宋体"/>
          <w:color w:val="000000"/>
          <w:sz w:val="24"/>
          <w:szCs w:val="24"/>
          <w:highlight w:val="none"/>
        </w:rPr>
        <w:t>，采购人有权拒绝。</w:t>
      </w:r>
    </w:p>
    <w:p w14:paraId="580F3CCF">
      <w:pPr>
        <w:tabs>
          <w:tab w:val="left" w:pos="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13.2特殊情况下，采购人可于原</w:t>
      </w:r>
      <w:r>
        <w:rPr>
          <w:rFonts w:hint="eastAsia" w:ascii="宋体" w:hAnsi="宋体"/>
          <w:color w:val="000000"/>
          <w:sz w:val="24"/>
          <w:szCs w:val="24"/>
          <w:highlight w:val="none"/>
        </w:rPr>
        <w:t>响应</w:t>
      </w:r>
      <w:r>
        <w:rPr>
          <w:rFonts w:ascii="宋体" w:hAnsi="宋体"/>
          <w:color w:val="000000"/>
          <w:sz w:val="24"/>
          <w:szCs w:val="24"/>
          <w:highlight w:val="none"/>
        </w:rPr>
        <w:t>有效期满之前要求</w:t>
      </w:r>
      <w:r>
        <w:rPr>
          <w:rFonts w:hint="eastAsia" w:ascii="宋体" w:hAnsi="宋体"/>
          <w:color w:val="000000"/>
          <w:sz w:val="24"/>
          <w:szCs w:val="24"/>
          <w:highlight w:val="none"/>
        </w:rPr>
        <w:t>响应</w:t>
      </w:r>
      <w:r>
        <w:rPr>
          <w:rFonts w:ascii="宋体" w:hAnsi="宋体"/>
          <w:color w:val="000000"/>
          <w:sz w:val="24"/>
          <w:szCs w:val="24"/>
          <w:highlight w:val="none"/>
        </w:rPr>
        <w:t>方同意延长有效期，要求与答复均应为书面形式。</w:t>
      </w:r>
    </w:p>
    <w:p w14:paraId="50E6B775">
      <w:pPr>
        <w:spacing w:line="360" w:lineRule="auto"/>
        <w:rPr>
          <w:rFonts w:hint="eastAsia" w:ascii="宋体" w:hAnsi="宋体"/>
          <w:b/>
          <w:color w:val="000000"/>
          <w:sz w:val="24"/>
          <w:szCs w:val="24"/>
          <w:highlight w:val="none"/>
        </w:rPr>
      </w:pPr>
      <w:bookmarkStart w:id="107" w:name="_Toc70687160"/>
      <w:bookmarkStart w:id="108" w:name="_Toc389620185"/>
      <w:bookmarkStart w:id="109" w:name="_Toc184043033"/>
      <w:bookmarkStart w:id="110" w:name="_Toc385992346"/>
      <w:r>
        <w:rPr>
          <w:rFonts w:ascii="宋体" w:hAnsi="宋体"/>
          <w:b/>
          <w:color w:val="000000"/>
          <w:sz w:val="24"/>
          <w:szCs w:val="24"/>
          <w:highlight w:val="none"/>
        </w:rPr>
        <w:t>14．</w:t>
      </w:r>
      <w:r>
        <w:rPr>
          <w:rFonts w:hint="eastAsia" w:ascii="宋体" w:hAnsi="宋体"/>
          <w:b/>
          <w:color w:val="000000"/>
          <w:sz w:val="24"/>
          <w:szCs w:val="24"/>
          <w:highlight w:val="none"/>
        </w:rPr>
        <w:t>响应</w:t>
      </w:r>
      <w:r>
        <w:rPr>
          <w:rFonts w:ascii="宋体" w:hAnsi="宋体"/>
          <w:b/>
          <w:color w:val="000000"/>
          <w:sz w:val="24"/>
          <w:szCs w:val="24"/>
          <w:highlight w:val="none"/>
        </w:rPr>
        <w:t>文件的制作和签署</w:t>
      </w:r>
      <w:bookmarkEnd w:id="107"/>
      <w:bookmarkEnd w:id="108"/>
      <w:bookmarkEnd w:id="109"/>
      <w:bookmarkEnd w:id="110"/>
    </w:p>
    <w:p w14:paraId="08EC2FBC">
      <w:pPr>
        <w:tabs>
          <w:tab w:val="left" w:pos="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14.1</w:t>
      </w:r>
      <w:r>
        <w:rPr>
          <w:rFonts w:hint="eastAsia" w:ascii="宋体" w:hAnsi="宋体"/>
          <w:color w:val="000000"/>
          <w:sz w:val="24"/>
          <w:szCs w:val="24"/>
          <w:highlight w:val="none"/>
        </w:rPr>
        <w:t>响应</w:t>
      </w:r>
      <w:r>
        <w:rPr>
          <w:rFonts w:ascii="宋体" w:hAnsi="宋体"/>
          <w:color w:val="000000"/>
          <w:sz w:val="24"/>
          <w:szCs w:val="24"/>
          <w:highlight w:val="none"/>
        </w:rPr>
        <w:t>方应准备一份</w:t>
      </w:r>
      <w:r>
        <w:rPr>
          <w:rFonts w:hint="eastAsia" w:ascii="宋体" w:hAnsi="宋体"/>
          <w:color w:val="000000"/>
          <w:sz w:val="24"/>
          <w:szCs w:val="24"/>
          <w:highlight w:val="none"/>
        </w:rPr>
        <w:t>响应</w:t>
      </w:r>
      <w:r>
        <w:rPr>
          <w:rFonts w:ascii="宋体" w:hAnsi="宋体"/>
          <w:color w:val="000000"/>
          <w:sz w:val="24"/>
          <w:szCs w:val="24"/>
          <w:highlight w:val="none"/>
        </w:rPr>
        <w:t>文件正本和“</w:t>
      </w:r>
      <w:r>
        <w:rPr>
          <w:rFonts w:hint="eastAsia" w:ascii="宋体" w:hAnsi="宋体"/>
          <w:color w:val="000000"/>
          <w:sz w:val="24"/>
          <w:szCs w:val="24"/>
          <w:highlight w:val="none"/>
        </w:rPr>
        <w:t>响应</w:t>
      </w:r>
      <w:r>
        <w:rPr>
          <w:rFonts w:ascii="宋体" w:hAnsi="宋体"/>
          <w:color w:val="000000"/>
          <w:sz w:val="24"/>
          <w:szCs w:val="24"/>
          <w:highlight w:val="none"/>
        </w:rPr>
        <w:t>方须知前附表”中规定数目的副本及电子版本，每套</w:t>
      </w:r>
      <w:r>
        <w:rPr>
          <w:rFonts w:hint="eastAsia" w:ascii="宋体" w:hAnsi="宋体"/>
          <w:color w:val="000000"/>
          <w:sz w:val="24"/>
          <w:szCs w:val="24"/>
          <w:highlight w:val="none"/>
        </w:rPr>
        <w:t>响应</w:t>
      </w:r>
      <w:r>
        <w:rPr>
          <w:rFonts w:ascii="宋体" w:hAnsi="宋体"/>
          <w:color w:val="000000"/>
          <w:sz w:val="24"/>
          <w:szCs w:val="24"/>
          <w:highlight w:val="none"/>
        </w:rPr>
        <w:t>文件须清楚地标明“正本”“副本”“电子版本”。若正本和副本不符，以正本为准，电子版与纸制文件不符，以纸制文件为准。</w:t>
      </w:r>
    </w:p>
    <w:p w14:paraId="496B430B">
      <w:pPr>
        <w:tabs>
          <w:tab w:val="left" w:pos="0"/>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14.2</w:t>
      </w:r>
      <w:r>
        <w:rPr>
          <w:rFonts w:hint="eastAsia" w:ascii="宋体" w:hAnsi="宋体"/>
          <w:b/>
          <w:color w:val="000000"/>
          <w:sz w:val="24"/>
          <w:szCs w:val="24"/>
          <w:highlight w:val="none"/>
        </w:rPr>
        <w:t>响应文件须用中文编写，正反两面打印，并须有序地装订成册（</w:t>
      </w:r>
      <w:r>
        <w:rPr>
          <w:rFonts w:ascii="宋体" w:hAnsi="宋体"/>
          <w:b/>
          <w:color w:val="000000"/>
          <w:sz w:val="24"/>
          <w:szCs w:val="24"/>
          <w:highlight w:val="none"/>
        </w:rPr>
        <w:t>A4纸），除封面及技术彩页外，每一页都应标有连续页码，装订须牢固不易拆散和换页，不得采用活页方式装订。</w:t>
      </w:r>
    </w:p>
    <w:p w14:paraId="3FA33801">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14.3</w:t>
      </w:r>
      <w:r>
        <w:rPr>
          <w:rFonts w:hint="eastAsia" w:ascii="宋体" w:hAnsi="宋体"/>
          <w:color w:val="000000"/>
          <w:sz w:val="24"/>
          <w:szCs w:val="24"/>
          <w:highlight w:val="none"/>
        </w:rPr>
        <w:t>响应</w:t>
      </w:r>
      <w:r>
        <w:rPr>
          <w:rFonts w:ascii="宋体" w:hAnsi="宋体"/>
          <w:color w:val="000000"/>
          <w:sz w:val="24"/>
          <w:szCs w:val="24"/>
          <w:highlight w:val="none"/>
        </w:rPr>
        <w:t>文件的正本，一律用不褪色的墨水书写或打印，加盖</w:t>
      </w:r>
      <w:r>
        <w:rPr>
          <w:rFonts w:hint="eastAsia" w:ascii="宋体" w:hAnsi="宋体"/>
          <w:color w:val="000000"/>
          <w:sz w:val="24"/>
          <w:szCs w:val="24"/>
          <w:highlight w:val="none"/>
        </w:rPr>
        <w:t>响应</w:t>
      </w:r>
      <w:r>
        <w:rPr>
          <w:rFonts w:ascii="宋体" w:hAnsi="宋体"/>
          <w:color w:val="000000"/>
          <w:sz w:val="24"/>
          <w:szCs w:val="24"/>
          <w:highlight w:val="none"/>
        </w:rPr>
        <w:t>方单位公章，并由</w:t>
      </w:r>
      <w:r>
        <w:rPr>
          <w:rFonts w:hint="eastAsia" w:ascii="宋体" w:hAnsi="宋体"/>
          <w:color w:val="000000"/>
          <w:sz w:val="24"/>
          <w:szCs w:val="24"/>
          <w:highlight w:val="none"/>
        </w:rPr>
        <w:t>响应</w:t>
      </w:r>
      <w:r>
        <w:rPr>
          <w:rFonts w:ascii="宋体" w:hAnsi="宋体"/>
          <w:color w:val="000000"/>
          <w:sz w:val="24"/>
          <w:szCs w:val="24"/>
          <w:highlight w:val="none"/>
        </w:rPr>
        <w:t>方的法定代表人或其授权的代理人签署。</w:t>
      </w:r>
      <w:r>
        <w:rPr>
          <w:rFonts w:hint="eastAsia" w:ascii="宋体" w:hAnsi="宋体"/>
          <w:color w:val="000000"/>
          <w:sz w:val="24"/>
          <w:szCs w:val="24"/>
          <w:highlight w:val="none"/>
        </w:rPr>
        <w:t>响应</w:t>
      </w:r>
      <w:r>
        <w:rPr>
          <w:rFonts w:ascii="宋体" w:hAnsi="宋体"/>
          <w:color w:val="000000"/>
          <w:sz w:val="24"/>
          <w:szCs w:val="24"/>
          <w:highlight w:val="none"/>
        </w:rPr>
        <w:t>文件的副本可采用正本的复印件。</w:t>
      </w:r>
    </w:p>
    <w:p w14:paraId="1DA4EBD8">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14.4任何行间插字、涂改或增删，必须由</w:t>
      </w:r>
      <w:r>
        <w:rPr>
          <w:rFonts w:hint="eastAsia" w:ascii="宋体" w:hAnsi="宋体"/>
          <w:color w:val="000000"/>
          <w:sz w:val="24"/>
          <w:szCs w:val="24"/>
          <w:highlight w:val="none"/>
        </w:rPr>
        <w:t>响应</w:t>
      </w:r>
      <w:r>
        <w:rPr>
          <w:rFonts w:ascii="宋体" w:hAnsi="宋体"/>
          <w:color w:val="000000"/>
          <w:sz w:val="24"/>
          <w:szCs w:val="24"/>
          <w:highlight w:val="none"/>
        </w:rPr>
        <w:t>文件签字人姓或首字母在旁边签字才有效。</w:t>
      </w:r>
    </w:p>
    <w:p w14:paraId="5D3D7B91">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14.5</w:t>
      </w:r>
      <w:r>
        <w:rPr>
          <w:rFonts w:hint="eastAsia" w:ascii="宋体" w:hAnsi="宋体"/>
          <w:color w:val="000000"/>
          <w:sz w:val="24"/>
          <w:szCs w:val="24"/>
          <w:highlight w:val="none"/>
        </w:rPr>
        <w:t>除采购文件或评审小组另有规定外，</w:t>
      </w:r>
      <w:r>
        <w:rPr>
          <w:rFonts w:ascii="宋体" w:hAnsi="宋体"/>
          <w:color w:val="000000"/>
          <w:sz w:val="24"/>
          <w:szCs w:val="24"/>
          <w:highlight w:val="none"/>
        </w:rPr>
        <w:t>采购人</w:t>
      </w:r>
      <w:r>
        <w:rPr>
          <w:rFonts w:hint="eastAsia" w:ascii="宋体" w:hAnsi="宋体"/>
          <w:color w:val="000000"/>
          <w:sz w:val="24"/>
          <w:szCs w:val="24"/>
          <w:highlight w:val="none"/>
        </w:rPr>
        <w:t>不</w:t>
      </w:r>
      <w:r>
        <w:rPr>
          <w:rFonts w:ascii="宋体" w:hAnsi="宋体"/>
          <w:color w:val="000000"/>
          <w:sz w:val="24"/>
          <w:szCs w:val="24"/>
          <w:highlight w:val="none"/>
        </w:rPr>
        <w:t>接受以电报、电话、传真、电子邮件形式递交的</w:t>
      </w:r>
      <w:r>
        <w:rPr>
          <w:rFonts w:hint="eastAsia" w:ascii="宋体" w:hAnsi="宋体"/>
          <w:color w:val="000000"/>
          <w:sz w:val="24"/>
          <w:szCs w:val="24"/>
          <w:highlight w:val="none"/>
        </w:rPr>
        <w:t>响应</w:t>
      </w:r>
      <w:r>
        <w:rPr>
          <w:rFonts w:ascii="宋体" w:hAnsi="宋体"/>
          <w:color w:val="000000"/>
          <w:sz w:val="24"/>
          <w:szCs w:val="24"/>
          <w:highlight w:val="none"/>
        </w:rPr>
        <w:t>。</w:t>
      </w:r>
    </w:p>
    <w:p w14:paraId="6490839C">
      <w:pPr>
        <w:tabs>
          <w:tab w:val="left" w:pos="588"/>
        </w:tabs>
        <w:adjustRightInd/>
        <w:spacing w:line="360" w:lineRule="auto"/>
        <w:jc w:val="both"/>
        <w:textAlignment w:val="auto"/>
        <w:rPr>
          <w:rFonts w:hint="eastAsia" w:ascii="宋体" w:hAnsi="宋体"/>
          <w:b/>
          <w:color w:val="000000"/>
          <w:sz w:val="24"/>
          <w:szCs w:val="24"/>
          <w:highlight w:val="none"/>
        </w:rPr>
      </w:pPr>
      <w:r>
        <w:rPr>
          <w:rFonts w:ascii="宋体" w:hAnsi="宋体"/>
          <w:color w:val="000000"/>
          <w:sz w:val="24"/>
          <w:szCs w:val="24"/>
          <w:highlight w:val="none"/>
        </w:rPr>
        <w:t>14.6</w:t>
      </w:r>
      <w:r>
        <w:rPr>
          <w:rFonts w:hint="eastAsia" w:ascii="宋体" w:hAnsi="宋体"/>
          <w:color w:val="000000"/>
          <w:sz w:val="24"/>
          <w:szCs w:val="24"/>
          <w:highlight w:val="none"/>
        </w:rPr>
        <w:t>响应</w:t>
      </w:r>
      <w:r>
        <w:rPr>
          <w:rFonts w:ascii="宋体" w:hAnsi="宋体"/>
          <w:color w:val="000000"/>
          <w:sz w:val="24"/>
          <w:szCs w:val="24"/>
          <w:highlight w:val="none"/>
        </w:rPr>
        <w:t>方在</w:t>
      </w:r>
      <w:r>
        <w:rPr>
          <w:rFonts w:hint="eastAsia" w:ascii="宋体" w:hAnsi="宋体"/>
          <w:color w:val="000000"/>
          <w:sz w:val="24"/>
          <w:szCs w:val="24"/>
          <w:highlight w:val="none"/>
        </w:rPr>
        <w:t>响应</w:t>
      </w:r>
      <w:r>
        <w:rPr>
          <w:rFonts w:ascii="宋体" w:hAnsi="宋体"/>
          <w:color w:val="000000"/>
          <w:sz w:val="24"/>
          <w:szCs w:val="24"/>
          <w:highlight w:val="none"/>
        </w:rPr>
        <w:t>过程中相关文件的签订、履行、通知等事项的书面文件中的单位盖章、印章、公章等处均仅指与</w:t>
      </w:r>
      <w:r>
        <w:rPr>
          <w:rFonts w:hint="eastAsia" w:ascii="宋体" w:hAnsi="宋体"/>
          <w:color w:val="000000"/>
          <w:sz w:val="24"/>
          <w:szCs w:val="24"/>
          <w:highlight w:val="none"/>
        </w:rPr>
        <w:t>响应</w:t>
      </w:r>
      <w:r>
        <w:rPr>
          <w:rFonts w:ascii="宋体" w:hAnsi="宋体"/>
          <w:color w:val="000000"/>
          <w:sz w:val="24"/>
          <w:szCs w:val="24"/>
          <w:highlight w:val="none"/>
        </w:rPr>
        <w:t>方名称全称相一致的标准公章。</w:t>
      </w:r>
      <w:bookmarkStart w:id="111" w:name="_Hlt491765640"/>
      <w:bookmarkEnd w:id="111"/>
    </w:p>
    <w:p w14:paraId="6B5A32E3">
      <w:pPr>
        <w:spacing w:line="360" w:lineRule="auto"/>
        <w:rPr>
          <w:rFonts w:hint="eastAsia" w:ascii="宋体" w:hAnsi="宋体"/>
          <w:b/>
          <w:color w:val="000000"/>
          <w:sz w:val="24"/>
          <w:szCs w:val="24"/>
          <w:highlight w:val="none"/>
        </w:rPr>
      </w:pPr>
      <w:bookmarkStart w:id="112" w:name="_Toc184043035"/>
      <w:bookmarkStart w:id="113" w:name="_Toc385992348"/>
      <w:bookmarkStart w:id="114" w:name="_Toc389620187"/>
      <w:bookmarkStart w:id="115" w:name="_Toc70687162"/>
      <w:r>
        <w:rPr>
          <w:rFonts w:ascii="宋体" w:hAnsi="宋体"/>
          <w:b/>
          <w:color w:val="000000"/>
          <w:sz w:val="24"/>
          <w:szCs w:val="24"/>
          <w:highlight w:val="none"/>
        </w:rPr>
        <w:t>15．</w:t>
      </w:r>
      <w:r>
        <w:rPr>
          <w:rFonts w:hint="eastAsia" w:ascii="宋体" w:hAnsi="宋体"/>
          <w:b/>
          <w:color w:val="000000"/>
          <w:sz w:val="24"/>
          <w:szCs w:val="24"/>
          <w:highlight w:val="none"/>
        </w:rPr>
        <w:t>响应</w:t>
      </w:r>
      <w:r>
        <w:rPr>
          <w:rFonts w:ascii="宋体" w:hAnsi="宋体"/>
          <w:b/>
          <w:color w:val="000000"/>
          <w:sz w:val="24"/>
          <w:szCs w:val="24"/>
          <w:highlight w:val="none"/>
        </w:rPr>
        <w:t>文件的密封和标记</w:t>
      </w:r>
      <w:bookmarkEnd w:id="112"/>
      <w:bookmarkEnd w:id="113"/>
      <w:bookmarkEnd w:id="114"/>
      <w:bookmarkEnd w:id="115"/>
    </w:p>
    <w:p w14:paraId="628A0938">
      <w:pPr>
        <w:tabs>
          <w:tab w:val="left" w:pos="588"/>
        </w:tabs>
        <w:adjustRightInd/>
        <w:spacing w:line="360" w:lineRule="auto"/>
        <w:jc w:val="both"/>
        <w:textAlignment w:val="auto"/>
        <w:rPr>
          <w:rFonts w:hint="eastAsia" w:ascii="宋体" w:hAnsi="宋体"/>
          <w:color w:val="000000"/>
          <w:sz w:val="24"/>
          <w:szCs w:val="24"/>
          <w:highlight w:val="none"/>
        </w:rPr>
      </w:pPr>
      <w:bookmarkStart w:id="116" w:name="_Toc389620188"/>
      <w:bookmarkStart w:id="117" w:name="_Toc385992349"/>
      <w:bookmarkStart w:id="118" w:name="_Toc70687163"/>
      <w:bookmarkStart w:id="119" w:name="_Toc184043036"/>
      <w:r>
        <w:rPr>
          <w:rFonts w:ascii="宋体" w:hAnsi="宋体"/>
          <w:color w:val="000000"/>
          <w:sz w:val="24"/>
          <w:szCs w:val="24"/>
          <w:highlight w:val="none"/>
        </w:rPr>
        <w:t>15.1</w:t>
      </w:r>
      <w:r>
        <w:rPr>
          <w:rFonts w:hint="eastAsia" w:ascii="宋体" w:hAnsi="宋体"/>
          <w:color w:val="000000"/>
          <w:sz w:val="24"/>
          <w:szCs w:val="24"/>
          <w:highlight w:val="none"/>
        </w:rPr>
        <w:t>响应方应另行将</w:t>
      </w:r>
      <w:r>
        <w:rPr>
          <w:rFonts w:hint="eastAsia" w:ascii="宋体" w:hAnsi="宋体" w:cs="宋体"/>
          <w:color w:val="000000"/>
          <w:sz w:val="24"/>
          <w:szCs w:val="24"/>
          <w:highlight w:val="none"/>
        </w:rPr>
        <w:t>响应报价一览表</w:t>
      </w:r>
      <w:r>
        <w:rPr>
          <w:rFonts w:hint="eastAsia" w:ascii="宋体" w:hAnsi="宋体"/>
          <w:color w:val="000000"/>
          <w:sz w:val="24"/>
          <w:szCs w:val="24"/>
          <w:highlight w:val="none"/>
        </w:rPr>
        <w:t>正本一份密封在一个信封内单独提交，并在信封上标明“</w:t>
      </w:r>
      <w:r>
        <w:rPr>
          <w:rFonts w:hint="eastAsia" w:ascii="宋体" w:hAnsi="宋体" w:cs="宋体"/>
          <w:color w:val="000000"/>
          <w:sz w:val="24"/>
          <w:szCs w:val="24"/>
          <w:highlight w:val="none"/>
        </w:rPr>
        <w:t>响应报价一览表</w:t>
      </w:r>
      <w:r>
        <w:rPr>
          <w:rFonts w:hint="eastAsia" w:ascii="宋体" w:hAnsi="宋体"/>
          <w:color w:val="000000"/>
          <w:sz w:val="24"/>
          <w:szCs w:val="24"/>
          <w:highlight w:val="none"/>
        </w:rPr>
        <w:t>”字样（同时在装订成册的响应文件中仍应提供完整报价的</w:t>
      </w:r>
      <w:r>
        <w:rPr>
          <w:rFonts w:hint="eastAsia" w:ascii="宋体" w:hAnsi="宋体" w:cs="宋体"/>
          <w:color w:val="000000"/>
          <w:sz w:val="24"/>
          <w:szCs w:val="24"/>
          <w:highlight w:val="none"/>
        </w:rPr>
        <w:t>响应报价一览表</w:t>
      </w:r>
      <w:r>
        <w:rPr>
          <w:rFonts w:hint="eastAsia" w:ascii="宋体" w:hAnsi="宋体"/>
          <w:color w:val="000000"/>
          <w:sz w:val="24"/>
          <w:szCs w:val="24"/>
          <w:highlight w:val="none"/>
        </w:rPr>
        <w:t>）。响应方应将响应文件正本和所有的副本、电子文档分开密封装在单独的信封中</w:t>
      </w:r>
      <w:r>
        <w:rPr>
          <w:rFonts w:ascii="宋体" w:hAnsi="宋体"/>
          <w:color w:val="000000"/>
          <w:sz w:val="24"/>
          <w:szCs w:val="24"/>
          <w:highlight w:val="none"/>
        </w:rPr>
        <w:t xml:space="preserve">,且在信封上标明“正本”、“副本”、“电子文档”字样。 </w:t>
      </w:r>
    </w:p>
    <w:p w14:paraId="1EE7B911">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15.2</w:t>
      </w:r>
      <w:r>
        <w:rPr>
          <w:rFonts w:hint="eastAsia" w:ascii="宋体" w:hAnsi="宋体"/>
          <w:color w:val="000000"/>
          <w:sz w:val="24"/>
          <w:szCs w:val="24"/>
          <w:highlight w:val="none"/>
        </w:rPr>
        <w:t>所有</w:t>
      </w:r>
      <w:r>
        <w:rPr>
          <w:rFonts w:ascii="宋体" w:hAnsi="宋体"/>
          <w:color w:val="000000"/>
          <w:sz w:val="24"/>
          <w:szCs w:val="24"/>
          <w:highlight w:val="none"/>
        </w:rPr>
        <w:t>信封均应：</w:t>
      </w:r>
    </w:p>
    <w:p w14:paraId="2E3C40F7">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15.2.1标明递交至“</w:t>
      </w:r>
      <w:r>
        <w:rPr>
          <w:rFonts w:hint="eastAsia" w:ascii="宋体" w:hAnsi="宋体"/>
          <w:color w:val="000000"/>
          <w:sz w:val="24"/>
          <w:szCs w:val="24"/>
          <w:highlight w:val="none"/>
        </w:rPr>
        <w:t>响应</w:t>
      </w:r>
      <w:r>
        <w:rPr>
          <w:rFonts w:ascii="宋体" w:hAnsi="宋体"/>
          <w:color w:val="000000"/>
          <w:sz w:val="24"/>
          <w:szCs w:val="24"/>
          <w:highlight w:val="none"/>
        </w:rPr>
        <w:t>方须知前附表”中指明的</w:t>
      </w:r>
      <w:r>
        <w:rPr>
          <w:rFonts w:hint="eastAsia" w:ascii="宋体" w:hAnsi="宋体"/>
          <w:color w:val="000000"/>
          <w:sz w:val="24"/>
          <w:szCs w:val="24"/>
          <w:highlight w:val="none"/>
        </w:rPr>
        <w:t>响应文件递交</w:t>
      </w:r>
      <w:r>
        <w:rPr>
          <w:rFonts w:ascii="宋体" w:hAnsi="宋体"/>
          <w:color w:val="000000"/>
          <w:sz w:val="24"/>
          <w:szCs w:val="24"/>
          <w:highlight w:val="none"/>
        </w:rPr>
        <w:t>地点。</w:t>
      </w:r>
    </w:p>
    <w:p w14:paraId="5E578784">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15.2.2注明“</w:t>
      </w:r>
      <w:r>
        <w:rPr>
          <w:rFonts w:hint="eastAsia" w:ascii="宋体" w:hAnsi="宋体"/>
          <w:color w:val="000000"/>
          <w:sz w:val="24"/>
          <w:szCs w:val="24"/>
          <w:highlight w:val="none"/>
        </w:rPr>
        <w:t>响应</w:t>
      </w:r>
      <w:r>
        <w:rPr>
          <w:rFonts w:ascii="宋体" w:hAnsi="宋体"/>
          <w:color w:val="000000"/>
          <w:sz w:val="24"/>
          <w:szCs w:val="24"/>
          <w:highlight w:val="none"/>
        </w:rPr>
        <w:t>方须知前附表”中指明的项目名称和“在之前不得启封”的字样，并填入“</w:t>
      </w:r>
      <w:r>
        <w:rPr>
          <w:rFonts w:hint="eastAsia" w:ascii="宋体" w:hAnsi="宋体"/>
          <w:color w:val="000000"/>
          <w:sz w:val="24"/>
          <w:szCs w:val="24"/>
          <w:highlight w:val="none"/>
        </w:rPr>
        <w:t>响应</w:t>
      </w:r>
      <w:r>
        <w:rPr>
          <w:rFonts w:ascii="宋体" w:hAnsi="宋体"/>
          <w:color w:val="000000"/>
          <w:sz w:val="24"/>
          <w:szCs w:val="24"/>
          <w:highlight w:val="none"/>
        </w:rPr>
        <w:t>方须知前附表”中规定的</w:t>
      </w:r>
      <w:r>
        <w:rPr>
          <w:rFonts w:hint="eastAsia" w:ascii="宋体" w:hAnsi="宋体"/>
          <w:color w:val="000000"/>
          <w:sz w:val="24"/>
          <w:szCs w:val="24"/>
          <w:highlight w:val="none"/>
        </w:rPr>
        <w:t>响应</w:t>
      </w:r>
      <w:r>
        <w:rPr>
          <w:rFonts w:ascii="宋体" w:hAnsi="宋体"/>
          <w:color w:val="000000"/>
          <w:sz w:val="24"/>
          <w:szCs w:val="24"/>
          <w:highlight w:val="none"/>
        </w:rPr>
        <w:t>文件递交截止时间。</w:t>
      </w:r>
    </w:p>
    <w:p w14:paraId="646FDFC3">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15.3</w:t>
      </w:r>
      <w:r>
        <w:rPr>
          <w:rFonts w:hint="eastAsia" w:ascii="宋体" w:hAnsi="宋体"/>
          <w:color w:val="000000"/>
          <w:sz w:val="24"/>
          <w:szCs w:val="24"/>
          <w:highlight w:val="none"/>
        </w:rPr>
        <w:t>如果响应方未按本须知第</w:t>
      </w:r>
      <w:r>
        <w:rPr>
          <w:rFonts w:ascii="宋体" w:hAnsi="宋体"/>
          <w:color w:val="000000"/>
          <w:sz w:val="24"/>
          <w:szCs w:val="24"/>
          <w:highlight w:val="none"/>
        </w:rPr>
        <w:t>15.1条要求加写标记和密封,采购</w:t>
      </w:r>
      <w:r>
        <w:rPr>
          <w:rFonts w:hint="eastAsia" w:ascii="宋体" w:hAnsi="宋体"/>
          <w:color w:val="000000"/>
          <w:sz w:val="24"/>
          <w:szCs w:val="24"/>
          <w:highlight w:val="none"/>
        </w:rPr>
        <w:t>人对误投或过早启封概不负责。</w:t>
      </w:r>
    </w:p>
    <w:p w14:paraId="2BCA869D">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15.4</w:t>
      </w:r>
      <w:r>
        <w:rPr>
          <w:rFonts w:hint="eastAsia" w:ascii="宋体" w:hAnsi="宋体"/>
          <w:color w:val="000000"/>
          <w:sz w:val="24"/>
          <w:szCs w:val="24"/>
          <w:highlight w:val="none"/>
        </w:rPr>
        <w:t>响应</w:t>
      </w:r>
      <w:r>
        <w:rPr>
          <w:rFonts w:ascii="宋体" w:hAnsi="宋体"/>
          <w:color w:val="000000"/>
          <w:sz w:val="24"/>
          <w:szCs w:val="24"/>
          <w:highlight w:val="none"/>
        </w:rPr>
        <w:t>方须由其合法的授权人在开标当日</w:t>
      </w:r>
      <w:r>
        <w:rPr>
          <w:rFonts w:hint="eastAsia" w:ascii="宋体" w:hAnsi="宋体"/>
          <w:color w:val="000000"/>
          <w:sz w:val="24"/>
          <w:szCs w:val="24"/>
          <w:highlight w:val="none"/>
        </w:rPr>
        <w:t>响应</w:t>
      </w:r>
      <w:r>
        <w:rPr>
          <w:rFonts w:ascii="宋体" w:hAnsi="宋体"/>
          <w:color w:val="000000"/>
          <w:sz w:val="24"/>
          <w:szCs w:val="24"/>
          <w:highlight w:val="none"/>
        </w:rPr>
        <w:t>文件递交截止时间之前将</w:t>
      </w:r>
      <w:r>
        <w:rPr>
          <w:rFonts w:hint="eastAsia" w:ascii="宋体" w:hAnsi="宋体"/>
          <w:color w:val="000000"/>
          <w:sz w:val="24"/>
          <w:szCs w:val="24"/>
          <w:highlight w:val="none"/>
        </w:rPr>
        <w:t>响应</w:t>
      </w:r>
      <w:r>
        <w:rPr>
          <w:rFonts w:ascii="宋体" w:hAnsi="宋体"/>
          <w:color w:val="000000"/>
          <w:sz w:val="24"/>
          <w:szCs w:val="24"/>
          <w:highlight w:val="none"/>
        </w:rPr>
        <w:t>文件在</w:t>
      </w:r>
      <w:r>
        <w:rPr>
          <w:rFonts w:hint="eastAsia" w:ascii="宋体" w:hAnsi="宋体"/>
          <w:color w:val="000000"/>
          <w:sz w:val="24"/>
          <w:szCs w:val="24"/>
          <w:highlight w:val="none"/>
        </w:rPr>
        <w:t>指定</w:t>
      </w:r>
      <w:r>
        <w:rPr>
          <w:rFonts w:ascii="宋体" w:hAnsi="宋体"/>
          <w:color w:val="000000"/>
          <w:sz w:val="24"/>
          <w:szCs w:val="24"/>
          <w:highlight w:val="none"/>
        </w:rPr>
        <w:t>地点送达采购人并签字确认。</w:t>
      </w:r>
      <w:r>
        <w:rPr>
          <w:rFonts w:hint="eastAsia" w:ascii="宋体" w:hAnsi="宋体"/>
          <w:color w:val="000000"/>
          <w:sz w:val="24"/>
          <w:szCs w:val="24"/>
          <w:highlight w:val="none"/>
        </w:rPr>
        <w:t>响应</w:t>
      </w:r>
      <w:r>
        <w:rPr>
          <w:rFonts w:ascii="宋体" w:hAnsi="宋体"/>
          <w:color w:val="000000"/>
          <w:sz w:val="24"/>
          <w:szCs w:val="24"/>
          <w:highlight w:val="none"/>
        </w:rPr>
        <w:t>方须承担因未送达并签字所造成的一切责任。</w:t>
      </w:r>
    </w:p>
    <w:p w14:paraId="35F889C5">
      <w:pPr>
        <w:tabs>
          <w:tab w:val="left" w:pos="588"/>
        </w:tabs>
        <w:adjustRightInd/>
        <w:spacing w:line="360" w:lineRule="auto"/>
        <w:ind w:left="480" w:hanging="480" w:hangingChars="200"/>
        <w:jc w:val="both"/>
        <w:textAlignment w:val="auto"/>
        <w:rPr>
          <w:rFonts w:hint="eastAsia" w:ascii="宋体" w:hAnsi="宋体"/>
          <w:color w:val="000000"/>
          <w:sz w:val="24"/>
          <w:szCs w:val="24"/>
          <w:highlight w:val="none"/>
        </w:rPr>
      </w:pPr>
      <w:r>
        <w:rPr>
          <w:rFonts w:ascii="宋体" w:hAnsi="宋体"/>
          <w:color w:val="000000"/>
          <w:sz w:val="24"/>
          <w:szCs w:val="24"/>
          <w:highlight w:val="none"/>
        </w:rPr>
        <w:t>15.5</w:t>
      </w:r>
      <w:r>
        <w:rPr>
          <w:rFonts w:hint="eastAsia" w:ascii="宋体" w:hAnsi="宋体"/>
          <w:color w:val="000000"/>
          <w:sz w:val="24"/>
          <w:szCs w:val="24"/>
          <w:highlight w:val="none"/>
        </w:rPr>
        <w:t>未密封的响应文件，采购人予以拒收。</w:t>
      </w:r>
    </w:p>
    <w:p w14:paraId="31015D84">
      <w:pPr>
        <w:spacing w:line="360" w:lineRule="auto"/>
        <w:rPr>
          <w:rFonts w:hint="eastAsia" w:ascii="宋体" w:hAnsi="宋体"/>
          <w:b/>
          <w:color w:val="000000"/>
          <w:sz w:val="24"/>
          <w:szCs w:val="24"/>
          <w:highlight w:val="none"/>
        </w:rPr>
      </w:pPr>
      <w:r>
        <w:rPr>
          <w:rFonts w:ascii="宋体" w:hAnsi="宋体"/>
          <w:b/>
          <w:color w:val="000000"/>
          <w:sz w:val="24"/>
          <w:szCs w:val="24"/>
          <w:highlight w:val="none"/>
        </w:rPr>
        <w:t xml:space="preserve">16. </w:t>
      </w:r>
      <w:bookmarkEnd w:id="116"/>
      <w:bookmarkEnd w:id="117"/>
      <w:r>
        <w:rPr>
          <w:rFonts w:hint="eastAsia" w:ascii="宋体" w:hAnsi="宋体"/>
          <w:b/>
          <w:color w:val="000000"/>
          <w:sz w:val="24"/>
          <w:szCs w:val="24"/>
          <w:highlight w:val="none"/>
        </w:rPr>
        <w:t>响应</w:t>
      </w:r>
      <w:r>
        <w:rPr>
          <w:rFonts w:ascii="宋体" w:hAnsi="宋体"/>
          <w:b/>
          <w:color w:val="000000"/>
          <w:sz w:val="24"/>
          <w:szCs w:val="24"/>
          <w:highlight w:val="none"/>
        </w:rPr>
        <w:t>文件递交截止时间</w:t>
      </w:r>
      <w:bookmarkEnd w:id="118"/>
      <w:bookmarkEnd w:id="119"/>
    </w:p>
    <w:p w14:paraId="57450E16">
      <w:pPr>
        <w:tabs>
          <w:tab w:val="left" w:pos="588"/>
        </w:tabs>
        <w:adjustRightInd/>
        <w:spacing w:line="360" w:lineRule="auto"/>
        <w:jc w:val="both"/>
        <w:textAlignment w:val="auto"/>
        <w:rPr>
          <w:rFonts w:hint="eastAsia" w:ascii="宋体" w:hAnsi="宋体"/>
          <w:color w:val="000000"/>
          <w:sz w:val="24"/>
          <w:szCs w:val="24"/>
          <w:highlight w:val="none"/>
        </w:rPr>
      </w:pPr>
      <w:bookmarkStart w:id="120" w:name="_Toc184043037"/>
      <w:bookmarkStart w:id="121" w:name="_Toc385992350"/>
      <w:bookmarkStart w:id="122" w:name="_Toc70687164"/>
      <w:bookmarkStart w:id="123" w:name="_Toc389620189"/>
      <w:r>
        <w:rPr>
          <w:rFonts w:ascii="宋体" w:hAnsi="宋体"/>
          <w:color w:val="000000"/>
          <w:sz w:val="24"/>
          <w:szCs w:val="24"/>
          <w:highlight w:val="none"/>
        </w:rPr>
        <w:t>16.1</w:t>
      </w:r>
      <w:r>
        <w:rPr>
          <w:rFonts w:hint="eastAsia" w:ascii="宋体" w:hAnsi="宋体"/>
          <w:color w:val="000000"/>
          <w:sz w:val="24"/>
          <w:szCs w:val="24"/>
          <w:highlight w:val="none"/>
        </w:rPr>
        <w:t>响应</w:t>
      </w:r>
      <w:r>
        <w:rPr>
          <w:rFonts w:ascii="宋体" w:hAnsi="宋体"/>
          <w:color w:val="000000"/>
          <w:sz w:val="24"/>
          <w:szCs w:val="24"/>
          <w:highlight w:val="none"/>
        </w:rPr>
        <w:t>方应在</w:t>
      </w:r>
      <w:r>
        <w:rPr>
          <w:rFonts w:hint="eastAsia" w:ascii="宋体" w:hAnsi="宋体"/>
          <w:color w:val="000000"/>
          <w:sz w:val="24"/>
          <w:szCs w:val="24"/>
          <w:highlight w:val="none"/>
        </w:rPr>
        <w:t>比选采购文件</w:t>
      </w:r>
      <w:r>
        <w:rPr>
          <w:rFonts w:ascii="宋体" w:hAnsi="宋体"/>
          <w:color w:val="000000"/>
          <w:sz w:val="24"/>
          <w:szCs w:val="24"/>
          <w:highlight w:val="none"/>
        </w:rPr>
        <w:t>规定的</w:t>
      </w:r>
      <w:r>
        <w:rPr>
          <w:rFonts w:hint="eastAsia" w:ascii="宋体" w:hAnsi="宋体"/>
          <w:color w:val="000000"/>
          <w:sz w:val="24"/>
          <w:szCs w:val="24"/>
          <w:highlight w:val="none"/>
        </w:rPr>
        <w:t>响应</w:t>
      </w:r>
      <w:r>
        <w:rPr>
          <w:rFonts w:ascii="宋体" w:hAnsi="宋体"/>
          <w:color w:val="000000"/>
          <w:sz w:val="24"/>
          <w:szCs w:val="24"/>
          <w:highlight w:val="none"/>
        </w:rPr>
        <w:t>文件递交截止时间之前将</w:t>
      </w:r>
      <w:r>
        <w:rPr>
          <w:rFonts w:hint="eastAsia" w:ascii="宋体" w:hAnsi="宋体"/>
          <w:color w:val="000000"/>
          <w:sz w:val="24"/>
          <w:szCs w:val="24"/>
          <w:highlight w:val="none"/>
        </w:rPr>
        <w:t>响应</w:t>
      </w:r>
      <w:r>
        <w:rPr>
          <w:rFonts w:ascii="宋体" w:hAnsi="宋体"/>
          <w:color w:val="000000"/>
          <w:sz w:val="24"/>
          <w:szCs w:val="24"/>
          <w:highlight w:val="none"/>
        </w:rPr>
        <w:t>文件递交至采购人。</w:t>
      </w:r>
      <w:r>
        <w:rPr>
          <w:rFonts w:hint="eastAsia" w:ascii="宋体" w:hAnsi="宋体"/>
          <w:color w:val="000000"/>
          <w:sz w:val="24"/>
          <w:szCs w:val="24"/>
          <w:highlight w:val="none"/>
        </w:rPr>
        <w:t>响应</w:t>
      </w:r>
      <w:r>
        <w:rPr>
          <w:rFonts w:ascii="宋体" w:hAnsi="宋体"/>
          <w:color w:val="000000"/>
          <w:sz w:val="24"/>
          <w:szCs w:val="24"/>
          <w:highlight w:val="none"/>
        </w:rPr>
        <w:t>文件递交截止时间</w:t>
      </w:r>
      <w:r>
        <w:rPr>
          <w:rFonts w:hint="eastAsia" w:ascii="宋体" w:hAnsi="宋体"/>
          <w:color w:val="000000"/>
          <w:sz w:val="24"/>
          <w:szCs w:val="24"/>
          <w:highlight w:val="none"/>
        </w:rPr>
        <w:t>、开启时间及</w:t>
      </w:r>
      <w:r>
        <w:rPr>
          <w:rFonts w:ascii="宋体" w:hAnsi="宋体"/>
          <w:color w:val="000000"/>
          <w:sz w:val="24"/>
          <w:szCs w:val="24"/>
          <w:highlight w:val="none"/>
        </w:rPr>
        <w:t>地点详见</w:t>
      </w:r>
      <w:r>
        <w:rPr>
          <w:rFonts w:hint="eastAsia" w:ascii="宋体" w:hAnsi="宋体"/>
          <w:color w:val="000000"/>
          <w:sz w:val="24"/>
          <w:szCs w:val="24"/>
          <w:highlight w:val="none"/>
        </w:rPr>
        <w:t>响应方须知</w:t>
      </w:r>
      <w:r>
        <w:rPr>
          <w:rFonts w:ascii="宋体" w:hAnsi="宋体"/>
          <w:color w:val="000000"/>
          <w:sz w:val="24"/>
          <w:szCs w:val="24"/>
          <w:highlight w:val="none"/>
        </w:rPr>
        <w:t>前附表。</w:t>
      </w:r>
    </w:p>
    <w:p w14:paraId="624BBFED">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16.2采购</w:t>
      </w:r>
      <w:r>
        <w:rPr>
          <w:rFonts w:hint="eastAsia" w:ascii="宋体" w:hAnsi="宋体"/>
          <w:color w:val="000000"/>
          <w:sz w:val="24"/>
          <w:szCs w:val="24"/>
          <w:highlight w:val="none"/>
        </w:rPr>
        <w:t>人</w:t>
      </w:r>
      <w:r>
        <w:rPr>
          <w:rFonts w:ascii="宋体" w:hAnsi="宋体"/>
          <w:color w:val="000000"/>
          <w:sz w:val="24"/>
          <w:szCs w:val="24"/>
          <w:highlight w:val="none"/>
        </w:rPr>
        <w:t>可以按本须知第6条规定，通知修改</w:t>
      </w:r>
      <w:r>
        <w:rPr>
          <w:rFonts w:hint="eastAsia" w:ascii="宋体" w:hAnsi="宋体"/>
          <w:color w:val="000000"/>
          <w:sz w:val="24"/>
          <w:szCs w:val="24"/>
          <w:highlight w:val="none"/>
        </w:rPr>
        <w:t>比选采购文件</w:t>
      </w:r>
      <w:r>
        <w:rPr>
          <w:rFonts w:ascii="宋体" w:hAnsi="宋体"/>
          <w:color w:val="000000"/>
          <w:sz w:val="24"/>
          <w:szCs w:val="24"/>
          <w:highlight w:val="none"/>
        </w:rPr>
        <w:t>适当延长</w:t>
      </w:r>
      <w:r>
        <w:rPr>
          <w:rFonts w:hint="eastAsia" w:ascii="宋体" w:hAnsi="宋体"/>
          <w:color w:val="000000"/>
          <w:sz w:val="24"/>
          <w:szCs w:val="24"/>
          <w:highlight w:val="none"/>
        </w:rPr>
        <w:t>响应文件</w:t>
      </w:r>
      <w:r>
        <w:rPr>
          <w:rFonts w:ascii="宋体" w:hAnsi="宋体"/>
          <w:color w:val="000000"/>
          <w:sz w:val="24"/>
          <w:szCs w:val="24"/>
          <w:highlight w:val="none"/>
        </w:rPr>
        <w:t>截止期。在此情况下，采购人和</w:t>
      </w:r>
      <w:r>
        <w:rPr>
          <w:rFonts w:hint="eastAsia" w:ascii="宋体" w:hAnsi="宋体"/>
          <w:color w:val="000000"/>
          <w:sz w:val="24"/>
          <w:szCs w:val="24"/>
          <w:highlight w:val="none"/>
        </w:rPr>
        <w:t>响应</w:t>
      </w:r>
      <w:r>
        <w:rPr>
          <w:rFonts w:ascii="宋体" w:hAnsi="宋体"/>
          <w:color w:val="000000"/>
          <w:sz w:val="24"/>
          <w:szCs w:val="24"/>
          <w:highlight w:val="none"/>
        </w:rPr>
        <w:t>方受</w:t>
      </w:r>
      <w:r>
        <w:rPr>
          <w:rFonts w:hint="eastAsia" w:ascii="宋体" w:hAnsi="宋体"/>
          <w:color w:val="000000"/>
          <w:sz w:val="24"/>
          <w:szCs w:val="24"/>
          <w:highlight w:val="none"/>
        </w:rPr>
        <w:t>响应文件</w:t>
      </w:r>
      <w:r>
        <w:rPr>
          <w:rFonts w:ascii="宋体" w:hAnsi="宋体"/>
          <w:color w:val="000000"/>
          <w:sz w:val="24"/>
          <w:szCs w:val="24"/>
          <w:highlight w:val="none"/>
        </w:rPr>
        <w:t>截止期制约的所有权利和义务均应延长至新的截止期。</w:t>
      </w:r>
    </w:p>
    <w:p w14:paraId="6A5B3300">
      <w:pPr>
        <w:tabs>
          <w:tab w:val="left" w:pos="588"/>
        </w:tabs>
        <w:adjustRightInd/>
        <w:spacing w:line="360" w:lineRule="auto"/>
        <w:ind w:left="361" w:hanging="361" w:hangingChars="150"/>
        <w:jc w:val="both"/>
        <w:textAlignment w:val="auto"/>
        <w:rPr>
          <w:rFonts w:hint="eastAsia" w:ascii="宋体" w:hAnsi="宋体"/>
          <w:color w:val="000000"/>
          <w:sz w:val="24"/>
          <w:szCs w:val="24"/>
          <w:highlight w:val="none"/>
        </w:rPr>
      </w:pPr>
      <w:r>
        <w:rPr>
          <w:rFonts w:ascii="宋体" w:hAnsi="宋体"/>
          <w:b/>
          <w:color w:val="000000"/>
          <w:sz w:val="24"/>
          <w:szCs w:val="24"/>
          <w:highlight w:val="none"/>
        </w:rPr>
        <w:t>17.</w:t>
      </w:r>
      <w:bookmarkStart w:id="124" w:name="_Toc249515301"/>
      <w:bookmarkStart w:id="125" w:name="_Toc388010429"/>
      <w:bookmarkStart w:id="126" w:name="_Toc249525182"/>
      <w:bookmarkStart w:id="127" w:name="_Toc249515413"/>
      <w:r>
        <w:rPr>
          <w:rFonts w:ascii="宋体" w:hAnsi="宋体"/>
          <w:b/>
          <w:color w:val="000000"/>
          <w:sz w:val="24"/>
          <w:szCs w:val="24"/>
          <w:highlight w:val="none"/>
        </w:rPr>
        <w:t xml:space="preserve"> 迟交的</w:t>
      </w:r>
      <w:r>
        <w:rPr>
          <w:rFonts w:hint="eastAsia" w:ascii="宋体" w:hAnsi="宋体"/>
          <w:b/>
          <w:color w:val="000000"/>
          <w:sz w:val="24"/>
          <w:szCs w:val="24"/>
          <w:highlight w:val="none"/>
        </w:rPr>
        <w:t>响应</w:t>
      </w:r>
      <w:r>
        <w:rPr>
          <w:rFonts w:ascii="宋体" w:hAnsi="宋体"/>
          <w:b/>
          <w:color w:val="000000"/>
          <w:sz w:val="24"/>
          <w:szCs w:val="24"/>
          <w:highlight w:val="none"/>
        </w:rPr>
        <w:t>文件</w:t>
      </w:r>
      <w:bookmarkEnd w:id="124"/>
      <w:bookmarkEnd w:id="125"/>
      <w:bookmarkEnd w:id="126"/>
      <w:bookmarkEnd w:id="127"/>
    </w:p>
    <w:p w14:paraId="78F3D110">
      <w:pPr>
        <w:spacing w:line="360" w:lineRule="auto"/>
        <w:rPr>
          <w:rFonts w:hint="eastAsia" w:ascii="宋体" w:hAnsi="宋体"/>
          <w:color w:val="000000"/>
          <w:sz w:val="24"/>
          <w:szCs w:val="24"/>
          <w:highlight w:val="none"/>
        </w:rPr>
      </w:pPr>
      <w:r>
        <w:rPr>
          <w:rFonts w:ascii="宋体" w:hAnsi="宋体"/>
          <w:color w:val="000000"/>
          <w:sz w:val="24"/>
          <w:szCs w:val="24"/>
          <w:highlight w:val="none"/>
        </w:rPr>
        <w:t>17.</w:t>
      </w:r>
      <w:bookmarkEnd w:id="120"/>
      <w:bookmarkEnd w:id="121"/>
      <w:bookmarkEnd w:id="122"/>
      <w:bookmarkEnd w:id="123"/>
      <w:r>
        <w:rPr>
          <w:rFonts w:ascii="宋体" w:hAnsi="宋体"/>
          <w:color w:val="000000"/>
          <w:sz w:val="24"/>
          <w:szCs w:val="24"/>
          <w:highlight w:val="none"/>
        </w:rPr>
        <w:t>1</w:t>
      </w:r>
      <w:r>
        <w:rPr>
          <w:rFonts w:hint="eastAsia" w:ascii="宋体" w:hAnsi="宋体"/>
          <w:color w:val="000000"/>
          <w:sz w:val="24"/>
          <w:szCs w:val="24"/>
          <w:highlight w:val="none"/>
        </w:rPr>
        <w:t>采购人将拒绝接收并原封退回在第</w:t>
      </w:r>
      <w:r>
        <w:rPr>
          <w:rFonts w:ascii="宋体" w:hAnsi="宋体"/>
          <w:color w:val="000000"/>
          <w:sz w:val="24"/>
          <w:szCs w:val="24"/>
          <w:highlight w:val="none"/>
        </w:rPr>
        <w:t>16条规定的</w:t>
      </w:r>
      <w:r>
        <w:rPr>
          <w:rFonts w:hint="eastAsia" w:ascii="宋体" w:hAnsi="宋体"/>
          <w:color w:val="000000"/>
          <w:sz w:val="24"/>
          <w:szCs w:val="24"/>
          <w:highlight w:val="none"/>
        </w:rPr>
        <w:t>响应</w:t>
      </w:r>
      <w:r>
        <w:rPr>
          <w:rFonts w:ascii="宋体" w:hAnsi="宋体"/>
          <w:color w:val="000000"/>
          <w:sz w:val="24"/>
          <w:szCs w:val="24"/>
          <w:highlight w:val="none"/>
        </w:rPr>
        <w:t>文件递交截止时间后收到的任何</w:t>
      </w:r>
      <w:r>
        <w:rPr>
          <w:rFonts w:hint="eastAsia" w:ascii="宋体" w:hAnsi="宋体"/>
          <w:color w:val="000000"/>
          <w:sz w:val="24"/>
          <w:szCs w:val="24"/>
          <w:highlight w:val="none"/>
        </w:rPr>
        <w:t>响应</w:t>
      </w:r>
      <w:r>
        <w:rPr>
          <w:rFonts w:ascii="宋体" w:hAnsi="宋体"/>
          <w:color w:val="000000"/>
          <w:sz w:val="24"/>
          <w:szCs w:val="24"/>
          <w:highlight w:val="none"/>
        </w:rPr>
        <w:t>文件。</w:t>
      </w:r>
    </w:p>
    <w:p w14:paraId="2F144C89">
      <w:pPr>
        <w:spacing w:line="360" w:lineRule="auto"/>
        <w:rPr>
          <w:rFonts w:hint="eastAsia" w:ascii="宋体" w:hAnsi="宋体"/>
          <w:b/>
          <w:color w:val="000000"/>
          <w:sz w:val="24"/>
          <w:szCs w:val="24"/>
          <w:highlight w:val="none"/>
        </w:rPr>
      </w:pPr>
      <w:bookmarkStart w:id="128" w:name="_Toc389620190"/>
      <w:bookmarkStart w:id="129" w:name="_Toc70687165"/>
      <w:bookmarkStart w:id="130" w:name="_Toc184043038"/>
      <w:bookmarkStart w:id="131" w:name="_Toc385992351"/>
      <w:r>
        <w:rPr>
          <w:rFonts w:ascii="宋体" w:hAnsi="宋体"/>
          <w:b/>
          <w:color w:val="000000"/>
          <w:sz w:val="24"/>
          <w:szCs w:val="24"/>
          <w:highlight w:val="none"/>
        </w:rPr>
        <w:t xml:space="preserve">18. </w:t>
      </w:r>
      <w:r>
        <w:rPr>
          <w:rFonts w:hint="eastAsia" w:ascii="宋体" w:hAnsi="宋体"/>
          <w:b/>
          <w:color w:val="000000"/>
          <w:sz w:val="24"/>
          <w:szCs w:val="24"/>
          <w:highlight w:val="none"/>
        </w:rPr>
        <w:t>响应</w:t>
      </w:r>
      <w:r>
        <w:rPr>
          <w:rFonts w:ascii="宋体" w:hAnsi="宋体"/>
          <w:b/>
          <w:color w:val="000000"/>
          <w:sz w:val="24"/>
          <w:szCs w:val="24"/>
          <w:highlight w:val="none"/>
        </w:rPr>
        <w:t>文件的补充、修改、撤回和撤销</w:t>
      </w:r>
      <w:bookmarkEnd w:id="128"/>
      <w:bookmarkEnd w:id="129"/>
      <w:bookmarkEnd w:id="130"/>
      <w:bookmarkEnd w:id="131"/>
    </w:p>
    <w:p w14:paraId="18091407">
      <w:pPr>
        <w:spacing w:line="360" w:lineRule="auto"/>
        <w:rPr>
          <w:rFonts w:hint="eastAsia" w:ascii="宋体" w:hAnsi="宋体"/>
          <w:color w:val="000000"/>
          <w:sz w:val="24"/>
          <w:szCs w:val="24"/>
          <w:highlight w:val="none"/>
        </w:rPr>
      </w:pPr>
      <w:bookmarkStart w:id="132" w:name="_Hlt497729441"/>
      <w:bookmarkEnd w:id="132"/>
      <w:bookmarkStart w:id="133" w:name="_Hlt491765712"/>
      <w:bookmarkEnd w:id="133"/>
      <w:r>
        <w:rPr>
          <w:rFonts w:ascii="宋体" w:hAnsi="宋体"/>
          <w:color w:val="000000"/>
          <w:sz w:val="24"/>
          <w:szCs w:val="24"/>
          <w:highlight w:val="none"/>
        </w:rPr>
        <w:t>18.1首次</w:t>
      </w:r>
      <w:r>
        <w:rPr>
          <w:rFonts w:hint="eastAsia" w:ascii="宋体" w:hAnsi="宋体"/>
          <w:color w:val="000000"/>
          <w:sz w:val="24"/>
          <w:szCs w:val="24"/>
          <w:highlight w:val="none"/>
        </w:rPr>
        <w:t>响应</w:t>
      </w:r>
      <w:r>
        <w:rPr>
          <w:rFonts w:ascii="宋体" w:hAnsi="宋体"/>
          <w:color w:val="000000"/>
          <w:sz w:val="24"/>
          <w:szCs w:val="24"/>
          <w:highlight w:val="none"/>
        </w:rPr>
        <w:t>文件递交截止时间前，</w:t>
      </w:r>
      <w:r>
        <w:rPr>
          <w:rFonts w:hint="eastAsia" w:ascii="宋体" w:hAnsi="宋体"/>
          <w:color w:val="000000"/>
          <w:sz w:val="24"/>
          <w:szCs w:val="24"/>
          <w:highlight w:val="none"/>
        </w:rPr>
        <w:t>响应</w:t>
      </w:r>
      <w:r>
        <w:rPr>
          <w:rFonts w:ascii="宋体" w:hAnsi="宋体"/>
          <w:color w:val="000000"/>
          <w:sz w:val="24"/>
          <w:szCs w:val="24"/>
          <w:highlight w:val="none"/>
        </w:rPr>
        <w:t>方可以对所递交的</w:t>
      </w:r>
      <w:r>
        <w:rPr>
          <w:rFonts w:hint="eastAsia" w:ascii="宋体" w:hAnsi="宋体"/>
          <w:color w:val="000000"/>
          <w:sz w:val="24"/>
          <w:szCs w:val="24"/>
          <w:highlight w:val="none"/>
        </w:rPr>
        <w:t>响应</w:t>
      </w:r>
      <w:r>
        <w:rPr>
          <w:rFonts w:ascii="宋体" w:hAnsi="宋体"/>
          <w:color w:val="000000"/>
          <w:sz w:val="24"/>
          <w:szCs w:val="24"/>
          <w:highlight w:val="none"/>
        </w:rPr>
        <w:t>文件进行补充、修改或者撤回，并书面通知采购人</w:t>
      </w:r>
      <w:r>
        <w:rPr>
          <w:rFonts w:hint="eastAsia" w:ascii="宋体" w:hAnsi="宋体"/>
          <w:color w:val="000000"/>
          <w:sz w:val="24"/>
          <w:szCs w:val="24"/>
          <w:highlight w:val="none"/>
        </w:rPr>
        <w:t>。</w:t>
      </w:r>
    </w:p>
    <w:p w14:paraId="432E8965">
      <w:pPr>
        <w:spacing w:line="360" w:lineRule="auto"/>
        <w:rPr>
          <w:rFonts w:hint="eastAsia" w:ascii="宋体" w:hAnsi="宋体"/>
          <w:color w:val="000000"/>
          <w:sz w:val="24"/>
          <w:szCs w:val="24"/>
          <w:highlight w:val="none"/>
        </w:rPr>
      </w:pPr>
      <w:r>
        <w:rPr>
          <w:rFonts w:ascii="宋体" w:hAnsi="宋体"/>
          <w:color w:val="000000"/>
          <w:sz w:val="24"/>
          <w:szCs w:val="24"/>
          <w:highlight w:val="none"/>
        </w:rPr>
        <w:t>18.2</w:t>
      </w:r>
      <w:r>
        <w:rPr>
          <w:rFonts w:hint="eastAsia" w:ascii="宋体" w:hAnsi="宋体"/>
          <w:color w:val="000000"/>
          <w:sz w:val="24"/>
          <w:szCs w:val="24"/>
          <w:highlight w:val="none"/>
        </w:rPr>
        <w:t>响应</w:t>
      </w:r>
      <w:r>
        <w:rPr>
          <w:rFonts w:ascii="宋体" w:hAnsi="宋体"/>
          <w:color w:val="000000"/>
          <w:sz w:val="24"/>
          <w:szCs w:val="24"/>
          <w:highlight w:val="none"/>
        </w:rPr>
        <w:t>方对</w:t>
      </w:r>
      <w:r>
        <w:rPr>
          <w:rFonts w:hint="eastAsia" w:ascii="宋体" w:hAnsi="宋体"/>
          <w:color w:val="000000"/>
          <w:sz w:val="24"/>
          <w:szCs w:val="24"/>
          <w:highlight w:val="none"/>
        </w:rPr>
        <w:t>响应</w:t>
      </w:r>
      <w:r>
        <w:rPr>
          <w:rFonts w:ascii="宋体" w:hAnsi="宋体"/>
          <w:color w:val="000000"/>
          <w:sz w:val="24"/>
          <w:szCs w:val="24"/>
          <w:highlight w:val="none"/>
        </w:rPr>
        <w:t>文件的</w:t>
      </w:r>
      <w:r>
        <w:rPr>
          <w:rFonts w:hint="eastAsia" w:ascii="宋体" w:hAnsi="宋体"/>
          <w:color w:val="000000"/>
          <w:sz w:val="24"/>
          <w:szCs w:val="24"/>
          <w:highlight w:val="none"/>
        </w:rPr>
        <w:t>补充、修改的内容应当按照比选采购文件要求签署、盖章、密封后，作为响应文件的组成部分</w:t>
      </w:r>
      <w:r>
        <w:rPr>
          <w:rFonts w:ascii="宋体" w:hAnsi="宋体"/>
          <w:color w:val="000000"/>
          <w:sz w:val="24"/>
          <w:szCs w:val="24"/>
          <w:highlight w:val="none"/>
        </w:rPr>
        <w:t>。</w:t>
      </w:r>
    </w:p>
    <w:p w14:paraId="0E825270">
      <w:pPr>
        <w:spacing w:line="360" w:lineRule="auto"/>
        <w:ind w:left="360" w:hanging="360" w:hangingChars="150"/>
        <w:rPr>
          <w:rFonts w:hint="eastAsia" w:ascii="宋体" w:hAnsi="宋体"/>
          <w:color w:val="000000"/>
          <w:sz w:val="24"/>
          <w:szCs w:val="24"/>
          <w:highlight w:val="none"/>
        </w:rPr>
      </w:pPr>
      <w:r>
        <w:rPr>
          <w:rFonts w:ascii="宋体" w:hAnsi="宋体"/>
          <w:color w:val="000000"/>
          <w:sz w:val="24"/>
          <w:szCs w:val="24"/>
          <w:highlight w:val="none"/>
        </w:rPr>
        <w:t>18.3在</w:t>
      </w:r>
      <w:r>
        <w:rPr>
          <w:rFonts w:hint="eastAsia" w:ascii="宋体" w:hAnsi="宋体"/>
          <w:color w:val="000000"/>
          <w:sz w:val="24"/>
          <w:szCs w:val="24"/>
          <w:highlight w:val="none"/>
        </w:rPr>
        <w:t>响应</w:t>
      </w:r>
      <w:r>
        <w:rPr>
          <w:rFonts w:ascii="宋体" w:hAnsi="宋体"/>
          <w:color w:val="000000"/>
          <w:sz w:val="24"/>
          <w:szCs w:val="24"/>
          <w:highlight w:val="none"/>
        </w:rPr>
        <w:t>文件递交截止时间之后，</w:t>
      </w:r>
      <w:r>
        <w:rPr>
          <w:rFonts w:hint="eastAsia" w:ascii="宋体" w:hAnsi="宋体"/>
          <w:color w:val="000000"/>
          <w:sz w:val="24"/>
          <w:szCs w:val="24"/>
          <w:highlight w:val="none"/>
        </w:rPr>
        <w:t>响应</w:t>
      </w:r>
      <w:r>
        <w:rPr>
          <w:rFonts w:ascii="宋体" w:hAnsi="宋体"/>
          <w:color w:val="000000"/>
          <w:sz w:val="24"/>
          <w:szCs w:val="24"/>
          <w:highlight w:val="none"/>
        </w:rPr>
        <w:t>方不得对其</w:t>
      </w:r>
      <w:r>
        <w:rPr>
          <w:rFonts w:hint="eastAsia" w:ascii="宋体" w:hAnsi="宋体"/>
          <w:color w:val="000000"/>
          <w:sz w:val="24"/>
          <w:szCs w:val="24"/>
          <w:highlight w:val="none"/>
        </w:rPr>
        <w:t>响应</w:t>
      </w:r>
      <w:r>
        <w:rPr>
          <w:rFonts w:ascii="宋体" w:hAnsi="宋体"/>
          <w:color w:val="000000"/>
          <w:sz w:val="24"/>
          <w:szCs w:val="24"/>
          <w:highlight w:val="none"/>
        </w:rPr>
        <w:t>文件做任何修改。</w:t>
      </w:r>
    </w:p>
    <w:p w14:paraId="7E079B2E">
      <w:pPr>
        <w:rPr>
          <w:rFonts w:ascii="宋体" w:hAnsi="宋体"/>
          <w:color w:val="000000"/>
          <w:sz w:val="24"/>
          <w:szCs w:val="24"/>
          <w:highlight w:val="none"/>
        </w:rPr>
      </w:pPr>
      <w:r>
        <w:rPr>
          <w:rFonts w:ascii="宋体" w:hAnsi="宋体"/>
          <w:color w:val="000000"/>
          <w:sz w:val="24"/>
          <w:szCs w:val="24"/>
          <w:highlight w:val="none"/>
        </w:rPr>
        <w:t>18.4</w:t>
      </w:r>
      <w:r>
        <w:rPr>
          <w:rFonts w:hint="eastAsia" w:ascii="宋体" w:hAnsi="宋体"/>
          <w:color w:val="000000"/>
          <w:sz w:val="24"/>
          <w:szCs w:val="24"/>
          <w:highlight w:val="none"/>
        </w:rPr>
        <w:t>响应</w:t>
      </w:r>
      <w:r>
        <w:rPr>
          <w:rFonts w:ascii="宋体" w:hAnsi="宋体"/>
          <w:color w:val="000000"/>
          <w:sz w:val="24"/>
          <w:szCs w:val="24"/>
          <w:highlight w:val="none"/>
        </w:rPr>
        <w:t>方不得在</w:t>
      </w:r>
      <w:r>
        <w:rPr>
          <w:rFonts w:hint="eastAsia" w:ascii="宋体" w:hAnsi="宋体"/>
          <w:color w:val="000000"/>
          <w:sz w:val="24"/>
          <w:szCs w:val="24"/>
          <w:highlight w:val="none"/>
        </w:rPr>
        <w:t>响应</w:t>
      </w:r>
      <w:r>
        <w:rPr>
          <w:rFonts w:ascii="宋体" w:hAnsi="宋体"/>
          <w:color w:val="000000"/>
          <w:sz w:val="24"/>
          <w:szCs w:val="24"/>
          <w:highlight w:val="none"/>
        </w:rPr>
        <w:t>文件递交截止时间起至</w:t>
      </w:r>
      <w:r>
        <w:rPr>
          <w:rFonts w:hint="eastAsia" w:ascii="宋体" w:hAnsi="宋体"/>
          <w:color w:val="000000"/>
          <w:sz w:val="24"/>
          <w:szCs w:val="24"/>
          <w:highlight w:val="none"/>
        </w:rPr>
        <w:t>响应</w:t>
      </w:r>
      <w:r>
        <w:rPr>
          <w:rFonts w:ascii="宋体" w:hAnsi="宋体"/>
          <w:color w:val="000000"/>
          <w:sz w:val="24"/>
          <w:szCs w:val="24"/>
          <w:highlight w:val="none"/>
        </w:rPr>
        <w:t>文件有效期期满前撤销其</w:t>
      </w:r>
      <w:r>
        <w:rPr>
          <w:rFonts w:hint="eastAsia" w:ascii="宋体" w:hAnsi="宋体"/>
          <w:color w:val="000000"/>
          <w:sz w:val="24"/>
          <w:szCs w:val="24"/>
          <w:highlight w:val="none"/>
        </w:rPr>
        <w:t>响应</w:t>
      </w:r>
      <w:r>
        <w:rPr>
          <w:rFonts w:ascii="宋体" w:hAnsi="宋体"/>
          <w:color w:val="000000"/>
          <w:sz w:val="24"/>
          <w:szCs w:val="24"/>
          <w:highlight w:val="none"/>
        </w:rPr>
        <w:t>文件。</w:t>
      </w:r>
    </w:p>
    <w:p w14:paraId="39F620FB">
      <w:pPr>
        <w:pStyle w:val="4"/>
        <w:spacing w:line="24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六</w:t>
      </w:r>
      <w:r>
        <w:rPr>
          <w:rFonts w:ascii="宋体" w:hAnsi="宋体" w:cs="仿宋"/>
          <w:color w:val="000000"/>
          <w:sz w:val="24"/>
          <w:szCs w:val="24"/>
          <w:highlight w:val="none"/>
        </w:rPr>
        <w:t>、</w:t>
      </w:r>
      <w:r>
        <w:rPr>
          <w:rFonts w:hint="eastAsia" w:ascii="宋体" w:hAnsi="宋体" w:cs="仿宋"/>
          <w:color w:val="000000"/>
          <w:sz w:val="24"/>
          <w:szCs w:val="24"/>
          <w:highlight w:val="none"/>
        </w:rPr>
        <w:t>评审与谈判</w:t>
      </w:r>
    </w:p>
    <w:p w14:paraId="0ED97A65">
      <w:pPr>
        <w:spacing w:line="360" w:lineRule="auto"/>
        <w:rPr>
          <w:rFonts w:hint="eastAsia" w:ascii="宋体" w:hAnsi="宋体"/>
          <w:b/>
          <w:color w:val="000000"/>
          <w:sz w:val="24"/>
          <w:szCs w:val="24"/>
          <w:highlight w:val="none"/>
        </w:rPr>
      </w:pPr>
      <w:r>
        <w:rPr>
          <w:rFonts w:ascii="宋体" w:hAnsi="宋体"/>
          <w:b/>
          <w:color w:val="000000"/>
          <w:sz w:val="24"/>
          <w:szCs w:val="24"/>
          <w:highlight w:val="none"/>
        </w:rPr>
        <w:t>19.</w:t>
      </w:r>
      <w:r>
        <w:rPr>
          <w:rFonts w:hint="eastAsia" w:ascii="宋体" w:hAnsi="宋体"/>
          <w:b/>
          <w:color w:val="000000"/>
          <w:sz w:val="24"/>
          <w:szCs w:val="24"/>
          <w:highlight w:val="none"/>
        </w:rPr>
        <w:t>组织评审</w:t>
      </w:r>
    </w:p>
    <w:p w14:paraId="45584248">
      <w:pPr>
        <w:tabs>
          <w:tab w:val="left" w:pos="588"/>
        </w:tabs>
        <w:adjustRightInd/>
        <w:spacing w:line="360" w:lineRule="auto"/>
        <w:jc w:val="both"/>
        <w:textAlignment w:val="auto"/>
        <w:rPr>
          <w:rFonts w:hint="eastAsia" w:ascii="宋体" w:hAnsi="宋体"/>
          <w:color w:val="000000"/>
          <w:sz w:val="24"/>
          <w:szCs w:val="24"/>
          <w:highlight w:val="none"/>
        </w:rPr>
      </w:pPr>
      <w:r>
        <w:rPr>
          <w:rFonts w:hint="eastAsia" w:ascii="宋体" w:hAnsi="宋体"/>
          <w:color w:val="000000"/>
          <w:sz w:val="24"/>
          <w:szCs w:val="24"/>
          <w:highlight w:val="none"/>
        </w:rPr>
        <w:t>采购人按采购文件的规定，在响应文件递交截止时间的同一时间和预先确定的地点组织采购评审，并邀请所有响应方代表参加。响应方代表应签名报到以证明其出席。本项目可不进行公开报价。</w:t>
      </w:r>
    </w:p>
    <w:p w14:paraId="6D8C3BF6">
      <w:pPr>
        <w:spacing w:line="360" w:lineRule="auto"/>
        <w:rPr>
          <w:rFonts w:hint="eastAsia" w:ascii="宋体" w:hAnsi="宋体"/>
          <w:b/>
          <w:color w:val="000000"/>
          <w:sz w:val="24"/>
          <w:szCs w:val="24"/>
          <w:highlight w:val="none"/>
        </w:rPr>
      </w:pPr>
      <w:bookmarkStart w:id="134" w:name="_Toc83547667"/>
      <w:r>
        <w:rPr>
          <w:rFonts w:ascii="宋体" w:hAnsi="宋体"/>
          <w:b/>
          <w:color w:val="000000"/>
          <w:sz w:val="24"/>
          <w:szCs w:val="24"/>
          <w:highlight w:val="none"/>
        </w:rPr>
        <w:t>20. 评审小组</w:t>
      </w:r>
    </w:p>
    <w:p w14:paraId="2795228D">
      <w:pPr>
        <w:spacing w:line="360" w:lineRule="auto"/>
        <w:rPr>
          <w:rFonts w:hint="eastAsia" w:ascii="宋体" w:hAnsi="宋体"/>
          <w:b/>
          <w:color w:val="000000"/>
          <w:sz w:val="24"/>
          <w:szCs w:val="24"/>
          <w:highlight w:val="none"/>
        </w:rPr>
      </w:pPr>
      <w:r>
        <w:rPr>
          <w:rFonts w:ascii="宋体" w:hAnsi="宋体"/>
          <w:color w:val="000000"/>
          <w:sz w:val="24"/>
          <w:szCs w:val="24"/>
          <w:highlight w:val="none"/>
        </w:rPr>
        <w:t>20.1采购人根据有关法律法规，结合本项目特点组建评审小组。</w:t>
      </w:r>
      <w:r>
        <w:rPr>
          <w:rFonts w:hint="eastAsia" w:ascii="宋体" w:hAnsi="宋体"/>
          <w:color w:val="000000"/>
          <w:sz w:val="24"/>
          <w:szCs w:val="24"/>
          <w:highlight w:val="none"/>
        </w:rPr>
        <w:t>评审小组</w:t>
      </w:r>
      <w:r>
        <w:rPr>
          <w:rFonts w:hint="eastAsia" w:ascii="宋体" w:hAnsi="宋体"/>
          <w:bCs/>
          <w:color w:val="000000"/>
          <w:sz w:val="24"/>
          <w:szCs w:val="24"/>
          <w:highlight w:val="none"/>
        </w:rPr>
        <w:t>成员人数为三人（含）以上单数</w:t>
      </w:r>
      <w:r>
        <w:rPr>
          <w:rFonts w:ascii="宋体" w:hAnsi="宋体"/>
          <w:bCs/>
          <w:color w:val="000000"/>
          <w:sz w:val="24"/>
          <w:szCs w:val="24"/>
          <w:highlight w:val="none"/>
        </w:rPr>
        <w:t>。</w:t>
      </w:r>
    </w:p>
    <w:p w14:paraId="4E6992CB">
      <w:pPr>
        <w:spacing w:line="360" w:lineRule="auto"/>
        <w:rPr>
          <w:rFonts w:hint="eastAsia" w:ascii="宋体" w:hAnsi="宋体"/>
          <w:b/>
          <w:color w:val="000000"/>
          <w:sz w:val="24"/>
          <w:szCs w:val="24"/>
          <w:highlight w:val="none"/>
        </w:rPr>
      </w:pPr>
      <w:r>
        <w:rPr>
          <w:rFonts w:ascii="宋体" w:hAnsi="宋体"/>
          <w:b/>
          <w:color w:val="000000"/>
          <w:sz w:val="24"/>
          <w:szCs w:val="24"/>
          <w:highlight w:val="none"/>
        </w:rPr>
        <w:t xml:space="preserve">21. </w:t>
      </w:r>
      <w:r>
        <w:rPr>
          <w:rFonts w:hint="eastAsia" w:ascii="宋体" w:hAnsi="宋体"/>
          <w:b/>
          <w:color w:val="000000"/>
          <w:sz w:val="24"/>
          <w:szCs w:val="24"/>
          <w:highlight w:val="none"/>
        </w:rPr>
        <w:t>响应</w:t>
      </w:r>
      <w:r>
        <w:rPr>
          <w:rFonts w:ascii="宋体" w:hAnsi="宋体"/>
          <w:b/>
          <w:color w:val="000000"/>
          <w:sz w:val="24"/>
          <w:szCs w:val="24"/>
          <w:highlight w:val="none"/>
        </w:rPr>
        <w:t>文件的初审</w:t>
      </w:r>
      <w:bookmarkEnd w:id="134"/>
      <w:r>
        <w:rPr>
          <w:rFonts w:ascii="宋体" w:hAnsi="宋体"/>
          <w:b/>
          <w:color w:val="000000"/>
          <w:sz w:val="24"/>
          <w:szCs w:val="24"/>
          <w:highlight w:val="none"/>
        </w:rPr>
        <w:t>与澄清</w:t>
      </w:r>
    </w:p>
    <w:p w14:paraId="38DB3B72">
      <w:pPr>
        <w:tabs>
          <w:tab w:val="left" w:pos="588"/>
        </w:tabs>
        <w:adjustRightInd/>
        <w:spacing w:line="360" w:lineRule="auto"/>
        <w:jc w:val="both"/>
        <w:textAlignment w:val="auto"/>
        <w:rPr>
          <w:rFonts w:hint="eastAsia" w:ascii="宋体" w:hAnsi="宋体"/>
          <w:color w:val="000000"/>
          <w:sz w:val="24"/>
          <w:szCs w:val="24"/>
          <w:highlight w:val="none"/>
        </w:rPr>
      </w:pPr>
      <w:bookmarkStart w:id="135" w:name="_Toc83547671"/>
      <w:r>
        <w:rPr>
          <w:rFonts w:ascii="宋体" w:hAnsi="宋体"/>
          <w:color w:val="000000"/>
          <w:sz w:val="24"/>
          <w:szCs w:val="24"/>
          <w:highlight w:val="none"/>
        </w:rPr>
        <w:t>21.1</w:t>
      </w:r>
      <w:r>
        <w:rPr>
          <w:rFonts w:hint="eastAsia" w:ascii="宋体" w:hAnsi="宋体"/>
          <w:color w:val="000000"/>
          <w:sz w:val="24"/>
          <w:szCs w:val="24"/>
          <w:highlight w:val="none"/>
        </w:rPr>
        <w:t>响应</w:t>
      </w:r>
      <w:r>
        <w:rPr>
          <w:rFonts w:ascii="宋体" w:hAnsi="宋体"/>
          <w:color w:val="000000"/>
          <w:sz w:val="24"/>
          <w:szCs w:val="24"/>
          <w:highlight w:val="none"/>
        </w:rPr>
        <w:t>文件的初审分为资格性检查和符合性检查。</w:t>
      </w:r>
    </w:p>
    <w:p w14:paraId="6C0A3ACD">
      <w:pPr>
        <w:spacing w:line="360" w:lineRule="auto"/>
        <w:rPr>
          <w:rFonts w:hint="eastAsia" w:ascii="宋体" w:hAnsi="宋体"/>
          <w:color w:val="000000"/>
          <w:sz w:val="24"/>
          <w:szCs w:val="24"/>
          <w:highlight w:val="none"/>
        </w:rPr>
      </w:pPr>
      <w:r>
        <w:rPr>
          <w:rFonts w:ascii="宋体" w:hAnsi="宋体"/>
          <w:color w:val="000000"/>
          <w:sz w:val="24"/>
          <w:szCs w:val="24"/>
          <w:highlight w:val="none"/>
        </w:rPr>
        <w:t>21.1.1资格性检查：评审小组依据</w:t>
      </w:r>
      <w:r>
        <w:rPr>
          <w:rFonts w:hint="eastAsia" w:ascii="宋体" w:hAnsi="宋体"/>
          <w:color w:val="000000"/>
          <w:sz w:val="24"/>
          <w:szCs w:val="24"/>
          <w:highlight w:val="none"/>
        </w:rPr>
        <w:t>比选采购文件</w:t>
      </w:r>
      <w:r>
        <w:rPr>
          <w:rFonts w:ascii="宋体" w:hAnsi="宋体"/>
          <w:color w:val="000000"/>
          <w:sz w:val="24"/>
          <w:szCs w:val="24"/>
          <w:highlight w:val="none"/>
        </w:rPr>
        <w:t>，对</w:t>
      </w:r>
      <w:r>
        <w:rPr>
          <w:rFonts w:hint="eastAsia" w:ascii="宋体" w:hAnsi="宋体"/>
          <w:color w:val="000000"/>
          <w:sz w:val="24"/>
          <w:szCs w:val="24"/>
          <w:highlight w:val="none"/>
        </w:rPr>
        <w:t>响应</w:t>
      </w:r>
      <w:r>
        <w:rPr>
          <w:rFonts w:ascii="宋体" w:hAnsi="宋体"/>
          <w:color w:val="000000"/>
          <w:sz w:val="24"/>
          <w:szCs w:val="24"/>
          <w:highlight w:val="none"/>
        </w:rPr>
        <w:t>文件中的资格证明文件等进行审查，以确定</w:t>
      </w:r>
      <w:r>
        <w:rPr>
          <w:rFonts w:hint="eastAsia" w:ascii="宋体" w:hAnsi="宋体"/>
          <w:color w:val="000000"/>
          <w:sz w:val="24"/>
          <w:szCs w:val="24"/>
          <w:highlight w:val="none"/>
        </w:rPr>
        <w:t>响应</w:t>
      </w:r>
      <w:r>
        <w:rPr>
          <w:rFonts w:ascii="宋体" w:hAnsi="宋体"/>
          <w:color w:val="000000"/>
          <w:sz w:val="24"/>
          <w:szCs w:val="24"/>
          <w:highlight w:val="none"/>
        </w:rPr>
        <w:t>方是否具备</w:t>
      </w:r>
      <w:r>
        <w:rPr>
          <w:rFonts w:hint="eastAsia" w:ascii="宋体" w:hAnsi="宋体"/>
          <w:color w:val="000000"/>
          <w:sz w:val="24"/>
          <w:szCs w:val="24"/>
          <w:highlight w:val="none"/>
        </w:rPr>
        <w:t>相关</w:t>
      </w:r>
      <w:r>
        <w:rPr>
          <w:rFonts w:ascii="宋体" w:hAnsi="宋体"/>
          <w:color w:val="000000"/>
          <w:sz w:val="24"/>
          <w:szCs w:val="24"/>
          <w:highlight w:val="none"/>
        </w:rPr>
        <w:t>资格。</w:t>
      </w:r>
    </w:p>
    <w:p w14:paraId="6999956B">
      <w:pPr>
        <w:spacing w:line="360" w:lineRule="auto"/>
        <w:rPr>
          <w:rFonts w:hint="eastAsia" w:ascii="宋体" w:hAnsi="宋体"/>
          <w:color w:val="000000"/>
          <w:sz w:val="24"/>
          <w:szCs w:val="24"/>
          <w:highlight w:val="none"/>
        </w:rPr>
      </w:pPr>
      <w:r>
        <w:rPr>
          <w:rFonts w:ascii="宋体" w:hAnsi="宋体"/>
          <w:color w:val="000000"/>
          <w:sz w:val="24"/>
          <w:szCs w:val="24"/>
          <w:highlight w:val="none"/>
        </w:rPr>
        <w:t>21.1.2符合性检查：评审小组依据</w:t>
      </w:r>
      <w:r>
        <w:rPr>
          <w:rFonts w:hint="eastAsia" w:ascii="宋体" w:hAnsi="宋体"/>
          <w:color w:val="000000"/>
          <w:sz w:val="24"/>
          <w:szCs w:val="24"/>
          <w:highlight w:val="none"/>
        </w:rPr>
        <w:t>比选采购文件</w:t>
      </w:r>
      <w:r>
        <w:rPr>
          <w:rFonts w:ascii="宋体" w:hAnsi="宋体"/>
          <w:color w:val="000000"/>
          <w:sz w:val="24"/>
          <w:szCs w:val="24"/>
          <w:highlight w:val="none"/>
        </w:rPr>
        <w:t>，对</w:t>
      </w:r>
      <w:r>
        <w:rPr>
          <w:rFonts w:hint="eastAsia" w:ascii="宋体" w:hAnsi="宋体"/>
          <w:color w:val="000000"/>
          <w:sz w:val="24"/>
          <w:szCs w:val="24"/>
          <w:highlight w:val="none"/>
        </w:rPr>
        <w:t>响应</w:t>
      </w:r>
      <w:r>
        <w:rPr>
          <w:rFonts w:ascii="宋体" w:hAnsi="宋体"/>
          <w:color w:val="000000"/>
          <w:sz w:val="24"/>
          <w:szCs w:val="24"/>
          <w:highlight w:val="none"/>
        </w:rPr>
        <w:t>文件的有效性、完整性和对</w:t>
      </w:r>
      <w:r>
        <w:rPr>
          <w:rFonts w:hint="eastAsia" w:ascii="宋体" w:hAnsi="宋体"/>
          <w:color w:val="000000"/>
          <w:sz w:val="24"/>
          <w:szCs w:val="24"/>
          <w:highlight w:val="none"/>
        </w:rPr>
        <w:t>比选采购文件</w:t>
      </w:r>
      <w:r>
        <w:rPr>
          <w:rFonts w:ascii="宋体" w:hAnsi="宋体"/>
          <w:color w:val="000000"/>
          <w:sz w:val="24"/>
          <w:szCs w:val="24"/>
          <w:highlight w:val="none"/>
        </w:rPr>
        <w:t>的</w:t>
      </w:r>
      <w:r>
        <w:rPr>
          <w:rFonts w:hint="eastAsia" w:ascii="宋体" w:hAnsi="宋体"/>
          <w:color w:val="000000"/>
          <w:sz w:val="24"/>
          <w:szCs w:val="24"/>
          <w:highlight w:val="none"/>
        </w:rPr>
        <w:t>响应</w:t>
      </w:r>
      <w:r>
        <w:rPr>
          <w:rFonts w:ascii="宋体" w:hAnsi="宋体"/>
          <w:color w:val="000000"/>
          <w:sz w:val="24"/>
          <w:szCs w:val="24"/>
          <w:highlight w:val="none"/>
        </w:rPr>
        <w:t>程度进行审查，以确定</w:t>
      </w:r>
      <w:r>
        <w:rPr>
          <w:rFonts w:hint="eastAsia" w:ascii="宋体" w:hAnsi="宋体"/>
          <w:color w:val="000000"/>
          <w:sz w:val="24"/>
          <w:szCs w:val="24"/>
          <w:highlight w:val="none"/>
        </w:rPr>
        <w:t>响应</w:t>
      </w:r>
      <w:r>
        <w:rPr>
          <w:rFonts w:ascii="宋体" w:hAnsi="宋体"/>
          <w:color w:val="000000"/>
          <w:sz w:val="24"/>
          <w:szCs w:val="24"/>
          <w:highlight w:val="none"/>
        </w:rPr>
        <w:t>方是否对</w:t>
      </w:r>
      <w:r>
        <w:rPr>
          <w:rFonts w:hint="eastAsia" w:ascii="宋体" w:hAnsi="宋体"/>
          <w:color w:val="000000"/>
          <w:sz w:val="24"/>
          <w:szCs w:val="24"/>
          <w:highlight w:val="none"/>
        </w:rPr>
        <w:t>比选采购文件</w:t>
      </w:r>
      <w:r>
        <w:rPr>
          <w:rFonts w:ascii="宋体" w:hAnsi="宋体"/>
          <w:color w:val="000000"/>
          <w:sz w:val="24"/>
          <w:szCs w:val="24"/>
          <w:highlight w:val="none"/>
        </w:rPr>
        <w:t>的实质性要求做出</w:t>
      </w:r>
      <w:r>
        <w:rPr>
          <w:rFonts w:hint="eastAsia" w:ascii="宋体" w:hAnsi="宋体"/>
          <w:color w:val="000000"/>
          <w:sz w:val="24"/>
          <w:szCs w:val="24"/>
          <w:highlight w:val="none"/>
        </w:rPr>
        <w:t>响应</w:t>
      </w:r>
      <w:r>
        <w:rPr>
          <w:rFonts w:ascii="宋体" w:hAnsi="宋体"/>
          <w:color w:val="000000"/>
          <w:sz w:val="24"/>
          <w:szCs w:val="24"/>
          <w:highlight w:val="none"/>
        </w:rPr>
        <w:t>。</w:t>
      </w:r>
    </w:p>
    <w:p w14:paraId="6C50A4FE">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21.2</w:t>
      </w:r>
      <w:r>
        <w:rPr>
          <w:rFonts w:hint="eastAsia" w:ascii="宋体" w:hAnsi="宋体"/>
          <w:color w:val="000000"/>
          <w:sz w:val="24"/>
          <w:szCs w:val="24"/>
          <w:highlight w:val="none"/>
        </w:rPr>
        <w:t>响应</w:t>
      </w:r>
      <w:r>
        <w:rPr>
          <w:rFonts w:ascii="宋体" w:hAnsi="宋体"/>
          <w:color w:val="000000"/>
          <w:sz w:val="24"/>
          <w:szCs w:val="24"/>
          <w:highlight w:val="none"/>
        </w:rPr>
        <w:t>文件的澄清</w:t>
      </w:r>
    </w:p>
    <w:p w14:paraId="67F6872F">
      <w:pPr>
        <w:spacing w:line="360" w:lineRule="auto"/>
        <w:rPr>
          <w:rFonts w:hint="eastAsia" w:ascii="宋体" w:hAnsi="宋体"/>
          <w:color w:val="000000"/>
          <w:sz w:val="24"/>
          <w:szCs w:val="24"/>
          <w:highlight w:val="none"/>
        </w:rPr>
      </w:pPr>
      <w:r>
        <w:rPr>
          <w:rFonts w:ascii="宋体" w:hAnsi="宋体"/>
          <w:color w:val="000000"/>
          <w:sz w:val="24"/>
          <w:szCs w:val="24"/>
          <w:highlight w:val="none"/>
        </w:rPr>
        <w:t>21.2.1在评审期间，评审小组有权以书面/邮件方式要求</w:t>
      </w:r>
      <w:r>
        <w:rPr>
          <w:rFonts w:hint="eastAsia" w:ascii="宋体" w:hAnsi="宋体"/>
          <w:color w:val="000000"/>
          <w:sz w:val="24"/>
          <w:szCs w:val="24"/>
          <w:highlight w:val="none"/>
        </w:rPr>
        <w:t>响应</w:t>
      </w:r>
      <w:r>
        <w:rPr>
          <w:rFonts w:ascii="宋体" w:hAnsi="宋体"/>
          <w:color w:val="000000"/>
          <w:sz w:val="24"/>
          <w:szCs w:val="24"/>
          <w:highlight w:val="none"/>
        </w:rPr>
        <w:t>方对其</w:t>
      </w:r>
      <w:r>
        <w:rPr>
          <w:rFonts w:hint="eastAsia" w:ascii="宋体" w:hAnsi="宋体"/>
          <w:color w:val="000000"/>
          <w:sz w:val="24"/>
          <w:szCs w:val="24"/>
          <w:highlight w:val="none"/>
        </w:rPr>
        <w:t>响应</w:t>
      </w:r>
      <w:r>
        <w:rPr>
          <w:rFonts w:ascii="宋体" w:hAnsi="宋体"/>
          <w:color w:val="000000"/>
          <w:sz w:val="24"/>
          <w:szCs w:val="24"/>
          <w:highlight w:val="none"/>
        </w:rPr>
        <w:t>文件中含义不明确、对同类问题表述不一致或者有明显文字和计算错误的内容作必要的澄清。</w:t>
      </w:r>
      <w:r>
        <w:rPr>
          <w:rFonts w:hint="eastAsia" w:ascii="宋体" w:hAnsi="宋体"/>
          <w:color w:val="000000"/>
          <w:sz w:val="24"/>
          <w:szCs w:val="24"/>
          <w:highlight w:val="none"/>
        </w:rPr>
        <w:t>响应</w:t>
      </w:r>
      <w:r>
        <w:rPr>
          <w:rFonts w:ascii="宋体" w:hAnsi="宋体"/>
          <w:color w:val="000000"/>
          <w:sz w:val="24"/>
          <w:szCs w:val="24"/>
          <w:highlight w:val="none"/>
        </w:rPr>
        <w:t>方澄清应在评审小组规定的时间内以书面/邮件方式进行，并不得超出</w:t>
      </w:r>
      <w:r>
        <w:rPr>
          <w:rFonts w:hint="eastAsia" w:ascii="宋体" w:hAnsi="宋体"/>
          <w:color w:val="000000"/>
          <w:sz w:val="24"/>
          <w:szCs w:val="24"/>
          <w:highlight w:val="none"/>
        </w:rPr>
        <w:t>响应</w:t>
      </w:r>
      <w:r>
        <w:rPr>
          <w:rFonts w:ascii="宋体" w:hAnsi="宋体"/>
          <w:color w:val="000000"/>
          <w:sz w:val="24"/>
          <w:szCs w:val="24"/>
          <w:highlight w:val="none"/>
        </w:rPr>
        <w:t>文件范围或者改变</w:t>
      </w:r>
      <w:r>
        <w:rPr>
          <w:rFonts w:hint="eastAsia" w:ascii="宋体" w:hAnsi="宋体"/>
          <w:color w:val="000000"/>
          <w:sz w:val="24"/>
          <w:szCs w:val="24"/>
          <w:highlight w:val="none"/>
        </w:rPr>
        <w:t>响应</w:t>
      </w:r>
      <w:r>
        <w:rPr>
          <w:rFonts w:ascii="宋体" w:hAnsi="宋体"/>
          <w:color w:val="000000"/>
          <w:sz w:val="24"/>
          <w:szCs w:val="24"/>
          <w:highlight w:val="none"/>
        </w:rPr>
        <w:t>文件的实质性内容。</w:t>
      </w:r>
    </w:p>
    <w:p w14:paraId="6AE20CB7">
      <w:pPr>
        <w:spacing w:line="360" w:lineRule="auto"/>
        <w:rPr>
          <w:rFonts w:hint="eastAsia" w:ascii="宋体" w:hAnsi="宋体"/>
          <w:color w:val="000000"/>
          <w:sz w:val="24"/>
          <w:szCs w:val="24"/>
          <w:highlight w:val="none"/>
        </w:rPr>
      </w:pPr>
      <w:r>
        <w:rPr>
          <w:rFonts w:ascii="宋体" w:hAnsi="宋体"/>
          <w:color w:val="000000"/>
          <w:sz w:val="24"/>
          <w:szCs w:val="24"/>
          <w:highlight w:val="none"/>
        </w:rPr>
        <w:t>21.2.2评审小组要求</w:t>
      </w:r>
      <w:r>
        <w:rPr>
          <w:rFonts w:hint="eastAsia" w:ascii="宋体" w:hAnsi="宋体"/>
          <w:color w:val="000000"/>
          <w:sz w:val="24"/>
          <w:szCs w:val="24"/>
          <w:highlight w:val="none"/>
        </w:rPr>
        <w:t>响应</w:t>
      </w:r>
      <w:r>
        <w:rPr>
          <w:rFonts w:ascii="宋体" w:hAnsi="宋体"/>
          <w:color w:val="000000"/>
          <w:sz w:val="24"/>
          <w:szCs w:val="24"/>
          <w:highlight w:val="none"/>
        </w:rPr>
        <w:t>方澄清、说明或者更正</w:t>
      </w:r>
      <w:r>
        <w:rPr>
          <w:rFonts w:hint="eastAsia" w:ascii="宋体" w:hAnsi="宋体"/>
          <w:color w:val="000000"/>
          <w:sz w:val="24"/>
          <w:szCs w:val="24"/>
          <w:highlight w:val="none"/>
        </w:rPr>
        <w:t>响应</w:t>
      </w:r>
      <w:r>
        <w:rPr>
          <w:rFonts w:ascii="宋体" w:hAnsi="宋体"/>
          <w:color w:val="000000"/>
          <w:sz w:val="24"/>
          <w:szCs w:val="24"/>
          <w:highlight w:val="none"/>
        </w:rPr>
        <w:t>文件应当以书面/邮件形式</w:t>
      </w:r>
      <w:r>
        <w:rPr>
          <w:rFonts w:hint="eastAsia" w:ascii="宋体" w:hAnsi="宋体"/>
          <w:color w:val="000000"/>
          <w:sz w:val="24"/>
          <w:szCs w:val="24"/>
          <w:highlight w:val="none"/>
        </w:rPr>
        <w:t>做出</w:t>
      </w:r>
      <w:r>
        <w:rPr>
          <w:rFonts w:ascii="宋体" w:hAnsi="宋体"/>
          <w:color w:val="000000"/>
          <w:sz w:val="24"/>
          <w:szCs w:val="24"/>
          <w:highlight w:val="none"/>
        </w:rPr>
        <w:t>。</w:t>
      </w:r>
      <w:r>
        <w:rPr>
          <w:rFonts w:hint="eastAsia" w:ascii="宋体" w:hAnsi="宋体"/>
          <w:color w:val="000000"/>
          <w:sz w:val="24"/>
          <w:szCs w:val="24"/>
          <w:highlight w:val="none"/>
        </w:rPr>
        <w:t>响应</w:t>
      </w:r>
      <w:r>
        <w:rPr>
          <w:rFonts w:ascii="宋体" w:hAnsi="宋体"/>
          <w:color w:val="000000"/>
          <w:sz w:val="24"/>
          <w:szCs w:val="24"/>
          <w:highlight w:val="none"/>
        </w:rPr>
        <w:t>方的澄清、说明或者更正应当由法定代表人或其授权代表签字或者加盖</w:t>
      </w:r>
      <w:r>
        <w:rPr>
          <w:rFonts w:hint="eastAsia" w:ascii="宋体" w:hAnsi="宋体"/>
          <w:color w:val="000000"/>
          <w:sz w:val="24"/>
          <w:szCs w:val="24"/>
          <w:highlight w:val="none"/>
        </w:rPr>
        <w:t>响应</w:t>
      </w:r>
      <w:r>
        <w:rPr>
          <w:rFonts w:ascii="宋体" w:hAnsi="宋体"/>
          <w:color w:val="000000"/>
          <w:sz w:val="24"/>
          <w:szCs w:val="24"/>
          <w:highlight w:val="none"/>
        </w:rPr>
        <w:t>方公章。由授权代表签字的，应当附法定代表人授权书。</w:t>
      </w:r>
      <w:r>
        <w:rPr>
          <w:rFonts w:hint="eastAsia" w:ascii="宋体" w:hAnsi="宋体"/>
          <w:color w:val="000000"/>
          <w:sz w:val="24"/>
          <w:szCs w:val="24"/>
          <w:highlight w:val="none"/>
        </w:rPr>
        <w:t>响应</w:t>
      </w:r>
      <w:r>
        <w:rPr>
          <w:rFonts w:ascii="宋体" w:hAnsi="宋体"/>
          <w:color w:val="000000"/>
          <w:sz w:val="24"/>
          <w:szCs w:val="24"/>
          <w:highlight w:val="none"/>
        </w:rPr>
        <w:t>方为自然人的，应当由本人签字并附身份证明。</w:t>
      </w:r>
    </w:p>
    <w:p w14:paraId="4B0765D8">
      <w:pPr>
        <w:spacing w:line="360" w:lineRule="auto"/>
        <w:ind w:left="720" w:hanging="720" w:hangingChars="300"/>
        <w:rPr>
          <w:rFonts w:hint="eastAsia" w:ascii="宋体" w:hAnsi="宋体"/>
          <w:color w:val="000000"/>
          <w:sz w:val="24"/>
          <w:szCs w:val="24"/>
          <w:highlight w:val="none"/>
        </w:rPr>
      </w:pPr>
      <w:r>
        <w:rPr>
          <w:rFonts w:ascii="宋体" w:hAnsi="宋体"/>
          <w:color w:val="000000"/>
          <w:sz w:val="24"/>
          <w:szCs w:val="24"/>
          <w:highlight w:val="none"/>
        </w:rPr>
        <w:t>21.2.3澄清文件将作为</w:t>
      </w:r>
      <w:r>
        <w:rPr>
          <w:rFonts w:hint="eastAsia" w:ascii="宋体" w:hAnsi="宋体"/>
          <w:color w:val="000000"/>
          <w:sz w:val="24"/>
          <w:szCs w:val="24"/>
          <w:highlight w:val="none"/>
        </w:rPr>
        <w:t>响应</w:t>
      </w:r>
      <w:r>
        <w:rPr>
          <w:rFonts w:ascii="宋体" w:hAnsi="宋体"/>
          <w:color w:val="000000"/>
          <w:sz w:val="24"/>
          <w:szCs w:val="24"/>
          <w:highlight w:val="none"/>
        </w:rPr>
        <w:t>文件内容的一部分。</w:t>
      </w:r>
    </w:p>
    <w:p w14:paraId="10896A52">
      <w:pPr>
        <w:spacing w:line="360" w:lineRule="auto"/>
        <w:rPr>
          <w:rFonts w:hint="eastAsia" w:ascii="宋体" w:hAnsi="宋体"/>
          <w:color w:val="000000"/>
          <w:sz w:val="24"/>
          <w:szCs w:val="24"/>
          <w:highlight w:val="none"/>
        </w:rPr>
      </w:pPr>
      <w:r>
        <w:rPr>
          <w:rFonts w:ascii="宋体" w:hAnsi="宋体"/>
          <w:color w:val="000000"/>
          <w:spacing w:val="-2"/>
          <w:sz w:val="24"/>
          <w:szCs w:val="24"/>
          <w:highlight w:val="none"/>
        </w:rPr>
        <w:t>21.2.4</w:t>
      </w:r>
      <w:r>
        <w:rPr>
          <w:rFonts w:hint="eastAsia" w:ascii="宋体" w:hAnsi="宋体"/>
          <w:color w:val="000000"/>
          <w:sz w:val="24"/>
          <w:szCs w:val="24"/>
          <w:highlight w:val="none"/>
        </w:rPr>
        <w:t>响应文件报价出现前后不一致的，按照下列规定修正：（一）单独递交的响应报价一览表（报价表）与响应文件中响应报价一览表（报价表）内容不一致的，以单独递交的响应报价一览表（报价表）为准；（二）响应文件中响应报价一览表（报价表）内容与响应文件中相应内容不一致的，以响应报价一览表（报价表）为准；（三）大写金额和小写金额不一致的，以大写金额为准；（四）单价金额小数点或者百分比有明显错位的，以响应报价一览表的总价为准，并修改单价；（五）总价金额与按单价汇总金额不一致的，以单价金额计算结果为准。同时出现两种以上不一致的，按照前款规定的顺序修正。修正后的报价经响应方书面确认后产生约束力，响应方不确认的，其报价无效。</w:t>
      </w:r>
      <w:r>
        <w:rPr>
          <w:rFonts w:ascii="宋体" w:hAnsi="宋体"/>
          <w:color w:val="000000"/>
          <w:sz w:val="24"/>
          <w:szCs w:val="24"/>
          <w:highlight w:val="none"/>
        </w:rPr>
        <w:t xml:space="preserve"> </w:t>
      </w:r>
    </w:p>
    <w:p w14:paraId="7539C5D2">
      <w:pPr>
        <w:spacing w:line="360" w:lineRule="auto"/>
        <w:rPr>
          <w:rFonts w:hint="eastAsia" w:ascii="宋体" w:hAnsi="宋体"/>
          <w:b/>
          <w:color w:val="000000"/>
          <w:sz w:val="24"/>
          <w:szCs w:val="24"/>
          <w:highlight w:val="none"/>
        </w:rPr>
      </w:pPr>
      <w:r>
        <w:rPr>
          <w:rFonts w:ascii="宋体" w:hAnsi="宋体"/>
          <w:b/>
          <w:color w:val="000000"/>
          <w:sz w:val="24"/>
          <w:szCs w:val="24"/>
          <w:highlight w:val="none"/>
        </w:rPr>
        <w:t xml:space="preserve">22. </w:t>
      </w:r>
      <w:r>
        <w:rPr>
          <w:rFonts w:hint="eastAsia" w:ascii="宋体" w:hAnsi="宋体"/>
          <w:b/>
          <w:color w:val="000000"/>
          <w:sz w:val="24"/>
          <w:szCs w:val="24"/>
          <w:highlight w:val="none"/>
        </w:rPr>
        <w:t>响应</w:t>
      </w:r>
      <w:r>
        <w:rPr>
          <w:rFonts w:ascii="宋体" w:hAnsi="宋体"/>
          <w:b/>
          <w:color w:val="000000"/>
          <w:sz w:val="24"/>
          <w:szCs w:val="24"/>
          <w:highlight w:val="none"/>
        </w:rPr>
        <w:t>偏离与非实质性</w:t>
      </w:r>
      <w:r>
        <w:rPr>
          <w:rFonts w:hint="eastAsia" w:ascii="宋体" w:hAnsi="宋体"/>
          <w:b/>
          <w:color w:val="000000"/>
          <w:sz w:val="24"/>
          <w:szCs w:val="24"/>
          <w:highlight w:val="none"/>
        </w:rPr>
        <w:t>响应</w:t>
      </w:r>
    </w:p>
    <w:p w14:paraId="6ACB62EA">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22.1对于</w:t>
      </w:r>
      <w:r>
        <w:rPr>
          <w:rFonts w:hint="eastAsia" w:ascii="宋体" w:hAnsi="宋体"/>
          <w:color w:val="000000"/>
          <w:sz w:val="24"/>
          <w:szCs w:val="24"/>
          <w:highlight w:val="none"/>
        </w:rPr>
        <w:t>响应</w:t>
      </w:r>
      <w:r>
        <w:rPr>
          <w:rFonts w:ascii="宋体" w:hAnsi="宋体"/>
          <w:color w:val="000000"/>
          <w:sz w:val="24"/>
          <w:szCs w:val="24"/>
          <w:highlight w:val="none"/>
        </w:rPr>
        <w:t>文件中不构成实质性偏离的不正规、不一致或不规则，评审小组可以接受，但这种接受不能损害或影响任何</w:t>
      </w:r>
      <w:r>
        <w:rPr>
          <w:rFonts w:hint="eastAsia" w:ascii="宋体" w:hAnsi="宋体"/>
          <w:color w:val="000000"/>
          <w:sz w:val="24"/>
          <w:szCs w:val="24"/>
          <w:highlight w:val="none"/>
        </w:rPr>
        <w:t>响应</w:t>
      </w:r>
      <w:r>
        <w:rPr>
          <w:rFonts w:ascii="宋体" w:hAnsi="宋体"/>
          <w:color w:val="000000"/>
          <w:sz w:val="24"/>
          <w:szCs w:val="24"/>
          <w:highlight w:val="none"/>
        </w:rPr>
        <w:t>方的相对排序。</w:t>
      </w:r>
    </w:p>
    <w:p w14:paraId="25CF02EE">
      <w:p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22.2评审小组根据本须知的规定，审查每份</w:t>
      </w:r>
      <w:r>
        <w:rPr>
          <w:rFonts w:hint="eastAsia" w:ascii="宋体" w:hAnsi="宋体"/>
          <w:color w:val="000000"/>
          <w:sz w:val="24"/>
          <w:szCs w:val="24"/>
          <w:highlight w:val="none"/>
        </w:rPr>
        <w:t>响应</w:t>
      </w:r>
      <w:r>
        <w:rPr>
          <w:rFonts w:ascii="宋体" w:hAnsi="宋体"/>
          <w:color w:val="000000"/>
          <w:sz w:val="24"/>
          <w:szCs w:val="24"/>
          <w:highlight w:val="none"/>
        </w:rPr>
        <w:t>文件是否实质上</w:t>
      </w:r>
      <w:r>
        <w:rPr>
          <w:rFonts w:hint="eastAsia" w:ascii="宋体" w:hAnsi="宋体"/>
          <w:color w:val="000000"/>
          <w:sz w:val="24"/>
          <w:szCs w:val="24"/>
          <w:highlight w:val="none"/>
        </w:rPr>
        <w:t>响应</w:t>
      </w:r>
      <w:r>
        <w:rPr>
          <w:rFonts w:ascii="宋体" w:hAnsi="宋体"/>
          <w:color w:val="000000"/>
          <w:sz w:val="24"/>
          <w:szCs w:val="24"/>
          <w:highlight w:val="none"/>
        </w:rPr>
        <w:t>了</w:t>
      </w:r>
      <w:r>
        <w:rPr>
          <w:rFonts w:hint="eastAsia" w:ascii="宋体" w:hAnsi="宋体"/>
          <w:color w:val="000000"/>
          <w:sz w:val="24"/>
          <w:szCs w:val="24"/>
          <w:highlight w:val="none"/>
        </w:rPr>
        <w:t>比选采购文件</w:t>
      </w:r>
      <w:r>
        <w:rPr>
          <w:rFonts w:ascii="宋体" w:hAnsi="宋体"/>
          <w:color w:val="000000"/>
          <w:sz w:val="24"/>
          <w:szCs w:val="24"/>
          <w:highlight w:val="none"/>
        </w:rPr>
        <w:t>的要求。实质上</w:t>
      </w:r>
      <w:r>
        <w:rPr>
          <w:rFonts w:hint="eastAsia" w:ascii="宋体" w:hAnsi="宋体"/>
          <w:color w:val="000000"/>
          <w:sz w:val="24"/>
          <w:szCs w:val="24"/>
          <w:highlight w:val="none"/>
        </w:rPr>
        <w:t>响应是指</w:t>
      </w:r>
      <w:r>
        <w:rPr>
          <w:rFonts w:ascii="宋体" w:hAnsi="宋体"/>
          <w:color w:val="000000"/>
          <w:sz w:val="24"/>
          <w:szCs w:val="24"/>
          <w:highlight w:val="none"/>
        </w:rPr>
        <w:t>与</w:t>
      </w:r>
      <w:r>
        <w:rPr>
          <w:rFonts w:hint="eastAsia" w:ascii="宋体" w:hAnsi="宋体"/>
          <w:color w:val="000000"/>
          <w:sz w:val="24"/>
          <w:szCs w:val="24"/>
          <w:highlight w:val="none"/>
        </w:rPr>
        <w:t>比选采购文件</w:t>
      </w:r>
      <w:r>
        <w:rPr>
          <w:rFonts w:ascii="宋体" w:hAnsi="宋体"/>
          <w:color w:val="000000"/>
          <w:sz w:val="24"/>
          <w:szCs w:val="24"/>
          <w:highlight w:val="none"/>
        </w:rPr>
        <w:t>要求的全部条款、条件和规格相符，没有重大偏离的</w:t>
      </w:r>
      <w:r>
        <w:rPr>
          <w:rFonts w:hint="eastAsia" w:ascii="宋体" w:hAnsi="宋体"/>
          <w:color w:val="000000"/>
          <w:sz w:val="24"/>
          <w:szCs w:val="24"/>
          <w:highlight w:val="none"/>
        </w:rPr>
        <w:t>响应</w:t>
      </w:r>
      <w:r>
        <w:rPr>
          <w:rFonts w:ascii="宋体" w:hAnsi="宋体"/>
          <w:color w:val="000000"/>
          <w:sz w:val="24"/>
          <w:szCs w:val="24"/>
          <w:highlight w:val="none"/>
        </w:rPr>
        <w:t>。对关键条款，例如关于适用法律、缴税等内容的偏离、保留和反对，将被认为是实质上的偏离。</w:t>
      </w:r>
    </w:p>
    <w:p w14:paraId="4DA54E45">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22.3没有实质上</w:t>
      </w:r>
      <w:r>
        <w:rPr>
          <w:rFonts w:hint="eastAsia" w:ascii="宋体" w:hAnsi="宋体"/>
          <w:color w:val="000000"/>
          <w:sz w:val="24"/>
          <w:szCs w:val="24"/>
          <w:highlight w:val="none"/>
        </w:rPr>
        <w:t>响应比选采购文件</w:t>
      </w:r>
      <w:r>
        <w:rPr>
          <w:rFonts w:ascii="宋体" w:hAnsi="宋体"/>
          <w:color w:val="000000"/>
          <w:sz w:val="24"/>
          <w:szCs w:val="24"/>
          <w:highlight w:val="none"/>
        </w:rPr>
        <w:t>要求的</w:t>
      </w:r>
      <w:r>
        <w:rPr>
          <w:rFonts w:hint="eastAsia" w:ascii="宋体" w:hAnsi="宋体"/>
          <w:color w:val="000000"/>
          <w:sz w:val="24"/>
          <w:szCs w:val="24"/>
          <w:highlight w:val="none"/>
        </w:rPr>
        <w:t>报价</w:t>
      </w:r>
      <w:r>
        <w:rPr>
          <w:rFonts w:ascii="宋体" w:hAnsi="宋体"/>
          <w:color w:val="000000"/>
          <w:sz w:val="24"/>
          <w:szCs w:val="24"/>
          <w:highlight w:val="none"/>
        </w:rPr>
        <w:t>将被拒绝。</w:t>
      </w:r>
      <w:r>
        <w:rPr>
          <w:rFonts w:hint="eastAsia" w:ascii="宋体" w:hAnsi="宋体"/>
          <w:color w:val="000000"/>
          <w:sz w:val="24"/>
          <w:szCs w:val="24"/>
          <w:highlight w:val="none"/>
        </w:rPr>
        <w:t>响应</w:t>
      </w:r>
      <w:r>
        <w:rPr>
          <w:rFonts w:ascii="宋体" w:hAnsi="宋体"/>
          <w:color w:val="000000"/>
          <w:sz w:val="24"/>
          <w:szCs w:val="24"/>
          <w:highlight w:val="none"/>
        </w:rPr>
        <w:t>方不得通过修正或撤销不符合要求的偏离从而使其</w:t>
      </w:r>
      <w:r>
        <w:rPr>
          <w:rFonts w:hint="eastAsia" w:ascii="宋体" w:hAnsi="宋体"/>
          <w:color w:val="000000"/>
          <w:sz w:val="24"/>
          <w:szCs w:val="24"/>
          <w:highlight w:val="none"/>
        </w:rPr>
        <w:t>报价</w:t>
      </w:r>
      <w:r>
        <w:rPr>
          <w:rFonts w:ascii="宋体" w:hAnsi="宋体"/>
          <w:color w:val="000000"/>
          <w:sz w:val="24"/>
          <w:szCs w:val="24"/>
          <w:highlight w:val="none"/>
        </w:rPr>
        <w:t>成为实质上</w:t>
      </w:r>
      <w:r>
        <w:rPr>
          <w:rFonts w:hint="eastAsia" w:ascii="宋体" w:hAnsi="宋体"/>
          <w:color w:val="000000"/>
          <w:sz w:val="24"/>
          <w:szCs w:val="24"/>
          <w:highlight w:val="none"/>
        </w:rPr>
        <w:t>响应</w:t>
      </w:r>
      <w:r>
        <w:rPr>
          <w:rFonts w:ascii="宋体" w:hAnsi="宋体"/>
          <w:color w:val="000000"/>
          <w:sz w:val="24"/>
          <w:szCs w:val="24"/>
          <w:highlight w:val="none"/>
        </w:rPr>
        <w:t>的</w:t>
      </w:r>
      <w:r>
        <w:rPr>
          <w:rFonts w:hint="eastAsia" w:ascii="宋体" w:hAnsi="宋体"/>
          <w:color w:val="000000"/>
          <w:sz w:val="24"/>
          <w:szCs w:val="24"/>
          <w:highlight w:val="none"/>
        </w:rPr>
        <w:t>报价</w:t>
      </w:r>
      <w:r>
        <w:rPr>
          <w:rFonts w:ascii="宋体" w:hAnsi="宋体"/>
          <w:color w:val="000000"/>
          <w:sz w:val="24"/>
          <w:szCs w:val="24"/>
          <w:highlight w:val="none"/>
        </w:rPr>
        <w:t>。如发现下列情况之一的，其</w:t>
      </w:r>
      <w:r>
        <w:rPr>
          <w:rFonts w:hint="eastAsia" w:ascii="宋体" w:hAnsi="宋体"/>
          <w:color w:val="000000"/>
          <w:sz w:val="24"/>
          <w:szCs w:val="24"/>
          <w:highlight w:val="none"/>
        </w:rPr>
        <w:t>响应文件</w:t>
      </w:r>
      <w:r>
        <w:rPr>
          <w:rFonts w:ascii="宋体" w:hAnsi="宋体"/>
          <w:color w:val="000000"/>
          <w:sz w:val="24"/>
          <w:szCs w:val="24"/>
          <w:highlight w:val="none"/>
        </w:rPr>
        <w:t xml:space="preserve">将被拒绝： </w:t>
      </w:r>
    </w:p>
    <w:p w14:paraId="745FE473">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22.3.1</w:t>
      </w:r>
      <w:r>
        <w:rPr>
          <w:rFonts w:hint="eastAsia" w:ascii="宋体" w:hAnsi="宋体"/>
          <w:color w:val="000000"/>
          <w:sz w:val="24"/>
          <w:szCs w:val="24"/>
          <w:highlight w:val="none"/>
        </w:rPr>
        <w:t>报价</w:t>
      </w:r>
      <w:r>
        <w:rPr>
          <w:rFonts w:ascii="宋体" w:hAnsi="宋体"/>
          <w:color w:val="000000"/>
          <w:sz w:val="24"/>
          <w:szCs w:val="24"/>
          <w:highlight w:val="none"/>
        </w:rPr>
        <w:t>超出</w:t>
      </w:r>
      <w:r>
        <w:rPr>
          <w:rFonts w:hint="eastAsia" w:ascii="宋体" w:hAnsi="宋体"/>
          <w:color w:val="000000"/>
          <w:sz w:val="24"/>
          <w:szCs w:val="24"/>
          <w:highlight w:val="none"/>
        </w:rPr>
        <w:t>比选采购文件规定的最高限价的；</w:t>
      </w:r>
    </w:p>
    <w:p w14:paraId="222B45C6">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w:t>
      </w:r>
      <w:r>
        <w:rPr>
          <w:rFonts w:hint="eastAsia" w:ascii="宋体" w:hAnsi="宋体"/>
          <w:color w:val="000000"/>
          <w:sz w:val="24"/>
          <w:szCs w:val="24"/>
          <w:highlight w:val="none"/>
        </w:rPr>
        <w:t>2响应文件响应有效期不足的；</w:t>
      </w:r>
    </w:p>
    <w:p w14:paraId="6A054DFB">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w:t>
      </w:r>
      <w:r>
        <w:rPr>
          <w:rFonts w:hint="eastAsia" w:ascii="宋体" w:hAnsi="宋体"/>
          <w:color w:val="000000"/>
          <w:sz w:val="24"/>
          <w:szCs w:val="24"/>
          <w:highlight w:val="none"/>
        </w:rPr>
        <w:t>3响应文件未按照比选采购文件规定要求装订、签署、盖章的；</w:t>
      </w:r>
    </w:p>
    <w:p w14:paraId="092763A5">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w:t>
      </w:r>
      <w:r>
        <w:rPr>
          <w:rFonts w:hint="eastAsia" w:ascii="宋体" w:hAnsi="宋体"/>
          <w:color w:val="000000"/>
          <w:sz w:val="24"/>
          <w:szCs w:val="24"/>
          <w:highlight w:val="none"/>
        </w:rPr>
        <w:t>4响应方资格条件不满足比选采购文件要求</w:t>
      </w:r>
      <w:r>
        <w:rPr>
          <w:rFonts w:ascii="宋体" w:hAnsi="宋体"/>
          <w:color w:val="000000"/>
          <w:sz w:val="24"/>
          <w:szCs w:val="24"/>
          <w:highlight w:val="none"/>
        </w:rPr>
        <w:t>(或未提供有效证明文件)的</w:t>
      </w:r>
      <w:r>
        <w:rPr>
          <w:rFonts w:hint="eastAsia" w:ascii="宋体" w:hAnsi="宋体"/>
          <w:color w:val="000000"/>
          <w:sz w:val="24"/>
          <w:szCs w:val="24"/>
          <w:highlight w:val="none"/>
        </w:rPr>
        <w:t>；</w:t>
      </w:r>
    </w:p>
    <w:p w14:paraId="509AB650">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w:t>
      </w:r>
      <w:r>
        <w:rPr>
          <w:rFonts w:hint="eastAsia" w:ascii="宋体" w:hAnsi="宋体"/>
          <w:color w:val="000000"/>
          <w:sz w:val="24"/>
          <w:szCs w:val="24"/>
          <w:highlight w:val="none"/>
        </w:rPr>
        <w:t>5响应文件的响应与事实不符或虚假报价的；</w:t>
      </w:r>
    </w:p>
    <w:p w14:paraId="7CE3541A">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w:t>
      </w:r>
      <w:r>
        <w:rPr>
          <w:rFonts w:hint="eastAsia" w:ascii="宋体" w:hAnsi="宋体"/>
          <w:color w:val="000000"/>
          <w:sz w:val="24"/>
          <w:szCs w:val="24"/>
          <w:highlight w:val="none"/>
        </w:rPr>
        <w:t>6响应方的报价明显低于其他通过初审响应方的报价且未能应评审小组要求证明其报价合理性的；</w:t>
      </w:r>
    </w:p>
    <w:p w14:paraId="43C73B7A">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w:t>
      </w:r>
      <w:r>
        <w:rPr>
          <w:rFonts w:hint="eastAsia" w:ascii="宋体" w:hAnsi="宋体"/>
          <w:color w:val="000000"/>
          <w:sz w:val="24"/>
          <w:szCs w:val="24"/>
          <w:highlight w:val="none"/>
        </w:rPr>
        <w:t>7响应方在响应文件中对同一货物或服务报有两个或两个以上响应报价的；</w:t>
      </w:r>
    </w:p>
    <w:p w14:paraId="386F1482">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w:t>
      </w:r>
      <w:r>
        <w:rPr>
          <w:rFonts w:hint="eastAsia" w:ascii="宋体" w:hAnsi="宋体"/>
          <w:color w:val="000000"/>
          <w:sz w:val="24"/>
          <w:szCs w:val="24"/>
          <w:highlight w:val="none"/>
        </w:rPr>
        <w:t>8响应文件含有采购人不能接受的附加条件的；</w:t>
      </w:r>
    </w:p>
    <w:p w14:paraId="2F549BF2">
      <w:pPr>
        <w:adjustRightInd/>
        <w:spacing w:line="360" w:lineRule="auto"/>
        <w:textAlignment w:val="auto"/>
        <w:rPr>
          <w:rFonts w:hint="eastAsia" w:ascii="宋体" w:hAnsi="宋体"/>
          <w:color w:val="000000"/>
          <w:sz w:val="24"/>
          <w:szCs w:val="24"/>
          <w:highlight w:val="none"/>
        </w:rPr>
      </w:pPr>
      <w:r>
        <w:rPr>
          <w:rFonts w:ascii="宋体" w:hAnsi="宋体"/>
          <w:color w:val="000000"/>
          <w:sz w:val="24"/>
          <w:szCs w:val="24"/>
          <w:highlight w:val="none"/>
        </w:rPr>
        <w:t>22.3.</w:t>
      </w:r>
      <w:r>
        <w:rPr>
          <w:rFonts w:hint="eastAsia" w:ascii="宋体" w:hAnsi="宋体"/>
          <w:color w:val="000000"/>
          <w:sz w:val="24"/>
          <w:szCs w:val="24"/>
          <w:highlight w:val="none"/>
        </w:rPr>
        <w:t>9响应方、响应文件</w:t>
      </w:r>
      <w:r>
        <w:rPr>
          <w:rFonts w:ascii="宋体" w:hAnsi="宋体"/>
          <w:color w:val="000000"/>
          <w:sz w:val="24"/>
          <w:szCs w:val="24"/>
          <w:highlight w:val="none"/>
        </w:rPr>
        <w:t>不符合法律、法规和</w:t>
      </w:r>
      <w:r>
        <w:rPr>
          <w:rFonts w:hint="eastAsia" w:ascii="宋体" w:hAnsi="宋体"/>
          <w:color w:val="000000"/>
          <w:sz w:val="24"/>
          <w:szCs w:val="24"/>
          <w:highlight w:val="none"/>
        </w:rPr>
        <w:t>比选采购文件</w:t>
      </w:r>
      <w:r>
        <w:rPr>
          <w:rFonts w:ascii="宋体" w:hAnsi="宋体"/>
          <w:color w:val="000000"/>
          <w:sz w:val="24"/>
          <w:szCs w:val="24"/>
          <w:highlight w:val="none"/>
        </w:rPr>
        <w:t>中规定的其他实质性要求</w:t>
      </w:r>
      <w:r>
        <w:rPr>
          <w:rFonts w:hint="eastAsia" w:ascii="宋体" w:hAnsi="宋体"/>
          <w:color w:val="000000"/>
          <w:sz w:val="24"/>
          <w:szCs w:val="24"/>
          <w:highlight w:val="none"/>
        </w:rPr>
        <w:t>和报价被否决的情形</w:t>
      </w:r>
      <w:r>
        <w:rPr>
          <w:rFonts w:ascii="宋体" w:hAnsi="宋体"/>
          <w:color w:val="000000"/>
          <w:sz w:val="24"/>
          <w:szCs w:val="24"/>
          <w:highlight w:val="none"/>
        </w:rPr>
        <w:t>，</w:t>
      </w:r>
      <w:r>
        <w:rPr>
          <w:rFonts w:hint="eastAsia" w:ascii="宋体" w:hAnsi="宋体"/>
          <w:color w:val="000000"/>
          <w:sz w:val="24"/>
          <w:szCs w:val="24"/>
          <w:highlight w:val="none"/>
        </w:rPr>
        <w:t>其报价无效。</w:t>
      </w:r>
    </w:p>
    <w:p w14:paraId="48A6EE56">
      <w:pPr>
        <w:adjustRightInd/>
        <w:spacing w:line="360" w:lineRule="auto"/>
        <w:jc w:val="both"/>
        <w:textAlignment w:val="auto"/>
        <w:rPr>
          <w:rFonts w:hint="eastAsia" w:ascii="宋体" w:hAnsi="宋体"/>
          <w:b/>
          <w:color w:val="000000"/>
          <w:sz w:val="24"/>
          <w:szCs w:val="24"/>
          <w:highlight w:val="none"/>
        </w:rPr>
      </w:pPr>
      <w:r>
        <w:rPr>
          <w:rFonts w:ascii="宋体" w:hAnsi="宋体"/>
          <w:b/>
          <w:color w:val="000000"/>
          <w:sz w:val="24"/>
          <w:szCs w:val="24"/>
          <w:highlight w:val="none"/>
        </w:rPr>
        <w:t xml:space="preserve">23. </w:t>
      </w:r>
      <w:r>
        <w:rPr>
          <w:rFonts w:hint="eastAsia" w:ascii="宋体" w:hAnsi="宋体"/>
          <w:b/>
          <w:color w:val="000000"/>
          <w:sz w:val="24"/>
          <w:szCs w:val="24"/>
          <w:highlight w:val="none"/>
        </w:rPr>
        <w:t>响应文件的盖章或签字要求</w:t>
      </w:r>
    </w:p>
    <w:p w14:paraId="5BB7D0F5">
      <w:pPr>
        <w:tabs>
          <w:tab w:val="left" w:pos="588"/>
        </w:tabs>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（1）《法定代表人（负责人）身份证明》的落款处应加盖公章。</w:t>
      </w:r>
    </w:p>
    <w:p w14:paraId="58FF9DC4">
      <w:pPr>
        <w:tabs>
          <w:tab w:val="left" w:pos="588"/>
        </w:tabs>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（2）《法定代表人（负责人）授权委托书》的落款处应加盖公章并由法定代表人（负责人）和其委托代理人双方签字。</w:t>
      </w:r>
    </w:p>
    <w:p w14:paraId="5219F81B">
      <w:pPr>
        <w:tabs>
          <w:tab w:val="left" w:pos="588"/>
        </w:tabs>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（3）响应文件格式中其他有落款的文件，均需加盖公章。</w:t>
      </w:r>
    </w:p>
    <w:p w14:paraId="023FED31">
      <w:pPr>
        <w:tabs>
          <w:tab w:val="left" w:pos="588"/>
        </w:tabs>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（4）响应文件的所有签字处均指手写签字或签名章/印章，不得以打印体代替。</w:t>
      </w:r>
    </w:p>
    <w:p w14:paraId="3EA8C032">
      <w:pPr>
        <w:spacing w:line="360" w:lineRule="auto"/>
        <w:rPr>
          <w:rFonts w:hint="eastAsia" w:ascii="宋体" w:hAnsi="宋体"/>
          <w:b/>
          <w:color w:val="000000"/>
          <w:sz w:val="24"/>
          <w:szCs w:val="24"/>
          <w:highlight w:val="none"/>
        </w:rPr>
      </w:pPr>
      <w:bookmarkStart w:id="136" w:name="_Toc151193713"/>
      <w:bookmarkStart w:id="137" w:name="_Toc151193857"/>
      <w:bookmarkStart w:id="138" w:name="_Toc164351637"/>
      <w:bookmarkStart w:id="139" w:name="_Toc151193785"/>
      <w:bookmarkStart w:id="140" w:name="_Toc164608657"/>
      <w:bookmarkStart w:id="141" w:name="_Toc150480781"/>
      <w:bookmarkStart w:id="142" w:name="_Toc150509294"/>
      <w:bookmarkStart w:id="143" w:name="_Toc195842908"/>
      <w:bookmarkStart w:id="144" w:name="_Toc150774748"/>
      <w:bookmarkStart w:id="145" w:name="_Toc164608812"/>
      <w:bookmarkStart w:id="146" w:name="_Toc151193931"/>
      <w:bookmarkStart w:id="147" w:name="_Toc142311045"/>
      <w:bookmarkStart w:id="148" w:name="_Toc127151543"/>
      <w:bookmarkStart w:id="149" w:name="_Toc164229238"/>
      <w:bookmarkStart w:id="150" w:name="_Toc127151744"/>
      <w:bookmarkStart w:id="151" w:name="_Toc149720836"/>
      <w:bookmarkStart w:id="152" w:name="_Toc127161457"/>
      <w:bookmarkStart w:id="153" w:name="_Toc151193641"/>
      <w:bookmarkStart w:id="154" w:name="_Toc150774643"/>
      <w:bookmarkStart w:id="155" w:name="_Toc164229384"/>
      <w:bookmarkStart w:id="156" w:name="_Toc151190170"/>
      <w:r>
        <w:rPr>
          <w:rFonts w:ascii="宋体" w:hAnsi="宋体"/>
          <w:b/>
          <w:color w:val="000000"/>
          <w:sz w:val="24"/>
          <w:szCs w:val="24"/>
          <w:highlight w:val="none"/>
        </w:rPr>
        <w:t>24.</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ascii="宋体" w:hAnsi="宋体"/>
          <w:b/>
          <w:color w:val="000000"/>
          <w:sz w:val="24"/>
          <w:szCs w:val="24"/>
          <w:highlight w:val="none"/>
        </w:rPr>
        <w:t xml:space="preserve"> 详细评审</w:t>
      </w:r>
    </w:p>
    <w:p w14:paraId="7E59ECFE">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 xml:space="preserve">24.1 </w:t>
      </w:r>
      <w:r>
        <w:rPr>
          <w:rFonts w:hint="eastAsia" w:ascii="宋体" w:hAnsi="宋体" w:cs="宋体"/>
          <w:color w:val="000000"/>
          <w:sz w:val="24"/>
          <w:szCs w:val="24"/>
          <w:highlight w:val="none"/>
        </w:rPr>
        <w:t>评审依据：</w:t>
      </w:r>
    </w:p>
    <w:p w14:paraId="4D01CF8D">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24.1.1</w:t>
      </w:r>
      <w:r>
        <w:rPr>
          <w:rFonts w:hint="eastAsia" w:ascii="宋体" w:hAnsi="宋体" w:cs="宋体"/>
          <w:color w:val="000000"/>
          <w:sz w:val="24"/>
          <w:szCs w:val="24"/>
          <w:highlight w:val="none"/>
        </w:rPr>
        <w:t>国家相关法律法规。</w:t>
      </w:r>
    </w:p>
    <w:p w14:paraId="6B1FA2ED">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24.1.2</w:t>
      </w:r>
      <w:r>
        <w:rPr>
          <w:rFonts w:hint="eastAsia" w:ascii="宋体" w:hAnsi="宋体" w:cs="宋体"/>
          <w:color w:val="000000"/>
          <w:sz w:val="24"/>
          <w:szCs w:val="24"/>
          <w:highlight w:val="none"/>
        </w:rPr>
        <w:t>本项目比选采购文件及比选采购文件的澄清和修改文件。</w:t>
      </w:r>
    </w:p>
    <w:p w14:paraId="2F110E91">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24.1.3</w:t>
      </w:r>
      <w:r>
        <w:rPr>
          <w:rFonts w:hint="eastAsia" w:ascii="宋体" w:hAnsi="宋体" w:cs="宋体"/>
          <w:color w:val="000000"/>
          <w:sz w:val="24"/>
          <w:szCs w:val="24"/>
          <w:highlight w:val="none"/>
        </w:rPr>
        <w:t>有效的响应文件及响应文件的澄清文件。</w:t>
      </w:r>
    </w:p>
    <w:p w14:paraId="5CFA8C72">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24.1.4</w:t>
      </w:r>
      <w:r>
        <w:rPr>
          <w:rFonts w:hint="eastAsia" w:ascii="宋体" w:hAnsi="宋体" w:cs="宋体"/>
          <w:color w:val="000000"/>
          <w:sz w:val="24"/>
          <w:szCs w:val="24"/>
          <w:highlight w:val="none"/>
        </w:rPr>
        <w:t>评审小组会依据比选采购文件中的标准、办法对响应文件进行评审，比选采购文件中没有规定的标准和方法不得作为评审依据。</w:t>
      </w:r>
    </w:p>
    <w:p w14:paraId="03405EA0">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24.2</w:t>
      </w:r>
      <w:r>
        <w:rPr>
          <w:rFonts w:hint="eastAsia" w:ascii="宋体" w:hAnsi="宋体" w:cs="宋体"/>
          <w:color w:val="000000"/>
          <w:sz w:val="24"/>
          <w:szCs w:val="24"/>
          <w:highlight w:val="none"/>
        </w:rPr>
        <w:t>评审组织：</w:t>
      </w:r>
    </w:p>
    <w:p w14:paraId="2A201CC5">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24.2.1</w:t>
      </w:r>
      <w:r>
        <w:rPr>
          <w:rFonts w:hint="eastAsia" w:ascii="宋体" w:hAnsi="宋体" w:cs="宋体"/>
          <w:color w:val="000000"/>
          <w:sz w:val="24"/>
          <w:szCs w:val="24"/>
          <w:highlight w:val="none"/>
        </w:rPr>
        <w:t>采购人将依法组建评审小组；与响应方有利害关系的成员应当回避，评审小组名单在采购结果确定之前应当保密。</w:t>
      </w:r>
    </w:p>
    <w:p w14:paraId="2D69EAF1">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24.3</w:t>
      </w:r>
      <w:r>
        <w:rPr>
          <w:rFonts w:hint="eastAsia" w:ascii="宋体" w:hAnsi="宋体" w:cs="宋体"/>
          <w:color w:val="000000"/>
          <w:sz w:val="24"/>
          <w:szCs w:val="24"/>
          <w:highlight w:val="none"/>
        </w:rPr>
        <w:t>评审程序和内容：</w:t>
      </w:r>
    </w:p>
    <w:p w14:paraId="40F40B84">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24.3.1</w:t>
      </w:r>
      <w:r>
        <w:rPr>
          <w:rFonts w:hint="eastAsia" w:ascii="宋体" w:hAnsi="宋体" w:cs="宋体"/>
          <w:color w:val="000000"/>
          <w:sz w:val="24"/>
          <w:szCs w:val="24"/>
          <w:highlight w:val="none"/>
        </w:rPr>
        <w:t>熟悉比选采购文件和评审方法。</w:t>
      </w:r>
    </w:p>
    <w:p w14:paraId="6FD66204">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24.3.2</w:t>
      </w:r>
      <w:r>
        <w:rPr>
          <w:rFonts w:hint="eastAsia" w:ascii="宋体" w:hAnsi="宋体" w:cs="宋体"/>
          <w:color w:val="000000"/>
          <w:sz w:val="24"/>
          <w:szCs w:val="24"/>
          <w:highlight w:val="none"/>
        </w:rPr>
        <w:t>响应文件的初审（资格性审查和符合性审查）。</w:t>
      </w:r>
    </w:p>
    <w:p w14:paraId="2A1BACE3">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24.3.3</w:t>
      </w:r>
      <w:r>
        <w:rPr>
          <w:rFonts w:hint="eastAsia" w:ascii="宋体" w:hAnsi="宋体" w:cs="宋体"/>
          <w:color w:val="000000"/>
          <w:sz w:val="24"/>
          <w:szCs w:val="24"/>
          <w:highlight w:val="none"/>
        </w:rPr>
        <w:t>响应文件的澄清（如有）；</w:t>
      </w:r>
    </w:p>
    <w:p w14:paraId="0B376147">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24.3.4</w:t>
      </w:r>
      <w:r>
        <w:rPr>
          <w:rFonts w:hint="eastAsia" w:ascii="宋体" w:hAnsi="宋体" w:cs="宋体"/>
          <w:color w:val="000000"/>
          <w:sz w:val="24"/>
          <w:szCs w:val="24"/>
          <w:highlight w:val="none"/>
        </w:rPr>
        <w:t>响应文件的详细评审；</w:t>
      </w:r>
    </w:p>
    <w:p w14:paraId="665347EA">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24.3.</w:t>
      </w:r>
      <w:r>
        <w:rPr>
          <w:rFonts w:hint="eastAsia" w:ascii="宋体" w:hAnsi="宋体" w:cs="宋体"/>
          <w:color w:val="000000"/>
          <w:sz w:val="24"/>
          <w:szCs w:val="24"/>
          <w:highlight w:val="none"/>
        </w:rPr>
        <w:t>5完成评审报告，推荐中选候选人。</w:t>
      </w:r>
    </w:p>
    <w:p w14:paraId="006B497B">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s="宋体"/>
          <w:color w:val="000000"/>
          <w:sz w:val="24"/>
          <w:szCs w:val="24"/>
          <w:highlight w:val="none"/>
        </w:rPr>
        <w:t>24.3.</w:t>
      </w:r>
      <w:r>
        <w:rPr>
          <w:rFonts w:hint="eastAsia" w:ascii="宋体" w:hAnsi="宋体" w:cs="宋体"/>
          <w:color w:val="000000"/>
          <w:sz w:val="24"/>
          <w:szCs w:val="24"/>
          <w:highlight w:val="none"/>
        </w:rPr>
        <w:t>6</w:t>
      </w:r>
      <w:r>
        <w:rPr>
          <w:rFonts w:ascii="宋体" w:hAnsi="宋体"/>
          <w:color w:val="000000"/>
          <w:sz w:val="24"/>
          <w:szCs w:val="24"/>
          <w:highlight w:val="none"/>
        </w:rPr>
        <w:t>综合评分法评分的主要考虑</w:t>
      </w:r>
      <w:r>
        <w:rPr>
          <w:rFonts w:hint="eastAsia" w:ascii="宋体" w:hAnsi="宋体"/>
          <w:color w:val="000000"/>
          <w:sz w:val="24"/>
          <w:szCs w:val="24"/>
          <w:highlight w:val="none"/>
        </w:rPr>
        <w:t>响应</w:t>
      </w:r>
      <w:r>
        <w:rPr>
          <w:rFonts w:ascii="宋体" w:hAnsi="宋体"/>
          <w:color w:val="000000"/>
          <w:sz w:val="24"/>
          <w:szCs w:val="24"/>
          <w:highlight w:val="none"/>
        </w:rPr>
        <w:t>方在</w:t>
      </w:r>
      <w:r>
        <w:rPr>
          <w:rFonts w:hint="eastAsia" w:ascii="宋体" w:hAnsi="宋体"/>
          <w:color w:val="000000"/>
          <w:sz w:val="24"/>
          <w:szCs w:val="24"/>
          <w:highlight w:val="none"/>
        </w:rPr>
        <w:t>商务部分</w:t>
      </w:r>
      <w:r>
        <w:rPr>
          <w:rFonts w:ascii="宋体" w:hAnsi="宋体"/>
          <w:color w:val="000000"/>
          <w:sz w:val="24"/>
          <w:szCs w:val="24"/>
          <w:highlight w:val="none"/>
        </w:rPr>
        <w:t>、技术</w:t>
      </w:r>
      <w:r>
        <w:rPr>
          <w:rFonts w:hint="eastAsia" w:ascii="宋体" w:hAnsi="宋体"/>
          <w:color w:val="000000"/>
          <w:sz w:val="24"/>
          <w:szCs w:val="24"/>
          <w:highlight w:val="none"/>
        </w:rPr>
        <w:t>部分</w:t>
      </w:r>
      <w:r>
        <w:rPr>
          <w:rFonts w:ascii="宋体" w:hAnsi="宋体"/>
          <w:color w:val="000000"/>
          <w:sz w:val="24"/>
          <w:szCs w:val="24"/>
          <w:highlight w:val="none"/>
        </w:rPr>
        <w:t>以及相应的比重或者权值等。评审时，评审小组各成员应当独立对每个有效</w:t>
      </w:r>
      <w:r>
        <w:rPr>
          <w:rFonts w:hint="eastAsia" w:ascii="宋体" w:hAnsi="宋体"/>
          <w:color w:val="000000"/>
          <w:sz w:val="24"/>
          <w:szCs w:val="24"/>
          <w:highlight w:val="none"/>
        </w:rPr>
        <w:t>响应</w:t>
      </w:r>
      <w:r>
        <w:rPr>
          <w:rFonts w:ascii="宋体" w:hAnsi="宋体"/>
          <w:color w:val="000000"/>
          <w:sz w:val="24"/>
          <w:szCs w:val="24"/>
          <w:highlight w:val="none"/>
        </w:rPr>
        <w:t>方的</w:t>
      </w:r>
      <w:r>
        <w:rPr>
          <w:rFonts w:hint="eastAsia" w:ascii="宋体" w:hAnsi="宋体"/>
          <w:color w:val="000000"/>
          <w:sz w:val="24"/>
          <w:szCs w:val="24"/>
          <w:highlight w:val="none"/>
        </w:rPr>
        <w:t>响应</w:t>
      </w:r>
      <w:r>
        <w:rPr>
          <w:rFonts w:ascii="宋体" w:hAnsi="宋体"/>
          <w:color w:val="000000"/>
          <w:sz w:val="24"/>
          <w:szCs w:val="24"/>
          <w:highlight w:val="none"/>
        </w:rPr>
        <w:t>文件进行评价、打分，然后汇总每个</w:t>
      </w:r>
      <w:r>
        <w:rPr>
          <w:rFonts w:hint="eastAsia" w:ascii="宋体" w:hAnsi="宋体"/>
          <w:color w:val="000000"/>
          <w:sz w:val="24"/>
          <w:szCs w:val="24"/>
          <w:highlight w:val="none"/>
        </w:rPr>
        <w:t>响应</w:t>
      </w:r>
      <w:r>
        <w:rPr>
          <w:rFonts w:ascii="宋体" w:hAnsi="宋体"/>
          <w:color w:val="000000"/>
          <w:sz w:val="24"/>
          <w:szCs w:val="24"/>
          <w:highlight w:val="none"/>
        </w:rPr>
        <w:t>方每项评分因素的得分。</w:t>
      </w:r>
      <w:r>
        <w:rPr>
          <w:rFonts w:hint="eastAsia" w:ascii="宋体" w:hAnsi="宋体" w:cs="宋体"/>
          <w:color w:val="000000"/>
          <w:sz w:val="24"/>
          <w:szCs w:val="24"/>
          <w:highlight w:val="none"/>
        </w:rPr>
        <w:t>百分制评分，评分结果保留小数点后</w:t>
      </w:r>
      <w:r>
        <w:rPr>
          <w:rFonts w:ascii="宋体" w:hAnsi="宋体" w:cs="宋体"/>
          <w:color w:val="000000"/>
          <w:sz w:val="24"/>
          <w:szCs w:val="24"/>
          <w:highlight w:val="none"/>
        </w:rPr>
        <w:t>2位，小数点后第三位四舍五入。</w:t>
      </w:r>
      <w:r>
        <w:rPr>
          <w:rFonts w:ascii="宋体" w:hAnsi="宋体"/>
          <w:color w:val="000000"/>
          <w:sz w:val="24"/>
          <w:szCs w:val="24"/>
          <w:highlight w:val="none"/>
        </w:rPr>
        <w:t>评审标准详见</w:t>
      </w:r>
      <w:r>
        <w:rPr>
          <w:rFonts w:hint="eastAsia" w:ascii="宋体" w:hAnsi="宋体"/>
          <w:color w:val="000000"/>
          <w:sz w:val="24"/>
          <w:szCs w:val="24"/>
          <w:highlight w:val="none"/>
        </w:rPr>
        <w:t>比选采购文件</w:t>
      </w:r>
      <w:r>
        <w:rPr>
          <w:rFonts w:ascii="宋体" w:hAnsi="宋体"/>
          <w:color w:val="000000"/>
          <w:sz w:val="24"/>
          <w:szCs w:val="24"/>
          <w:highlight w:val="none"/>
        </w:rPr>
        <w:t>第五章。</w:t>
      </w:r>
    </w:p>
    <w:p w14:paraId="5C627497">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s="宋体"/>
          <w:color w:val="000000"/>
          <w:sz w:val="24"/>
          <w:szCs w:val="24"/>
          <w:highlight w:val="none"/>
        </w:rPr>
        <w:t>24.4</w:t>
      </w:r>
      <w:r>
        <w:rPr>
          <w:rFonts w:hint="eastAsia" w:ascii="宋体" w:hAnsi="宋体" w:cs="宋体"/>
          <w:color w:val="000000"/>
          <w:sz w:val="24"/>
          <w:szCs w:val="24"/>
          <w:highlight w:val="none"/>
        </w:rPr>
        <w:t>评审纪律：</w:t>
      </w:r>
    </w:p>
    <w:p w14:paraId="4C961022">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24.4.1</w:t>
      </w:r>
      <w:r>
        <w:rPr>
          <w:rFonts w:hint="eastAsia" w:ascii="宋体" w:hAnsi="宋体" w:cs="宋体"/>
          <w:color w:val="000000"/>
          <w:sz w:val="24"/>
          <w:szCs w:val="24"/>
          <w:highlight w:val="none"/>
        </w:rPr>
        <w:t>参与评审的所有工作人员，应当按照有关法律法规及内部采购制度规范的要求履行职责，严格按照制定的</w:t>
      </w:r>
      <w:bookmarkStart w:id="157" w:name="OLE_LINK4"/>
      <w:r>
        <w:rPr>
          <w:rFonts w:hint="eastAsia" w:ascii="宋体" w:hAnsi="宋体" w:cs="宋体"/>
          <w:color w:val="000000"/>
          <w:sz w:val="24"/>
          <w:szCs w:val="24"/>
          <w:highlight w:val="none"/>
        </w:rPr>
        <w:t>评审及</w:t>
      </w:r>
      <w:bookmarkEnd w:id="157"/>
      <w:r>
        <w:rPr>
          <w:rFonts w:hint="eastAsia" w:ascii="宋体" w:hAnsi="宋体" w:cs="宋体"/>
          <w:color w:val="000000"/>
          <w:sz w:val="24"/>
          <w:szCs w:val="24"/>
          <w:highlight w:val="none"/>
        </w:rPr>
        <w:t>谈判细则工作，保证评审及谈判过程的公正和公平。</w:t>
      </w:r>
    </w:p>
    <w:p w14:paraId="467F07E7">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24.4.2</w:t>
      </w:r>
      <w:r>
        <w:rPr>
          <w:rFonts w:hint="eastAsia" w:ascii="宋体" w:hAnsi="宋体" w:cs="宋体"/>
          <w:color w:val="000000"/>
          <w:sz w:val="24"/>
          <w:szCs w:val="24"/>
          <w:highlight w:val="none"/>
        </w:rPr>
        <w:t>评审人员应严守职业道德，依法评审，本着公正、科学、客观、严谨的工作态度，为本项目负责。</w:t>
      </w:r>
    </w:p>
    <w:p w14:paraId="2ACD7B48">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24.4.3</w:t>
      </w:r>
      <w:r>
        <w:rPr>
          <w:rFonts w:hint="eastAsia" w:ascii="宋体" w:hAnsi="宋体" w:cs="宋体"/>
          <w:color w:val="000000"/>
          <w:sz w:val="24"/>
          <w:szCs w:val="24"/>
          <w:highlight w:val="none"/>
        </w:rPr>
        <w:t>评审工作由每位评审人员独立评审，任何人不得通过任何方式干扰评审小组的评审。</w:t>
      </w:r>
    </w:p>
    <w:p w14:paraId="162EF1F2">
      <w:pPr>
        <w:tabs>
          <w:tab w:val="left" w:pos="588"/>
        </w:tabs>
        <w:adjustRightInd/>
        <w:spacing w:line="360" w:lineRule="auto"/>
        <w:jc w:val="both"/>
        <w:textAlignment w:val="auto"/>
        <w:rPr>
          <w:rFonts w:hint="eastAsia" w:ascii="宋体" w:hAnsi="宋体" w:cs="宋体"/>
          <w:color w:val="000000"/>
          <w:sz w:val="24"/>
          <w:szCs w:val="24"/>
          <w:highlight w:val="none"/>
        </w:rPr>
      </w:pPr>
      <w:r>
        <w:rPr>
          <w:rFonts w:ascii="宋体" w:hAnsi="宋体" w:cs="宋体"/>
          <w:color w:val="000000"/>
          <w:sz w:val="24"/>
          <w:szCs w:val="24"/>
          <w:highlight w:val="none"/>
        </w:rPr>
        <w:t>24.4.4</w:t>
      </w:r>
      <w:r>
        <w:rPr>
          <w:rFonts w:hint="eastAsia" w:ascii="宋体" w:hAnsi="宋体" w:cs="宋体"/>
          <w:color w:val="000000"/>
          <w:sz w:val="24"/>
          <w:szCs w:val="24"/>
          <w:highlight w:val="none"/>
        </w:rPr>
        <w:t>响应方在响应文件的审查、澄清、评审和比较以及授予合同的过程中，对评审小组施加影响的任何行为，都将导致取消资格。</w:t>
      </w:r>
    </w:p>
    <w:p w14:paraId="4BC6A2EF">
      <w:pPr>
        <w:spacing w:line="360" w:lineRule="auto"/>
        <w:rPr>
          <w:rFonts w:hint="eastAsia" w:ascii="宋体" w:hAnsi="宋体"/>
          <w:b/>
          <w:color w:val="000000"/>
          <w:sz w:val="24"/>
          <w:szCs w:val="24"/>
          <w:highlight w:val="none"/>
        </w:rPr>
      </w:pPr>
      <w:bookmarkStart w:id="158" w:name="_Toc149720837"/>
      <w:bookmarkStart w:id="159" w:name="_Toc164608658"/>
      <w:bookmarkStart w:id="160" w:name="_Toc164229385"/>
      <w:bookmarkStart w:id="161" w:name="_Toc150774749"/>
      <w:bookmarkStart w:id="162" w:name="_Toc127161458"/>
      <w:bookmarkStart w:id="163" w:name="_Toc151193858"/>
      <w:bookmarkStart w:id="164" w:name="_Toc150480782"/>
      <w:bookmarkStart w:id="165" w:name="_Toc164229239"/>
      <w:bookmarkStart w:id="166" w:name="_Toc164351638"/>
      <w:bookmarkStart w:id="167" w:name="_Toc127151544"/>
      <w:bookmarkStart w:id="168" w:name="_Toc151193932"/>
      <w:bookmarkStart w:id="169" w:name="_Toc150774644"/>
      <w:bookmarkStart w:id="170" w:name="_Toc151193642"/>
      <w:bookmarkStart w:id="171" w:name="_Toc195842909"/>
      <w:bookmarkStart w:id="172" w:name="_Toc127151745"/>
      <w:bookmarkStart w:id="173" w:name="_Toc151193714"/>
      <w:bookmarkStart w:id="174" w:name="_Toc151193786"/>
      <w:bookmarkStart w:id="175" w:name="_Toc142311046"/>
      <w:bookmarkStart w:id="176" w:name="_Toc164608813"/>
      <w:bookmarkStart w:id="177" w:name="_Toc150509295"/>
      <w:bookmarkStart w:id="178" w:name="_Toc151190171"/>
      <w:r>
        <w:rPr>
          <w:rFonts w:ascii="宋体" w:hAnsi="宋体"/>
          <w:b/>
          <w:color w:val="000000"/>
          <w:sz w:val="24"/>
          <w:szCs w:val="24"/>
          <w:highlight w:val="none"/>
        </w:rPr>
        <w:t>25. 评审过程及保密原则</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2FC1AAA3">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25.1</w:t>
      </w:r>
      <w:r>
        <w:rPr>
          <w:rFonts w:hint="eastAsia" w:ascii="宋体" w:hAnsi="宋体"/>
          <w:color w:val="000000"/>
          <w:sz w:val="24"/>
          <w:szCs w:val="24"/>
          <w:highlight w:val="none"/>
        </w:rPr>
        <w:t>递交响应文件</w:t>
      </w:r>
      <w:r>
        <w:rPr>
          <w:rFonts w:ascii="宋体" w:hAnsi="宋体"/>
          <w:color w:val="000000"/>
          <w:sz w:val="24"/>
          <w:szCs w:val="24"/>
          <w:highlight w:val="none"/>
        </w:rPr>
        <w:t>之后，直到授予</w:t>
      </w:r>
      <w:r>
        <w:rPr>
          <w:rFonts w:hint="eastAsia" w:ascii="宋体" w:hAnsi="宋体"/>
          <w:color w:val="000000"/>
          <w:sz w:val="24"/>
          <w:szCs w:val="24"/>
          <w:highlight w:val="none"/>
        </w:rPr>
        <w:t>成交响应方</w:t>
      </w:r>
      <w:r>
        <w:rPr>
          <w:rFonts w:ascii="宋体" w:hAnsi="宋体"/>
          <w:color w:val="000000"/>
          <w:sz w:val="24"/>
          <w:szCs w:val="24"/>
          <w:highlight w:val="none"/>
        </w:rPr>
        <w:t>合同止，凡与本次</w:t>
      </w:r>
      <w:r>
        <w:rPr>
          <w:rFonts w:hint="eastAsia" w:ascii="宋体" w:hAnsi="宋体"/>
          <w:color w:val="000000"/>
          <w:sz w:val="24"/>
          <w:szCs w:val="24"/>
          <w:highlight w:val="none"/>
        </w:rPr>
        <w:t>采购</w:t>
      </w:r>
      <w:r>
        <w:rPr>
          <w:rFonts w:ascii="宋体" w:hAnsi="宋体"/>
          <w:color w:val="000000"/>
          <w:sz w:val="24"/>
          <w:szCs w:val="24"/>
          <w:highlight w:val="none"/>
        </w:rPr>
        <w:t>有关人员对属于</w:t>
      </w:r>
      <w:r>
        <w:rPr>
          <w:rFonts w:hint="eastAsia" w:ascii="宋体" w:hAnsi="宋体"/>
          <w:color w:val="000000"/>
          <w:sz w:val="24"/>
          <w:szCs w:val="24"/>
          <w:highlight w:val="none"/>
        </w:rPr>
        <w:t>评审</w:t>
      </w:r>
      <w:r>
        <w:rPr>
          <w:rFonts w:ascii="宋体" w:hAnsi="宋体"/>
          <w:color w:val="000000"/>
          <w:sz w:val="24"/>
          <w:szCs w:val="24"/>
          <w:highlight w:val="none"/>
        </w:rPr>
        <w:t>、澄清、</w:t>
      </w:r>
      <w:r>
        <w:rPr>
          <w:rFonts w:hint="eastAsia" w:ascii="宋体" w:hAnsi="宋体"/>
          <w:color w:val="000000"/>
          <w:sz w:val="24"/>
          <w:szCs w:val="24"/>
          <w:highlight w:val="none"/>
        </w:rPr>
        <w:t>谈判</w:t>
      </w:r>
      <w:r>
        <w:rPr>
          <w:rFonts w:ascii="宋体" w:hAnsi="宋体"/>
          <w:color w:val="000000"/>
          <w:sz w:val="24"/>
          <w:szCs w:val="24"/>
          <w:highlight w:val="none"/>
        </w:rPr>
        <w:t>的有关资料以及</w:t>
      </w:r>
      <w:r>
        <w:rPr>
          <w:rFonts w:hint="eastAsia" w:ascii="宋体" w:hAnsi="宋体"/>
          <w:color w:val="000000"/>
          <w:sz w:val="24"/>
          <w:szCs w:val="24"/>
          <w:highlight w:val="none"/>
        </w:rPr>
        <w:t>成交</w:t>
      </w:r>
      <w:r>
        <w:rPr>
          <w:rFonts w:ascii="宋体" w:hAnsi="宋体"/>
          <w:color w:val="000000"/>
          <w:sz w:val="24"/>
          <w:szCs w:val="24"/>
          <w:highlight w:val="none"/>
        </w:rPr>
        <w:t>意向等，均不得向</w:t>
      </w:r>
      <w:r>
        <w:rPr>
          <w:rFonts w:hint="eastAsia" w:ascii="宋体" w:hAnsi="宋体"/>
          <w:color w:val="000000"/>
          <w:sz w:val="24"/>
          <w:szCs w:val="24"/>
          <w:highlight w:val="none"/>
        </w:rPr>
        <w:t>响应</w:t>
      </w:r>
      <w:r>
        <w:rPr>
          <w:rFonts w:ascii="宋体" w:hAnsi="宋体"/>
          <w:color w:val="000000"/>
          <w:sz w:val="24"/>
          <w:szCs w:val="24"/>
          <w:highlight w:val="none"/>
        </w:rPr>
        <w:t>方或其他无关人员透露。</w:t>
      </w:r>
    </w:p>
    <w:p w14:paraId="551B8BA0">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25.2在评审期间，</w:t>
      </w:r>
      <w:r>
        <w:rPr>
          <w:rFonts w:hint="eastAsia" w:ascii="宋体" w:hAnsi="宋体"/>
          <w:color w:val="000000"/>
          <w:sz w:val="24"/>
          <w:szCs w:val="24"/>
          <w:highlight w:val="none"/>
        </w:rPr>
        <w:t>响应</w:t>
      </w:r>
      <w:r>
        <w:rPr>
          <w:rFonts w:ascii="宋体" w:hAnsi="宋体"/>
          <w:color w:val="000000"/>
          <w:sz w:val="24"/>
          <w:szCs w:val="24"/>
          <w:highlight w:val="none"/>
        </w:rPr>
        <w:t>方试图影响采购</w:t>
      </w:r>
      <w:r>
        <w:rPr>
          <w:rFonts w:hint="eastAsia" w:ascii="宋体" w:hAnsi="宋体"/>
          <w:color w:val="000000"/>
          <w:sz w:val="24"/>
          <w:szCs w:val="24"/>
          <w:highlight w:val="none"/>
        </w:rPr>
        <w:t>人</w:t>
      </w:r>
      <w:r>
        <w:rPr>
          <w:rFonts w:ascii="宋体" w:hAnsi="宋体"/>
          <w:color w:val="000000"/>
          <w:sz w:val="24"/>
          <w:szCs w:val="24"/>
          <w:highlight w:val="none"/>
        </w:rPr>
        <w:t>和评审小组的任何</w:t>
      </w:r>
      <w:r>
        <w:rPr>
          <w:rFonts w:hint="eastAsia" w:ascii="宋体" w:hAnsi="宋体"/>
          <w:color w:val="000000"/>
          <w:sz w:val="24"/>
          <w:szCs w:val="24"/>
          <w:highlight w:val="none"/>
        </w:rPr>
        <w:t>违规</w:t>
      </w:r>
      <w:r>
        <w:rPr>
          <w:rFonts w:ascii="宋体" w:hAnsi="宋体"/>
          <w:color w:val="000000"/>
          <w:sz w:val="24"/>
          <w:szCs w:val="24"/>
          <w:highlight w:val="none"/>
        </w:rPr>
        <w:t>活动，</w:t>
      </w:r>
      <w:r>
        <w:rPr>
          <w:rFonts w:hint="eastAsia" w:ascii="宋体" w:hAnsi="宋体"/>
          <w:color w:val="000000"/>
          <w:sz w:val="24"/>
          <w:szCs w:val="24"/>
          <w:highlight w:val="none"/>
        </w:rPr>
        <w:t>其响应视为无效</w:t>
      </w:r>
      <w:r>
        <w:rPr>
          <w:rFonts w:ascii="宋体" w:hAnsi="宋体"/>
          <w:color w:val="000000"/>
          <w:sz w:val="24"/>
          <w:szCs w:val="24"/>
          <w:highlight w:val="none"/>
        </w:rPr>
        <w:t>，并承担相应的法律责任。</w:t>
      </w:r>
    </w:p>
    <w:p w14:paraId="55778209">
      <w:pPr>
        <w:spacing w:line="360" w:lineRule="auto"/>
        <w:rPr>
          <w:rFonts w:hint="eastAsia" w:ascii="宋体" w:hAnsi="宋体"/>
          <w:b/>
          <w:color w:val="000000"/>
          <w:sz w:val="24"/>
          <w:szCs w:val="24"/>
          <w:highlight w:val="none"/>
        </w:rPr>
      </w:pPr>
      <w:bookmarkStart w:id="179" w:name="_Toc151193860"/>
      <w:bookmarkStart w:id="180" w:name="_Toc164351640"/>
      <w:bookmarkStart w:id="181" w:name="_Toc149720839"/>
      <w:bookmarkStart w:id="182" w:name="_Toc164608815"/>
      <w:bookmarkStart w:id="183" w:name="_Toc127161460"/>
      <w:bookmarkStart w:id="184" w:name="_Toc151193788"/>
      <w:bookmarkStart w:id="185" w:name="_Toc151190173"/>
      <w:bookmarkStart w:id="186" w:name="_Toc127151747"/>
      <w:bookmarkStart w:id="187" w:name="_Toc164608660"/>
      <w:bookmarkStart w:id="188" w:name="_Toc151193934"/>
      <w:bookmarkStart w:id="189" w:name="_Toc151193716"/>
      <w:bookmarkStart w:id="190" w:name="_Toc127151546"/>
      <w:bookmarkStart w:id="191" w:name="_Toc520356170"/>
      <w:bookmarkStart w:id="192" w:name="_Ref467307010"/>
      <w:bookmarkStart w:id="193" w:name="_Toc142311048"/>
      <w:bookmarkStart w:id="194" w:name="_Toc150774646"/>
      <w:bookmarkStart w:id="195" w:name="_Toc150480784"/>
      <w:bookmarkStart w:id="196" w:name="_Toc151193644"/>
      <w:bookmarkStart w:id="197" w:name="_Toc150774751"/>
      <w:bookmarkStart w:id="198" w:name="_Toc195842911"/>
      <w:bookmarkStart w:id="199" w:name="_Toc164229241"/>
      <w:bookmarkStart w:id="200" w:name="_Toc150509297"/>
      <w:bookmarkStart w:id="201" w:name="_Toc164229387"/>
      <w:r>
        <w:rPr>
          <w:rFonts w:ascii="宋体" w:hAnsi="宋体"/>
          <w:b/>
          <w:color w:val="000000"/>
          <w:sz w:val="24"/>
          <w:szCs w:val="24"/>
          <w:highlight w:val="none"/>
        </w:rPr>
        <w:t>26.</w:t>
      </w:r>
      <w:r>
        <w:rPr>
          <w:rFonts w:hint="eastAsia" w:ascii="宋体" w:hAnsi="宋体"/>
          <w:b/>
          <w:color w:val="000000"/>
          <w:sz w:val="24"/>
          <w:szCs w:val="24"/>
          <w:highlight w:val="none"/>
        </w:rPr>
        <w:t>中选响应方</w:t>
      </w:r>
      <w:r>
        <w:rPr>
          <w:rFonts w:ascii="宋体" w:hAnsi="宋体"/>
          <w:b/>
          <w:color w:val="000000"/>
          <w:sz w:val="24"/>
          <w:szCs w:val="24"/>
          <w:highlight w:val="none"/>
        </w:rPr>
        <w:t>候选人的推荐</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Fonts w:ascii="宋体" w:hAnsi="宋体"/>
          <w:b/>
          <w:color w:val="000000"/>
          <w:sz w:val="24"/>
          <w:szCs w:val="24"/>
          <w:highlight w:val="none"/>
        </w:rPr>
        <w:t>原则</w:t>
      </w:r>
    </w:p>
    <w:bookmarkEnd w:id="135"/>
    <w:p w14:paraId="754E8AFD">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26.1评审小组将根据</w:t>
      </w:r>
      <w:r>
        <w:rPr>
          <w:rFonts w:hint="eastAsia" w:ascii="宋体" w:hAnsi="宋体"/>
          <w:color w:val="000000"/>
          <w:sz w:val="24"/>
          <w:szCs w:val="24"/>
          <w:highlight w:val="none"/>
        </w:rPr>
        <w:t>综合评分情况</w:t>
      </w:r>
      <w:r>
        <w:rPr>
          <w:rFonts w:ascii="宋体" w:hAnsi="宋体"/>
          <w:color w:val="000000"/>
          <w:sz w:val="24"/>
          <w:szCs w:val="24"/>
          <w:highlight w:val="none"/>
        </w:rPr>
        <w:t>，对实质上</w:t>
      </w:r>
      <w:r>
        <w:rPr>
          <w:rFonts w:hint="eastAsia" w:ascii="宋体" w:hAnsi="宋体"/>
          <w:color w:val="000000"/>
          <w:sz w:val="24"/>
          <w:szCs w:val="24"/>
          <w:highlight w:val="none"/>
        </w:rPr>
        <w:t>响应比选采购文件</w:t>
      </w:r>
      <w:r>
        <w:rPr>
          <w:rFonts w:ascii="宋体" w:hAnsi="宋体"/>
          <w:color w:val="000000"/>
          <w:sz w:val="24"/>
          <w:szCs w:val="24"/>
          <w:highlight w:val="none"/>
        </w:rPr>
        <w:t>的</w:t>
      </w:r>
      <w:r>
        <w:rPr>
          <w:rFonts w:hint="eastAsia" w:ascii="宋体" w:hAnsi="宋体"/>
          <w:color w:val="000000"/>
          <w:sz w:val="24"/>
          <w:szCs w:val="24"/>
          <w:highlight w:val="none"/>
        </w:rPr>
        <w:t>响应</w:t>
      </w:r>
      <w:r>
        <w:rPr>
          <w:rFonts w:ascii="宋体" w:hAnsi="宋体"/>
          <w:color w:val="000000"/>
          <w:sz w:val="24"/>
          <w:szCs w:val="24"/>
          <w:highlight w:val="none"/>
        </w:rPr>
        <w:t>方按综合评审得分由高到低的顺序</w:t>
      </w:r>
      <w:r>
        <w:rPr>
          <w:rFonts w:hint="eastAsia" w:ascii="宋体" w:hAnsi="宋体"/>
          <w:color w:val="000000"/>
          <w:sz w:val="24"/>
          <w:szCs w:val="24"/>
          <w:highlight w:val="none"/>
        </w:rPr>
        <w:t>进行排序，按总分由高到低排序，得分最高者中选。若</w:t>
      </w:r>
      <w:r>
        <w:rPr>
          <w:rFonts w:hint="eastAsia" w:ascii="宋体" w:hAnsi="宋体"/>
          <w:color w:val="000000"/>
          <w:sz w:val="24"/>
          <w:szCs w:val="24"/>
          <w:highlight w:val="none"/>
          <w:lang w:val="en-US" w:eastAsia="zh-CN"/>
        </w:rPr>
        <w:t>总</w:t>
      </w:r>
      <w:r>
        <w:rPr>
          <w:rFonts w:hint="eastAsia" w:ascii="宋体" w:hAnsi="宋体"/>
          <w:color w:val="000000"/>
          <w:sz w:val="24"/>
          <w:szCs w:val="24"/>
          <w:highlight w:val="none"/>
        </w:rPr>
        <w:t>得分相同，</w:t>
      </w:r>
      <w:r>
        <w:rPr>
          <w:rFonts w:hint="eastAsia" w:ascii="宋体" w:hAnsi="宋体"/>
          <w:color w:val="000000"/>
          <w:sz w:val="24"/>
          <w:szCs w:val="24"/>
          <w:highlight w:val="none"/>
          <w:lang w:val="en-US" w:eastAsia="zh-CN"/>
        </w:rPr>
        <w:t>技术</w:t>
      </w:r>
      <w:r>
        <w:rPr>
          <w:rFonts w:hint="eastAsia" w:ascii="宋体" w:hAnsi="宋体"/>
          <w:color w:val="000000"/>
          <w:sz w:val="24"/>
          <w:szCs w:val="24"/>
          <w:highlight w:val="none"/>
        </w:rPr>
        <w:t>部分得分高者优先；仍相同，培训方案针对性得分高者优先。</w:t>
      </w:r>
    </w:p>
    <w:p w14:paraId="10A0B57F">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26.2评审小组根据上述原则，依次推荐本</w:t>
      </w:r>
      <w:r>
        <w:rPr>
          <w:rFonts w:hint="eastAsia" w:ascii="宋体" w:hAnsi="宋体"/>
          <w:color w:val="000000"/>
          <w:sz w:val="24"/>
          <w:szCs w:val="24"/>
          <w:highlight w:val="none"/>
        </w:rPr>
        <w:t>项目中选</w:t>
      </w:r>
      <w:r>
        <w:rPr>
          <w:rFonts w:ascii="宋体" w:hAnsi="宋体"/>
          <w:color w:val="000000"/>
          <w:sz w:val="24"/>
          <w:szCs w:val="24"/>
          <w:highlight w:val="none"/>
        </w:rPr>
        <w:t>候选人。</w:t>
      </w:r>
    </w:p>
    <w:p w14:paraId="09CEE658">
      <w:pPr>
        <w:pStyle w:val="4"/>
        <w:spacing w:line="240" w:lineRule="auto"/>
        <w:rPr>
          <w:rFonts w:hint="eastAsia" w:ascii="宋体" w:hAnsi="宋体" w:cs="仿宋"/>
          <w:color w:val="000000"/>
          <w:sz w:val="24"/>
          <w:szCs w:val="24"/>
          <w:highlight w:val="none"/>
        </w:rPr>
      </w:pPr>
      <w:bookmarkStart w:id="202" w:name="_Toc232176278"/>
      <w:bookmarkStart w:id="203" w:name="_Toc232395218"/>
      <w:bookmarkStart w:id="204" w:name="_Toc265738866"/>
      <w:bookmarkStart w:id="205" w:name="_Toc235518472"/>
      <w:bookmarkStart w:id="206" w:name="_Toc239740357"/>
      <w:bookmarkStart w:id="207" w:name="_Toc499711890"/>
      <w:bookmarkStart w:id="208" w:name="_Toc177817340"/>
      <w:bookmarkStart w:id="209" w:name="_Toc184043047"/>
      <w:bookmarkStart w:id="210" w:name="_Toc70687174"/>
      <w:bookmarkStart w:id="211" w:name="_Toc503063428"/>
      <w:bookmarkStart w:id="212" w:name="_Toc176882548"/>
      <w:bookmarkStart w:id="213" w:name="_Toc389620199"/>
      <w:bookmarkStart w:id="214" w:name="_Toc500747195"/>
      <w:bookmarkStart w:id="215" w:name="_Toc177189241"/>
      <w:bookmarkStart w:id="216" w:name="_Toc492955421"/>
      <w:bookmarkStart w:id="217" w:name="_Toc500746972"/>
      <w:bookmarkStart w:id="218" w:name="_Toc500747068"/>
      <w:bookmarkStart w:id="219" w:name="_Toc177995479"/>
      <w:bookmarkStart w:id="220" w:name="_Toc496324585"/>
      <w:bookmarkStart w:id="221" w:name="_Toc499711049"/>
      <w:bookmarkStart w:id="222" w:name="_Toc385992360"/>
      <w:bookmarkStart w:id="223" w:name="_Toc53722846"/>
      <w:r>
        <w:rPr>
          <w:rFonts w:hint="eastAsia" w:ascii="宋体" w:hAnsi="宋体" w:cs="仿宋"/>
          <w:color w:val="000000"/>
          <w:sz w:val="24"/>
          <w:szCs w:val="24"/>
          <w:highlight w:val="none"/>
        </w:rPr>
        <w:t>七</w:t>
      </w:r>
      <w:r>
        <w:rPr>
          <w:rFonts w:ascii="宋体" w:hAnsi="宋体" w:cs="仿宋"/>
          <w:color w:val="000000"/>
          <w:sz w:val="24"/>
          <w:szCs w:val="24"/>
          <w:highlight w:val="none"/>
        </w:rPr>
        <w:t>、授予</w:t>
      </w:r>
      <w:r>
        <w:rPr>
          <w:rFonts w:hint="eastAsia" w:ascii="宋体" w:hAnsi="宋体" w:cs="仿宋"/>
          <w:color w:val="000000"/>
          <w:sz w:val="24"/>
          <w:szCs w:val="24"/>
          <w:highlight w:val="none"/>
        </w:rPr>
        <w:t>采购</w:t>
      </w:r>
      <w:bookmarkEnd w:id="202"/>
      <w:bookmarkEnd w:id="203"/>
      <w:bookmarkEnd w:id="204"/>
      <w:bookmarkEnd w:id="205"/>
      <w:bookmarkEnd w:id="206"/>
      <w:r>
        <w:rPr>
          <w:rFonts w:hint="eastAsia" w:ascii="宋体" w:hAnsi="宋体" w:cs="仿宋"/>
          <w:color w:val="000000"/>
          <w:sz w:val="24"/>
          <w:szCs w:val="24"/>
          <w:highlight w:val="none"/>
        </w:rPr>
        <w:t>合同</w:t>
      </w:r>
    </w:p>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14:paraId="55652503">
      <w:pPr>
        <w:spacing w:line="360" w:lineRule="auto"/>
        <w:rPr>
          <w:rFonts w:hint="eastAsia" w:ascii="宋体" w:hAnsi="宋体"/>
          <w:b/>
          <w:color w:val="000000"/>
          <w:sz w:val="24"/>
          <w:szCs w:val="24"/>
          <w:highlight w:val="none"/>
        </w:rPr>
      </w:pPr>
      <w:bookmarkStart w:id="224" w:name="_Toc184043048"/>
      <w:bookmarkStart w:id="225" w:name="_Toc389620200"/>
      <w:bookmarkStart w:id="226" w:name="_Toc385992361"/>
      <w:bookmarkStart w:id="227" w:name="_Toc70687175"/>
      <w:r>
        <w:rPr>
          <w:rFonts w:ascii="宋体" w:hAnsi="宋体"/>
          <w:b/>
          <w:color w:val="000000"/>
          <w:sz w:val="24"/>
          <w:szCs w:val="24"/>
          <w:highlight w:val="none"/>
        </w:rPr>
        <w:t>27.</w:t>
      </w:r>
      <w:bookmarkEnd w:id="224"/>
      <w:bookmarkEnd w:id="225"/>
      <w:bookmarkEnd w:id="226"/>
      <w:bookmarkEnd w:id="227"/>
      <w:r>
        <w:rPr>
          <w:rFonts w:hint="eastAsia" w:ascii="宋体" w:hAnsi="宋体"/>
          <w:b/>
          <w:color w:val="000000"/>
          <w:sz w:val="24"/>
          <w:szCs w:val="24"/>
          <w:highlight w:val="none"/>
        </w:rPr>
        <w:t>确定中选响应方</w:t>
      </w:r>
    </w:p>
    <w:p w14:paraId="7D9F47BD">
      <w:pPr>
        <w:tabs>
          <w:tab w:val="left" w:pos="588"/>
        </w:tabs>
        <w:adjustRightInd/>
        <w:spacing w:line="360" w:lineRule="auto"/>
        <w:jc w:val="both"/>
        <w:textAlignment w:val="auto"/>
        <w:rPr>
          <w:rFonts w:hint="eastAsia" w:ascii="宋体" w:hAnsi="宋体" w:eastAsiaTheme="minorEastAsia"/>
          <w:color w:val="000000"/>
          <w:sz w:val="24"/>
          <w:szCs w:val="24"/>
          <w:highlight w:val="none"/>
          <w:lang w:eastAsia="zh-CN"/>
        </w:rPr>
      </w:pPr>
      <w:r>
        <w:rPr>
          <w:rFonts w:ascii="宋体" w:hAnsi="宋体"/>
          <w:color w:val="000000"/>
          <w:sz w:val="24"/>
          <w:szCs w:val="24"/>
          <w:highlight w:val="none"/>
        </w:rPr>
        <w:t>27.1</w:t>
      </w:r>
      <w:r>
        <w:rPr>
          <w:rFonts w:hint="eastAsia" w:ascii="宋体" w:hAnsi="宋体" w:cs="宋体"/>
          <w:color w:val="000000"/>
          <w:sz w:val="24"/>
          <w:szCs w:val="24"/>
          <w:highlight w:val="none"/>
        </w:rPr>
        <w:t>采购人将按照评审小组在评审报告中提出的中选候选响应方中，按照排序由高到低的原则确定中选响应方</w:t>
      </w:r>
      <w:r>
        <w:rPr>
          <w:rFonts w:hint="eastAsia" w:ascii="宋体" w:hAnsi="宋体" w:cs="宋体"/>
          <w:color w:val="000000"/>
          <w:sz w:val="24"/>
          <w:szCs w:val="24"/>
          <w:highlight w:val="none"/>
          <w:lang w:eastAsia="zh-CN"/>
        </w:rPr>
        <w:t>。</w:t>
      </w:r>
    </w:p>
    <w:p w14:paraId="67182DCC">
      <w:pPr>
        <w:tabs>
          <w:tab w:val="left" w:pos="588"/>
        </w:tabs>
        <w:adjustRightInd/>
        <w:spacing w:line="360" w:lineRule="auto"/>
        <w:jc w:val="both"/>
        <w:textAlignment w:val="auto"/>
        <w:rPr>
          <w:rFonts w:hint="eastAsia" w:ascii="宋体" w:hAnsi="宋体"/>
          <w:color w:val="000000"/>
          <w:sz w:val="24"/>
          <w:szCs w:val="24"/>
          <w:highlight w:val="none"/>
        </w:rPr>
      </w:pPr>
      <w:bookmarkStart w:id="228" w:name="_Toc385992363"/>
      <w:bookmarkStart w:id="229" w:name="_Toc389620202"/>
      <w:r>
        <w:rPr>
          <w:rFonts w:ascii="宋体" w:hAnsi="宋体"/>
          <w:color w:val="000000"/>
          <w:sz w:val="24"/>
          <w:szCs w:val="24"/>
          <w:highlight w:val="none"/>
        </w:rPr>
        <w:t>27.2采购人在确定</w:t>
      </w:r>
      <w:r>
        <w:rPr>
          <w:rFonts w:hint="eastAsia" w:ascii="宋体" w:hAnsi="宋体"/>
          <w:color w:val="000000"/>
          <w:sz w:val="24"/>
          <w:szCs w:val="24"/>
          <w:highlight w:val="none"/>
        </w:rPr>
        <w:t>中选响应方</w:t>
      </w:r>
      <w:r>
        <w:rPr>
          <w:rFonts w:ascii="宋体" w:hAnsi="宋体"/>
          <w:color w:val="000000"/>
          <w:sz w:val="24"/>
          <w:szCs w:val="24"/>
          <w:highlight w:val="none"/>
        </w:rPr>
        <w:t>前，有权根据</w:t>
      </w:r>
      <w:r>
        <w:rPr>
          <w:rFonts w:hint="eastAsia" w:ascii="宋体" w:hAnsi="宋体"/>
          <w:color w:val="000000"/>
          <w:sz w:val="24"/>
          <w:szCs w:val="24"/>
          <w:highlight w:val="none"/>
        </w:rPr>
        <w:t>响应</w:t>
      </w:r>
      <w:r>
        <w:rPr>
          <w:rFonts w:ascii="宋体" w:hAnsi="宋体"/>
          <w:color w:val="000000"/>
          <w:sz w:val="24"/>
          <w:szCs w:val="24"/>
          <w:highlight w:val="none"/>
        </w:rPr>
        <w:t>方递交的资格、资信证明文件和采购人认为其它必要的、合适的资料，对</w:t>
      </w:r>
      <w:r>
        <w:rPr>
          <w:rFonts w:hint="eastAsia" w:ascii="宋体" w:hAnsi="宋体"/>
          <w:color w:val="000000"/>
          <w:sz w:val="24"/>
          <w:szCs w:val="24"/>
          <w:highlight w:val="none"/>
        </w:rPr>
        <w:t>响应</w:t>
      </w:r>
      <w:r>
        <w:rPr>
          <w:rFonts w:ascii="宋体" w:hAnsi="宋体"/>
          <w:color w:val="000000"/>
          <w:sz w:val="24"/>
          <w:szCs w:val="24"/>
          <w:highlight w:val="none"/>
        </w:rPr>
        <w:t>方的</w:t>
      </w:r>
      <w:r>
        <w:rPr>
          <w:rFonts w:hint="eastAsia" w:ascii="宋体" w:hAnsi="宋体"/>
          <w:color w:val="000000"/>
          <w:sz w:val="24"/>
          <w:szCs w:val="24"/>
          <w:highlight w:val="none"/>
        </w:rPr>
        <w:t>响应</w:t>
      </w:r>
      <w:r>
        <w:rPr>
          <w:rFonts w:ascii="宋体" w:hAnsi="宋体"/>
          <w:color w:val="000000"/>
          <w:sz w:val="24"/>
          <w:szCs w:val="24"/>
          <w:highlight w:val="none"/>
        </w:rPr>
        <w:t>文件进行真实性审查。</w:t>
      </w:r>
    </w:p>
    <w:p w14:paraId="14009265">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27.3如果审查未通过，采购人将拒绝其</w:t>
      </w:r>
      <w:r>
        <w:rPr>
          <w:rFonts w:hint="eastAsia" w:ascii="宋体" w:hAnsi="宋体"/>
          <w:color w:val="000000"/>
          <w:sz w:val="24"/>
          <w:szCs w:val="24"/>
          <w:highlight w:val="none"/>
        </w:rPr>
        <w:t>中选</w:t>
      </w:r>
      <w:r>
        <w:rPr>
          <w:rFonts w:ascii="宋体" w:hAnsi="宋体"/>
          <w:color w:val="000000"/>
          <w:sz w:val="24"/>
          <w:szCs w:val="24"/>
          <w:highlight w:val="none"/>
        </w:rPr>
        <w:t>候选人资格，并按顺序对下一个</w:t>
      </w:r>
      <w:r>
        <w:rPr>
          <w:rFonts w:hint="eastAsia" w:ascii="宋体" w:hAnsi="宋体"/>
          <w:color w:val="000000"/>
          <w:sz w:val="24"/>
          <w:szCs w:val="24"/>
          <w:highlight w:val="none"/>
        </w:rPr>
        <w:t>中选</w:t>
      </w:r>
      <w:r>
        <w:rPr>
          <w:rFonts w:ascii="宋体" w:hAnsi="宋体"/>
          <w:color w:val="000000"/>
          <w:sz w:val="24"/>
          <w:szCs w:val="24"/>
          <w:highlight w:val="none"/>
        </w:rPr>
        <w:t>候选人作类似的审查。或重新采购</w:t>
      </w:r>
      <w:r>
        <w:rPr>
          <w:rFonts w:hint="eastAsia" w:ascii="宋体" w:hAnsi="宋体"/>
          <w:color w:val="000000"/>
          <w:sz w:val="24"/>
          <w:szCs w:val="24"/>
          <w:highlight w:val="none"/>
        </w:rPr>
        <w:t>，</w:t>
      </w:r>
      <w:r>
        <w:rPr>
          <w:rFonts w:ascii="宋体" w:hAnsi="宋体"/>
          <w:color w:val="000000"/>
          <w:sz w:val="24"/>
          <w:szCs w:val="24"/>
          <w:highlight w:val="none"/>
        </w:rPr>
        <w:t>以此类推，直至确定最终的成交</w:t>
      </w:r>
      <w:r>
        <w:rPr>
          <w:rFonts w:hint="eastAsia" w:ascii="宋体" w:hAnsi="宋体"/>
          <w:color w:val="000000"/>
          <w:sz w:val="24"/>
          <w:szCs w:val="24"/>
          <w:highlight w:val="none"/>
        </w:rPr>
        <w:t>响应</w:t>
      </w:r>
      <w:r>
        <w:rPr>
          <w:rFonts w:ascii="宋体" w:hAnsi="宋体"/>
          <w:color w:val="000000"/>
          <w:sz w:val="24"/>
          <w:szCs w:val="24"/>
          <w:highlight w:val="none"/>
        </w:rPr>
        <w:t>方。</w:t>
      </w:r>
    </w:p>
    <w:p w14:paraId="107C9CEF">
      <w:pPr>
        <w:spacing w:line="360" w:lineRule="auto"/>
        <w:rPr>
          <w:rFonts w:hint="eastAsia" w:ascii="宋体" w:hAnsi="宋体"/>
          <w:b/>
          <w:color w:val="000000"/>
          <w:sz w:val="24"/>
          <w:szCs w:val="24"/>
          <w:highlight w:val="none"/>
        </w:rPr>
      </w:pPr>
      <w:bookmarkStart w:id="230" w:name="_Toc70687176"/>
      <w:bookmarkStart w:id="231" w:name="_Toc184043049"/>
      <w:r>
        <w:rPr>
          <w:rFonts w:ascii="宋体" w:hAnsi="宋体"/>
          <w:b/>
          <w:color w:val="000000"/>
          <w:sz w:val="24"/>
          <w:szCs w:val="24"/>
          <w:highlight w:val="none"/>
        </w:rPr>
        <w:t>28．接受和拒绝任何或所有</w:t>
      </w:r>
      <w:r>
        <w:rPr>
          <w:rFonts w:hint="eastAsia" w:ascii="宋体" w:hAnsi="宋体"/>
          <w:b/>
          <w:color w:val="000000"/>
          <w:sz w:val="24"/>
          <w:szCs w:val="24"/>
          <w:highlight w:val="none"/>
        </w:rPr>
        <w:t>谈判</w:t>
      </w:r>
      <w:r>
        <w:rPr>
          <w:rFonts w:ascii="宋体" w:hAnsi="宋体"/>
          <w:b/>
          <w:color w:val="000000"/>
          <w:sz w:val="24"/>
          <w:szCs w:val="24"/>
          <w:highlight w:val="none"/>
        </w:rPr>
        <w:t>的权力</w:t>
      </w:r>
      <w:bookmarkEnd w:id="228"/>
      <w:bookmarkEnd w:id="229"/>
      <w:bookmarkEnd w:id="230"/>
      <w:bookmarkEnd w:id="231"/>
    </w:p>
    <w:p w14:paraId="4417A2CE">
      <w:pPr>
        <w:tabs>
          <w:tab w:val="left" w:pos="360"/>
          <w:tab w:val="left" w:pos="588"/>
        </w:tabs>
        <w:adjustRightInd/>
        <w:spacing w:line="360" w:lineRule="auto"/>
        <w:jc w:val="both"/>
        <w:textAlignment w:val="auto"/>
        <w:rPr>
          <w:rFonts w:hint="eastAsia" w:ascii="宋体" w:hAnsi="宋体"/>
          <w:color w:val="000000"/>
          <w:sz w:val="24"/>
          <w:szCs w:val="24"/>
          <w:highlight w:val="none"/>
        </w:rPr>
      </w:pPr>
      <w:bookmarkStart w:id="232" w:name="_Toc184043050"/>
      <w:bookmarkStart w:id="233" w:name="_Toc389620203"/>
      <w:bookmarkStart w:id="234" w:name="_Toc385992364"/>
      <w:bookmarkStart w:id="235" w:name="_Toc70687177"/>
      <w:r>
        <w:rPr>
          <w:rFonts w:ascii="宋体" w:hAnsi="宋体"/>
          <w:color w:val="000000"/>
          <w:sz w:val="24"/>
          <w:szCs w:val="24"/>
          <w:highlight w:val="none"/>
        </w:rPr>
        <w:t>28.1项目出现法律法规规定的违法行为、影响</w:t>
      </w:r>
      <w:r>
        <w:rPr>
          <w:rFonts w:hint="eastAsia" w:ascii="宋体" w:hAnsi="宋体"/>
          <w:color w:val="000000"/>
          <w:sz w:val="24"/>
          <w:szCs w:val="24"/>
          <w:highlight w:val="none"/>
        </w:rPr>
        <w:t>采购</w:t>
      </w:r>
      <w:r>
        <w:rPr>
          <w:rFonts w:ascii="宋体" w:hAnsi="宋体"/>
          <w:color w:val="000000"/>
          <w:sz w:val="24"/>
          <w:szCs w:val="24"/>
          <w:highlight w:val="none"/>
        </w:rPr>
        <w:t>结果的，</w:t>
      </w:r>
      <w:r>
        <w:rPr>
          <w:rFonts w:hint="eastAsia" w:ascii="宋体" w:hAnsi="宋体"/>
          <w:color w:val="000000"/>
          <w:sz w:val="24"/>
          <w:szCs w:val="24"/>
          <w:highlight w:val="none"/>
        </w:rPr>
        <w:t>采购</w:t>
      </w:r>
      <w:r>
        <w:rPr>
          <w:rFonts w:ascii="宋体" w:hAnsi="宋体"/>
          <w:color w:val="000000"/>
          <w:sz w:val="24"/>
          <w:szCs w:val="24"/>
          <w:highlight w:val="none"/>
        </w:rPr>
        <w:t>结果无效，采购人有权从合格的</w:t>
      </w:r>
      <w:r>
        <w:rPr>
          <w:rFonts w:hint="eastAsia" w:ascii="宋体" w:hAnsi="宋体"/>
          <w:color w:val="000000"/>
          <w:sz w:val="24"/>
          <w:szCs w:val="24"/>
          <w:highlight w:val="none"/>
        </w:rPr>
        <w:t>中选</w:t>
      </w:r>
      <w:r>
        <w:rPr>
          <w:rFonts w:ascii="宋体" w:hAnsi="宋体"/>
          <w:color w:val="000000"/>
          <w:sz w:val="24"/>
          <w:szCs w:val="24"/>
          <w:highlight w:val="none"/>
        </w:rPr>
        <w:t>候选人中</w:t>
      </w:r>
      <w:r>
        <w:rPr>
          <w:rFonts w:hint="eastAsia" w:ascii="宋体" w:hAnsi="宋体"/>
          <w:color w:val="000000"/>
          <w:sz w:val="24"/>
          <w:szCs w:val="24"/>
          <w:highlight w:val="none"/>
        </w:rPr>
        <w:t>顺次</w:t>
      </w:r>
      <w:r>
        <w:rPr>
          <w:rFonts w:ascii="宋体" w:hAnsi="宋体"/>
          <w:color w:val="000000"/>
          <w:sz w:val="24"/>
          <w:szCs w:val="24"/>
          <w:highlight w:val="none"/>
        </w:rPr>
        <w:t>确定</w:t>
      </w:r>
      <w:r>
        <w:rPr>
          <w:rFonts w:hint="eastAsia" w:ascii="宋体" w:hAnsi="宋体"/>
          <w:color w:val="000000"/>
          <w:sz w:val="24"/>
          <w:szCs w:val="24"/>
          <w:highlight w:val="none"/>
        </w:rPr>
        <w:t>中选响应方</w:t>
      </w:r>
      <w:r>
        <w:rPr>
          <w:rFonts w:ascii="宋体" w:hAnsi="宋体"/>
          <w:color w:val="000000"/>
          <w:sz w:val="24"/>
          <w:szCs w:val="24"/>
          <w:highlight w:val="none"/>
        </w:rPr>
        <w:t>，如没有合格的</w:t>
      </w:r>
      <w:r>
        <w:rPr>
          <w:rFonts w:hint="eastAsia" w:ascii="宋体" w:hAnsi="宋体"/>
          <w:color w:val="000000"/>
          <w:sz w:val="24"/>
          <w:szCs w:val="24"/>
          <w:highlight w:val="none"/>
        </w:rPr>
        <w:t>中选</w:t>
      </w:r>
      <w:r>
        <w:rPr>
          <w:rFonts w:ascii="宋体" w:hAnsi="宋体"/>
          <w:color w:val="000000"/>
          <w:sz w:val="24"/>
          <w:szCs w:val="24"/>
          <w:highlight w:val="none"/>
        </w:rPr>
        <w:t>候选人的，重新开展采购活动。</w:t>
      </w:r>
    </w:p>
    <w:p w14:paraId="182BB105">
      <w:p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28.2在采购</w:t>
      </w:r>
      <w:r>
        <w:rPr>
          <w:rFonts w:hint="eastAsia" w:ascii="宋体" w:hAnsi="宋体"/>
          <w:color w:val="000000"/>
          <w:sz w:val="24"/>
          <w:szCs w:val="24"/>
          <w:highlight w:val="none"/>
        </w:rPr>
        <w:t>活动</w:t>
      </w:r>
      <w:r>
        <w:rPr>
          <w:rFonts w:ascii="宋体" w:hAnsi="宋体"/>
          <w:color w:val="000000"/>
          <w:sz w:val="24"/>
          <w:szCs w:val="24"/>
          <w:highlight w:val="none"/>
        </w:rPr>
        <w:t>中，出现下列情形之一的，应予</w:t>
      </w:r>
      <w:r>
        <w:rPr>
          <w:rFonts w:hint="eastAsia" w:ascii="宋体" w:hAnsi="宋体"/>
          <w:color w:val="000000"/>
          <w:sz w:val="24"/>
          <w:szCs w:val="24"/>
          <w:highlight w:val="none"/>
        </w:rPr>
        <w:t>终止：</w:t>
      </w:r>
    </w:p>
    <w:p w14:paraId="1085086A">
      <w:p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28.2.1出现影响采购公正的违法、违规行为的；</w:t>
      </w:r>
    </w:p>
    <w:p w14:paraId="666266B7">
      <w:pPr>
        <w:tabs>
          <w:tab w:val="left" w:pos="360"/>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28.2.2因重大变故，采购任务取消的</w:t>
      </w:r>
      <w:r>
        <w:rPr>
          <w:rFonts w:hint="eastAsia" w:ascii="宋体" w:hAnsi="宋体"/>
          <w:color w:val="000000"/>
          <w:sz w:val="24"/>
          <w:szCs w:val="24"/>
          <w:highlight w:val="none"/>
        </w:rPr>
        <w:t>。</w:t>
      </w:r>
    </w:p>
    <w:p w14:paraId="1AECF9C8">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28.3当出现上款情形时，为维护国家和社会公共利益，采购人有权拒绝任何</w:t>
      </w:r>
      <w:r>
        <w:rPr>
          <w:rFonts w:hint="eastAsia" w:ascii="宋体" w:hAnsi="宋体"/>
          <w:color w:val="000000"/>
          <w:sz w:val="24"/>
          <w:szCs w:val="24"/>
          <w:highlight w:val="none"/>
        </w:rPr>
        <w:t>响应</w:t>
      </w:r>
      <w:r>
        <w:rPr>
          <w:rFonts w:ascii="宋体" w:hAnsi="宋体"/>
          <w:color w:val="000000"/>
          <w:sz w:val="24"/>
          <w:szCs w:val="24"/>
          <w:highlight w:val="none"/>
        </w:rPr>
        <w:t>方成交，且对受影响的</w:t>
      </w:r>
      <w:r>
        <w:rPr>
          <w:rFonts w:hint="eastAsia" w:ascii="宋体" w:hAnsi="宋体"/>
          <w:color w:val="000000"/>
          <w:sz w:val="24"/>
          <w:szCs w:val="24"/>
          <w:highlight w:val="none"/>
        </w:rPr>
        <w:t>响应</w:t>
      </w:r>
      <w:r>
        <w:rPr>
          <w:rFonts w:ascii="宋体" w:hAnsi="宋体"/>
          <w:color w:val="000000"/>
          <w:sz w:val="24"/>
          <w:szCs w:val="24"/>
          <w:highlight w:val="none"/>
        </w:rPr>
        <w:t>方不承担任何责任。</w:t>
      </w:r>
    </w:p>
    <w:p w14:paraId="4F9FC803">
      <w:pPr>
        <w:spacing w:line="360" w:lineRule="auto"/>
        <w:rPr>
          <w:rFonts w:hint="eastAsia" w:ascii="宋体" w:hAnsi="宋体"/>
          <w:b/>
          <w:color w:val="000000"/>
          <w:sz w:val="24"/>
          <w:szCs w:val="24"/>
          <w:highlight w:val="none"/>
        </w:rPr>
      </w:pPr>
      <w:r>
        <w:rPr>
          <w:rFonts w:ascii="宋体" w:hAnsi="宋体"/>
          <w:b/>
          <w:color w:val="000000"/>
          <w:sz w:val="24"/>
          <w:szCs w:val="24"/>
          <w:highlight w:val="none"/>
        </w:rPr>
        <w:t xml:space="preserve">29. </w:t>
      </w:r>
      <w:r>
        <w:rPr>
          <w:rFonts w:hint="eastAsia" w:ascii="宋体" w:hAnsi="宋体"/>
          <w:b/>
          <w:color w:val="000000"/>
          <w:sz w:val="24"/>
          <w:szCs w:val="24"/>
          <w:highlight w:val="none"/>
        </w:rPr>
        <w:t>中选</w:t>
      </w:r>
      <w:r>
        <w:rPr>
          <w:rFonts w:ascii="宋体" w:hAnsi="宋体"/>
          <w:b/>
          <w:color w:val="000000"/>
          <w:sz w:val="24"/>
          <w:szCs w:val="24"/>
          <w:highlight w:val="none"/>
        </w:rPr>
        <w:t>通知</w:t>
      </w:r>
      <w:bookmarkEnd w:id="232"/>
      <w:bookmarkEnd w:id="233"/>
      <w:bookmarkEnd w:id="234"/>
      <w:bookmarkEnd w:id="235"/>
    </w:p>
    <w:p w14:paraId="66AA415C">
      <w:pPr>
        <w:tabs>
          <w:tab w:val="left" w:pos="588"/>
        </w:tabs>
        <w:adjustRightInd/>
        <w:spacing w:line="360" w:lineRule="auto"/>
        <w:ind w:left="480" w:hanging="480" w:hangingChars="200"/>
        <w:jc w:val="both"/>
        <w:textAlignment w:val="auto"/>
        <w:rPr>
          <w:rFonts w:hint="eastAsia" w:ascii="宋体" w:hAnsi="宋体"/>
          <w:color w:val="000000"/>
          <w:sz w:val="24"/>
          <w:szCs w:val="24"/>
          <w:highlight w:val="none"/>
        </w:rPr>
      </w:pPr>
      <w:bookmarkStart w:id="236" w:name="_Toc389620204"/>
      <w:bookmarkStart w:id="237" w:name="_Toc385992365"/>
      <w:r>
        <w:rPr>
          <w:rFonts w:hint="eastAsia" w:ascii="宋体" w:hAnsi="宋体"/>
          <w:color w:val="000000"/>
          <w:sz w:val="24"/>
          <w:szCs w:val="24"/>
          <w:highlight w:val="none"/>
        </w:rPr>
        <w:t>中选响应方</w:t>
      </w:r>
      <w:r>
        <w:rPr>
          <w:rFonts w:ascii="宋体" w:hAnsi="宋体"/>
          <w:color w:val="000000"/>
          <w:sz w:val="24"/>
          <w:szCs w:val="24"/>
          <w:highlight w:val="none"/>
        </w:rPr>
        <w:t>确定后，</w:t>
      </w:r>
      <w:r>
        <w:rPr>
          <w:rFonts w:hint="eastAsia" w:ascii="宋体" w:hAnsi="宋体"/>
          <w:color w:val="000000"/>
          <w:sz w:val="24"/>
          <w:szCs w:val="24"/>
          <w:highlight w:val="none"/>
        </w:rPr>
        <w:t>采购人</w:t>
      </w:r>
      <w:r>
        <w:rPr>
          <w:rFonts w:ascii="宋体" w:hAnsi="宋体"/>
          <w:color w:val="000000"/>
          <w:sz w:val="24"/>
          <w:szCs w:val="24"/>
          <w:highlight w:val="none"/>
        </w:rPr>
        <w:t>将</w:t>
      </w:r>
      <w:r>
        <w:rPr>
          <w:rFonts w:hint="eastAsia" w:ascii="宋体" w:hAnsi="宋体"/>
          <w:color w:val="000000"/>
          <w:sz w:val="24"/>
          <w:szCs w:val="24"/>
          <w:highlight w:val="none"/>
        </w:rPr>
        <w:t>通知中选响应方。</w:t>
      </w:r>
    </w:p>
    <w:bookmarkEnd w:id="236"/>
    <w:bookmarkEnd w:id="237"/>
    <w:p w14:paraId="6651BA37">
      <w:pPr>
        <w:spacing w:line="360" w:lineRule="auto"/>
        <w:rPr>
          <w:rFonts w:hint="eastAsia" w:ascii="宋体" w:hAnsi="宋体"/>
          <w:b/>
          <w:color w:val="000000"/>
          <w:sz w:val="24"/>
          <w:szCs w:val="24"/>
          <w:highlight w:val="none"/>
        </w:rPr>
      </w:pPr>
      <w:r>
        <w:rPr>
          <w:rFonts w:ascii="宋体" w:hAnsi="宋体"/>
          <w:b/>
          <w:color w:val="000000"/>
          <w:sz w:val="24"/>
          <w:szCs w:val="24"/>
          <w:highlight w:val="none"/>
        </w:rPr>
        <w:t>30.签订合同</w:t>
      </w:r>
    </w:p>
    <w:p w14:paraId="56CDF973">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30.1</w:t>
      </w:r>
      <w:r>
        <w:rPr>
          <w:rFonts w:hint="eastAsia" w:ascii="宋体" w:hAnsi="宋体"/>
          <w:color w:val="000000"/>
          <w:sz w:val="24"/>
          <w:szCs w:val="24"/>
          <w:highlight w:val="none"/>
        </w:rPr>
        <w:t>中选响应方、</w:t>
      </w:r>
      <w:r>
        <w:rPr>
          <w:rFonts w:ascii="宋体" w:hAnsi="宋体"/>
          <w:color w:val="000000"/>
          <w:sz w:val="24"/>
          <w:szCs w:val="24"/>
          <w:highlight w:val="none"/>
        </w:rPr>
        <w:t>采购人应当自</w:t>
      </w:r>
      <w:r>
        <w:rPr>
          <w:rFonts w:hint="eastAsia" w:ascii="宋体" w:hAnsi="宋体"/>
          <w:color w:val="000000"/>
          <w:sz w:val="24"/>
          <w:szCs w:val="24"/>
          <w:highlight w:val="none"/>
        </w:rPr>
        <w:t>中选</w:t>
      </w:r>
      <w:r>
        <w:rPr>
          <w:rFonts w:ascii="宋体" w:hAnsi="宋体"/>
          <w:color w:val="000000"/>
          <w:sz w:val="24"/>
          <w:szCs w:val="24"/>
          <w:highlight w:val="none"/>
        </w:rPr>
        <w:t>通知书发出之日起30日内</w:t>
      </w:r>
      <w:r>
        <w:rPr>
          <w:rFonts w:hint="eastAsia" w:ascii="宋体" w:hAnsi="宋体"/>
          <w:color w:val="000000"/>
          <w:sz w:val="24"/>
          <w:szCs w:val="24"/>
          <w:highlight w:val="none"/>
        </w:rPr>
        <w:t>签订书面合同</w:t>
      </w:r>
      <w:r>
        <w:rPr>
          <w:rFonts w:ascii="宋体" w:hAnsi="宋体"/>
          <w:color w:val="000000"/>
          <w:sz w:val="24"/>
          <w:szCs w:val="24"/>
          <w:highlight w:val="none"/>
        </w:rPr>
        <w:t>。</w:t>
      </w:r>
      <w:r>
        <w:rPr>
          <w:rFonts w:hint="eastAsia" w:ascii="宋体" w:hAnsi="宋体"/>
          <w:color w:val="000000"/>
          <w:sz w:val="24"/>
          <w:szCs w:val="24"/>
          <w:highlight w:val="none"/>
        </w:rPr>
        <w:t>中选响应方无正当理由拒不与采购人签订合同的，结果无效，并应承担相应的法律责任。</w:t>
      </w:r>
    </w:p>
    <w:p w14:paraId="22861180">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30.2</w:t>
      </w:r>
      <w:r>
        <w:rPr>
          <w:rFonts w:hint="eastAsia" w:ascii="宋体" w:hAnsi="宋体"/>
          <w:color w:val="000000"/>
          <w:sz w:val="24"/>
          <w:szCs w:val="24"/>
          <w:highlight w:val="none"/>
        </w:rPr>
        <w:t>中选响应方</w:t>
      </w:r>
      <w:r>
        <w:rPr>
          <w:rFonts w:ascii="宋体" w:hAnsi="宋体"/>
          <w:color w:val="000000"/>
          <w:sz w:val="24"/>
          <w:szCs w:val="24"/>
          <w:highlight w:val="none"/>
        </w:rPr>
        <w:t>拒绝与采购人签订合同的，</w:t>
      </w:r>
      <w:r>
        <w:rPr>
          <w:rFonts w:hint="eastAsia" w:ascii="宋体" w:hAnsi="宋体"/>
          <w:color w:val="000000"/>
          <w:sz w:val="24"/>
          <w:szCs w:val="24"/>
          <w:highlight w:val="none"/>
        </w:rPr>
        <w:t>采购人有权按照评审报告推荐的中选候选人名单排序，确定下一候选人为中选响应方，或重新开展采购活动</w:t>
      </w:r>
      <w:r>
        <w:rPr>
          <w:rFonts w:ascii="宋体" w:hAnsi="宋体"/>
          <w:color w:val="000000"/>
          <w:sz w:val="24"/>
          <w:szCs w:val="24"/>
          <w:highlight w:val="none"/>
        </w:rPr>
        <w:t>。</w:t>
      </w:r>
    </w:p>
    <w:p w14:paraId="2A155551">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30.3</w:t>
      </w:r>
      <w:r>
        <w:rPr>
          <w:rFonts w:hint="eastAsia" w:ascii="宋体" w:hAnsi="宋体"/>
          <w:color w:val="000000"/>
          <w:sz w:val="24"/>
          <w:szCs w:val="24"/>
          <w:highlight w:val="none"/>
        </w:rPr>
        <w:t>比选采购文件</w:t>
      </w:r>
      <w:r>
        <w:rPr>
          <w:rFonts w:ascii="宋体" w:hAnsi="宋体"/>
          <w:color w:val="000000"/>
          <w:sz w:val="24"/>
          <w:szCs w:val="24"/>
          <w:highlight w:val="none"/>
        </w:rPr>
        <w:t>、</w:t>
      </w:r>
      <w:r>
        <w:rPr>
          <w:rFonts w:hint="eastAsia" w:ascii="宋体" w:hAnsi="宋体"/>
          <w:color w:val="000000"/>
          <w:sz w:val="24"/>
          <w:szCs w:val="24"/>
          <w:highlight w:val="none"/>
        </w:rPr>
        <w:t>中选响应方</w:t>
      </w:r>
      <w:r>
        <w:rPr>
          <w:rFonts w:ascii="宋体" w:hAnsi="宋体"/>
          <w:color w:val="000000"/>
          <w:sz w:val="24"/>
          <w:szCs w:val="24"/>
          <w:highlight w:val="none"/>
        </w:rPr>
        <w:t>的</w:t>
      </w:r>
      <w:r>
        <w:rPr>
          <w:rFonts w:hint="eastAsia" w:ascii="宋体" w:hAnsi="宋体"/>
          <w:color w:val="000000"/>
          <w:sz w:val="24"/>
          <w:szCs w:val="24"/>
          <w:highlight w:val="none"/>
        </w:rPr>
        <w:t>响应</w:t>
      </w:r>
      <w:r>
        <w:rPr>
          <w:rFonts w:ascii="宋体" w:hAnsi="宋体"/>
          <w:color w:val="000000"/>
          <w:sz w:val="24"/>
          <w:szCs w:val="24"/>
          <w:highlight w:val="none"/>
        </w:rPr>
        <w:t>文件及其澄清文件等，均为签订合同的依据。</w:t>
      </w:r>
      <w:r>
        <w:rPr>
          <w:rFonts w:hint="eastAsia" w:ascii="宋体" w:hAnsi="宋体"/>
          <w:color w:val="000000"/>
          <w:sz w:val="24"/>
          <w:szCs w:val="24"/>
          <w:highlight w:val="none"/>
        </w:rPr>
        <w:t>所签订的合同不得对比选采购文件确定的事项和中选响应方响应文件作实质性修改。</w:t>
      </w:r>
    </w:p>
    <w:p w14:paraId="2DECE540">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30.4联合体成交的，联合体各方应当共同与采购人签订合同，就</w:t>
      </w:r>
      <w:r>
        <w:rPr>
          <w:rFonts w:hint="eastAsia" w:ascii="宋体" w:hAnsi="宋体"/>
          <w:color w:val="000000"/>
          <w:sz w:val="24"/>
          <w:szCs w:val="24"/>
          <w:highlight w:val="none"/>
        </w:rPr>
        <w:t>采购</w:t>
      </w:r>
      <w:r>
        <w:rPr>
          <w:rFonts w:ascii="宋体" w:hAnsi="宋体"/>
          <w:color w:val="000000"/>
          <w:sz w:val="24"/>
          <w:szCs w:val="24"/>
          <w:highlight w:val="none"/>
        </w:rPr>
        <w:t>项目向采购人承担连带责任。</w:t>
      </w:r>
    </w:p>
    <w:p w14:paraId="0AAB8D98">
      <w:pPr>
        <w:tabs>
          <w:tab w:val="left" w:pos="588"/>
        </w:tabs>
        <w:adjustRightInd/>
        <w:spacing w:line="360" w:lineRule="auto"/>
        <w:jc w:val="both"/>
        <w:textAlignment w:val="auto"/>
        <w:rPr>
          <w:rFonts w:hint="eastAsia" w:ascii="宋体" w:hAnsi="宋体"/>
          <w:color w:val="000000"/>
          <w:sz w:val="24"/>
          <w:szCs w:val="24"/>
          <w:highlight w:val="none"/>
        </w:rPr>
      </w:pPr>
      <w:r>
        <w:rPr>
          <w:rFonts w:ascii="宋体" w:hAnsi="宋体"/>
          <w:color w:val="000000"/>
          <w:sz w:val="24"/>
          <w:szCs w:val="24"/>
          <w:highlight w:val="none"/>
        </w:rPr>
        <w:t>30.5</w:t>
      </w:r>
      <w:r>
        <w:rPr>
          <w:rFonts w:hint="eastAsia" w:ascii="宋体" w:hAnsi="宋体"/>
          <w:color w:val="000000"/>
          <w:sz w:val="24"/>
          <w:szCs w:val="24"/>
          <w:highlight w:val="none"/>
        </w:rPr>
        <w:t>采购人有权与中选响应方协商，在与比选采购及响应报价文件不产生实质性背离的前提下，依法对本比选采购文件所附合同条款进行修改，形成双方最终签署的合同文本。</w:t>
      </w:r>
    </w:p>
    <w:p w14:paraId="29334D97">
      <w:pPr>
        <w:spacing w:line="360" w:lineRule="auto"/>
        <w:rPr>
          <w:rFonts w:hint="eastAsia" w:ascii="宋体" w:hAnsi="宋体"/>
          <w:color w:val="000000"/>
          <w:sz w:val="24"/>
          <w:szCs w:val="24"/>
          <w:highlight w:val="none"/>
        </w:rPr>
      </w:pPr>
      <w:bookmarkStart w:id="238" w:name="_Hlt58073159"/>
      <w:bookmarkEnd w:id="238"/>
      <w:bookmarkStart w:id="239" w:name="_Toc201632872"/>
      <w:bookmarkStart w:id="240" w:name="_Toc241827247"/>
    </w:p>
    <w:bookmarkEnd w:id="239"/>
    <w:bookmarkEnd w:id="240"/>
    <w:p w14:paraId="44517F62">
      <w:pPr>
        <w:spacing w:line="360" w:lineRule="auto"/>
        <w:jc w:val="both"/>
        <w:rPr>
          <w:rFonts w:hint="eastAsia" w:ascii="宋体" w:hAnsi="宋体"/>
          <w:color w:val="000000"/>
          <w:sz w:val="24"/>
          <w:szCs w:val="24"/>
          <w:highlight w:val="none"/>
        </w:rPr>
        <w:sectPr>
          <w:headerReference r:id="rId3" w:type="default"/>
          <w:footerReference r:id="rId4" w:type="default"/>
          <w:pgSz w:w="11907" w:h="16840"/>
          <w:pgMar w:top="1440" w:right="1134" w:bottom="1440" w:left="1701" w:header="850" w:footer="992" w:gutter="0"/>
          <w:pgNumType w:start="1"/>
          <w:cols w:space="720" w:num="1"/>
          <w:docGrid w:linePitch="326" w:charSpace="0"/>
        </w:sectPr>
      </w:pPr>
    </w:p>
    <w:p w14:paraId="74201492">
      <w:pPr>
        <w:pStyle w:val="16"/>
        <w:keepNext w:val="0"/>
        <w:keepLines w:val="0"/>
        <w:pageBreakBefore w:val="0"/>
        <w:widowControl w:val="0"/>
        <w:kinsoku/>
        <w:wordWrap/>
        <w:overflowPunct/>
        <w:topLinePunct w:val="0"/>
        <w:autoSpaceDE/>
        <w:autoSpaceDN/>
        <w:bidi w:val="0"/>
        <w:adjustRightInd/>
        <w:spacing w:line="520" w:lineRule="exact"/>
        <w:jc w:val="center"/>
        <w:textAlignment w:val="auto"/>
        <w:rPr>
          <w:rFonts w:hint="eastAsia" w:ascii="宋体" w:hAnsi="宋体" w:cs="仿宋"/>
          <w:b/>
          <w:bCs/>
          <w:color w:val="000000"/>
          <w:sz w:val="28"/>
          <w:szCs w:val="28"/>
          <w:highlight w:val="none"/>
        </w:rPr>
      </w:pPr>
      <w:bookmarkStart w:id="241" w:name="_Toc421042645"/>
      <w:bookmarkStart w:id="242" w:name="_Toc421032043"/>
      <w:bookmarkStart w:id="243" w:name="_Toc19034377"/>
      <w:bookmarkStart w:id="244" w:name="_Toc19034437"/>
      <w:bookmarkStart w:id="245" w:name="_Toc19039759"/>
      <w:bookmarkStart w:id="246" w:name="_Toc18928245"/>
      <w:r>
        <w:rPr>
          <w:rFonts w:ascii="宋体" w:hAnsi="宋体" w:cs="仿宋"/>
          <w:b/>
          <w:bCs/>
          <w:color w:val="000000"/>
          <w:sz w:val="28"/>
          <w:szCs w:val="28"/>
          <w:highlight w:val="none"/>
        </w:rPr>
        <w:t>第</w:t>
      </w:r>
      <w:r>
        <w:rPr>
          <w:rFonts w:hint="eastAsia" w:ascii="宋体" w:hAnsi="宋体" w:cs="仿宋"/>
          <w:b/>
          <w:bCs/>
          <w:color w:val="000000"/>
          <w:sz w:val="28"/>
          <w:szCs w:val="28"/>
          <w:highlight w:val="none"/>
        </w:rPr>
        <w:t>三章</w:t>
      </w:r>
      <w:r>
        <w:rPr>
          <w:rFonts w:ascii="宋体" w:hAnsi="宋体" w:cs="仿宋"/>
          <w:b/>
          <w:bCs/>
          <w:color w:val="000000"/>
          <w:sz w:val="28"/>
          <w:szCs w:val="28"/>
          <w:highlight w:val="none"/>
        </w:rPr>
        <w:t xml:space="preserve"> </w:t>
      </w:r>
      <w:bookmarkEnd w:id="241"/>
      <w:bookmarkEnd w:id="242"/>
      <w:r>
        <w:rPr>
          <w:rFonts w:hint="eastAsia" w:ascii="宋体" w:hAnsi="宋体" w:cs="仿宋"/>
          <w:b/>
          <w:bCs/>
          <w:color w:val="000000"/>
          <w:sz w:val="28"/>
          <w:szCs w:val="28"/>
          <w:highlight w:val="none"/>
        </w:rPr>
        <w:t>项目需求</w:t>
      </w:r>
      <w:bookmarkEnd w:id="243"/>
      <w:bookmarkEnd w:id="244"/>
      <w:bookmarkEnd w:id="245"/>
      <w:bookmarkEnd w:id="246"/>
    </w:p>
    <w:p w14:paraId="18CBB4B2">
      <w:pPr>
        <w:pStyle w:val="16"/>
        <w:keepNext w:val="0"/>
        <w:keepLines w:val="0"/>
        <w:pageBreakBefore w:val="0"/>
        <w:widowControl w:val="0"/>
        <w:kinsoku/>
        <w:wordWrap/>
        <w:overflowPunct/>
        <w:topLinePunct w:val="0"/>
        <w:autoSpaceDE/>
        <w:autoSpaceDN/>
        <w:bidi w:val="0"/>
        <w:adjustRightInd/>
        <w:snapToGrid/>
        <w:spacing w:after="0" w:line="460" w:lineRule="exact"/>
        <w:ind w:firstLine="0" w:firstLineChars="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一、项目概况</w:t>
      </w:r>
    </w:p>
    <w:p w14:paraId="414BB042">
      <w:pPr>
        <w:pStyle w:val="16"/>
        <w:keepNext w:val="0"/>
        <w:keepLines w:val="0"/>
        <w:pageBreakBefore w:val="0"/>
        <w:widowControl w:val="0"/>
        <w:kinsoku/>
        <w:wordWrap/>
        <w:overflowPunct/>
        <w:topLinePunct w:val="0"/>
        <w:autoSpaceDE/>
        <w:autoSpaceDN/>
        <w:bidi w:val="0"/>
        <w:adjustRightInd/>
        <w:snapToGrid/>
        <w:spacing w:after="0" w:line="460" w:lineRule="exact"/>
        <w:ind w:firstLine="0" w:firstLineChars="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1．项目概述</w:t>
      </w:r>
    </w:p>
    <w:p w14:paraId="4A18AAAF">
      <w:pPr>
        <w:pStyle w:val="16"/>
        <w:keepNext w:val="0"/>
        <w:keepLines w:val="0"/>
        <w:pageBreakBefore w:val="0"/>
        <w:widowControl w:val="0"/>
        <w:kinsoku/>
        <w:wordWrap/>
        <w:overflowPunct/>
        <w:topLinePunct w:val="0"/>
        <w:autoSpaceDE/>
        <w:autoSpaceDN/>
        <w:bidi w:val="0"/>
        <w:adjustRightInd/>
        <w:snapToGrid/>
        <w:spacing w:after="0" w:line="460" w:lineRule="exact"/>
        <w:ind w:left="0" w:leftChars="0" w:firstLine="0" w:firstLineChars="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基层干部是公司的基石，是联系服务客户的“最后一公里”。当前，公司正处在转型升级的关键时期，基层工作面临新形势、新任务、新挑战。部分基层干部在理论武装、政策把握、应急处突、数字经济、基层治理、群众工作等方面仍存在能力短板和本领恐慌。</w:t>
      </w:r>
    </w:p>
    <w:p w14:paraId="3FDF5D78">
      <w:pPr>
        <w:pStyle w:val="16"/>
        <w:keepNext w:val="0"/>
        <w:keepLines w:val="0"/>
        <w:pageBreakBefore w:val="0"/>
        <w:widowControl w:val="0"/>
        <w:kinsoku/>
        <w:wordWrap/>
        <w:overflowPunct/>
        <w:topLinePunct w:val="0"/>
        <w:autoSpaceDE/>
        <w:autoSpaceDN/>
        <w:bidi w:val="0"/>
        <w:adjustRightInd/>
        <w:snapToGrid/>
        <w:spacing w:after="0" w:line="460" w:lineRule="exact"/>
        <w:ind w:left="0" w:leftChars="0" w:firstLine="0" w:firstLineChars="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为进一步增强基层干部适应新时代发展要求的能力，按照年度干部教育培训计划安排，拟启动“2026年第一期基层干部培训项目”，通过系统化、精准化的培训，帮助基层干部筑牢思想根基、更新知识结构、提升实战本领，更好地服务于改革发展稳定大局。</w:t>
      </w:r>
    </w:p>
    <w:p w14:paraId="37FD1595">
      <w:pPr>
        <w:pStyle w:val="16"/>
        <w:keepNext w:val="0"/>
        <w:keepLines w:val="0"/>
        <w:pageBreakBefore w:val="0"/>
        <w:widowControl w:val="0"/>
        <w:kinsoku/>
        <w:wordWrap/>
        <w:overflowPunct/>
        <w:topLinePunct w:val="0"/>
        <w:autoSpaceDE/>
        <w:autoSpaceDN/>
        <w:bidi w:val="0"/>
        <w:adjustRightInd/>
        <w:snapToGrid/>
        <w:spacing w:after="0" w:line="460" w:lineRule="exact"/>
        <w:ind w:left="0" w:leftChars="0" w:firstLine="0" w:firstLineChars="0"/>
        <w:textAlignment w:val="auto"/>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2.采购内容</w:t>
      </w:r>
    </w:p>
    <w:p w14:paraId="3E18A4FA">
      <w:pPr>
        <w:pStyle w:val="16"/>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1.培训内容：经济形势、管理思维、管理能力等。</w:t>
      </w:r>
    </w:p>
    <w:p w14:paraId="7A5ACA03">
      <w:pPr>
        <w:pStyle w:val="16"/>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2.培训方式：集中授课。</w:t>
      </w:r>
    </w:p>
    <w:p w14:paraId="33607C22">
      <w:pPr>
        <w:pStyle w:val="16"/>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3.培训周期：3天（实际教学时间），安排在2026年6-12月，后续结合经营管理</w:t>
      </w:r>
      <w:r>
        <w:rPr>
          <w:rFonts w:hint="eastAsia" w:asciiTheme="minorEastAsia" w:hAnsiTheme="minorEastAsia" w:cstheme="minorEastAsia"/>
          <w:sz w:val="24"/>
          <w:szCs w:val="24"/>
          <w:lang w:val="en-US" w:eastAsia="zh-CN"/>
        </w:rPr>
        <w:t>实际确定</w:t>
      </w:r>
      <w:r>
        <w:rPr>
          <w:rFonts w:hint="eastAsia" w:asciiTheme="minorEastAsia" w:hAnsiTheme="minorEastAsia" w:eastAsiaTheme="minorEastAsia" w:cstheme="minorEastAsia"/>
          <w:sz w:val="24"/>
          <w:szCs w:val="24"/>
          <w:lang w:val="en-US" w:eastAsia="zh-CN"/>
        </w:rPr>
        <w:t>。</w:t>
      </w:r>
    </w:p>
    <w:p w14:paraId="326DE419">
      <w:pPr>
        <w:pStyle w:val="16"/>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4.为每位参训人员配置培训手册、学员座签、课程讲义等资料，内容规范、印制清晰。</w:t>
      </w:r>
    </w:p>
    <w:p w14:paraId="7256AC17">
      <w:pPr>
        <w:pStyle w:val="16"/>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5.配备1名专职班主任，负责参训人员报到、考勤、课堂纪律管理、日常服务、问题协调，全程跟班，确保培训有序开展。</w:t>
      </w:r>
    </w:p>
    <w:p w14:paraId="62357494">
      <w:pPr>
        <w:pStyle w:val="16"/>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3.服务内容及要求</w:t>
      </w:r>
    </w:p>
    <w:p w14:paraId="068B9D06">
      <w:pPr>
        <w:pStyle w:val="9"/>
        <w:keepNext w:val="0"/>
        <w:keepLines w:val="0"/>
        <w:pageBreakBefore w:val="0"/>
        <w:widowControl w:val="0"/>
        <w:kinsoku/>
        <w:wordWrap/>
        <w:overflowPunct/>
        <w:topLinePunct w:val="0"/>
        <w:autoSpaceDE/>
        <w:autoSpaceDN/>
        <w:bidi w:val="0"/>
        <w:snapToGrid/>
        <w:spacing w:line="460" w:lineRule="exact"/>
        <w:jc w:val="left"/>
        <w:rPr>
          <w:rFonts w:hint="eastAsia" w:ascii="宋体" w:hAnsi="宋体" w:cs="仿宋_GB2312"/>
          <w:bCs/>
          <w:color w:val="000000"/>
          <w:sz w:val="24"/>
          <w:szCs w:val="24"/>
          <w:highlight w:val="none"/>
          <w:lang w:eastAsia="zh-CN"/>
        </w:rPr>
      </w:pPr>
      <w:r>
        <w:rPr>
          <w:rFonts w:hint="eastAsia" w:ascii="宋体" w:hAnsi="宋体" w:cs="仿宋_GB2312"/>
          <w:bCs/>
          <w:color w:val="000000"/>
          <w:sz w:val="24"/>
          <w:szCs w:val="24"/>
          <w:highlight w:val="none"/>
        </w:rPr>
        <w:t>本次采购通过公开征集方式，评选1家服务供应商，为我公司提供</w:t>
      </w:r>
      <w:r>
        <w:rPr>
          <w:rFonts w:hint="eastAsia" w:ascii="宋体" w:hAnsi="宋体" w:cs="仿宋_GB2312"/>
          <w:bCs/>
          <w:color w:val="000000"/>
          <w:sz w:val="24"/>
          <w:szCs w:val="24"/>
          <w:highlight w:val="none"/>
          <w:lang w:val="en-US" w:eastAsia="zh-CN"/>
        </w:rPr>
        <w:t>2026年第一期基层干部培训项目提供培训</w:t>
      </w:r>
      <w:r>
        <w:rPr>
          <w:rFonts w:hint="eastAsia" w:ascii="宋体" w:hAnsi="宋体" w:cs="仿宋_GB2312"/>
          <w:bCs/>
          <w:color w:val="000000"/>
          <w:sz w:val="24"/>
          <w:szCs w:val="24"/>
          <w:highlight w:val="none"/>
        </w:rPr>
        <w:t>服务</w:t>
      </w:r>
      <w:r>
        <w:rPr>
          <w:rFonts w:hint="eastAsia" w:ascii="宋体" w:hAnsi="宋体" w:cs="仿宋_GB2312"/>
          <w:bCs/>
          <w:color w:val="000000"/>
          <w:sz w:val="24"/>
          <w:szCs w:val="24"/>
          <w:highlight w:val="none"/>
          <w:lang w:eastAsia="zh-CN"/>
        </w:rPr>
        <w:t>。</w:t>
      </w:r>
    </w:p>
    <w:p w14:paraId="76D1D1E0">
      <w:pPr>
        <w:keepNext w:val="0"/>
        <w:keepLines w:val="0"/>
        <w:pageBreakBefore w:val="0"/>
        <w:widowControl w:val="0"/>
        <w:kinsoku/>
        <w:wordWrap/>
        <w:overflowPunct/>
        <w:topLinePunct w:val="0"/>
        <w:autoSpaceDE/>
        <w:autoSpaceDN/>
        <w:bidi w:val="0"/>
        <w:snapToGrid/>
        <w:spacing w:line="460" w:lineRule="exact"/>
        <w:rPr>
          <w:rFonts w:hint="eastAsia" w:ascii="宋体" w:hAnsi="宋体" w:cs="仿宋_GB2312"/>
          <w:bCs/>
          <w:color w:val="000000"/>
          <w:sz w:val="24"/>
          <w:szCs w:val="24"/>
          <w:highlight w:val="none"/>
          <w:lang w:val="en-US" w:eastAsia="zh-CN"/>
        </w:rPr>
      </w:pPr>
      <w:r>
        <w:rPr>
          <w:rFonts w:hint="eastAsia" w:ascii="宋体" w:hAnsi="宋体" w:cs="仿宋_GB2312"/>
          <w:bCs/>
          <w:color w:val="000000"/>
          <w:sz w:val="24"/>
          <w:szCs w:val="24"/>
          <w:highlight w:val="none"/>
          <w:lang w:val="en-US" w:eastAsia="zh-CN"/>
        </w:rPr>
        <w:t>4.付款安排</w:t>
      </w:r>
    </w:p>
    <w:p w14:paraId="310EAFE6">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eastAsia" w:ascii="宋体" w:hAnsi="宋体" w:cs="仿宋_GB2312"/>
          <w:bCs/>
          <w:color w:val="000000"/>
          <w:szCs w:val="24"/>
          <w:highlight w:val="none"/>
        </w:rPr>
      </w:pPr>
      <w:r>
        <w:rPr>
          <w:rFonts w:hint="eastAsia" w:ascii="宋体" w:hAnsi="宋体" w:cs="仿宋_GB2312"/>
          <w:bCs/>
          <w:color w:val="000000"/>
          <w:szCs w:val="24"/>
          <w:highlight w:val="none"/>
        </w:rPr>
        <w:t>本项目在项目结项后一次性完成支付，具体以合同约定为准，根据项目服务情况据实结算。</w:t>
      </w:r>
    </w:p>
    <w:p w14:paraId="55F65867">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eastAsia" w:ascii="宋体" w:hAnsi="宋体" w:cs="仿宋_GB2312"/>
          <w:bCs/>
          <w:color w:val="000000"/>
          <w:szCs w:val="24"/>
          <w:highlight w:val="none"/>
          <w:lang w:val="en-US" w:eastAsia="zh-CN"/>
        </w:rPr>
      </w:pPr>
      <w:r>
        <w:rPr>
          <w:rFonts w:hint="eastAsia" w:ascii="宋体" w:hAnsi="宋体" w:cs="仿宋_GB2312"/>
          <w:bCs/>
          <w:color w:val="000000"/>
          <w:szCs w:val="24"/>
          <w:highlight w:val="none"/>
          <w:lang w:val="en-US" w:eastAsia="zh-CN"/>
        </w:rPr>
        <w:t>5.验收安排</w:t>
      </w:r>
    </w:p>
    <w:p w14:paraId="65144902">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default" w:ascii="宋体" w:hAnsi="宋体" w:cs="仿宋_GB2312"/>
          <w:bCs/>
          <w:color w:val="000000"/>
          <w:szCs w:val="24"/>
          <w:highlight w:val="none"/>
          <w:lang w:val="en-US" w:eastAsia="zh-CN"/>
        </w:rPr>
      </w:pPr>
      <w:r>
        <w:rPr>
          <w:rFonts w:hint="eastAsia" w:ascii="宋体" w:hAnsi="宋体" w:cs="仿宋_GB2312"/>
          <w:bCs/>
          <w:color w:val="000000"/>
          <w:szCs w:val="24"/>
          <w:highlight w:val="none"/>
          <w:lang w:val="en-US" w:eastAsia="zh-CN"/>
        </w:rPr>
        <w:t>5.1</w:t>
      </w:r>
      <w:r>
        <w:rPr>
          <w:rFonts w:hint="default" w:ascii="宋体" w:hAnsi="宋体" w:cs="仿宋_GB2312"/>
          <w:bCs/>
          <w:color w:val="000000"/>
          <w:szCs w:val="24"/>
          <w:highlight w:val="none"/>
          <w:lang w:val="en-US" w:eastAsia="zh-CN"/>
        </w:rPr>
        <w:t>验收依据</w:t>
      </w:r>
    </w:p>
    <w:p w14:paraId="60C0F0DC">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default" w:ascii="宋体" w:hAnsi="宋体" w:cs="仿宋_GB2312"/>
          <w:bCs/>
          <w:color w:val="000000"/>
          <w:szCs w:val="24"/>
          <w:highlight w:val="none"/>
          <w:lang w:val="en-US" w:eastAsia="zh-CN"/>
        </w:rPr>
      </w:pPr>
      <w:r>
        <w:rPr>
          <w:rFonts w:hint="default" w:ascii="宋体" w:hAnsi="宋体" w:cs="仿宋_GB2312"/>
          <w:bCs/>
          <w:color w:val="000000"/>
          <w:szCs w:val="24"/>
          <w:highlight w:val="none"/>
          <w:lang w:val="en-US" w:eastAsia="zh-CN"/>
        </w:rPr>
        <w:t>以本项目采购文件、成交供应商响应文件、采购合同及相关补充协议为验收依据，重点对照合同中约定的服务内容、交付成果、质量标准和完成时限进行逐项验收。</w:t>
      </w:r>
    </w:p>
    <w:p w14:paraId="3B1F5307">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default" w:ascii="宋体" w:hAnsi="宋体" w:cs="仿宋_GB2312"/>
          <w:bCs/>
          <w:color w:val="000000"/>
          <w:szCs w:val="24"/>
          <w:highlight w:val="none"/>
          <w:lang w:val="en-US" w:eastAsia="zh-CN"/>
        </w:rPr>
      </w:pPr>
      <w:r>
        <w:rPr>
          <w:rFonts w:hint="eastAsia" w:ascii="宋体" w:hAnsi="宋体" w:cs="仿宋_GB2312"/>
          <w:bCs/>
          <w:color w:val="000000"/>
          <w:szCs w:val="24"/>
          <w:highlight w:val="none"/>
          <w:lang w:val="en-US" w:eastAsia="zh-CN"/>
        </w:rPr>
        <w:t>5.2</w:t>
      </w:r>
      <w:r>
        <w:rPr>
          <w:rFonts w:hint="default" w:ascii="宋体" w:hAnsi="宋体" w:cs="仿宋_GB2312"/>
          <w:bCs/>
          <w:color w:val="000000"/>
          <w:szCs w:val="24"/>
          <w:highlight w:val="none"/>
          <w:lang w:val="en-US" w:eastAsia="zh-CN"/>
        </w:rPr>
        <w:t>验收内容</w:t>
      </w:r>
    </w:p>
    <w:p w14:paraId="62021851">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default" w:ascii="宋体" w:hAnsi="宋体" w:cs="仿宋_GB2312"/>
          <w:bCs/>
          <w:color w:val="000000"/>
          <w:szCs w:val="24"/>
          <w:highlight w:val="none"/>
          <w:lang w:val="en-US" w:eastAsia="zh-CN"/>
        </w:rPr>
      </w:pPr>
      <w:r>
        <w:rPr>
          <w:rFonts w:hint="default" w:ascii="宋体" w:hAnsi="宋体" w:cs="仿宋_GB2312"/>
          <w:bCs/>
          <w:color w:val="000000"/>
          <w:szCs w:val="24"/>
          <w:highlight w:val="none"/>
          <w:lang w:val="en-US" w:eastAsia="zh-CN"/>
        </w:rPr>
        <w:t xml:space="preserve">（1）过程性材料：学员考勤记录、签到表、培训前后测试卷及成绩统计、满意度调查问卷及统计分析报告、培训期间影像资料（开结业、课堂、现场教学等）。  </w:t>
      </w:r>
    </w:p>
    <w:p w14:paraId="5788D91D">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default" w:ascii="宋体" w:hAnsi="宋体" w:cs="仿宋_GB2312"/>
          <w:bCs/>
          <w:color w:val="000000"/>
          <w:szCs w:val="24"/>
          <w:highlight w:val="none"/>
          <w:lang w:val="en-US" w:eastAsia="zh-CN"/>
        </w:rPr>
      </w:pPr>
      <w:r>
        <w:rPr>
          <w:rFonts w:hint="default" w:ascii="宋体" w:hAnsi="宋体" w:cs="仿宋_GB2312"/>
          <w:bCs/>
          <w:color w:val="000000"/>
          <w:szCs w:val="24"/>
          <w:highlight w:val="none"/>
          <w:lang w:val="en-US" w:eastAsia="zh-CN"/>
        </w:rPr>
        <w:t xml:space="preserve">（2）培训执行情况：课程实际执行与计划方案的匹配度（课程变更率不得超过10%）；授课教师与合同约定师资的一致性（更换教师是否提前报批且资质不低于原定人员）；培训天数、学时、现场教学次数是否达标。  </w:t>
      </w:r>
    </w:p>
    <w:p w14:paraId="0D507D77">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default" w:ascii="宋体" w:hAnsi="宋体" w:cs="仿宋_GB2312"/>
          <w:bCs/>
          <w:color w:val="000000"/>
          <w:szCs w:val="24"/>
          <w:highlight w:val="none"/>
          <w:lang w:val="en-US" w:eastAsia="zh-CN"/>
        </w:rPr>
      </w:pPr>
      <w:r>
        <w:rPr>
          <w:rFonts w:hint="default" w:ascii="宋体" w:hAnsi="宋体" w:cs="仿宋_GB2312"/>
          <w:bCs/>
          <w:color w:val="000000"/>
          <w:szCs w:val="24"/>
          <w:highlight w:val="none"/>
          <w:lang w:val="en-US" w:eastAsia="zh-CN"/>
        </w:rPr>
        <w:t xml:space="preserve">（3）服务保障质量：教学安排、现场组织等是否符合合同约定标准；是否有安全责任事故或有效投诉。  </w:t>
      </w:r>
    </w:p>
    <w:p w14:paraId="29F40E65">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default" w:ascii="宋体" w:hAnsi="宋体" w:cs="仿宋_GB2312"/>
          <w:bCs/>
          <w:color w:val="000000"/>
          <w:szCs w:val="24"/>
          <w:highlight w:val="none"/>
          <w:lang w:val="en-US" w:eastAsia="zh-CN"/>
        </w:rPr>
      </w:pPr>
      <w:r>
        <w:rPr>
          <w:rFonts w:hint="default" w:ascii="宋体" w:hAnsi="宋体" w:cs="仿宋_GB2312"/>
          <w:bCs/>
          <w:color w:val="000000"/>
          <w:szCs w:val="24"/>
          <w:highlight w:val="none"/>
          <w:lang w:val="en-US" w:eastAsia="zh-CN"/>
        </w:rPr>
        <w:t>（4）成果文件：培训效果评估报告、学员手册、课件汇编、证书发放记录等。</w:t>
      </w:r>
    </w:p>
    <w:p w14:paraId="3E9EA4F5">
      <w:pPr>
        <w:pStyle w:val="7"/>
        <w:keepNext w:val="0"/>
        <w:keepLines w:val="0"/>
        <w:pageBreakBefore w:val="0"/>
        <w:widowControl w:val="0"/>
        <w:kinsoku/>
        <w:wordWrap/>
        <w:overflowPunct/>
        <w:topLinePunct w:val="0"/>
        <w:autoSpaceDE/>
        <w:autoSpaceDN/>
        <w:bidi w:val="0"/>
        <w:snapToGrid/>
        <w:spacing w:line="460" w:lineRule="exact"/>
        <w:ind w:left="0" w:leftChars="0" w:firstLine="0" w:firstLineChars="0"/>
        <w:rPr>
          <w:rFonts w:hint="default" w:ascii="宋体" w:hAnsi="宋体" w:cs="仿宋_GB2312"/>
          <w:bCs/>
          <w:color w:val="000000"/>
          <w:szCs w:val="24"/>
          <w:highlight w:val="none"/>
          <w:lang w:val="en-US" w:eastAsia="zh-CN"/>
        </w:rPr>
      </w:pPr>
    </w:p>
    <w:p w14:paraId="7515645D">
      <w:pPr>
        <w:pStyle w:val="9"/>
        <w:keepNext w:val="0"/>
        <w:keepLines w:val="0"/>
        <w:pageBreakBefore w:val="0"/>
        <w:widowControl w:val="0"/>
        <w:kinsoku/>
        <w:wordWrap/>
        <w:overflowPunct/>
        <w:topLinePunct w:val="0"/>
        <w:autoSpaceDE/>
        <w:autoSpaceDN/>
        <w:bidi w:val="0"/>
        <w:snapToGrid/>
        <w:spacing w:line="520" w:lineRule="exact"/>
        <w:rPr>
          <w:rFonts w:hint="default"/>
          <w:lang w:val="en-US" w:eastAsia="zh-CN"/>
        </w:rPr>
      </w:pPr>
    </w:p>
    <w:p w14:paraId="42C2F386">
      <w:pPr>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br w:type="page"/>
      </w:r>
    </w:p>
    <w:p w14:paraId="6A035005">
      <w:pPr>
        <w:pStyle w:val="3"/>
        <w:spacing w:before="0" w:after="0" w:line="360" w:lineRule="auto"/>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第四章</w:t>
      </w:r>
      <w:r>
        <w:rPr>
          <w:rFonts w:ascii="宋体" w:hAnsi="宋体" w:cs="仿宋"/>
          <w:color w:val="000000"/>
          <w:sz w:val="28"/>
          <w:szCs w:val="28"/>
          <w:highlight w:val="none"/>
        </w:rPr>
        <w:t xml:space="preserve"> </w:t>
      </w:r>
      <w:r>
        <w:rPr>
          <w:rFonts w:hint="eastAsia" w:ascii="宋体" w:hAnsi="宋体" w:cs="仿宋"/>
          <w:color w:val="000000"/>
          <w:sz w:val="28"/>
          <w:szCs w:val="28"/>
          <w:highlight w:val="none"/>
        </w:rPr>
        <w:t>合同主要条款</w:t>
      </w:r>
    </w:p>
    <w:p w14:paraId="792C7936">
      <w:pPr>
        <w:jc w:val="center"/>
        <w:rPr>
          <w:rFonts w:hint="eastAsia" w:ascii="宋体" w:hAnsi="宋体" w:cs="Arial"/>
          <w:bCs/>
          <w:color w:val="000000"/>
          <w:szCs w:val="24"/>
          <w:highlight w:val="none"/>
        </w:rPr>
      </w:pPr>
      <w:r>
        <w:rPr>
          <w:rFonts w:hint="eastAsia"/>
          <w:color w:val="000000"/>
          <w:highlight w:val="none"/>
        </w:rPr>
        <w:t>（本合同仅供参考、以委托方最终法律审查后内容为准）</w:t>
      </w:r>
    </w:p>
    <w:p w14:paraId="1CF0E6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center"/>
        <w:textAlignment w:val="auto"/>
        <w:rPr>
          <w:rFonts w:hint="eastAsia" w:asciiTheme="minorEastAsia" w:hAnsiTheme="minorEastAsia" w:eastAsiaTheme="minorEastAsia" w:cstheme="minorEastAsia"/>
          <w:b/>
          <w:bCs/>
          <w:sz w:val="28"/>
          <w:szCs w:val="28"/>
        </w:rPr>
      </w:pPr>
    </w:p>
    <w:p w14:paraId="6AFD18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商务部分</w:t>
      </w:r>
    </w:p>
    <w:p w14:paraId="5E9043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第一条 </w:t>
      </w:r>
      <w:r>
        <w:rPr>
          <w:rFonts w:hint="eastAsia" w:asciiTheme="minorEastAsia" w:hAnsiTheme="minorEastAsia" w:eastAsiaTheme="minorEastAsia" w:cstheme="minorEastAsia"/>
          <w:sz w:val="24"/>
          <w:szCs w:val="24"/>
        </w:rPr>
        <w:t>项目内容及要求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本协议项下甲乙双方约定的项目内容及要求见本协议【附件】。</w:t>
      </w:r>
    </w:p>
    <w:p w14:paraId="07223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第二条 </w:t>
      </w:r>
      <w:r>
        <w:rPr>
          <w:rFonts w:hint="eastAsia" w:asciiTheme="minorEastAsia" w:hAnsiTheme="minorEastAsia" w:eastAsiaTheme="minorEastAsia" w:cstheme="minorEastAsia"/>
          <w:b/>
          <w:bCs/>
          <w:sz w:val="24"/>
          <w:szCs w:val="24"/>
        </w:rPr>
        <w:t>合同价格</w:t>
      </w:r>
    </w:p>
    <w:p w14:paraId="7E3609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培训费用总额共计RMB</w:t>
      </w:r>
      <w:r>
        <w:rPr>
          <w:rFonts w:hint="eastAsia" w:cstheme="minorEastAsia"/>
          <w:sz w:val="24"/>
          <w:szCs w:val="24"/>
          <w:lang w:val="en-US" w:eastAsia="zh-CN"/>
        </w:rPr>
        <w:t xml:space="preserve"> </w:t>
      </w:r>
      <w:r>
        <w:rPr>
          <w:rFonts w:hint="eastAsia" w:cstheme="minorEastAsia"/>
          <w:sz w:val="24"/>
          <w:szCs w:val="24"/>
          <w:u w:val="single"/>
          <w:lang w:val="en-US" w:eastAsia="zh-CN"/>
        </w:rPr>
        <w:t>xxxxx</w:t>
      </w:r>
      <w:r>
        <w:rPr>
          <w:rFonts w:hint="eastAsia" w:asciiTheme="minorEastAsia" w:hAnsiTheme="minorEastAsia" w:eastAsiaTheme="minorEastAsia" w:cstheme="minorEastAsia"/>
          <w:sz w:val="24"/>
          <w:szCs w:val="24"/>
        </w:rPr>
        <w:t>元（大写：肆万玖仟捌佰元整）。</w:t>
      </w:r>
    </w:p>
    <w:p w14:paraId="5516B6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培训费用包括但不限于学费（含师资、场租费等）、教材费、资料费、讲座及学习用具、结业证书、乙方税负等与本合同有关的所有费用。除培训费用外，甲方无须就本合同项下乙方的任何义务支付任何额外费用。</w:t>
      </w:r>
    </w:p>
    <w:p w14:paraId="052BA8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本合同付款安排见【附件】。</w:t>
      </w:r>
    </w:p>
    <w:p w14:paraId="1DE4C3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通用部分</w:t>
      </w:r>
    </w:p>
    <w:p w14:paraId="49D89D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第三条 </w:t>
      </w:r>
      <w:r>
        <w:rPr>
          <w:rFonts w:hint="eastAsia" w:asciiTheme="minorEastAsia" w:hAnsiTheme="minorEastAsia" w:eastAsiaTheme="minorEastAsia" w:cstheme="minorEastAsia"/>
          <w:b/>
          <w:bCs/>
          <w:sz w:val="24"/>
          <w:szCs w:val="24"/>
        </w:rPr>
        <w:t>双方的权利和义务</w:t>
      </w:r>
    </w:p>
    <w:p w14:paraId="438221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487" w:leftChars="232" w:right="0"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甲方的权利和义务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（1）甲方有权获得本合同项下乙方应提供的全部合格的服务；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（2）甲方有权在合同期内对乙方的服务进行监督；</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（3）乙方未按照合同约定履行义务的，甲方有权采取相应的措施；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（4）甲方应按照合同约定向乙方支付合同价款；</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（5）甲方享有其它双方约定的权利、承担其它双方约定的义务。</w:t>
      </w:r>
    </w:p>
    <w:p w14:paraId="3DF59E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487" w:leftChars="232" w:right="0"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乙方的权利和义务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（1）乙方有权获得甲方支付的合同价款；</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（2）乙方应按照合同约定向甲方提供全部合格的服务；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（3）乙方应当按照合同约定的期限、地点及要求完成服务内容；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（4）乙方提交甲方的工作成果的全部知识产权归甲方所有；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（5）乙方享有其它双方约定的权利、承担其它双方约定的义务。</w:t>
      </w:r>
    </w:p>
    <w:p w14:paraId="348C68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487" w:leftChars="232" w:right="0"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第四条 </w:t>
      </w:r>
      <w:r>
        <w:rPr>
          <w:rFonts w:hint="eastAsia" w:asciiTheme="minorEastAsia" w:hAnsiTheme="minorEastAsia" w:eastAsiaTheme="minorEastAsia" w:cstheme="minorEastAsia"/>
          <w:b/>
          <w:bCs/>
          <w:sz w:val="24"/>
          <w:szCs w:val="24"/>
        </w:rPr>
        <w:t>禁止转让</w:t>
      </w:r>
    </w:p>
    <w:p w14:paraId="65550C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未经甲方事先书面同意，乙方不得将其本合同项下之全部义务或其中一部分义务转让给第三方执行。</w:t>
      </w:r>
    </w:p>
    <w:p w14:paraId="5AAD5B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第五条</w:t>
      </w:r>
      <w:r>
        <w:rPr>
          <w:rFonts w:hint="eastAsia" w:asciiTheme="minorEastAsia" w:hAnsiTheme="minorEastAsia" w:eastAsiaTheme="minorEastAsia" w:cstheme="minorEastAsia"/>
          <w:b w:val="0"/>
          <w:bCs/>
          <w:sz w:val="24"/>
          <w:szCs w:val="24"/>
        </w:rPr>
        <w:t xml:space="preserve"> 权利保证</w:t>
      </w:r>
      <w:r>
        <w:rPr>
          <w:rFonts w:hint="eastAsia" w:asciiTheme="minorEastAsia" w:hAnsiTheme="minorEastAsia" w:eastAsiaTheme="minorEastAsia" w:cstheme="minorEastAsia"/>
          <w:sz w:val="24"/>
          <w:szCs w:val="24"/>
        </w:rPr>
        <w:br w:type="textWrapping"/>
      </w:r>
      <w:r>
        <w:rPr>
          <w:rFonts w:hint="eastAsia" w:cstheme="minorEastAsia"/>
          <w:sz w:val="24"/>
          <w:szCs w:val="24"/>
          <w:lang w:val="en-US" w:eastAsia="zh-CN"/>
        </w:rPr>
        <w:t xml:space="preserve">   </w:t>
      </w:r>
      <w:r>
        <w:rPr>
          <w:rFonts w:hint="eastAsia" w:asciiTheme="minorEastAsia" w:hAnsiTheme="minorEastAsia" w:eastAsiaTheme="minorEastAsia" w:cstheme="minorEastAsia"/>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241579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第六条 </w:t>
      </w:r>
      <w:r>
        <w:rPr>
          <w:rFonts w:hint="eastAsia" w:asciiTheme="minorEastAsia" w:hAnsiTheme="minorEastAsia" w:eastAsiaTheme="minorEastAsia" w:cstheme="minorEastAsia"/>
          <w:b/>
          <w:bCs/>
          <w:sz w:val="24"/>
          <w:szCs w:val="24"/>
        </w:rPr>
        <w:t>违约责任</w:t>
      </w:r>
    </w:p>
    <w:p w14:paraId="69787C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非因乙方原因或不可抗力原因，如果甲方未能在合同约定的时间内向乙方支付相关合同价款，每迟延一日，甲方应向乙方支付延期支付价款的</w:t>
      </w:r>
      <w:r>
        <w:rPr>
          <w:rFonts w:hint="eastAsia" w:cstheme="minorEastAsia"/>
          <w:sz w:val="24"/>
          <w:szCs w:val="24"/>
          <w:u w:val="single"/>
          <w:lang w:val="en-US" w:eastAsia="zh-CN"/>
        </w:rPr>
        <w:t>0.01</w:t>
      </w:r>
      <w:r>
        <w:rPr>
          <w:rFonts w:hint="eastAsia" w:asciiTheme="minorEastAsia" w:hAnsiTheme="minorEastAsia" w:eastAsiaTheme="minorEastAsia" w:cstheme="minorEastAsia"/>
          <w:sz w:val="24"/>
          <w:szCs w:val="24"/>
          <w:u w:val="single"/>
        </w:rPr>
        <w:t>%</w:t>
      </w:r>
      <w:r>
        <w:rPr>
          <w:rFonts w:hint="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作为违约金。</w:t>
      </w:r>
    </w:p>
    <w:p w14:paraId="72839A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非因甲方原因或不可抗力原因，如果乙方未能在约定的交付时间向甲方交付合格的服务，每迟延一日，乙方应向甲方支付合同费用总额的</w:t>
      </w:r>
      <w:r>
        <w:rPr>
          <w:rFonts w:hint="eastAsia" w:cstheme="minorEastAsia"/>
          <w:sz w:val="24"/>
          <w:szCs w:val="24"/>
          <w:u w:val="single"/>
          <w:lang w:val="en-US" w:eastAsia="zh-CN"/>
        </w:rPr>
        <w:t>0.01</w:t>
      </w:r>
      <w:r>
        <w:rPr>
          <w:rFonts w:hint="eastAsia" w:asciiTheme="minorEastAsia" w:hAnsiTheme="minorEastAsia" w:eastAsiaTheme="minorEastAsia" w:cstheme="minorEastAsia"/>
          <w:sz w:val="24"/>
          <w:szCs w:val="24"/>
          <w:u w:val="single"/>
        </w:rPr>
        <w:t>%</w:t>
      </w:r>
      <w:r>
        <w:rPr>
          <w:rFonts w:hint="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作为违约金。甲方有权从待付合同价款中扣除乙方应支付的违约金。乙方逾期超过约定日期10个工作日不能交付服务的，甲方可以解除本合同。</w:t>
      </w:r>
    </w:p>
    <w:p w14:paraId="5FC137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乙方培训不符合本协议的约定或因乙方的原因致使本协议目的不能实现的，甲方有权解除协议，协议自乙方收到甲方书面解除通知之日起自动终止，乙方应当按培训费用的</w:t>
      </w:r>
      <w:r>
        <w:rPr>
          <w:rFonts w:hint="eastAsia" w:cstheme="minorEastAsia"/>
          <w:sz w:val="24"/>
          <w:szCs w:val="24"/>
          <w:u w:val="single"/>
          <w:lang w:val="en-US" w:eastAsia="zh-CN"/>
        </w:rPr>
        <w:t xml:space="preserve"> 5 </w:t>
      </w:r>
      <w:r>
        <w:rPr>
          <w:rFonts w:hint="eastAsia" w:asciiTheme="minorEastAsia" w:hAnsiTheme="minorEastAsia" w:eastAsiaTheme="minorEastAsia" w:cstheme="minorEastAsia"/>
          <w:sz w:val="24"/>
          <w:szCs w:val="24"/>
          <w:u w:val="single"/>
        </w:rPr>
        <w:t>%</w:t>
      </w:r>
      <w:r>
        <w:rPr>
          <w:rFonts w:hint="eastAsia" w:asciiTheme="minorEastAsia" w:hAnsiTheme="minorEastAsia" w:eastAsiaTheme="minorEastAsia" w:cstheme="minorEastAsia"/>
          <w:sz w:val="24"/>
          <w:szCs w:val="24"/>
        </w:rPr>
        <w:t>支付违约金。</w:t>
      </w:r>
    </w:p>
    <w:p w14:paraId="2A0690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如果乙方违反本合同约定的保密义务，乙方应向甲方支付相当于本合同总价款</w:t>
      </w:r>
      <w:r>
        <w:rPr>
          <w:rFonts w:hint="eastAsia" w:cstheme="minorEastAsia"/>
          <w:sz w:val="24"/>
          <w:szCs w:val="24"/>
          <w:lang w:val="en-US" w:eastAsia="zh-CN"/>
        </w:rPr>
        <w:t xml:space="preserve"> </w:t>
      </w:r>
      <w:r>
        <w:rPr>
          <w:rFonts w:hint="eastAsia" w:cstheme="minorEastAsia"/>
          <w:sz w:val="24"/>
          <w:szCs w:val="24"/>
          <w:u w:val="single"/>
          <w:lang w:val="en-US" w:eastAsia="zh-CN"/>
        </w:rPr>
        <w:t xml:space="preserve"> 5 </w:t>
      </w:r>
      <w:r>
        <w:rPr>
          <w:rFonts w:hint="eastAsia" w:cstheme="minorEastAsia"/>
          <w:sz w:val="24"/>
          <w:szCs w:val="24"/>
          <w:lang w:val="en-US" w:eastAsia="zh-CN"/>
        </w:rPr>
        <w:t xml:space="preserve"> </w:t>
      </w:r>
      <w:r>
        <w:rPr>
          <w:rFonts w:hint="eastAsia" w:asciiTheme="minorEastAsia" w:hAnsiTheme="minorEastAsia" w:eastAsiaTheme="minorEastAsia" w:cstheme="minorEastAsia"/>
          <w:sz w:val="24"/>
          <w:szCs w:val="24"/>
        </w:rPr>
        <w:t>%的违约金，甲方受到的损失超出违约金的部分，由乙方继续承担赔偿责任。</w:t>
      </w:r>
    </w:p>
    <w:p w14:paraId="12EA1F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 除本合同的约定外，因乙方的违约行为给甲方造成损失的，乙方应向甲方支付相当于本合同总价款</w:t>
      </w:r>
      <w:r>
        <w:rPr>
          <w:rFonts w:hint="eastAsia" w:cstheme="minorEastAsia"/>
          <w:sz w:val="24"/>
          <w:szCs w:val="24"/>
          <w:u w:val="single"/>
          <w:lang w:val="en-US" w:eastAsia="zh-CN"/>
        </w:rPr>
        <w:t xml:space="preserve">  5  </w:t>
      </w:r>
      <w:r>
        <w:rPr>
          <w:rFonts w:hint="eastAsia" w:asciiTheme="minorEastAsia" w:hAnsiTheme="minorEastAsia" w:eastAsiaTheme="minorEastAsia" w:cstheme="minorEastAsia"/>
          <w:sz w:val="24"/>
          <w:szCs w:val="24"/>
        </w:rPr>
        <w:t>%的违约金，如甲方受到的损失超过违约金的，超出部分由乙方继续承担赔偿责任。</w:t>
      </w:r>
    </w:p>
    <w:p w14:paraId="7FA934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第七条 </w:t>
      </w:r>
      <w:r>
        <w:rPr>
          <w:rFonts w:hint="eastAsia" w:asciiTheme="minorEastAsia" w:hAnsiTheme="minorEastAsia" w:eastAsiaTheme="minorEastAsia" w:cstheme="minorEastAsia"/>
          <w:b/>
          <w:bCs/>
          <w:sz w:val="24"/>
          <w:szCs w:val="24"/>
        </w:rPr>
        <w:t>保密义务</w:t>
      </w:r>
    </w:p>
    <w:p w14:paraId="23F3B8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7C5687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乙方在本合同中所受领的保密信息应及时返还甲方或在甲方监督下予以销毁。乙方擅自留存备份信息，视为违反保密约定。</w:t>
      </w:r>
    </w:p>
    <w:p w14:paraId="7816CD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无论本合同因何种原因终止，本保密条款依然有效。</w:t>
      </w:r>
    </w:p>
    <w:p w14:paraId="50EB99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第八条 </w:t>
      </w:r>
      <w:r>
        <w:rPr>
          <w:rFonts w:hint="eastAsia" w:asciiTheme="minorEastAsia" w:hAnsiTheme="minorEastAsia" w:eastAsiaTheme="minorEastAsia" w:cstheme="minorEastAsia"/>
          <w:b/>
          <w:bCs/>
          <w:sz w:val="24"/>
          <w:szCs w:val="24"/>
        </w:rPr>
        <w:t>不可抗力</w:t>
      </w:r>
    </w:p>
    <w:p w14:paraId="55D028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43103A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464694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合同一方迟延履行后发生不可抗力的，不能免除其责任。</w:t>
      </w:r>
    </w:p>
    <w:p w14:paraId="7B8602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487" w:leftChars="232" w:right="0"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第九条 </w:t>
      </w:r>
      <w:r>
        <w:rPr>
          <w:rFonts w:hint="eastAsia" w:asciiTheme="minorEastAsia" w:hAnsiTheme="minorEastAsia" w:eastAsiaTheme="minorEastAsia" w:cstheme="minorEastAsia"/>
          <w:sz w:val="24"/>
          <w:szCs w:val="24"/>
        </w:rPr>
        <w:t>合同变更</w:t>
      </w:r>
    </w:p>
    <w:p w14:paraId="152E3B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对本合同的任何变更或补充，须经甲乙双方协商一致，并另行签订书面补充协议。</w:t>
      </w:r>
    </w:p>
    <w:p w14:paraId="23197A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第十条 </w:t>
      </w:r>
      <w:r>
        <w:rPr>
          <w:rFonts w:hint="eastAsia" w:asciiTheme="minorEastAsia" w:hAnsiTheme="minorEastAsia" w:eastAsiaTheme="minorEastAsia" w:cstheme="minorEastAsia"/>
          <w:b/>
          <w:bCs/>
          <w:sz w:val="24"/>
          <w:szCs w:val="24"/>
        </w:rPr>
        <w:t>合同特别终止</w:t>
      </w:r>
    </w:p>
    <w:p w14:paraId="5AD67B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甲乙双方同意在乙方出现下列情形时，甲方可以书面形式通知乙方（或者乙方的破产清算组或相关管理人）提出终止合同而不向其提供任何补偿：</w:t>
      </w:r>
      <w:r>
        <w:rPr>
          <w:rFonts w:hint="eastAsia" w:asciiTheme="minorEastAsia" w:hAnsiTheme="minorEastAsia" w:eastAsiaTheme="minorEastAsia" w:cstheme="minorEastAsia"/>
          <w:sz w:val="24"/>
          <w:szCs w:val="24"/>
        </w:rPr>
        <w:br w:type="textWrapping"/>
      </w:r>
      <w:r>
        <w:rPr>
          <w:rFonts w:hint="eastAsia" w:cstheme="minorEastAsia"/>
          <w:sz w:val="24"/>
          <w:szCs w:val="24"/>
          <w:lang w:val="en-US" w:eastAsia="zh-CN"/>
        </w:rPr>
        <w:t xml:space="preserve">  </w:t>
      </w:r>
      <w:r>
        <w:rPr>
          <w:rFonts w:hint="eastAsia" w:asciiTheme="minorEastAsia" w:hAnsiTheme="minorEastAsia" w:eastAsiaTheme="minorEastAsia" w:cstheme="minorEastAsia"/>
          <w:sz w:val="24"/>
          <w:szCs w:val="24"/>
        </w:rPr>
        <w:t>（1）乙方破产、解散（包括但不限于乙方股东会决议解散、乙方被吊销营业执照、被责令关闭、被撤销、被司法机关裁决解散等情形）；</w:t>
      </w:r>
      <w:r>
        <w:rPr>
          <w:rFonts w:hint="eastAsia" w:asciiTheme="minorEastAsia" w:hAnsiTheme="minorEastAsia" w:eastAsiaTheme="minorEastAsia" w:cstheme="minorEastAsia"/>
          <w:sz w:val="24"/>
          <w:szCs w:val="24"/>
        </w:rPr>
        <w:br w:type="textWrapping"/>
      </w:r>
      <w:r>
        <w:rPr>
          <w:rFonts w:hint="eastAsia" w:cstheme="minorEastAsia"/>
          <w:sz w:val="24"/>
          <w:szCs w:val="24"/>
          <w:lang w:val="en-US" w:eastAsia="zh-CN"/>
        </w:rPr>
        <w:t xml:space="preserve">  </w:t>
      </w:r>
      <w:r>
        <w:rPr>
          <w:rFonts w:hint="eastAsia" w:asciiTheme="minorEastAsia" w:hAnsiTheme="minorEastAsia" w:eastAsiaTheme="minorEastAsia" w:cstheme="minorEastAsia"/>
          <w:sz w:val="24"/>
          <w:szCs w:val="24"/>
        </w:rPr>
        <w:t>（2）乙方发生未经甲方书面同意的重大产权变更（包括但不限于合并、分立、注销等情形)；（如系上市公司）被勒令停止上市；以及任何原因背负重大债务导致无履行能力。</w:t>
      </w:r>
    </w:p>
    <w:p w14:paraId="31C24E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如果因上述原因导致本合同终止，甲方已经采取或者将要采取任何补救措施的权利不受任何影响。</w:t>
      </w:r>
    </w:p>
    <w:p w14:paraId="713819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第十一条 </w:t>
      </w:r>
      <w:r>
        <w:rPr>
          <w:rFonts w:hint="eastAsia" w:asciiTheme="minorEastAsia" w:hAnsiTheme="minorEastAsia" w:eastAsiaTheme="minorEastAsia" w:cstheme="minorEastAsia"/>
          <w:b/>
          <w:bCs/>
          <w:sz w:val="24"/>
          <w:szCs w:val="24"/>
        </w:rPr>
        <w:t>法律适用与争议解决</w:t>
      </w:r>
    </w:p>
    <w:p w14:paraId="79140E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本合同的订立、效力、解释、履行和争议的解决均适用中华人民共和国法律（不包括港澳台地区法律）。</w:t>
      </w:r>
    </w:p>
    <w:p w14:paraId="7A4C65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凡因本合同引起的或与本合同有关的任何争议，双方首先应友好协商解决。协商不成的，任何一方均有权将争议提交甲方所在地人民法院进行诉讼。</w:t>
      </w:r>
    </w:p>
    <w:p w14:paraId="5B63A0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第十二条 </w:t>
      </w:r>
      <w:r>
        <w:rPr>
          <w:rFonts w:hint="eastAsia" w:asciiTheme="minorEastAsia" w:hAnsiTheme="minorEastAsia" w:eastAsiaTheme="minorEastAsia" w:cstheme="minorEastAsia"/>
          <w:b/>
          <w:bCs/>
          <w:sz w:val="24"/>
          <w:szCs w:val="24"/>
        </w:rPr>
        <w:t>合同生效及其他</w:t>
      </w:r>
    </w:p>
    <w:p w14:paraId="71DC4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本合同经甲乙双方法定代表人或授权代表签字并加盖公章后生效。</w:t>
      </w:r>
    </w:p>
    <w:p w14:paraId="39FAD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本协议一式___</w:t>
      </w:r>
      <w:r>
        <w:rPr>
          <w:rFonts w:hint="eastAsia" w:cstheme="minorEastAsia"/>
          <w:sz w:val="24"/>
          <w:szCs w:val="24"/>
          <w:lang w:val="en-US" w:eastAsia="zh-CN"/>
        </w:rPr>
        <w:t>2</w:t>
      </w:r>
      <w:r>
        <w:rPr>
          <w:rFonts w:hint="eastAsia" w:asciiTheme="minorEastAsia" w:hAnsiTheme="minorEastAsia" w:eastAsiaTheme="minorEastAsia" w:cstheme="minorEastAsia"/>
          <w:sz w:val="24"/>
          <w:szCs w:val="24"/>
        </w:rPr>
        <w:t>___份，其中正本___</w:t>
      </w:r>
      <w:r>
        <w:rPr>
          <w:rFonts w:hint="eastAsia" w:cstheme="minorEastAsia"/>
          <w:sz w:val="24"/>
          <w:szCs w:val="24"/>
          <w:lang w:val="en-US" w:eastAsia="zh-CN"/>
        </w:rPr>
        <w:t>2</w:t>
      </w:r>
      <w:r>
        <w:rPr>
          <w:rFonts w:hint="eastAsia" w:asciiTheme="minorEastAsia" w:hAnsiTheme="minorEastAsia" w:eastAsiaTheme="minorEastAsia" w:cstheme="minorEastAsia"/>
          <w:sz w:val="24"/>
          <w:szCs w:val="24"/>
        </w:rPr>
        <w:t>____份，副本___</w:t>
      </w:r>
      <w:r>
        <w:rPr>
          <w:rFonts w:hint="eastAsia" w:cstheme="minorEastAsia"/>
          <w:sz w:val="24"/>
          <w:szCs w:val="24"/>
          <w:lang w:val="en-US" w:eastAsia="zh-CN"/>
        </w:rPr>
        <w:t>0</w:t>
      </w:r>
      <w:r>
        <w:rPr>
          <w:rFonts w:hint="eastAsia" w:asciiTheme="minorEastAsia" w:hAnsiTheme="minorEastAsia" w:eastAsiaTheme="minorEastAsia" w:cstheme="minorEastAsia"/>
          <w:sz w:val="24"/>
          <w:szCs w:val="24"/>
        </w:rPr>
        <w:t>____份。甲方执___</w:t>
      </w:r>
      <w:r>
        <w:rPr>
          <w:rFonts w:hint="eastAsia" w:cstheme="minorEastAsia"/>
          <w:sz w:val="24"/>
          <w:szCs w:val="24"/>
          <w:lang w:val="en-US" w:eastAsia="zh-CN"/>
        </w:rPr>
        <w:t>1</w:t>
      </w:r>
      <w:r>
        <w:rPr>
          <w:rFonts w:hint="eastAsia" w:asciiTheme="minorEastAsia" w:hAnsiTheme="minorEastAsia" w:eastAsiaTheme="minorEastAsia" w:cstheme="minorEastAsia"/>
          <w:sz w:val="24"/>
          <w:szCs w:val="24"/>
        </w:rPr>
        <w:t>____份正本，___</w:t>
      </w:r>
      <w:r>
        <w:rPr>
          <w:rFonts w:hint="eastAsia" w:cstheme="minorEastAsia"/>
          <w:sz w:val="24"/>
          <w:szCs w:val="24"/>
          <w:lang w:val="en-US" w:eastAsia="zh-CN"/>
        </w:rPr>
        <w:t>0</w:t>
      </w:r>
      <w:r>
        <w:rPr>
          <w:rFonts w:hint="eastAsia" w:asciiTheme="minorEastAsia" w:hAnsiTheme="minorEastAsia" w:eastAsiaTheme="minorEastAsia" w:cstheme="minorEastAsia"/>
          <w:sz w:val="24"/>
          <w:szCs w:val="24"/>
        </w:rPr>
        <w:t>____份副本；乙方执___</w:t>
      </w:r>
      <w:r>
        <w:rPr>
          <w:rFonts w:hint="eastAsia" w:cstheme="minorEastAsia"/>
          <w:sz w:val="24"/>
          <w:szCs w:val="24"/>
          <w:lang w:val="en-US" w:eastAsia="zh-CN"/>
        </w:rPr>
        <w:t>1</w:t>
      </w:r>
      <w:r>
        <w:rPr>
          <w:rFonts w:hint="eastAsia" w:asciiTheme="minorEastAsia" w:hAnsiTheme="minorEastAsia" w:eastAsiaTheme="minorEastAsia" w:cstheme="minorEastAsia"/>
          <w:sz w:val="24"/>
          <w:szCs w:val="24"/>
        </w:rPr>
        <w:t>____份正本，___</w:t>
      </w:r>
      <w:r>
        <w:rPr>
          <w:rFonts w:hint="eastAsia" w:cstheme="minorEastAsia"/>
          <w:sz w:val="24"/>
          <w:szCs w:val="24"/>
          <w:lang w:val="en-US" w:eastAsia="zh-CN"/>
        </w:rPr>
        <w:t>0</w:t>
      </w:r>
      <w:r>
        <w:rPr>
          <w:rFonts w:hint="eastAsia" w:asciiTheme="minorEastAsia" w:hAnsiTheme="minorEastAsia" w:eastAsiaTheme="minorEastAsia" w:cstheme="minorEastAsia"/>
          <w:sz w:val="24"/>
          <w:szCs w:val="24"/>
        </w:rPr>
        <w:t>____份副本。</w:t>
      </w:r>
    </w:p>
    <w:p w14:paraId="261D22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第十三条 </w:t>
      </w:r>
      <w:r>
        <w:rPr>
          <w:rFonts w:hint="eastAsia" w:asciiTheme="minorEastAsia" w:hAnsiTheme="minorEastAsia" w:eastAsiaTheme="minorEastAsia" w:cstheme="minorEastAsia"/>
          <w:b/>
          <w:bCs/>
          <w:sz w:val="24"/>
          <w:szCs w:val="24"/>
        </w:rPr>
        <w:t>合同效力</w:t>
      </w:r>
    </w:p>
    <w:p w14:paraId="2B00C3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无论本合同是否有相反约定，本合同附件（如有）作为本合同的组成部分，与本合同具有同等法律效力，当附件条款与本合同条款发生冲突时，以本合同条款为准。</w:t>
      </w:r>
    </w:p>
    <w:p w14:paraId="30930C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77704E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由于法律和法规、政策而导致本合同任何条款无效或无法执行，则该条款无效，但不影响剩余其他条款的效力。</w:t>
      </w:r>
    </w:p>
    <w:p w14:paraId="0B4B50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487" w:leftChars="232" w:right="0"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第十四条 </w:t>
      </w:r>
      <w:r>
        <w:rPr>
          <w:rFonts w:hint="eastAsia" w:asciiTheme="minorEastAsia" w:hAnsiTheme="minorEastAsia" w:eastAsiaTheme="minorEastAsia" w:cstheme="minorEastAsia"/>
          <w:sz w:val="24"/>
          <w:szCs w:val="24"/>
        </w:rPr>
        <w:t>附件的组成（适用于培训协议）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附件一、项目内容及要求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附件二、付款</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附件三、双方的权利和义务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附件四、违约责任</w:t>
      </w:r>
    </w:p>
    <w:p w14:paraId="52F75B78">
      <w:pPr>
        <w:pStyle w:val="8"/>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附件五、廉洁承诺书</w:t>
      </w:r>
    </w:p>
    <w:p w14:paraId="351F0CF6">
      <w:pPr>
        <w:rPr>
          <w:rFonts w:hint="default"/>
          <w:sz w:val="24"/>
          <w:szCs w:val="24"/>
          <w:lang w:val="en-US" w:eastAsia="zh-CN"/>
        </w:rPr>
      </w:pPr>
      <w:r>
        <w:rPr>
          <w:rFonts w:hint="default"/>
          <w:sz w:val="24"/>
          <w:szCs w:val="24"/>
          <w:lang w:val="en-US" w:eastAsia="zh-CN"/>
        </w:rPr>
        <w:br w:type="page"/>
      </w:r>
    </w:p>
    <w:p w14:paraId="739C639E">
      <w:pPr>
        <w:spacing w:line="360" w:lineRule="auto"/>
        <w:rPr>
          <w:rFonts w:hint="eastAsia" w:ascii="楷体" w:hAnsi="楷体" w:eastAsia="楷体" w:cs="Calibri"/>
          <w:kern w:val="0"/>
          <w:sz w:val="24"/>
          <w:szCs w:val="24"/>
        </w:rPr>
      </w:pPr>
      <w:r>
        <w:rPr>
          <w:rFonts w:hint="eastAsia" w:ascii="楷体" w:hAnsi="楷体" w:eastAsia="楷体" w:cs="楷体"/>
          <w:kern w:val="0"/>
          <w:sz w:val="24"/>
          <w:szCs w:val="24"/>
        </w:rPr>
        <w:t>附件一：</w:t>
      </w:r>
    </w:p>
    <w:p w14:paraId="4E6CAFB4">
      <w:pPr>
        <w:pStyle w:val="15"/>
        <w:ind w:left="472" w:right="105"/>
        <w:jc w:val="center"/>
        <w:rPr>
          <w:rFonts w:hint="eastAsia" w:ascii="楷体" w:hAnsi="楷体" w:eastAsia="楷体" w:cs="Calibri"/>
          <w:b/>
          <w:bCs w:val="0"/>
          <w:kern w:val="0"/>
          <w:sz w:val="24"/>
          <w:szCs w:val="24"/>
        </w:rPr>
      </w:pPr>
      <w:r>
        <w:rPr>
          <w:rFonts w:hint="eastAsia" w:ascii="楷体" w:hAnsi="楷体" w:eastAsia="楷体" w:cs="楷体"/>
          <w:b/>
          <w:bCs w:val="0"/>
          <w:kern w:val="0"/>
          <w:sz w:val="24"/>
          <w:szCs w:val="24"/>
        </w:rPr>
        <w:t>项目内容及要求</w:t>
      </w:r>
    </w:p>
    <w:p w14:paraId="2287CA98">
      <w:pPr>
        <w:rPr>
          <w:rFonts w:hint="eastAsia" w:ascii="楷体" w:hAnsi="楷体" w:eastAsia="楷体" w:cs="Calibri"/>
          <w:kern w:val="0"/>
          <w:sz w:val="24"/>
          <w:szCs w:val="24"/>
        </w:rPr>
      </w:pPr>
      <w:r>
        <w:rPr>
          <w:rFonts w:hint="eastAsia" w:ascii="楷体" w:hAnsi="楷体" w:eastAsia="楷体" w:cs="Calibri"/>
          <w:kern w:val="0"/>
          <w:sz w:val="24"/>
          <w:szCs w:val="24"/>
        </w:rPr>
        <w:t xml:space="preserve"> </w:t>
      </w:r>
    </w:p>
    <w:p w14:paraId="13084E24">
      <w:pPr>
        <w:pStyle w:val="10"/>
        <w:numPr>
          <w:ilvl w:val="0"/>
          <w:numId w:val="8"/>
        </w:numPr>
        <w:spacing w:line="360" w:lineRule="auto"/>
        <w:ind w:left="840" w:right="105" w:hanging="360"/>
        <w:rPr>
          <w:rFonts w:hint="eastAsia" w:ascii="楷体" w:hAnsi="楷体" w:eastAsia="楷体" w:cs="Calibri"/>
          <w:kern w:val="0"/>
          <w:sz w:val="24"/>
          <w:szCs w:val="24"/>
        </w:rPr>
      </w:pPr>
      <w:r>
        <w:rPr>
          <w:rFonts w:hint="eastAsia" w:ascii="楷体" w:hAnsi="楷体" w:eastAsia="楷体" w:cs="楷体"/>
          <w:kern w:val="0"/>
          <w:sz w:val="24"/>
          <w:szCs w:val="24"/>
        </w:rPr>
        <w:t>培训目标</w:t>
      </w:r>
    </w:p>
    <w:p w14:paraId="35342AD0">
      <w:pPr>
        <w:spacing w:line="360" w:lineRule="auto"/>
        <w:ind w:left="0" w:right="105" w:firstLine="480" w:firstLineChars="200"/>
        <w:rPr>
          <w:rFonts w:hint="eastAsia" w:ascii="楷体" w:hAnsi="楷体" w:eastAsia="楷体" w:cs="楷体"/>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1</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政治素养提升：强化理论武装，筑牢政治忠诚，提升基层干部政治判断力、政治领悟力、政治执行力。</w:t>
      </w:r>
    </w:p>
    <w:p w14:paraId="17DE4BB9">
      <w:pPr>
        <w:spacing w:line="360" w:lineRule="auto"/>
        <w:ind w:left="0" w:right="105" w:firstLine="480" w:firstLineChars="200"/>
        <w:rPr>
          <w:rFonts w:hint="eastAsia" w:ascii="楷体" w:hAnsi="楷体" w:eastAsia="楷体" w:cs="楷体"/>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2</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履职能力强化：掌握基层</w:t>
      </w:r>
      <w:r>
        <w:rPr>
          <w:rFonts w:hint="eastAsia" w:ascii="楷体" w:hAnsi="楷体" w:eastAsia="楷体" w:cs="楷体"/>
          <w:kern w:val="0"/>
          <w:sz w:val="24"/>
          <w:szCs w:val="24"/>
          <w:lang w:val="en-US" w:eastAsia="zh-CN"/>
        </w:rPr>
        <w:t>经营管理</w:t>
      </w:r>
      <w:r>
        <w:rPr>
          <w:rFonts w:hint="eastAsia" w:ascii="楷体" w:hAnsi="楷体" w:eastAsia="楷体" w:cs="楷体"/>
          <w:kern w:val="0"/>
          <w:sz w:val="24"/>
          <w:szCs w:val="24"/>
        </w:rPr>
        <w:t>等核心业务技能，解决实际工作难点堵点。</w:t>
      </w:r>
    </w:p>
    <w:p w14:paraId="73544B1E">
      <w:pPr>
        <w:spacing w:line="360" w:lineRule="auto"/>
        <w:ind w:left="0" w:right="105" w:firstLine="480" w:firstLineChars="200"/>
        <w:rPr>
          <w:rFonts w:hint="eastAsia" w:ascii="楷体" w:hAnsi="楷体" w:eastAsia="楷体" w:cs="楷体"/>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3</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作风建设深化：锤炼务实担当、廉洁自律的工作作风，增强服务群众意识与责任担当。</w:t>
      </w:r>
    </w:p>
    <w:p w14:paraId="611D9992">
      <w:pPr>
        <w:spacing w:line="360" w:lineRule="auto"/>
        <w:ind w:left="0" w:right="105" w:firstLine="480" w:firstLineChars="200"/>
        <w:rPr>
          <w:rFonts w:hint="eastAsia" w:ascii="楷体" w:hAnsi="楷体" w:eastAsia="楷体" w:cs="楷体"/>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4</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视野格局拓展：学习先进地区经验，创新工作思路，提升基层治理现代化水平。</w:t>
      </w:r>
    </w:p>
    <w:p w14:paraId="778AFF0C">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2. 项目内容</w:t>
      </w:r>
    </w:p>
    <w:p w14:paraId="66D532CD">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（1） 培训对象：</w:t>
      </w:r>
      <w:r>
        <w:rPr>
          <w:rFonts w:hint="eastAsia" w:ascii="楷体" w:hAnsi="楷体" w:eastAsia="楷体" w:cs="Calibri"/>
          <w:kern w:val="0"/>
          <w:sz w:val="24"/>
          <w:szCs w:val="24"/>
          <w:u w:val="single"/>
        </w:rPr>
        <w:t xml:space="preserve">  经营单位副经理、经理助理、地市部门经理等  </w:t>
      </w:r>
      <w:r>
        <w:rPr>
          <w:rFonts w:hint="eastAsia" w:ascii="楷体" w:hAnsi="楷体" w:eastAsia="楷体" w:cs="楷体"/>
          <w:kern w:val="0"/>
          <w:sz w:val="24"/>
          <w:szCs w:val="24"/>
          <w:u w:val="single"/>
        </w:rPr>
        <w:t>。</w:t>
      </w:r>
    </w:p>
    <w:p w14:paraId="193E9719">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（2） 学员人数：</w:t>
      </w:r>
      <w:r>
        <w:rPr>
          <w:rFonts w:hint="eastAsia" w:ascii="楷体" w:hAnsi="楷体" w:eastAsia="楷体" w:cs="楷体"/>
          <w:kern w:val="0"/>
          <w:sz w:val="24"/>
          <w:szCs w:val="24"/>
          <w:lang w:val="en-US" w:eastAsia="zh-CN"/>
        </w:rPr>
        <w:t>约70</w:t>
      </w:r>
      <w:r>
        <w:rPr>
          <w:rFonts w:hint="eastAsia" w:ascii="楷体" w:hAnsi="楷体" w:eastAsia="楷体" w:cs="楷体"/>
          <w:kern w:val="0"/>
          <w:sz w:val="24"/>
          <w:szCs w:val="24"/>
        </w:rPr>
        <w:t>名</w:t>
      </w:r>
    </w:p>
    <w:p w14:paraId="7785527E">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（3） 培训时间：2026年6-12月，后续结合经营管理实际确定。</w:t>
      </w:r>
    </w:p>
    <w:p w14:paraId="66927638">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（4） 培训地点：</w:t>
      </w:r>
      <w:r>
        <w:rPr>
          <w:rFonts w:hint="eastAsia" w:ascii="楷体" w:hAnsi="楷体" w:eastAsia="楷体" w:cs="Calibri"/>
          <w:kern w:val="0"/>
          <w:sz w:val="24"/>
          <w:szCs w:val="24"/>
          <w:u w:val="single"/>
        </w:rPr>
        <w:t xml:space="preserve">   </w:t>
      </w:r>
      <w:r>
        <w:rPr>
          <w:rFonts w:hint="eastAsia" w:ascii="楷体" w:hAnsi="楷体" w:eastAsia="楷体" w:cs="楷体"/>
          <w:kern w:val="0"/>
          <w:sz w:val="24"/>
          <w:szCs w:val="24"/>
          <w:u w:val="single"/>
        </w:rPr>
        <w:t>暂定省公司</w:t>
      </w:r>
      <w:r>
        <w:rPr>
          <w:rFonts w:hint="eastAsia" w:ascii="楷体" w:hAnsi="楷体" w:eastAsia="楷体" w:cs="楷体"/>
          <w:kern w:val="0"/>
          <w:sz w:val="24"/>
          <w:szCs w:val="24"/>
          <w:u w:val="single"/>
          <w:lang w:val="en-US" w:eastAsia="zh-CN"/>
        </w:rPr>
        <w:t>2</w:t>
      </w:r>
      <w:r>
        <w:rPr>
          <w:rFonts w:hint="eastAsia" w:ascii="楷体" w:hAnsi="楷体" w:eastAsia="楷体" w:cs="楷体"/>
          <w:kern w:val="0"/>
          <w:sz w:val="24"/>
          <w:szCs w:val="24"/>
          <w:u w:val="single"/>
        </w:rPr>
        <w:t>0楼</w:t>
      </w:r>
      <w:r>
        <w:rPr>
          <w:rFonts w:hint="eastAsia" w:ascii="楷体" w:hAnsi="楷体" w:eastAsia="楷体" w:cs="Calibri"/>
          <w:kern w:val="0"/>
          <w:sz w:val="24"/>
          <w:szCs w:val="24"/>
          <w:u w:val="single"/>
        </w:rPr>
        <w:t xml:space="preserve">               </w:t>
      </w:r>
      <w:r>
        <w:rPr>
          <w:rFonts w:hint="eastAsia" w:ascii="楷体" w:hAnsi="楷体" w:eastAsia="楷体" w:cs="楷体"/>
          <w:kern w:val="0"/>
          <w:sz w:val="24"/>
          <w:szCs w:val="24"/>
          <w:u w:val="single"/>
        </w:rPr>
        <w:t>。</w:t>
      </w:r>
    </w:p>
    <w:p w14:paraId="43EF9C6D">
      <w:pPr>
        <w:spacing w:line="360" w:lineRule="auto"/>
        <w:ind w:left="0" w:right="105" w:firstLine="480" w:firstLineChars="200"/>
        <w:rPr>
          <w:rFonts w:hint="default" w:eastAsia="楷体"/>
          <w:sz w:val="24"/>
          <w:szCs w:val="24"/>
          <w:lang w:val="en-US" w:eastAsia="zh-CN"/>
        </w:rPr>
      </w:pPr>
      <w:r>
        <w:rPr>
          <w:rFonts w:hint="eastAsia" w:ascii="楷体" w:hAnsi="楷体" w:eastAsia="楷体" w:cs="楷体"/>
          <w:kern w:val="0"/>
          <w:sz w:val="24"/>
          <w:szCs w:val="24"/>
        </w:rPr>
        <w:t>（5） 培训内容：</w:t>
      </w:r>
      <w:r>
        <w:rPr>
          <w:rFonts w:hint="eastAsia" w:ascii="楷体" w:hAnsi="楷体" w:eastAsia="楷体" w:cs="楷体"/>
          <w:kern w:val="0"/>
          <w:sz w:val="24"/>
          <w:szCs w:val="24"/>
          <w:lang w:val="en-US" w:eastAsia="zh-CN"/>
        </w:rPr>
        <w:t xml:space="preserve">    </w:t>
      </w:r>
    </w:p>
    <w:p w14:paraId="6464D3F7">
      <w:pPr>
        <w:pStyle w:val="8"/>
        <w:ind w:firstLine="720" w:firstLineChars="300"/>
        <w:rPr>
          <w:rFonts w:hint="default" w:eastAsia="楷体"/>
          <w:sz w:val="24"/>
          <w:szCs w:val="24"/>
          <w:lang w:val="en-US" w:eastAsia="zh-CN"/>
        </w:rPr>
      </w:pPr>
      <w:r>
        <w:rPr>
          <w:rFonts w:hint="default" w:eastAsia="楷体"/>
          <w:sz w:val="24"/>
          <w:szCs w:val="24"/>
          <w:lang w:val="en-US" w:eastAsia="zh-CN"/>
        </w:rPr>
        <w:t>经济形势、管理思维、管理能力等。</w:t>
      </w:r>
    </w:p>
    <w:p w14:paraId="2C559B01">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（6） 培训形式：☑全日制脱产/□岗位培训□其他______</w:t>
      </w:r>
    </w:p>
    <w:p w14:paraId="357F702B">
      <w:pPr>
        <w:rPr>
          <w:rFonts w:hint="default" w:ascii="Calibri" w:hAnsi="Calibri" w:eastAsia="宋体" w:cs="Calibri"/>
          <w:kern w:val="0"/>
          <w:sz w:val="24"/>
          <w:szCs w:val="24"/>
        </w:rPr>
      </w:pPr>
      <w:r>
        <w:rPr>
          <w:rFonts w:hint="default" w:ascii="Calibri" w:hAnsi="Calibri" w:eastAsia="宋体" w:cs="Calibri"/>
          <w:kern w:val="0"/>
          <w:sz w:val="24"/>
          <w:szCs w:val="24"/>
        </w:rPr>
        <w:t xml:space="preserve"> </w:t>
      </w:r>
    </w:p>
    <w:p w14:paraId="60134E07">
      <w:pPr>
        <w:rPr>
          <w:sz w:val="24"/>
          <w:szCs w:val="24"/>
        </w:rPr>
      </w:pPr>
    </w:p>
    <w:p w14:paraId="4AF58670">
      <w:pPr>
        <w:rPr>
          <w:rFonts w:hint="default"/>
          <w:sz w:val="24"/>
          <w:szCs w:val="24"/>
          <w:lang w:val="en-US" w:eastAsia="zh-CN"/>
        </w:rPr>
      </w:pPr>
      <w:r>
        <w:rPr>
          <w:rFonts w:hint="default"/>
          <w:sz w:val="24"/>
          <w:szCs w:val="24"/>
          <w:lang w:val="en-US" w:eastAsia="zh-CN"/>
        </w:rPr>
        <w:br w:type="page"/>
      </w:r>
    </w:p>
    <w:p w14:paraId="066ED8A9">
      <w:pPr>
        <w:spacing w:line="360" w:lineRule="auto"/>
        <w:rPr>
          <w:rFonts w:hint="eastAsia" w:ascii="楷体" w:hAnsi="楷体" w:eastAsia="楷体" w:cs="楷体"/>
          <w:b/>
          <w:bCs/>
          <w:kern w:val="0"/>
          <w:sz w:val="24"/>
          <w:szCs w:val="24"/>
        </w:rPr>
      </w:pPr>
      <w:r>
        <w:rPr>
          <w:rFonts w:hint="eastAsia" w:ascii="楷体" w:hAnsi="楷体" w:eastAsia="楷体" w:cs="楷体"/>
          <w:kern w:val="0"/>
          <w:sz w:val="24"/>
          <w:szCs w:val="24"/>
        </w:rPr>
        <w:t>附件二：</w:t>
      </w:r>
    </w:p>
    <w:p w14:paraId="23128920">
      <w:pPr>
        <w:spacing w:line="360" w:lineRule="auto"/>
        <w:rPr>
          <w:rFonts w:hint="eastAsia" w:ascii="楷体" w:hAnsi="楷体" w:eastAsia="楷体" w:cs="楷体"/>
          <w:kern w:val="0"/>
          <w:sz w:val="24"/>
          <w:szCs w:val="24"/>
        </w:rPr>
      </w:pPr>
    </w:p>
    <w:p w14:paraId="28F6F152">
      <w:pPr>
        <w:pStyle w:val="15"/>
        <w:ind w:left="472" w:right="105"/>
        <w:jc w:val="center"/>
        <w:rPr>
          <w:rFonts w:hint="eastAsia" w:ascii="楷体" w:hAnsi="楷体" w:eastAsia="楷体" w:cs="楷体"/>
          <w:sz w:val="24"/>
          <w:szCs w:val="24"/>
        </w:rPr>
      </w:pPr>
      <w:r>
        <w:rPr>
          <w:rFonts w:hint="eastAsia" w:ascii="楷体" w:hAnsi="楷体" w:eastAsia="楷体" w:cs="楷体"/>
          <w:sz w:val="24"/>
          <w:szCs w:val="24"/>
        </w:rPr>
        <w:t>付款</w:t>
      </w:r>
    </w:p>
    <w:p w14:paraId="56BD366D">
      <w:pPr>
        <w:rPr>
          <w:rFonts w:hint="eastAsia" w:ascii="楷体" w:hAnsi="楷体" w:eastAsia="楷体" w:cs="楷体"/>
          <w:sz w:val="24"/>
          <w:szCs w:val="24"/>
        </w:rPr>
      </w:pPr>
    </w:p>
    <w:p w14:paraId="67860FC1">
      <w:pPr>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1.本合同使用货币种类为人民币。</w:t>
      </w:r>
    </w:p>
    <w:p w14:paraId="3BEF01CE">
      <w:pPr>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2.付款方式：转账[现金/支票]。双方采用转账方式的，甲方应向乙方以下账户进行付费：</w:t>
      </w:r>
    </w:p>
    <w:p w14:paraId="0A06D55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48"/>
        </w:tabs>
        <w:spacing w:after="156" w:afterLines="50" w:line="360" w:lineRule="auto"/>
        <w:ind w:firstLine="720" w:firstLineChars="300"/>
        <w:jc w:val="left"/>
        <w:rPr>
          <w:rFonts w:hint="eastAsia" w:ascii="楷体" w:hAnsi="楷体" w:eastAsia="楷体" w:cs="楷体"/>
          <w:sz w:val="24"/>
          <w:szCs w:val="24"/>
        </w:rPr>
      </w:pPr>
      <w:r>
        <w:rPr>
          <w:rFonts w:hint="eastAsia" w:ascii="楷体" w:hAnsi="楷体" w:eastAsia="楷体" w:cs="楷体"/>
          <w:sz w:val="24"/>
          <w:szCs w:val="24"/>
        </w:rPr>
        <w:tab/>
      </w:r>
      <w:r>
        <w:rPr>
          <w:rFonts w:hint="eastAsia" w:ascii="楷体" w:hAnsi="楷体" w:eastAsia="楷体" w:cs="楷体"/>
          <w:sz w:val="24"/>
          <w:szCs w:val="24"/>
        </w:rPr>
        <w:t>乙方：</w:t>
      </w:r>
    </w:p>
    <w:p w14:paraId="51F66567">
      <w:pPr>
        <w:tabs>
          <w:tab w:val="left" w:pos="420"/>
          <w:tab w:val="left" w:pos="840"/>
          <w:tab w:val="left" w:pos="1260"/>
          <w:tab w:val="left" w:pos="1680"/>
          <w:tab w:val="left" w:pos="2100"/>
          <w:tab w:val="left" w:pos="2520"/>
          <w:tab w:val="left" w:pos="2940"/>
          <w:tab w:val="left" w:pos="3360"/>
          <w:tab w:val="left" w:pos="3780"/>
          <w:tab w:val="left" w:pos="4200"/>
          <w:tab w:val="left" w:pos="5040"/>
          <w:tab w:val="left" w:pos="5448"/>
        </w:tabs>
        <w:spacing w:after="156" w:afterLines="50" w:line="360" w:lineRule="auto"/>
        <w:ind w:firstLine="840" w:firstLineChars="350"/>
        <w:jc w:val="left"/>
        <w:rPr>
          <w:rFonts w:hint="eastAsia" w:ascii="楷体" w:hAnsi="楷体" w:eastAsia="楷体" w:cs="楷体"/>
          <w:sz w:val="24"/>
          <w:szCs w:val="24"/>
        </w:rPr>
      </w:pPr>
      <w:r>
        <w:rPr>
          <w:rFonts w:hint="eastAsia" w:ascii="楷体" w:hAnsi="楷体" w:eastAsia="楷体" w:cs="楷体"/>
          <w:sz w:val="24"/>
          <w:szCs w:val="24"/>
        </w:rPr>
        <w:t>开户行：</w:t>
      </w:r>
    </w:p>
    <w:p w14:paraId="471787D0">
      <w:pPr>
        <w:spacing w:after="156" w:afterLines="50" w:line="360" w:lineRule="auto"/>
        <w:ind w:firstLine="720" w:firstLineChars="300"/>
        <w:jc w:val="left"/>
        <w:rPr>
          <w:rFonts w:hint="eastAsia" w:ascii="楷体" w:hAnsi="楷体" w:eastAsia="楷体" w:cs="楷体"/>
          <w:sz w:val="24"/>
          <w:szCs w:val="24"/>
        </w:rPr>
      </w:pPr>
      <w:r>
        <w:rPr>
          <w:rFonts w:hint="eastAsia" w:ascii="楷体" w:hAnsi="楷体" w:eastAsia="楷体" w:cs="楷体"/>
          <w:sz w:val="24"/>
          <w:szCs w:val="24"/>
        </w:rPr>
        <w:tab/>
      </w:r>
      <w:r>
        <w:rPr>
          <w:rFonts w:hint="eastAsia" w:ascii="楷体" w:hAnsi="楷体" w:eastAsia="楷体" w:cs="楷体"/>
          <w:sz w:val="24"/>
          <w:szCs w:val="24"/>
        </w:rPr>
        <w:t>账户名称：</w:t>
      </w:r>
    </w:p>
    <w:p w14:paraId="0CFB52CD">
      <w:pPr>
        <w:spacing w:after="156" w:afterLines="50" w:line="360" w:lineRule="auto"/>
        <w:ind w:firstLine="720" w:firstLineChars="300"/>
        <w:jc w:val="left"/>
        <w:rPr>
          <w:rFonts w:hint="eastAsia" w:ascii="楷体" w:hAnsi="楷体" w:eastAsia="楷体" w:cs="楷体"/>
          <w:sz w:val="24"/>
          <w:szCs w:val="24"/>
        </w:rPr>
      </w:pPr>
      <w:r>
        <w:rPr>
          <w:rFonts w:hint="eastAsia" w:ascii="楷体" w:hAnsi="楷体" w:eastAsia="楷体" w:cs="楷体"/>
          <w:sz w:val="24"/>
          <w:szCs w:val="24"/>
        </w:rPr>
        <w:tab/>
      </w:r>
      <w:r>
        <w:rPr>
          <w:rFonts w:hint="eastAsia" w:ascii="楷体" w:hAnsi="楷体" w:eastAsia="楷体" w:cs="楷体"/>
          <w:sz w:val="24"/>
          <w:szCs w:val="24"/>
        </w:rPr>
        <w:t>账号：</w:t>
      </w:r>
    </w:p>
    <w:p w14:paraId="6C06A146">
      <w:pPr>
        <w:widowControl/>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乙方如需改变上述账户，应提前10日以书面通知甲方。</w:t>
      </w:r>
    </w:p>
    <w:p w14:paraId="45EDFD41">
      <w:pPr>
        <w:spacing w:line="360" w:lineRule="auto"/>
        <w:ind w:right="105" w:firstLine="480" w:firstLineChars="200"/>
        <w:rPr>
          <w:rFonts w:hint="eastAsia" w:ascii="楷体" w:hAnsi="楷体" w:eastAsia="楷体" w:cs="楷体"/>
          <w:sz w:val="24"/>
          <w:szCs w:val="24"/>
        </w:rPr>
      </w:pPr>
      <w:r>
        <w:rPr>
          <w:rFonts w:hint="eastAsia" w:ascii="楷体" w:hAnsi="楷体" w:eastAsia="楷体" w:cs="楷体"/>
          <w:sz w:val="24"/>
          <w:szCs w:val="24"/>
        </w:rPr>
        <w:t>3.付款安排：甲方分期支付培训费用：</w:t>
      </w:r>
    </w:p>
    <w:p w14:paraId="76A435FF">
      <w:pPr>
        <w:spacing w:line="360" w:lineRule="auto"/>
        <w:ind w:right="105" w:firstLine="480" w:firstLineChars="200"/>
        <w:rPr>
          <w:rFonts w:hint="eastAsia" w:ascii="楷体" w:hAnsi="楷体" w:eastAsia="楷体" w:cs="楷体"/>
          <w:sz w:val="24"/>
          <w:szCs w:val="24"/>
        </w:rPr>
      </w:pPr>
      <w:r>
        <w:rPr>
          <w:rFonts w:hint="eastAsia" w:ascii="楷体" w:hAnsi="楷体" w:eastAsia="楷体" w:cs="楷体"/>
          <w:sz w:val="24"/>
          <w:szCs w:val="24"/>
        </w:rPr>
        <w:t>培训结束后7个工作日内，乙方应提交足额有效的增值税专用发票至甲方，甲方收到发票后</w:t>
      </w:r>
      <w:r>
        <w:rPr>
          <w:rFonts w:hint="eastAsia" w:ascii="楷体" w:hAnsi="楷体" w:eastAsia="楷体" w:cs="楷体"/>
          <w:sz w:val="24"/>
          <w:szCs w:val="24"/>
          <w:lang w:val="en-US" w:eastAsia="zh-CN"/>
        </w:rPr>
        <w:t>20</w:t>
      </w:r>
      <w:r>
        <w:rPr>
          <w:rFonts w:hint="eastAsia" w:ascii="楷体" w:hAnsi="楷体" w:eastAsia="楷体" w:cs="楷体"/>
          <w:sz w:val="24"/>
          <w:szCs w:val="24"/>
        </w:rPr>
        <w:t>个工作日内向乙方支付培训费用总额的</w:t>
      </w:r>
      <w:r>
        <w:rPr>
          <w:rFonts w:hint="eastAsia" w:ascii="楷体" w:hAnsi="楷体" w:eastAsia="楷体" w:cs="楷体"/>
          <w:sz w:val="24"/>
          <w:szCs w:val="24"/>
          <w:u w:val="single"/>
        </w:rPr>
        <w:t xml:space="preserve"> </w:t>
      </w:r>
      <w:r>
        <w:rPr>
          <w:rFonts w:hint="eastAsia" w:ascii="楷体" w:hAnsi="楷体" w:eastAsia="楷体" w:cs="楷体"/>
          <w:sz w:val="24"/>
          <w:szCs w:val="24"/>
          <w:u w:val="single"/>
          <w:lang w:val="en-US" w:eastAsia="zh-CN"/>
        </w:rPr>
        <w:t>100</w:t>
      </w:r>
      <w:r>
        <w:rPr>
          <w:rFonts w:hint="eastAsia" w:ascii="楷体" w:hAnsi="楷体" w:eastAsia="楷体" w:cs="楷体"/>
          <w:sz w:val="24"/>
          <w:szCs w:val="24"/>
          <w:u w:val="single"/>
        </w:rPr>
        <w:t xml:space="preserve"> %</w:t>
      </w:r>
      <w:r>
        <w:rPr>
          <w:rFonts w:hint="eastAsia" w:ascii="楷体" w:hAnsi="楷体" w:eastAsia="楷体" w:cs="楷体"/>
          <w:sz w:val="24"/>
          <w:szCs w:val="24"/>
        </w:rPr>
        <w:t>，即RMB</w:t>
      </w:r>
      <w:r>
        <w:rPr>
          <w:rFonts w:hint="eastAsia" w:ascii="楷体" w:hAnsi="楷体" w:eastAsia="楷体" w:cs="楷体"/>
          <w:sz w:val="24"/>
          <w:szCs w:val="24"/>
          <w:u w:val="single"/>
          <w:lang w:val="en-US" w:eastAsia="zh-CN"/>
        </w:rPr>
        <w:t xml:space="preserve">xxxxx </w:t>
      </w:r>
      <w:r>
        <w:rPr>
          <w:rFonts w:hint="eastAsia" w:ascii="楷体" w:hAnsi="楷体" w:eastAsia="楷体" w:cs="楷体"/>
          <w:sz w:val="24"/>
          <w:szCs w:val="24"/>
        </w:rPr>
        <w:t>元（大写：</w:t>
      </w:r>
      <w:r>
        <w:rPr>
          <w:rFonts w:hint="eastAsia" w:ascii="楷体" w:hAnsi="楷体" w:eastAsia="楷体" w:cs="楷体"/>
          <w:sz w:val="24"/>
          <w:szCs w:val="24"/>
          <w:lang w:val="en-US" w:eastAsia="zh-CN"/>
        </w:rPr>
        <w:t>xxxxx</w:t>
      </w:r>
      <w:r>
        <w:rPr>
          <w:rFonts w:hint="eastAsia" w:ascii="楷体" w:hAnsi="楷体" w:eastAsia="楷体" w:cs="楷体"/>
          <w:sz w:val="24"/>
          <w:szCs w:val="24"/>
        </w:rPr>
        <w:t>元整）。</w:t>
      </w:r>
    </w:p>
    <w:p w14:paraId="7A1FB1D0">
      <w:pPr>
        <w:spacing w:line="360" w:lineRule="auto"/>
        <w:ind w:right="105" w:firstLine="480" w:firstLineChars="200"/>
        <w:rPr>
          <w:rFonts w:hint="eastAsia" w:ascii="楷体" w:hAnsi="楷体" w:eastAsia="楷体" w:cs="楷体"/>
          <w:sz w:val="24"/>
          <w:szCs w:val="24"/>
        </w:rPr>
      </w:pPr>
      <w:r>
        <w:rPr>
          <w:rFonts w:hint="eastAsia" w:ascii="楷体" w:hAnsi="楷体" w:eastAsia="楷体" w:cs="楷体"/>
          <w:sz w:val="24"/>
          <w:szCs w:val="24"/>
        </w:rPr>
        <w:t>4.增值税专用发票的相关约定</w:t>
      </w:r>
    </w:p>
    <w:p w14:paraId="236AC76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 xml:space="preserve">（1）乙方应向甲方开具增值税专用发票，甲方开票信息如下： </w:t>
      </w:r>
    </w:p>
    <w:p w14:paraId="04D42A9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公司名称：</w:t>
      </w:r>
      <w:r>
        <w:rPr>
          <w:rFonts w:hint="eastAsia" w:ascii="楷体" w:hAnsi="楷体" w:eastAsia="楷体" w:cs="楷体"/>
          <w:kern w:val="0"/>
          <w:sz w:val="24"/>
          <w:szCs w:val="24"/>
          <w:u w:val="single"/>
        </w:rPr>
        <w:t>中国人民财产保险股份有限公司海南省分公司</w:t>
      </w:r>
      <w:r>
        <w:rPr>
          <w:rFonts w:hint="eastAsia" w:ascii="楷体" w:hAnsi="楷体" w:eastAsia="楷体" w:cs="楷体"/>
          <w:kern w:val="0"/>
          <w:sz w:val="24"/>
          <w:szCs w:val="24"/>
        </w:rPr>
        <w:t>_</w:t>
      </w:r>
    </w:p>
    <w:p w14:paraId="13E9BE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 xml:space="preserve">纳税识别号： </w:t>
      </w:r>
      <w:r>
        <w:rPr>
          <w:rFonts w:hint="eastAsia" w:ascii="楷体" w:hAnsi="楷体" w:eastAsia="楷体" w:cs="楷体"/>
          <w:kern w:val="0"/>
          <w:sz w:val="24"/>
          <w:szCs w:val="24"/>
          <w:u w:val="single"/>
        </w:rPr>
        <w:t>91460000984089780M</w:t>
      </w:r>
      <w:r>
        <w:rPr>
          <w:rFonts w:hint="eastAsia" w:ascii="楷体" w:hAnsi="楷体" w:eastAsia="楷体" w:cs="楷体"/>
          <w:kern w:val="0"/>
          <w:sz w:val="24"/>
          <w:szCs w:val="24"/>
        </w:rPr>
        <w:t xml:space="preserve"> </w:t>
      </w:r>
    </w:p>
    <w:p w14:paraId="4F4FEC4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 xml:space="preserve">银行账号： </w:t>
      </w:r>
      <w:r>
        <w:rPr>
          <w:rFonts w:hint="eastAsia" w:ascii="楷体" w:hAnsi="楷体" w:eastAsia="楷体" w:cs="楷体"/>
          <w:kern w:val="0"/>
          <w:sz w:val="24"/>
          <w:szCs w:val="24"/>
          <w:u w:val="single"/>
        </w:rPr>
        <w:t>46001003636050011581</w:t>
      </w:r>
    </w:p>
    <w:p w14:paraId="6C7D116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 xml:space="preserve">开户银行： </w:t>
      </w:r>
      <w:r>
        <w:rPr>
          <w:rFonts w:hint="eastAsia" w:ascii="楷体" w:hAnsi="楷体" w:eastAsia="楷体" w:cs="楷体"/>
          <w:kern w:val="0"/>
          <w:sz w:val="24"/>
          <w:szCs w:val="24"/>
          <w:u w:val="single"/>
        </w:rPr>
        <w:t>中国建设银行股份有限公司海口国贸支行</w:t>
      </w:r>
    </w:p>
    <w:p w14:paraId="377E31C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u w:val="single"/>
        </w:rPr>
      </w:pPr>
      <w:r>
        <w:rPr>
          <w:rFonts w:hint="eastAsia" w:ascii="楷体" w:hAnsi="楷体" w:eastAsia="楷体" w:cs="楷体"/>
          <w:kern w:val="0"/>
          <w:sz w:val="24"/>
          <w:szCs w:val="24"/>
        </w:rPr>
        <w:t xml:space="preserve">开票地址： </w:t>
      </w:r>
      <w:r>
        <w:rPr>
          <w:rFonts w:hint="eastAsia" w:ascii="楷体" w:hAnsi="楷体" w:eastAsia="楷体" w:cs="楷体"/>
          <w:kern w:val="0"/>
          <w:sz w:val="24"/>
          <w:szCs w:val="24"/>
          <w:u w:val="single"/>
        </w:rPr>
        <w:t>海口市国贸大道国贸一横路2号</w:t>
      </w:r>
    </w:p>
    <w:p w14:paraId="7B7A955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 xml:space="preserve">开票电话：  </w:t>
      </w:r>
      <w:r>
        <w:rPr>
          <w:rFonts w:hint="eastAsia" w:ascii="楷体" w:hAnsi="楷体" w:eastAsia="楷体" w:cs="楷体"/>
          <w:kern w:val="0"/>
          <w:sz w:val="24"/>
          <w:szCs w:val="24"/>
          <w:u w:val="single"/>
        </w:rPr>
        <w:t>68589081</w:t>
      </w:r>
    </w:p>
    <w:p w14:paraId="0408D48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（2）乙方同时向甲方公司及其分支机构提供产品及服务的，双方应在合同中约定甲方的分支机构和对应的价款。乙方应分别对清单中的费用承担方开具相应金额的增值税专用发票；</w:t>
      </w:r>
    </w:p>
    <w:p w14:paraId="7C64F3B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4A4C41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20E9175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264A83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1279817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5BD5079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ascii="楷体" w:hAnsi="楷体" w:eastAsia="楷体"/>
          <w:b/>
          <w:sz w:val="24"/>
          <w:szCs w:val="24"/>
        </w:rPr>
      </w:pPr>
    </w:p>
    <w:p w14:paraId="6C84251F">
      <w:pPr>
        <w:keepNext w:val="0"/>
        <w:keepLines w:val="0"/>
        <w:pageBreakBefore w:val="0"/>
        <w:widowControl w:val="0"/>
        <w:kinsoku/>
        <w:wordWrap/>
        <w:overflowPunct/>
        <w:topLinePunct w:val="0"/>
        <w:autoSpaceDE/>
        <w:autoSpaceDN/>
        <w:bidi w:val="0"/>
        <w:adjustRightInd/>
        <w:ind w:firstLine="480" w:firstLineChars="200"/>
        <w:textAlignment w:val="auto"/>
        <w:rPr>
          <w:sz w:val="24"/>
          <w:szCs w:val="24"/>
        </w:rPr>
      </w:pPr>
    </w:p>
    <w:p w14:paraId="1E1860E4">
      <w:pPr>
        <w:rPr>
          <w:rFonts w:hint="default"/>
          <w:sz w:val="24"/>
          <w:szCs w:val="24"/>
          <w:lang w:val="en-US" w:eastAsia="zh-CN"/>
        </w:rPr>
      </w:pPr>
      <w:r>
        <w:rPr>
          <w:rFonts w:hint="default"/>
          <w:sz w:val="24"/>
          <w:szCs w:val="24"/>
          <w:lang w:val="en-US" w:eastAsia="zh-CN"/>
        </w:rPr>
        <w:br w:type="page"/>
      </w:r>
    </w:p>
    <w:p w14:paraId="6DB6F0CA">
      <w:pPr>
        <w:spacing w:line="360" w:lineRule="auto"/>
        <w:rPr>
          <w:rFonts w:ascii="楷体" w:hAnsi="楷体" w:eastAsia="楷体"/>
          <w:kern w:val="0"/>
          <w:sz w:val="24"/>
          <w:szCs w:val="24"/>
        </w:rPr>
      </w:pPr>
      <w:r>
        <w:rPr>
          <w:rFonts w:hint="eastAsia" w:ascii="楷体" w:hAnsi="楷体" w:eastAsia="楷体"/>
          <w:kern w:val="0"/>
          <w:sz w:val="24"/>
          <w:szCs w:val="24"/>
        </w:rPr>
        <w:t>附件三：</w:t>
      </w:r>
    </w:p>
    <w:p w14:paraId="5834F5EB">
      <w:pPr>
        <w:pStyle w:val="15"/>
        <w:ind w:left="472" w:right="105"/>
        <w:jc w:val="center"/>
        <w:rPr>
          <w:rFonts w:ascii="楷体" w:hAnsi="楷体" w:eastAsia="楷体"/>
          <w:sz w:val="24"/>
          <w:szCs w:val="24"/>
        </w:rPr>
      </w:pPr>
      <w:r>
        <w:rPr>
          <w:rFonts w:hint="eastAsia" w:ascii="楷体" w:hAnsi="楷体" w:eastAsia="楷体"/>
          <w:sz w:val="24"/>
          <w:szCs w:val="24"/>
        </w:rPr>
        <w:t>双方的权利和义务</w:t>
      </w:r>
    </w:p>
    <w:p w14:paraId="17D6936D">
      <w:pPr>
        <w:rPr>
          <w:rFonts w:ascii="楷体" w:hAnsi="楷体" w:eastAsia="楷体"/>
          <w:sz w:val="24"/>
          <w:szCs w:val="24"/>
        </w:rPr>
      </w:pPr>
    </w:p>
    <w:p w14:paraId="10E95140">
      <w:pPr>
        <w:keepNext w:val="0"/>
        <w:keepLines w:val="0"/>
        <w:widowControl w:val="0"/>
        <w:suppressLineNumbers w:val="0"/>
        <w:autoSpaceDE w:val="0"/>
        <w:autoSpaceDN/>
        <w:spacing w:line="560" w:lineRule="exact"/>
        <w:ind w:left="0" w:firstLine="482" w:firstLineChars="200"/>
        <w:rPr>
          <w:rFonts w:hint="eastAsia" w:ascii="楷体" w:hAnsi="楷体" w:eastAsia="楷体" w:cs="Times New Roman"/>
          <w:b/>
          <w:bCs/>
          <w:kern w:val="0"/>
          <w:sz w:val="24"/>
          <w:szCs w:val="24"/>
        </w:rPr>
      </w:pPr>
      <w:r>
        <w:rPr>
          <w:rFonts w:hint="eastAsia" w:ascii="楷体" w:hAnsi="楷体" w:eastAsia="楷体" w:cs="楷体"/>
          <w:b/>
          <w:bCs/>
          <w:kern w:val="0"/>
          <w:sz w:val="24"/>
          <w:szCs w:val="24"/>
        </w:rPr>
        <w:t>一、甲方的权利和义务</w:t>
      </w:r>
    </w:p>
    <w:p w14:paraId="05D1EDFA">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（一）做好参训学员组织管理工作，保证教学顺利进行。</w:t>
      </w:r>
    </w:p>
    <w:p w14:paraId="3A368B9F">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（二）根据课程安排督促参训学员按时认真参加培训，做好培训目标、要求。</w:t>
      </w:r>
    </w:p>
    <w:p w14:paraId="289410DF">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（三）甲方参加培训的学员，在培训期间应自觉遵守中组部《关于干部教育培训中进一步加强学员管理规定》,并服从乙方的培训组织管理，如因违反前述培训管理规定而产生的后果由甲方及学员负责。</w:t>
      </w:r>
    </w:p>
    <w:p w14:paraId="0AD6F6E1">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（四）甲方负责参训学员组织，并依约向乙方支付培训费用。</w:t>
      </w:r>
    </w:p>
    <w:p w14:paraId="49929AC5">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（五）甲方负责培训学员结业证书的发放。</w:t>
      </w:r>
    </w:p>
    <w:p w14:paraId="7896924A">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（六）本合同其他条款中约定的甲方的权利和义务。</w:t>
      </w:r>
    </w:p>
    <w:p w14:paraId="6ACB8F05">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（七）甲方负责统一安排学员食宿及用餐，甲方应当保证甲方学员休息时间和餐饮的卫生条件。</w:t>
      </w:r>
    </w:p>
    <w:p w14:paraId="32A4DFE1">
      <w:pPr>
        <w:keepNext w:val="0"/>
        <w:keepLines w:val="0"/>
        <w:widowControl w:val="0"/>
        <w:suppressLineNumbers w:val="0"/>
        <w:autoSpaceDE w:val="0"/>
        <w:autoSpaceDN/>
        <w:spacing w:line="560" w:lineRule="exact"/>
        <w:ind w:left="0" w:firstLine="482" w:firstLineChars="200"/>
        <w:rPr>
          <w:rFonts w:hint="eastAsia" w:ascii="楷体" w:hAnsi="楷体" w:eastAsia="楷体" w:cs="Times New Roman"/>
          <w:b/>
          <w:bCs/>
          <w:kern w:val="0"/>
          <w:sz w:val="24"/>
          <w:szCs w:val="24"/>
        </w:rPr>
      </w:pPr>
      <w:r>
        <w:rPr>
          <w:rFonts w:hint="eastAsia" w:ascii="楷体" w:hAnsi="楷体" w:eastAsia="楷体" w:cs="楷体"/>
          <w:b/>
          <w:bCs/>
          <w:kern w:val="0"/>
          <w:sz w:val="24"/>
          <w:szCs w:val="24"/>
        </w:rPr>
        <w:t>二、乙方的权利和义务</w:t>
      </w:r>
    </w:p>
    <w:p w14:paraId="445F699E">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（一）乙方应根据甲方要求，充分沟通，认真准备，按照甲方认可的培训计划及内容，认真组织教学，保证按时按量完成教学任务，达到甲方预期培训效果。</w:t>
      </w:r>
    </w:p>
    <w:p w14:paraId="27FEF045">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（二）在不损害甲方合法权益的前提下，经与甲方商议后，乙方可以根据需要调整教学时间及改进教学服务，但乙方应在变更事项决定后提前通知甲方。</w:t>
      </w:r>
      <w:r>
        <w:rPr>
          <w:rFonts w:hint="eastAsia" w:ascii="楷体" w:hAnsi="楷体" w:eastAsia="楷体" w:cs="Times New Roman"/>
          <w:kern w:val="0"/>
          <w:sz w:val="24"/>
          <w:szCs w:val="24"/>
        </w:rPr>
        <w:t xml:space="preserve"> </w:t>
      </w:r>
    </w:p>
    <w:p w14:paraId="1AE6F61F">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（三）未经甲方同意，乙方不得将本协议的权利义务转让给其他培训机构或者交由其他培训机构实施教学。</w:t>
      </w:r>
    </w:p>
    <w:p w14:paraId="3717042E">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（四）乙方应对甲方提供的有关甲方的所有信息及本合同所包含信息予以保密。</w:t>
      </w:r>
    </w:p>
    <w:p w14:paraId="4934C20F">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（五）乙方有权按照本协议的约定收取培训费用。</w:t>
      </w:r>
    </w:p>
    <w:p w14:paraId="72393ED3">
      <w:pPr>
        <w:keepNext w:val="0"/>
        <w:keepLines w:val="0"/>
        <w:widowControl w:val="0"/>
        <w:suppressLineNumbers w:val="0"/>
        <w:autoSpaceDE w:val="0"/>
        <w:autoSpaceDN/>
        <w:spacing w:line="560" w:lineRule="exact"/>
        <w:ind w:left="0" w:firstLine="480" w:firstLineChars="200"/>
        <w:rPr>
          <w:sz w:val="24"/>
          <w:szCs w:val="24"/>
        </w:rPr>
      </w:pPr>
      <w:r>
        <w:rPr>
          <w:rFonts w:hint="eastAsia" w:ascii="楷体" w:hAnsi="楷体" w:eastAsia="楷体" w:cs="楷体"/>
          <w:kern w:val="0"/>
          <w:sz w:val="24"/>
          <w:szCs w:val="24"/>
        </w:rPr>
        <w:t>（六）本合同其他条款中约定的乙方的权利和义务。</w:t>
      </w:r>
    </w:p>
    <w:p w14:paraId="7C7633D9">
      <w:pPr>
        <w:rPr>
          <w:rFonts w:hint="default"/>
          <w:sz w:val="24"/>
          <w:szCs w:val="24"/>
          <w:lang w:val="en-US" w:eastAsia="zh-CN"/>
        </w:rPr>
      </w:pPr>
      <w:r>
        <w:rPr>
          <w:rFonts w:hint="default"/>
          <w:sz w:val="24"/>
          <w:szCs w:val="24"/>
          <w:lang w:val="en-US" w:eastAsia="zh-CN"/>
        </w:rPr>
        <w:br w:type="page"/>
      </w:r>
    </w:p>
    <w:p w14:paraId="6CEA08B9">
      <w:pPr>
        <w:spacing w:line="360" w:lineRule="auto"/>
        <w:rPr>
          <w:rFonts w:hint="eastAsia" w:ascii="楷体" w:hAnsi="楷体" w:eastAsia="楷体" w:cs="Calibri"/>
          <w:b/>
          <w:bCs/>
          <w:kern w:val="0"/>
          <w:sz w:val="24"/>
          <w:szCs w:val="24"/>
        </w:rPr>
      </w:pPr>
      <w:r>
        <w:rPr>
          <w:rFonts w:hint="eastAsia" w:ascii="楷体" w:hAnsi="楷体" w:eastAsia="楷体" w:cs="楷体"/>
          <w:kern w:val="0"/>
          <w:sz w:val="24"/>
          <w:szCs w:val="24"/>
        </w:rPr>
        <w:t>附件四:</w:t>
      </w:r>
    </w:p>
    <w:p w14:paraId="7CA1D85A">
      <w:pPr>
        <w:spacing w:line="360" w:lineRule="auto"/>
        <w:jc w:val="center"/>
        <w:rPr>
          <w:rFonts w:hint="eastAsia" w:ascii="楷体" w:hAnsi="楷体" w:eastAsia="楷体" w:cs="Calibri"/>
          <w:b/>
          <w:bCs/>
          <w:kern w:val="0"/>
          <w:sz w:val="24"/>
          <w:szCs w:val="24"/>
        </w:rPr>
      </w:pPr>
      <w:r>
        <w:rPr>
          <w:rFonts w:hint="eastAsia" w:ascii="楷体" w:hAnsi="楷体" w:eastAsia="楷体" w:cs="楷体"/>
          <w:b/>
          <w:bCs/>
          <w:kern w:val="0"/>
          <w:sz w:val="24"/>
          <w:szCs w:val="24"/>
        </w:rPr>
        <w:t>违约责任</w:t>
      </w:r>
    </w:p>
    <w:p w14:paraId="41E43879">
      <w:pPr>
        <w:keepNext w:val="0"/>
        <w:keepLines w:val="0"/>
        <w:widowControl w:val="0"/>
        <w:suppressLineNumbers w:val="0"/>
        <w:autoSpaceDE w:val="0"/>
        <w:autoSpaceDN/>
        <w:spacing w:line="600" w:lineRule="exact"/>
        <w:ind w:left="0" w:firstLine="480" w:firstLineChars="200"/>
        <w:rPr>
          <w:rFonts w:hint="eastAsia" w:ascii="楷体" w:hAnsi="楷体" w:eastAsia="楷体" w:cs="Calibri"/>
          <w:kern w:val="0"/>
          <w:sz w:val="24"/>
          <w:szCs w:val="24"/>
        </w:rPr>
      </w:pPr>
      <w:r>
        <w:rPr>
          <w:rFonts w:hint="eastAsia" w:ascii="楷体" w:hAnsi="楷体" w:eastAsia="楷体" w:cs="Calibri"/>
          <w:kern w:val="0"/>
          <w:sz w:val="24"/>
          <w:szCs w:val="24"/>
        </w:rPr>
        <w:t xml:space="preserve"> </w:t>
      </w:r>
    </w:p>
    <w:p w14:paraId="07A01629">
      <w:pPr>
        <w:keepNext w:val="0"/>
        <w:keepLines w:val="0"/>
        <w:widowControl w:val="0"/>
        <w:suppressLineNumbers w:val="0"/>
        <w:autoSpaceDE w:val="0"/>
        <w:autoSpaceDN/>
        <w:spacing w:line="600" w:lineRule="exact"/>
        <w:ind w:left="0"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除合同约定的违约责任以外，任何一方存在以下约定情形的，应承担相应的违约责任：任何一方违反本合同给另外一方造成损失的，应予以赔偿。因国家或者当地政府等采取的管控措施等原因或不可抗力因素而导致本合同不能正常履行的，双方互不承担违约责任。</w:t>
      </w:r>
    </w:p>
    <w:p w14:paraId="20ABDD8C">
      <w:pPr>
        <w:rPr>
          <w:rFonts w:hint="default" w:ascii="Calibri" w:hAnsi="Calibri" w:eastAsia="宋体" w:cs="Calibri"/>
          <w:kern w:val="0"/>
          <w:sz w:val="24"/>
          <w:szCs w:val="24"/>
        </w:rPr>
      </w:pPr>
      <w:r>
        <w:rPr>
          <w:rFonts w:hint="default" w:ascii="Calibri" w:hAnsi="Calibri" w:eastAsia="宋体" w:cs="Calibri"/>
          <w:kern w:val="0"/>
          <w:sz w:val="24"/>
          <w:szCs w:val="24"/>
        </w:rPr>
        <w:t xml:space="preserve"> </w:t>
      </w:r>
    </w:p>
    <w:p w14:paraId="5B93FFB5">
      <w:pPr>
        <w:rPr>
          <w:sz w:val="24"/>
          <w:szCs w:val="24"/>
        </w:rPr>
      </w:pPr>
      <w:r>
        <w:rPr>
          <w:rFonts w:hint="eastAsia" w:ascii="宋体" w:hAnsi="宋体" w:eastAsia="宋体" w:cs="宋体"/>
          <w:kern w:val="0"/>
          <w:sz w:val="24"/>
          <w:szCs w:val="24"/>
        </w:rPr>
        <w:br w:type="textWrapping"/>
      </w:r>
    </w:p>
    <w:p w14:paraId="45536EDC">
      <w:pPr>
        <w:rPr>
          <w:rFonts w:hint="default"/>
          <w:sz w:val="24"/>
          <w:szCs w:val="24"/>
          <w:lang w:val="en-US" w:eastAsia="zh-CN"/>
        </w:rPr>
      </w:pPr>
      <w:r>
        <w:rPr>
          <w:rFonts w:hint="default"/>
          <w:sz w:val="24"/>
          <w:szCs w:val="24"/>
          <w:lang w:val="en-US" w:eastAsia="zh-CN"/>
        </w:rPr>
        <w:br w:type="page"/>
      </w:r>
    </w:p>
    <w:p w14:paraId="3E7445B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小标宋简体" w:hAnsi="方正小标宋简体" w:eastAsia="方正小标宋简体" w:cs="方正小标宋简体"/>
          <w:b w:val="0"/>
          <w:bCs w:val="0"/>
          <w:sz w:val="24"/>
          <w:szCs w:val="24"/>
          <w:lang w:val="en-US" w:eastAsia="zh-CN"/>
        </w:rPr>
      </w:pPr>
      <w:r>
        <w:rPr>
          <w:rFonts w:hint="eastAsia" w:ascii="方正小标宋简体" w:hAnsi="方正小标宋简体" w:eastAsia="方正小标宋简体" w:cs="方正小标宋简体"/>
          <w:b w:val="0"/>
          <w:bCs w:val="0"/>
          <w:sz w:val="24"/>
          <w:szCs w:val="24"/>
          <w:lang w:val="en-US" w:eastAsia="zh-CN"/>
        </w:rPr>
        <w:t>附件5：廉洁协议书</w:t>
      </w:r>
    </w:p>
    <w:p w14:paraId="4A0B2324">
      <w:pPr>
        <w:pStyle w:val="8"/>
        <w:rPr>
          <w:rFonts w:hint="eastAsia"/>
          <w:sz w:val="24"/>
          <w:szCs w:val="24"/>
          <w:lang w:eastAsia="zh-CN"/>
        </w:rPr>
      </w:pPr>
    </w:p>
    <w:p w14:paraId="62AB04A5">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甲方： 中国人民财产保险股份有限公司</w:t>
      </w:r>
      <w:r>
        <w:rPr>
          <w:rFonts w:hint="eastAsia" w:ascii="仿宋_GB2312" w:hAnsi="仿宋_GB2312" w:eastAsia="仿宋_GB2312" w:cs="仿宋_GB2312"/>
          <w:sz w:val="24"/>
          <w:szCs w:val="24"/>
          <w:lang w:val="en-US" w:eastAsia="zh-CN"/>
        </w:rPr>
        <w:t>海南省分</w:t>
      </w:r>
      <w:r>
        <w:rPr>
          <w:rFonts w:hint="eastAsia" w:ascii="仿宋_GB2312" w:hAnsi="仿宋_GB2312" w:eastAsia="仿宋_GB2312" w:cs="仿宋_GB2312"/>
          <w:sz w:val="24"/>
          <w:szCs w:val="24"/>
        </w:rPr>
        <w:t>公司</w:t>
      </w:r>
    </w:p>
    <w:p w14:paraId="5F414F99">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24"/>
          <w:szCs w:val="24"/>
        </w:rPr>
      </w:pPr>
    </w:p>
    <w:p w14:paraId="13D9537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乙方： </w:t>
      </w:r>
    </w:p>
    <w:p w14:paraId="7EE02908">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14:paraId="25E4C65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为加强廉洁建设,防止发生各种谋取不正当利益的违法违纪违规行为，保障顺畅的商业秩序和公平的商业环境，确保双方工作人员在合同履行过程中廉洁自律、诚实守信，保护双方的合法权益,经双方协定，签订本廉洁协议书。</w:t>
      </w:r>
    </w:p>
    <w:p w14:paraId="1BFF5FF5">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ascii="仿宋_GB2312" w:hAnsi="仿宋_GB2312" w:eastAsia="仿宋_GB2312" w:cs="仿宋_GB2312"/>
          <w:b/>
          <w:sz w:val="24"/>
          <w:szCs w:val="24"/>
        </w:rPr>
      </w:pPr>
      <w:r>
        <w:rPr>
          <w:rFonts w:hint="eastAsia" w:ascii="仿宋_GB2312" w:hAnsi="仿宋_GB2312" w:eastAsia="仿宋_GB2312" w:cs="仿宋_GB2312"/>
          <w:b/>
          <w:sz w:val="24"/>
          <w:szCs w:val="24"/>
        </w:rPr>
        <w:t>第一条 甲方责任</w:t>
      </w:r>
    </w:p>
    <w:p w14:paraId="6D95C8B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甲方单位及工作人员在合同签订及履行过程中应做到：</w:t>
      </w:r>
    </w:p>
    <w:p w14:paraId="0038F10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（一）严格遵守廉洁从业各项规定，不得以任何形式向乙方索取和收受不正当利益，包括但不限于回扣、佣金、购物卡、旅游或其他非物质性利益等；</w:t>
      </w:r>
    </w:p>
    <w:p w14:paraId="142709F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（二）不得在乙方单位报销任何应由甲方单位或个人支付的费用；</w:t>
      </w:r>
    </w:p>
    <w:p w14:paraId="4F3E070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（三）不得参加乙方安排的宴请（食堂普通工作餐除外）、旅游等各种消费娱乐活动；</w:t>
      </w:r>
    </w:p>
    <w:p w14:paraId="42401BB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（四）不得向乙方单位或个人要求购置或者提供通信工具、交通工具、家电、高档办公用品等；</w:t>
      </w:r>
    </w:p>
    <w:p w14:paraId="0DEAFC0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ascii="仿宋_GB2312" w:hAnsi="仿宋_GB2312" w:eastAsia="仿宋_GB2312" w:cs="仿宋_GB2312"/>
          <w:b/>
          <w:sz w:val="24"/>
          <w:szCs w:val="24"/>
        </w:rPr>
      </w:pPr>
      <w:r>
        <w:rPr>
          <w:rFonts w:hint="eastAsia" w:ascii="仿宋_GB2312" w:hAnsi="仿宋_GB2312" w:eastAsia="仿宋_GB2312" w:cs="仿宋_GB2312"/>
          <w:b/>
          <w:sz w:val="24"/>
          <w:szCs w:val="24"/>
        </w:rPr>
        <w:t>第二条 乙方责任</w:t>
      </w:r>
    </w:p>
    <w:p w14:paraId="4AB1BE0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乙方单位及工作人员在合同签订及履行过程中应做到：</w:t>
      </w:r>
    </w:p>
    <w:p w14:paraId="7C40D32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（一）不得向甲方工作人员及其亲友提供各种贿赂或馈赠，包括但不限于礼品、礼金、有价证券、支付凭证、委托理财、以非正常价格交易等；</w:t>
      </w:r>
    </w:p>
    <w:p w14:paraId="53F4F1F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（二）不得为甲方单位或个人购置或者提供通信工具、交通工具、家电、高档办公用品等；</w:t>
      </w:r>
    </w:p>
    <w:p w14:paraId="6C32691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（三）不得以任何形式、理由为甲方单位及工作人员报销应由甲方单位或工作人员支付的费用；</w:t>
      </w:r>
    </w:p>
    <w:p w14:paraId="4DE7DE6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（四）不得组织有可能影响甲方工作人员履行职责或可能影响廉洁建设的宴请、旅游等各种消费娱乐活动；</w:t>
      </w:r>
    </w:p>
    <w:p w14:paraId="1458B95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（五）如遇到甲方工作人员向乙方单位或个人索要任何不正当利益时，乙方单位或个人有义务及时向甲方纪检部门举报（举报邮箱：</w:t>
      </w:r>
      <w:r>
        <w:rPr>
          <w:rFonts w:hint="eastAsia" w:ascii="仿宋_GB2312" w:hAnsi="仿宋_GB2312" w:eastAsia="仿宋_GB2312" w:cs="仿宋_GB2312"/>
          <w:sz w:val="24"/>
          <w:szCs w:val="24"/>
          <w:lang w:val="en-US" w:eastAsia="zh-CN"/>
        </w:rPr>
        <w:t>jiandujubao-hain@hain.picc.com.cn</w:t>
      </w:r>
      <w:r>
        <w:rPr>
          <w:rFonts w:hint="eastAsia" w:ascii="仿宋_GB2312" w:hAnsi="仿宋_GB2312" w:eastAsia="仿宋_GB2312" w:cs="仿宋_GB2312"/>
          <w:sz w:val="24"/>
          <w:szCs w:val="24"/>
        </w:rPr>
        <w:t>,举报电话：</w:t>
      </w:r>
      <w:r>
        <w:rPr>
          <w:rFonts w:hint="eastAsia" w:ascii="仿宋_GB2312" w:hAnsi="仿宋_GB2312" w:eastAsia="仿宋_GB2312" w:cs="仿宋_GB2312"/>
          <w:sz w:val="24"/>
          <w:szCs w:val="24"/>
          <w:lang w:val="en-US" w:eastAsia="zh-CN"/>
        </w:rPr>
        <w:t xml:space="preserve">0898-68589116 </w:t>
      </w:r>
      <w:r>
        <w:rPr>
          <w:rFonts w:hint="eastAsia" w:ascii="仿宋_GB2312" w:hAnsi="仿宋_GB2312" w:eastAsia="仿宋_GB2312" w:cs="仿宋_GB2312"/>
          <w:sz w:val="24"/>
          <w:szCs w:val="24"/>
        </w:rPr>
        <w:t>）。</w:t>
      </w:r>
    </w:p>
    <w:p w14:paraId="4ADADD32">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b/>
          <w:sz w:val="24"/>
          <w:szCs w:val="24"/>
        </w:rPr>
        <w:t xml:space="preserve">第三条 </w:t>
      </w:r>
      <w:r>
        <w:rPr>
          <w:rFonts w:hint="eastAsia" w:ascii="仿宋_GB2312" w:hAnsi="仿宋_GB2312" w:eastAsia="仿宋_GB2312" w:cs="仿宋_GB2312"/>
          <w:sz w:val="24"/>
          <w:szCs w:val="24"/>
        </w:rPr>
        <w:t>本协议书作为主合同（</w:t>
      </w:r>
      <w:r>
        <w:rPr>
          <w:rFonts w:hint="eastAsia" w:ascii="仿宋_GB2312" w:hAnsi="仿宋_GB2312" w:eastAsia="仿宋_GB2312" w:cs="仿宋_GB2312"/>
          <w:sz w:val="24"/>
          <w:szCs w:val="24"/>
          <w:lang w:eastAsia="zh-CN"/>
        </w:rPr>
        <w:t>《培训协议》）</w:t>
      </w:r>
      <w:r>
        <w:rPr>
          <w:rFonts w:hint="eastAsia" w:ascii="仿宋_GB2312" w:hAnsi="仿宋_GB2312" w:eastAsia="仿宋_GB2312" w:cs="仿宋_GB2312"/>
          <w:sz w:val="24"/>
          <w:szCs w:val="24"/>
        </w:rPr>
        <w:t>的附件，与主合同具有同等法律效力。若乙方未严格履行本协议第二条乙方责任，甲方至知悉之日可以立即解除甲乙双方的合作，并不承担违约责任。</w:t>
      </w:r>
    </w:p>
    <w:p w14:paraId="30A8845A">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b/>
          <w:sz w:val="24"/>
          <w:szCs w:val="24"/>
        </w:rPr>
        <w:t xml:space="preserve">第四条 </w:t>
      </w:r>
      <w:r>
        <w:rPr>
          <w:rFonts w:hint="eastAsia" w:ascii="仿宋_GB2312" w:hAnsi="仿宋_GB2312" w:eastAsia="仿宋_GB2312" w:cs="仿宋_GB2312"/>
          <w:sz w:val="24"/>
          <w:szCs w:val="24"/>
        </w:rPr>
        <w:t>本协议书一式两份，双方各执壹份，均具有同等法律效力。</w:t>
      </w:r>
    </w:p>
    <w:p w14:paraId="3AB09E5A">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24"/>
          <w:szCs w:val="24"/>
        </w:rPr>
      </w:pPr>
    </w:p>
    <w:p w14:paraId="1B6CCF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甲方（签章）：                    </w:t>
      </w:r>
    </w:p>
    <w:p w14:paraId="6E534C1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sz w:val="24"/>
          <w:szCs w:val="24"/>
        </w:rPr>
      </w:pPr>
    </w:p>
    <w:p w14:paraId="6F295D9E">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乙方（签章）：                         </w:t>
      </w:r>
    </w:p>
    <w:p w14:paraId="4AB7089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             </w:t>
      </w:r>
    </w:p>
    <w:p w14:paraId="16B2065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bCs/>
          <w:sz w:val="24"/>
          <w:szCs w:val="24"/>
        </w:rPr>
        <w:t xml:space="preserve">              </w:t>
      </w:r>
      <w:r>
        <w:rPr>
          <w:rFonts w:hint="eastAsia" w:ascii="仿宋_GB2312" w:hAnsi="仿宋_GB2312" w:eastAsia="仿宋_GB2312" w:cs="仿宋_GB2312"/>
          <w:sz w:val="24"/>
          <w:szCs w:val="24"/>
        </w:rPr>
        <w:t>签订日期：</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日</w:t>
      </w:r>
    </w:p>
    <w:p w14:paraId="4AE60572">
      <w:pPr>
        <w:rPr>
          <w:sz w:val="24"/>
          <w:szCs w:val="24"/>
        </w:rPr>
      </w:pPr>
    </w:p>
    <w:p w14:paraId="63CD193C">
      <w:pPr>
        <w:pStyle w:val="8"/>
        <w:rPr>
          <w:rFonts w:hint="default"/>
          <w:sz w:val="24"/>
          <w:szCs w:val="24"/>
          <w:lang w:val="en-US" w:eastAsia="zh-CN"/>
        </w:rPr>
      </w:pPr>
    </w:p>
    <w:p w14:paraId="3C9928B2">
      <w:pPr>
        <w:rPr>
          <w:rFonts w:hint="default" w:asciiTheme="minorEastAsia" w:hAnsiTheme="minorEastAsia" w:cstheme="minorEastAsia"/>
          <w:sz w:val="13"/>
          <w:szCs w:val="13"/>
          <w:lang w:val="en-US" w:eastAsia="zh-CN"/>
        </w:rPr>
      </w:pPr>
      <w:r>
        <w:rPr>
          <w:rFonts w:hint="default" w:asciiTheme="minorEastAsia" w:hAnsiTheme="minorEastAsia" w:cstheme="minorEastAsia"/>
          <w:sz w:val="13"/>
          <w:szCs w:val="13"/>
          <w:lang w:val="en-US" w:eastAsia="zh-CN"/>
        </w:rPr>
        <w:br w:type="page"/>
      </w:r>
    </w:p>
    <w:p w14:paraId="29A4192A">
      <w:pPr>
        <w:pStyle w:val="3"/>
        <w:spacing w:before="0" w:after="0" w:line="360" w:lineRule="auto"/>
        <w:jc w:val="center"/>
        <w:rPr>
          <w:rFonts w:hint="eastAsia" w:ascii="宋体" w:hAnsi="宋体" w:cs="仿宋"/>
          <w:color w:val="000000"/>
          <w:sz w:val="28"/>
          <w:szCs w:val="28"/>
          <w:highlight w:val="none"/>
        </w:rPr>
      </w:pPr>
      <w:bookmarkStart w:id="247" w:name="_Toc19039761"/>
      <w:bookmarkStart w:id="248" w:name="_Toc19034439"/>
      <w:bookmarkStart w:id="249" w:name="_Toc19034379"/>
      <w:r>
        <w:rPr>
          <w:rFonts w:hint="eastAsia" w:ascii="宋体" w:hAnsi="宋体" w:cs="仿宋"/>
          <w:color w:val="000000"/>
          <w:sz w:val="28"/>
          <w:szCs w:val="28"/>
          <w:highlight w:val="none"/>
        </w:rPr>
        <w:t>第五章</w:t>
      </w:r>
      <w:r>
        <w:rPr>
          <w:rFonts w:ascii="宋体" w:hAnsi="宋体" w:cs="仿宋"/>
          <w:color w:val="000000"/>
          <w:sz w:val="28"/>
          <w:szCs w:val="28"/>
          <w:highlight w:val="none"/>
        </w:rPr>
        <w:t xml:space="preserve">  </w:t>
      </w:r>
      <w:r>
        <w:rPr>
          <w:rFonts w:hint="eastAsia" w:ascii="宋体" w:hAnsi="宋体" w:cs="仿宋"/>
          <w:color w:val="000000"/>
          <w:sz w:val="28"/>
          <w:szCs w:val="28"/>
          <w:highlight w:val="none"/>
        </w:rPr>
        <w:t>评审标准</w:t>
      </w:r>
      <w:bookmarkEnd w:id="247"/>
      <w:bookmarkEnd w:id="248"/>
      <w:bookmarkEnd w:id="249"/>
    </w:p>
    <w:p w14:paraId="2AAC5FC9">
      <w:pPr>
        <w:pStyle w:val="4"/>
        <w:rPr>
          <w:rFonts w:hint="eastAsia" w:ascii="宋体" w:hAnsi="宋体" w:cs="仿宋"/>
          <w:color w:val="000000"/>
          <w:sz w:val="24"/>
          <w:szCs w:val="24"/>
          <w:highlight w:val="none"/>
        </w:rPr>
      </w:pPr>
      <w:bookmarkStart w:id="250" w:name="_Toc215649001"/>
      <w:bookmarkStart w:id="251" w:name="_Toc517281825"/>
      <w:bookmarkStart w:id="252" w:name="_Toc444891344"/>
      <w:r>
        <w:rPr>
          <w:rFonts w:hint="eastAsia" w:ascii="宋体" w:hAnsi="宋体" w:cs="仿宋"/>
          <w:color w:val="000000"/>
          <w:sz w:val="24"/>
          <w:szCs w:val="24"/>
          <w:highlight w:val="none"/>
        </w:rPr>
        <w:t>一、评审程序</w:t>
      </w:r>
      <w:bookmarkEnd w:id="250"/>
      <w:bookmarkEnd w:id="251"/>
      <w:bookmarkEnd w:id="252"/>
    </w:p>
    <w:p w14:paraId="7A9EDF71">
      <w:pPr>
        <w:spacing w:line="360" w:lineRule="auto"/>
        <w:rPr>
          <w:rFonts w:hint="eastAsia" w:ascii="宋体" w:hAnsi="宋体"/>
          <w:bCs/>
          <w:color w:val="000000"/>
          <w:highlight w:val="none"/>
        </w:rPr>
      </w:pPr>
      <w:r>
        <w:rPr>
          <w:rFonts w:hint="eastAsia" w:ascii="宋体" w:hAnsi="宋体"/>
          <w:bCs/>
          <w:color w:val="000000"/>
          <w:highlight w:val="none"/>
        </w:rPr>
        <w:t>比选小组对响应文件中的相关内容进行评审。评审按照以下程序进行：</w:t>
      </w:r>
    </w:p>
    <w:p w14:paraId="63FC404C">
      <w:pPr>
        <w:spacing w:line="360" w:lineRule="auto"/>
        <w:rPr>
          <w:rFonts w:hint="eastAsia" w:ascii="宋体" w:hAnsi="宋体"/>
          <w:bCs/>
          <w:color w:val="000000"/>
          <w:highlight w:val="none"/>
        </w:rPr>
      </w:pPr>
      <w:r>
        <w:rPr>
          <w:rFonts w:hint="eastAsia" w:ascii="宋体" w:hAnsi="宋体"/>
          <w:bCs/>
          <w:color w:val="000000"/>
          <w:highlight w:val="none"/>
        </w:rPr>
        <w:t>1.熟悉比选文件；</w:t>
      </w:r>
    </w:p>
    <w:p w14:paraId="091D5F9C">
      <w:pPr>
        <w:spacing w:line="360" w:lineRule="auto"/>
        <w:rPr>
          <w:rFonts w:hint="eastAsia" w:ascii="宋体" w:hAnsi="宋体"/>
          <w:bCs/>
          <w:color w:val="000000"/>
          <w:highlight w:val="none"/>
        </w:rPr>
      </w:pPr>
      <w:r>
        <w:rPr>
          <w:rFonts w:hint="eastAsia" w:ascii="宋体" w:hAnsi="宋体"/>
          <w:bCs/>
          <w:color w:val="000000"/>
          <w:highlight w:val="none"/>
        </w:rPr>
        <w:t>2.对响应文件进行初步评审，检查响应文件是否满足比选文件的初审要求；初步评审中不符合评审标准的，将做否决响应处理；</w:t>
      </w:r>
    </w:p>
    <w:p w14:paraId="0BEBC062">
      <w:pPr>
        <w:spacing w:line="360" w:lineRule="auto"/>
        <w:rPr>
          <w:rFonts w:hint="eastAsia" w:ascii="宋体" w:hAnsi="宋体"/>
          <w:bCs/>
          <w:color w:val="000000"/>
          <w:highlight w:val="none"/>
        </w:rPr>
      </w:pPr>
      <w:r>
        <w:rPr>
          <w:rFonts w:hint="eastAsia" w:ascii="宋体" w:hAnsi="宋体"/>
          <w:bCs/>
          <w:color w:val="000000"/>
          <w:highlight w:val="none"/>
        </w:rPr>
        <w:t>3.供应商有以下情形之一的，比选小组应当否决其响应：</w:t>
      </w:r>
    </w:p>
    <w:p w14:paraId="7EF00884">
      <w:pPr>
        <w:spacing w:line="360" w:lineRule="auto"/>
        <w:rPr>
          <w:rFonts w:hint="eastAsia" w:ascii="宋体" w:hAnsi="宋体"/>
          <w:bCs/>
          <w:color w:val="000000"/>
          <w:highlight w:val="none"/>
        </w:rPr>
      </w:pPr>
      <w:r>
        <w:rPr>
          <w:rFonts w:hint="eastAsia" w:ascii="宋体" w:hAnsi="宋体"/>
          <w:bCs/>
          <w:color w:val="000000"/>
          <w:highlight w:val="none"/>
        </w:rPr>
        <w:t>（1）按照比选采购公告要求已经递交电子响应文件，但未按要求递交纸质响应文件；</w:t>
      </w:r>
    </w:p>
    <w:p w14:paraId="12B2107D">
      <w:pPr>
        <w:spacing w:line="360" w:lineRule="auto"/>
        <w:rPr>
          <w:rFonts w:hint="eastAsia" w:ascii="宋体" w:hAnsi="宋体"/>
          <w:bCs/>
          <w:color w:val="000000"/>
          <w:highlight w:val="none"/>
        </w:rPr>
      </w:pPr>
      <w:r>
        <w:rPr>
          <w:rFonts w:hint="eastAsia" w:ascii="宋体" w:hAnsi="宋体"/>
          <w:bCs/>
          <w:color w:val="000000"/>
          <w:highlight w:val="none"/>
        </w:rPr>
        <w:t>（2）响应文件未经供应商盖章和单位负责人签字；</w:t>
      </w:r>
    </w:p>
    <w:p w14:paraId="7388DFEA">
      <w:pPr>
        <w:spacing w:line="360" w:lineRule="auto"/>
        <w:rPr>
          <w:rFonts w:hint="eastAsia" w:ascii="宋体" w:hAnsi="宋体"/>
          <w:bCs/>
          <w:color w:val="000000"/>
          <w:highlight w:val="none"/>
        </w:rPr>
      </w:pPr>
      <w:r>
        <w:rPr>
          <w:rFonts w:hint="eastAsia" w:ascii="宋体" w:hAnsi="宋体"/>
          <w:bCs/>
          <w:color w:val="000000"/>
          <w:highlight w:val="none"/>
        </w:rPr>
        <w:t>（3）允许联合体响应的，联合体没有递交共同响应协议；</w:t>
      </w:r>
    </w:p>
    <w:p w14:paraId="22CB6BE8">
      <w:pPr>
        <w:spacing w:line="360" w:lineRule="auto"/>
        <w:rPr>
          <w:rFonts w:hint="eastAsia" w:ascii="宋体" w:hAnsi="宋体"/>
          <w:bCs/>
          <w:color w:val="000000"/>
          <w:highlight w:val="none"/>
        </w:rPr>
      </w:pPr>
      <w:r>
        <w:rPr>
          <w:rFonts w:hint="eastAsia" w:ascii="宋体" w:hAnsi="宋体"/>
          <w:bCs/>
          <w:color w:val="000000"/>
          <w:highlight w:val="none"/>
        </w:rPr>
        <w:t>（4）不符合国家或者比选文件规定的资格条件；</w:t>
      </w:r>
    </w:p>
    <w:p w14:paraId="13873E49">
      <w:pPr>
        <w:spacing w:line="360" w:lineRule="auto"/>
        <w:rPr>
          <w:rFonts w:hint="eastAsia" w:ascii="宋体" w:hAnsi="宋体"/>
          <w:bCs/>
          <w:color w:val="000000"/>
          <w:highlight w:val="none"/>
        </w:rPr>
      </w:pPr>
      <w:r>
        <w:rPr>
          <w:rFonts w:hint="eastAsia" w:ascii="宋体" w:hAnsi="宋体"/>
          <w:bCs/>
          <w:color w:val="000000"/>
          <w:highlight w:val="none"/>
        </w:rPr>
        <w:t>（5）同一供应商提交两个以上不同的响应文件或者响应报价，但比选文件要求提交备选文件的除外；</w:t>
      </w:r>
    </w:p>
    <w:p w14:paraId="7047E45C">
      <w:pPr>
        <w:spacing w:line="360" w:lineRule="auto"/>
        <w:rPr>
          <w:rFonts w:hint="eastAsia" w:ascii="宋体" w:hAnsi="宋体"/>
          <w:bCs/>
          <w:color w:val="000000"/>
          <w:highlight w:val="none"/>
        </w:rPr>
      </w:pPr>
      <w:r>
        <w:rPr>
          <w:rFonts w:hint="eastAsia" w:ascii="宋体" w:hAnsi="宋体"/>
          <w:bCs/>
          <w:color w:val="000000"/>
          <w:highlight w:val="none"/>
        </w:rPr>
        <w:t>（6）最终报价低于成本或者高于比选文件设定的最高投标限价；</w:t>
      </w:r>
    </w:p>
    <w:p w14:paraId="758EB3B8">
      <w:pPr>
        <w:spacing w:line="360" w:lineRule="auto"/>
        <w:rPr>
          <w:rFonts w:hint="eastAsia" w:ascii="宋体" w:hAnsi="宋体"/>
          <w:bCs/>
          <w:color w:val="000000"/>
          <w:highlight w:val="none"/>
        </w:rPr>
      </w:pPr>
      <w:r>
        <w:rPr>
          <w:rFonts w:hint="eastAsia" w:ascii="宋体" w:hAnsi="宋体"/>
          <w:bCs/>
          <w:color w:val="000000"/>
          <w:highlight w:val="none"/>
        </w:rPr>
        <w:t xml:space="preserve">（7）响应文件未对比选文件的实质性要求和条件作出响应； </w:t>
      </w:r>
    </w:p>
    <w:p w14:paraId="4CFAD170">
      <w:pPr>
        <w:spacing w:line="360" w:lineRule="auto"/>
        <w:rPr>
          <w:rFonts w:hint="eastAsia" w:ascii="宋体" w:hAnsi="宋体"/>
          <w:bCs/>
          <w:color w:val="000000"/>
          <w:highlight w:val="none"/>
        </w:rPr>
      </w:pPr>
      <w:r>
        <w:rPr>
          <w:rFonts w:hint="eastAsia" w:ascii="宋体" w:hAnsi="宋体"/>
          <w:bCs/>
          <w:color w:val="000000"/>
          <w:highlight w:val="none"/>
        </w:rPr>
        <w:t>（8）供应商有串通投标、弄虚作假、行贿等违法行为；</w:t>
      </w:r>
    </w:p>
    <w:p w14:paraId="5212DF5C">
      <w:pPr>
        <w:spacing w:line="360" w:lineRule="auto"/>
        <w:rPr>
          <w:rFonts w:hint="eastAsia" w:ascii="宋体" w:hAnsi="宋体"/>
          <w:bCs/>
          <w:color w:val="000000"/>
          <w:highlight w:val="none"/>
        </w:rPr>
      </w:pPr>
      <w:r>
        <w:rPr>
          <w:rFonts w:hint="eastAsia" w:ascii="宋体" w:hAnsi="宋体"/>
          <w:bCs/>
          <w:color w:val="000000"/>
          <w:highlight w:val="none"/>
        </w:rPr>
        <w:t>（9）不接受或不确认因算术性错误进行的价格修正；</w:t>
      </w:r>
    </w:p>
    <w:p w14:paraId="3BBD8407">
      <w:pPr>
        <w:spacing w:line="360" w:lineRule="auto"/>
        <w:rPr>
          <w:rFonts w:hint="eastAsia" w:ascii="宋体" w:hAnsi="宋体"/>
          <w:bCs/>
          <w:color w:val="000000"/>
          <w:highlight w:val="none"/>
        </w:rPr>
      </w:pPr>
      <w:r>
        <w:rPr>
          <w:rFonts w:hint="eastAsia" w:ascii="宋体" w:hAnsi="宋体"/>
          <w:bCs/>
          <w:color w:val="000000"/>
          <w:highlight w:val="none"/>
        </w:rPr>
        <w:t>（10）响应文件附有采购人不能接受的条件；</w:t>
      </w:r>
    </w:p>
    <w:p w14:paraId="0A808BC2">
      <w:pPr>
        <w:spacing w:line="360" w:lineRule="auto"/>
        <w:rPr>
          <w:rFonts w:hint="eastAsia" w:ascii="宋体" w:hAnsi="宋体"/>
          <w:bCs/>
          <w:color w:val="000000"/>
          <w:highlight w:val="none"/>
        </w:rPr>
      </w:pPr>
      <w:r>
        <w:rPr>
          <w:rFonts w:hint="eastAsia" w:ascii="宋体" w:hAnsi="宋体"/>
          <w:bCs/>
          <w:color w:val="000000"/>
          <w:highlight w:val="none"/>
        </w:rPr>
        <w:t>（11）不符合比选文件中规定的其他实质性要求。</w:t>
      </w:r>
    </w:p>
    <w:p w14:paraId="238686CA">
      <w:pPr>
        <w:spacing w:line="360" w:lineRule="auto"/>
        <w:rPr>
          <w:rFonts w:hint="eastAsia" w:ascii="宋体" w:hAnsi="宋体"/>
          <w:bCs/>
          <w:color w:val="000000"/>
          <w:highlight w:val="none"/>
        </w:rPr>
      </w:pPr>
      <w:r>
        <w:rPr>
          <w:rFonts w:hint="eastAsia" w:ascii="宋体" w:hAnsi="宋体"/>
          <w:bCs/>
          <w:color w:val="000000"/>
          <w:highlight w:val="none"/>
        </w:rPr>
        <w:t>4.通过初步评审的响应文件进行详细评审及打分；</w:t>
      </w:r>
    </w:p>
    <w:p w14:paraId="6B7DFE86">
      <w:pPr>
        <w:spacing w:line="360" w:lineRule="auto"/>
        <w:rPr>
          <w:rFonts w:hint="eastAsia" w:ascii="宋体" w:hAnsi="宋体"/>
          <w:bCs/>
          <w:color w:val="000000"/>
          <w:highlight w:val="none"/>
        </w:rPr>
      </w:pPr>
      <w:r>
        <w:rPr>
          <w:rFonts w:hint="eastAsia" w:ascii="宋体" w:hAnsi="宋体"/>
          <w:bCs/>
          <w:color w:val="000000"/>
          <w:highlight w:val="none"/>
        </w:rPr>
        <w:t>5.按照综合评分由高到低的次序推荐中选候选人，提交评审报告，评审报告应包含评审情况说明、排名次序、推荐中选候选人名单及其他说明事项。</w:t>
      </w:r>
    </w:p>
    <w:p w14:paraId="700D92FD">
      <w:pPr>
        <w:rPr>
          <w:rFonts w:hint="eastAsia"/>
        </w:rPr>
      </w:pPr>
      <w:r>
        <w:rPr>
          <w:rFonts w:hint="eastAsia"/>
        </w:rPr>
        <w:br w:type="page"/>
      </w:r>
    </w:p>
    <w:p w14:paraId="6BF5822D">
      <w:pPr>
        <w:tabs>
          <w:tab w:val="left" w:pos="1240"/>
        </w:tabs>
        <w:rPr>
          <w:rFonts w:hint="eastAsia" w:ascii="宋体" w:hAnsi="宋体" w:cs="仿宋"/>
          <w:b/>
          <w:bCs/>
          <w:color w:val="000000"/>
          <w:sz w:val="24"/>
          <w:szCs w:val="24"/>
          <w:highlight w:val="none"/>
        </w:rPr>
      </w:pPr>
      <w:bookmarkStart w:id="253" w:name="_Toc215649002"/>
      <w:r>
        <w:rPr>
          <w:rFonts w:hint="eastAsia" w:ascii="宋体" w:hAnsi="宋体" w:cs="仿宋"/>
          <w:b/>
          <w:bCs/>
          <w:color w:val="000000"/>
          <w:sz w:val="24"/>
          <w:szCs w:val="24"/>
          <w:highlight w:val="none"/>
        </w:rPr>
        <w:t>二、初步评审</w:t>
      </w:r>
      <w:bookmarkEnd w:id="253"/>
    </w:p>
    <w:tbl>
      <w:tblPr>
        <w:tblStyle w:val="17"/>
        <w:tblW w:w="5386"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71"/>
        <w:gridCol w:w="1257"/>
        <w:gridCol w:w="2102"/>
        <w:gridCol w:w="6485"/>
      </w:tblGrid>
      <w:tr w14:paraId="6D254FB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363" w:type="pct"/>
            <w:noWrap w:val="0"/>
            <w:vAlign w:val="center"/>
          </w:tcPr>
          <w:p w14:paraId="3E244AD5">
            <w:pPr>
              <w:widowControl/>
              <w:spacing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序号</w:t>
            </w:r>
          </w:p>
        </w:tc>
        <w:tc>
          <w:tcPr>
            <w:tcW w:w="592" w:type="pct"/>
            <w:noWrap w:val="0"/>
            <w:vAlign w:val="top"/>
          </w:tcPr>
          <w:p w14:paraId="2C585037">
            <w:pPr>
              <w:widowControl/>
              <w:spacing w:before="24" w:after="24"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评审环节</w:t>
            </w:r>
          </w:p>
        </w:tc>
        <w:tc>
          <w:tcPr>
            <w:tcW w:w="990" w:type="pct"/>
            <w:noWrap w:val="0"/>
            <w:vAlign w:val="center"/>
          </w:tcPr>
          <w:p w14:paraId="5436D975">
            <w:pPr>
              <w:widowControl/>
              <w:spacing w:before="24" w:after="24"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评审因素</w:t>
            </w:r>
          </w:p>
        </w:tc>
        <w:tc>
          <w:tcPr>
            <w:tcW w:w="3054" w:type="pct"/>
            <w:noWrap w:val="0"/>
            <w:vAlign w:val="center"/>
          </w:tcPr>
          <w:p w14:paraId="4C1FEBD9">
            <w:pPr>
              <w:widowControl/>
              <w:spacing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评审标准</w:t>
            </w:r>
          </w:p>
        </w:tc>
      </w:tr>
      <w:tr w14:paraId="66336F6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363" w:type="pct"/>
            <w:vMerge w:val="restart"/>
            <w:noWrap w:val="0"/>
            <w:vAlign w:val="center"/>
          </w:tcPr>
          <w:p w14:paraId="54F3588C">
            <w:pPr>
              <w:widowControl/>
              <w:spacing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1</w:t>
            </w:r>
          </w:p>
        </w:tc>
        <w:tc>
          <w:tcPr>
            <w:tcW w:w="592" w:type="pct"/>
            <w:vMerge w:val="restart"/>
            <w:noWrap w:val="0"/>
            <w:vAlign w:val="center"/>
          </w:tcPr>
          <w:p w14:paraId="6B4F31DA">
            <w:pPr>
              <w:spacing w:before="24" w:after="24"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形式评审标准</w:t>
            </w:r>
          </w:p>
        </w:tc>
        <w:tc>
          <w:tcPr>
            <w:tcW w:w="990" w:type="pct"/>
            <w:noWrap w:val="0"/>
            <w:vAlign w:val="center"/>
          </w:tcPr>
          <w:p w14:paraId="3FD8CD1D">
            <w:pPr>
              <w:spacing w:before="24" w:after="24" w:line="276"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供应商名称</w:t>
            </w:r>
          </w:p>
        </w:tc>
        <w:tc>
          <w:tcPr>
            <w:tcW w:w="3054" w:type="pct"/>
            <w:noWrap w:val="0"/>
            <w:vAlign w:val="center"/>
          </w:tcPr>
          <w:p w14:paraId="7C2697E1">
            <w:pPr>
              <w:spacing w:before="24" w:after="24" w:line="276" w:lineRule="auto"/>
              <w:rPr>
                <w:rFonts w:hint="eastAsia" w:ascii="宋体" w:hAnsi="宋体" w:cs="仿宋"/>
                <w:bCs/>
                <w:color w:val="000000"/>
                <w:szCs w:val="24"/>
                <w:highlight w:val="none"/>
              </w:rPr>
            </w:pPr>
            <w:r>
              <w:rPr>
                <w:rFonts w:hint="eastAsia" w:ascii="宋体" w:hAnsi="宋体" w:cs="Cambria Math"/>
                <w:bCs/>
                <w:color w:val="000000"/>
                <w:szCs w:val="24"/>
                <w:highlight w:val="none"/>
              </w:rPr>
              <w:t>与企业营业执照、单位公章等保持一致。</w:t>
            </w:r>
          </w:p>
        </w:tc>
      </w:tr>
      <w:tr w14:paraId="1FB9C10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895" w:hRule="atLeast"/>
          <w:jc w:val="center"/>
        </w:trPr>
        <w:tc>
          <w:tcPr>
            <w:tcW w:w="363" w:type="pct"/>
            <w:vMerge w:val="continue"/>
            <w:noWrap w:val="0"/>
            <w:vAlign w:val="center"/>
          </w:tcPr>
          <w:p w14:paraId="668377F8">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065D8AD6">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7D831BB1">
            <w:pPr>
              <w:spacing w:before="24" w:after="24" w:line="276" w:lineRule="auto"/>
              <w:jc w:val="center"/>
              <w:rPr>
                <w:rFonts w:hint="eastAsia" w:ascii="宋体" w:hAnsi="宋体" w:cs="仿宋"/>
                <w:bCs/>
                <w:color w:val="000000"/>
                <w:spacing w:val="-4"/>
                <w:szCs w:val="24"/>
                <w:highlight w:val="none"/>
              </w:rPr>
            </w:pPr>
            <w:r>
              <w:rPr>
                <w:rFonts w:hint="eastAsia" w:ascii="宋体" w:hAnsi="宋体" w:cs="仿宋"/>
                <w:bCs/>
                <w:color w:val="000000"/>
                <w:szCs w:val="24"/>
                <w:highlight w:val="none"/>
              </w:rPr>
              <w:t>法定代表人（负责人）身份证明</w:t>
            </w:r>
          </w:p>
        </w:tc>
        <w:tc>
          <w:tcPr>
            <w:tcW w:w="3054" w:type="pct"/>
            <w:noWrap w:val="0"/>
            <w:vAlign w:val="center"/>
          </w:tcPr>
          <w:p w14:paraId="519F818A">
            <w:pPr>
              <w:pStyle w:val="25"/>
              <w:topLinePunct/>
              <w:jc w:val="left"/>
              <w:rPr>
                <w:rFonts w:hint="eastAsia" w:hAnsi="宋体" w:cs="仿宋"/>
                <w:bCs/>
                <w:color w:val="000000"/>
                <w:highlight w:val="none"/>
              </w:rPr>
            </w:pPr>
            <w:r>
              <w:rPr>
                <w:rFonts w:hint="eastAsia" w:hAnsi="宋体" w:cs="仿宋"/>
                <w:bCs/>
                <w:color w:val="000000"/>
                <w:highlight w:val="none"/>
              </w:rPr>
              <w:t>1.提供法定代表人（负责人）身份证复印件。</w:t>
            </w:r>
          </w:p>
          <w:p w14:paraId="1F2EBC9A">
            <w:pPr>
              <w:pStyle w:val="26"/>
              <w:tabs>
                <w:tab w:val="left" w:pos="630"/>
              </w:tabs>
              <w:topLinePunct/>
              <w:spacing w:before="48" w:beforeLines="20" w:after="48" w:afterLines="20" w:line="276" w:lineRule="auto"/>
              <w:rPr>
                <w:rFonts w:hint="eastAsia" w:hAnsi="宋体" w:cs="仿宋"/>
                <w:bCs/>
                <w:color w:val="000000"/>
                <w:szCs w:val="24"/>
                <w:highlight w:val="none"/>
              </w:rPr>
            </w:pPr>
            <w:r>
              <w:rPr>
                <w:rFonts w:hint="eastAsia" w:hAnsi="宋体" w:cs="仿宋"/>
                <w:bCs/>
                <w:color w:val="000000"/>
                <w:szCs w:val="24"/>
                <w:highlight w:val="none"/>
              </w:rPr>
              <w:t>2.落款加盖公章。</w:t>
            </w:r>
          </w:p>
        </w:tc>
      </w:tr>
      <w:tr w14:paraId="754571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63" w:type="pct"/>
            <w:vMerge w:val="continue"/>
            <w:noWrap w:val="0"/>
            <w:vAlign w:val="center"/>
          </w:tcPr>
          <w:p w14:paraId="36C24382">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3831D02D">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17363C46">
            <w:pPr>
              <w:spacing w:before="24" w:after="24" w:line="276"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法定代表人（负责人）授权委托书</w:t>
            </w:r>
          </w:p>
        </w:tc>
        <w:tc>
          <w:tcPr>
            <w:tcW w:w="3054" w:type="pct"/>
            <w:noWrap w:val="0"/>
            <w:vAlign w:val="center"/>
          </w:tcPr>
          <w:p w14:paraId="3D6D1B9A">
            <w:pPr>
              <w:pStyle w:val="25"/>
              <w:topLinePunct/>
              <w:spacing w:line="276" w:lineRule="auto"/>
              <w:rPr>
                <w:rFonts w:hint="eastAsia" w:hAnsi="宋体" w:cs="仿宋"/>
                <w:bCs/>
                <w:color w:val="000000"/>
                <w:highlight w:val="none"/>
              </w:rPr>
            </w:pPr>
            <w:r>
              <w:rPr>
                <w:rFonts w:hint="eastAsia" w:hAnsi="宋体" w:cs="仿宋"/>
                <w:bCs/>
                <w:color w:val="000000"/>
                <w:highlight w:val="none"/>
              </w:rPr>
              <w:t>1.提供委托代理人身份证复印件。</w:t>
            </w:r>
          </w:p>
          <w:p w14:paraId="7DECDB25">
            <w:pPr>
              <w:pStyle w:val="25"/>
              <w:topLinePunct/>
              <w:spacing w:line="276" w:lineRule="auto"/>
              <w:rPr>
                <w:rFonts w:hint="eastAsia" w:hAnsi="宋体" w:cs="Cambria Math"/>
                <w:bCs/>
                <w:color w:val="000000"/>
                <w:highlight w:val="none"/>
              </w:rPr>
            </w:pPr>
            <w:r>
              <w:rPr>
                <w:rFonts w:hint="eastAsia" w:hAnsi="宋体" w:cs="仿宋"/>
                <w:bCs/>
                <w:color w:val="000000"/>
                <w:highlight w:val="none"/>
              </w:rPr>
              <w:t>2.落款加盖公章并由法定代表人（负责人）签字和其委托代理人双方签字。</w:t>
            </w:r>
          </w:p>
        </w:tc>
      </w:tr>
      <w:tr w14:paraId="583568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63" w:type="pct"/>
            <w:vMerge w:val="continue"/>
            <w:noWrap w:val="0"/>
            <w:vAlign w:val="center"/>
          </w:tcPr>
          <w:p w14:paraId="6EF2928D">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19616203">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31195590">
            <w:pPr>
              <w:spacing w:before="24" w:after="24" w:line="276"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响应文件签字或盖章</w:t>
            </w:r>
          </w:p>
        </w:tc>
        <w:tc>
          <w:tcPr>
            <w:tcW w:w="3054" w:type="pct"/>
            <w:noWrap w:val="0"/>
            <w:vAlign w:val="center"/>
          </w:tcPr>
          <w:p w14:paraId="2D139B99">
            <w:pPr>
              <w:spacing w:before="24" w:after="24"/>
              <w:rPr>
                <w:rFonts w:hint="eastAsia" w:ascii="宋体" w:hAnsi="宋体" w:cs="宋体"/>
                <w:bCs/>
                <w:color w:val="000000"/>
                <w:szCs w:val="24"/>
                <w:highlight w:val="none"/>
              </w:rPr>
            </w:pPr>
            <w:r>
              <w:rPr>
                <w:rFonts w:hint="eastAsia" w:ascii="宋体" w:hAnsi="宋体" w:cs="宋体"/>
                <w:bCs/>
                <w:color w:val="000000"/>
                <w:szCs w:val="24"/>
                <w:highlight w:val="none"/>
              </w:rPr>
              <w:t>1.上述两款以外的响应文件格式中有落款的文件，均需加盖公章或由法定代表人（负责人）签字或委托代理人签字。</w:t>
            </w:r>
          </w:p>
          <w:p w14:paraId="465E627A">
            <w:pPr>
              <w:pStyle w:val="27"/>
              <w:spacing w:before="48" w:beforeLines="20" w:after="48" w:afterLines="20" w:line="276"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2.响应文件的所有签字处均指手写签字或签名章/印章，不得以打印体代替。</w:t>
            </w:r>
          </w:p>
        </w:tc>
      </w:tr>
      <w:tr w14:paraId="563435D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28" w:hRule="atLeast"/>
          <w:jc w:val="center"/>
        </w:trPr>
        <w:tc>
          <w:tcPr>
            <w:tcW w:w="363" w:type="pct"/>
            <w:vMerge w:val="restart"/>
            <w:noWrap w:val="0"/>
            <w:vAlign w:val="center"/>
          </w:tcPr>
          <w:p w14:paraId="5EB71CB4">
            <w:pPr>
              <w:widowControl/>
              <w:spacing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2</w:t>
            </w:r>
          </w:p>
        </w:tc>
        <w:tc>
          <w:tcPr>
            <w:tcW w:w="592" w:type="pct"/>
            <w:vMerge w:val="restart"/>
            <w:noWrap w:val="0"/>
            <w:vAlign w:val="center"/>
          </w:tcPr>
          <w:p w14:paraId="1909916E">
            <w:pPr>
              <w:spacing w:before="24" w:after="24"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资格评审标准</w:t>
            </w:r>
          </w:p>
        </w:tc>
        <w:tc>
          <w:tcPr>
            <w:tcW w:w="990" w:type="pct"/>
            <w:noWrap w:val="0"/>
            <w:vAlign w:val="center"/>
          </w:tcPr>
          <w:p w14:paraId="34ECE342">
            <w:pPr>
              <w:spacing w:before="24" w:after="24" w:line="276"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营业执照</w:t>
            </w:r>
          </w:p>
        </w:tc>
        <w:tc>
          <w:tcPr>
            <w:tcW w:w="3054" w:type="pct"/>
            <w:noWrap w:val="0"/>
            <w:vAlign w:val="center"/>
          </w:tcPr>
          <w:p w14:paraId="31BC7B12">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44B28B7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44" w:hRule="atLeast"/>
          <w:jc w:val="center"/>
        </w:trPr>
        <w:tc>
          <w:tcPr>
            <w:tcW w:w="363" w:type="pct"/>
            <w:vMerge w:val="continue"/>
            <w:noWrap w:val="0"/>
            <w:vAlign w:val="center"/>
          </w:tcPr>
          <w:p w14:paraId="0CADBFD1">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center"/>
          </w:tcPr>
          <w:p w14:paraId="46BC7A0C">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30BF6624">
            <w:pPr>
              <w:spacing w:before="24" w:after="24"/>
              <w:jc w:val="center"/>
              <w:rPr>
                <w:rFonts w:hint="eastAsia" w:ascii="宋体" w:hAnsi="宋体" w:cs="仿宋"/>
                <w:bCs/>
                <w:color w:val="000000"/>
                <w:szCs w:val="24"/>
                <w:highlight w:val="none"/>
              </w:rPr>
            </w:pPr>
            <w:r>
              <w:rPr>
                <w:rFonts w:hint="eastAsia" w:ascii="宋体" w:hAnsi="宋体" w:cs="仿宋"/>
                <w:bCs/>
                <w:color w:val="000000"/>
                <w:szCs w:val="24"/>
                <w:highlight w:val="none"/>
              </w:rPr>
              <w:t>无违法违规记录</w:t>
            </w:r>
          </w:p>
        </w:tc>
        <w:tc>
          <w:tcPr>
            <w:tcW w:w="3054" w:type="pct"/>
            <w:noWrap w:val="0"/>
            <w:vAlign w:val="center"/>
          </w:tcPr>
          <w:p w14:paraId="785DC007">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099EC37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363" w:type="pct"/>
            <w:vMerge w:val="continue"/>
            <w:noWrap w:val="0"/>
            <w:vAlign w:val="center"/>
          </w:tcPr>
          <w:p w14:paraId="632E98A4">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center"/>
          </w:tcPr>
          <w:p w14:paraId="2C9AF7FA">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7E06B7B2">
            <w:pPr>
              <w:spacing w:before="24" w:after="24"/>
              <w:jc w:val="center"/>
              <w:rPr>
                <w:rFonts w:hint="eastAsia" w:ascii="宋体" w:hAnsi="宋体" w:cs="仿宋"/>
                <w:bCs/>
                <w:color w:val="000000"/>
                <w:szCs w:val="24"/>
                <w:highlight w:val="none"/>
              </w:rPr>
            </w:pPr>
            <w:r>
              <w:rPr>
                <w:rFonts w:hint="eastAsia" w:ascii="宋体" w:hAnsi="宋体" w:cs="Monaco"/>
                <w:bCs/>
                <w:color w:val="000000"/>
                <w:szCs w:val="24"/>
                <w:highlight w:val="none"/>
              </w:rPr>
              <w:t>未被列入黑名单</w:t>
            </w:r>
          </w:p>
        </w:tc>
        <w:tc>
          <w:tcPr>
            <w:tcW w:w="3054" w:type="pct"/>
            <w:noWrap w:val="0"/>
            <w:vAlign w:val="center"/>
          </w:tcPr>
          <w:p w14:paraId="7C3C9B2C">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0DDE84E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82" w:hRule="atLeast"/>
          <w:jc w:val="center"/>
        </w:trPr>
        <w:tc>
          <w:tcPr>
            <w:tcW w:w="363" w:type="pct"/>
            <w:vMerge w:val="continue"/>
            <w:noWrap w:val="0"/>
            <w:vAlign w:val="center"/>
          </w:tcPr>
          <w:p w14:paraId="26D316F5">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294497B8">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5E75796A">
            <w:pPr>
              <w:spacing w:before="24" w:after="24"/>
              <w:jc w:val="center"/>
              <w:rPr>
                <w:rFonts w:hint="eastAsia" w:ascii="宋体" w:hAnsi="宋体" w:cs="仿宋"/>
                <w:bCs/>
                <w:color w:val="000000"/>
                <w:szCs w:val="24"/>
                <w:highlight w:val="none"/>
              </w:rPr>
            </w:pPr>
            <w:r>
              <w:rPr>
                <w:rFonts w:hint="eastAsia" w:ascii="宋体" w:hAnsi="宋体" w:cs="Cambria Math"/>
                <w:bCs/>
                <w:color w:val="000000"/>
                <w:szCs w:val="24"/>
                <w:highlight w:val="none"/>
              </w:rPr>
              <w:t>控股及管理关系</w:t>
            </w:r>
          </w:p>
        </w:tc>
        <w:tc>
          <w:tcPr>
            <w:tcW w:w="3054" w:type="pct"/>
            <w:noWrap w:val="0"/>
            <w:vAlign w:val="center"/>
          </w:tcPr>
          <w:p w14:paraId="700B36F9">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162EABF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363" w:type="pct"/>
            <w:vMerge w:val="continue"/>
            <w:noWrap w:val="0"/>
            <w:vAlign w:val="center"/>
          </w:tcPr>
          <w:p w14:paraId="643A820C">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44DD5D66">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67A3FE77">
            <w:pPr>
              <w:spacing w:before="24" w:after="24"/>
              <w:jc w:val="center"/>
              <w:rPr>
                <w:rFonts w:hint="eastAsia" w:ascii="宋体" w:hAnsi="宋体" w:cs="仿宋"/>
                <w:bCs/>
                <w:color w:val="000000"/>
                <w:szCs w:val="24"/>
                <w:highlight w:val="none"/>
              </w:rPr>
            </w:pPr>
            <w:r>
              <w:rPr>
                <w:rFonts w:hint="eastAsia" w:ascii="宋体" w:hAnsi="宋体" w:cs="仿宋"/>
                <w:bCs/>
                <w:color w:val="000000"/>
                <w:szCs w:val="24"/>
                <w:highlight w:val="none"/>
              </w:rPr>
              <w:t>无联合体响应</w:t>
            </w:r>
          </w:p>
        </w:tc>
        <w:tc>
          <w:tcPr>
            <w:tcW w:w="3054" w:type="pct"/>
            <w:noWrap w:val="0"/>
            <w:vAlign w:val="center"/>
          </w:tcPr>
          <w:p w14:paraId="2ECEF7F9">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68351B7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363" w:type="pct"/>
            <w:vMerge w:val="continue"/>
            <w:noWrap w:val="0"/>
            <w:vAlign w:val="center"/>
          </w:tcPr>
          <w:p w14:paraId="2AD8D85D">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00679E15">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77EAB79F">
            <w:pPr>
              <w:spacing w:before="24" w:after="24" w:line="276" w:lineRule="auto"/>
              <w:jc w:val="center"/>
              <w:rPr>
                <w:rFonts w:hint="eastAsia" w:ascii="宋体" w:hAnsi="宋体" w:cs="仿宋"/>
                <w:bCs/>
                <w:color w:val="000000"/>
                <w:szCs w:val="24"/>
                <w:highlight w:val="none"/>
              </w:rPr>
            </w:pPr>
            <w:r>
              <w:rPr>
                <w:rFonts w:ascii="宋体" w:hAnsi="宋体" w:cs="仿宋"/>
                <w:bCs/>
                <w:color w:val="000000"/>
                <w:szCs w:val="24"/>
                <w:highlight w:val="none"/>
              </w:rPr>
              <w:t>信誉财务</w:t>
            </w:r>
            <w:r>
              <w:rPr>
                <w:rFonts w:hint="eastAsia" w:ascii="宋体" w:hAnsi="宋体" w:cs="仿宋"/>
                <w:bCs/>
                <w:color w:val="000000"/>
                <w:szCs w:val="24"/>
                <w:highlight w:val="none"/>
              </w:rPr>
              <w:t>情况</w:t>
            </w:r>
          </w:p>
        </w:tc>
        <w:tc>
          <w:tcPr>
            <w:tcW w:w="3054" w:type="pct"/>
            <w:noWrap w:val="0"/>
            <w:vAlign w:val="center"/>
          </w:tcPr>
          <w:p w14:paraId="30277A75">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44F296D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363" w:type="pct"/>
            <w:vMerge w:val="continue"/>
            <w:noWrap w:val="0"/>
            <w:vAlign w:val="center"/>
          </w:tcPr>
          <w:p w14:paraId="72C55E36">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6414C9B6">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4AF4288A">
            <w:pPr>
              <w:spacing w:before="24" w:after="24" w:line="276" w:lineRule="auto"/>
              <w:jc w:val="center"/>
              <w:rPr>
                <w:rFonts w:hint="eastAsia" w:ascii="宋体" w:hAnsi="宋体" w:cs="仿宋"/>
                <w:bCs/>
                <w:color w:val="000000"/>
                <w:szCs w:val="24"/>
                <w:highlight w:val="none"/>
              </w:rPr>
            </w:pPr>
            <w:r>
              <w:rPr>
                <w:rFonts w:ascii="宋体" w:hAnsi="宋体" w:cs="仿宋"/>
                <w:bCs/>
                <w:color w:val="000000"/>
                <w:szCs w:val="24"/>
                <w:highlight w:val="none"/>
              </w:rPr>
              <w:t>缴纳税收</w:t>
            </w:r>
            <w:r>
              <w:rPr>
                <w:rFonts w:hint="eastAsia" w:ascii="宋体" w:hAnsi="宋体" w:cs="仿宋"/>
                <w:bCs/>
                <w:color w:val="000000"/>
                <w:szCs w:val="24"/>
                <w:highlight w:val="none"/>
              </w:rPr>
              <w:t>情况</w:t>
            </w:r>
          </w:p>
        </w:tc>
        <w:tc>
          <w:tcPr>
            <w:tcW w:w="3054" w:type="pct"/>
            <w:noWrap w:val="0"/>
            <w:vAlign w:val="center"/>
          </w:tcPr>
          <w:p w14:paraId="0E2A280A">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54B495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363" w:type="pct"/>
            <w:vMerge w:val="continue"/>
            <w:noWrap w:val="0"/>
            <w:vAlign w:val="center"/>
          </w:tcPr>
          <w:p w14:paraId="2DDA84CD">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4CB54A36">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4A039ED9">
            <w:pPr>
              <w:spacing w:before="24" w:after="24" w:line="276" w:lineRule="auto"/>
              <w:jc w:val="center"/>
              <w:rPr>
                <w:rFonts w:hint="eastAsia" w:ascii="宋体" w:hAnsi="宋体" w:cs="仿宋"/>
                <w:bCs/>
                <w:color w:val="000000"/>
                <w:szCs w:val="24"/>
                <w:highlight w:val="none"/>
              </w:rPr>
            </w:pPr>
            <w:r>
              <w:rPr>
                <w:rFonts w:ascii="宋体" w:hAnsi="宋体" w:cs="仿宋"/>
                <w:bCs/>
                <w:color w:val="000000"/>
                <w:szCs w:val="24"/>
                <w:highlight w:val="none"/>
              </w:rPr>
              <w:t>缴纳</w:t>
            </w:r>
            <w:r>
              <w:rPr>
                <w:rFonts w:hint="eastAsia" w:ascii="宋体" w:hAnsi="宋体" w:cs="仿宋"/>
                <w:bCs/>
                <w:color w:val="000000"/>
                <w:szCs w:val="24"/>
                <w:highlight w:val="none"/>
              </w:rPr>
              <w:t>社保情况</w:t>
            </w:r>
          </w:p>
        </w:tc>
        <w:tc>
          <w:tcPr>
            <w:tcW w:w="3054" w:type="pct"/>
            <w:noWrap w:val="0"/>
            <w:vAlign w:val="center"/>
          </w:tcPr>
          <w:p w14:paraId="1ABBB7F9">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0DF1018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363" w:type="pct"/>
            <w:vMerge w:val="continue"/>
            <w:noWrap w:val="0"/>
            <w:vAlign w:val="center"/>
          </w:tcPr>
          <w:p w14:paraId="67039647">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top"/>
          </w:tcPr>
          <w:p w14:paraId="608E030C">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0237571B">
            <w:pPr>
              <w:spacing w:before="24" w:after="24" w:line="276"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履行合同能力</w:t>
            </w:r>
          </w:p>
        </w:tc>
        <w:tc>
          <w:tcPr>
            <w:tcW w:w="3054" w:type="pct"/>
            <w:noWrap w:val="0"/>
            <w:vAlign w:val="center"/>
          </w:tcPr>
          <w:p w14:paraId="58C75170">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符合第一章“比选采购公告”</w:t>
            </w:r>
            <w:r>
              <w:rPr>
                <w:rFonts w:hint="eastAsia" w:ascii="宋体" w:hAnsi="宋体" w:cs="Cambria Math"/>
                <w:bCs/>
                <w:color w:val="000000"/>
                <w:szCs w:val="24"/>
                <w:highlight w:val="none"/>
              </w:rPr>
              <w:t>规定</w:t>
            </w:r>
          </w:p>
        </w:tc>
      </w:tr>
      <w:tr w14:paraId="78BFEB4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363" w:type="pct"/>
            <w:vMerge w:val="restart"/>
            <w:noWrap w:val="0"/>
            <w:vAlign w:val="center"/>
          </w:tcPr>
          <w:p w14:paraId="055C9D9A">
            <w:pPr>
              <w:widowControl/>
              <w:spacing w:line="360" w:lineRule="auto"/>
              <w:jc w:val="center"/>
              <w:rPr>
                <w:rFonts w:hint="eastAsia" w:ascii="宋体" w:hAnsi="宋体" w:cs="仿宋"/>
                <w:bCs/>
                <w:color w:val="000000"/>
                <w:szCs w:val="24"/>
                <w:highlight w:val="none"/>
              </w:rPr>
            </w:pPr>
            <w:r>
              <w:rPr>
                <w:rFonts w:ascii="宋体" w:hAnsi="宋体" w:cs="仿宋"/>
                <w:bCs/>
                <w:color w:val="000000"/>
                <w:szCs w:val="24"/>
                <w:highlight w:val="none"/>
              </w:rPr>
              <w:t>3</w:t>
            </w:r>
          </w:p>
        </w:tc>
        <w:tc>
          <w:tcPr>
            <w:tcW w:w="592" w:type="pct"/>
            <w:vMerge w:val="restart"/>
            <w:noWrap w:val="0"/>
            <w:vAlign w:val="center"/>
          </w:tcPr>
          <w:p w14:paraId="75350512">
            <w:pPr>
              <w:spacing w:before="24" w:after="24" w:line="360"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响应性评审标准</w:t>
            </w:r>
          </w:p>
        </w:tc>
        <w:tc>
          <w:tcPr>
            <w:tcW w:w="990" w:type="pct"/>
            <w:noWrap w:val="0"/>
            <w:vAlign w:val="center"/>
          </w:tcPr>
          <w:p w14:paraId="650E81F2">
            <w:pPr>
              <w:spacing w:before="24" w:after="24" w:line="276"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响应函</w:t>
            </w:r>
          </w:p>
        </w:tc>
        <w:tc>
          <w:tcPr>
            <w:tcW w:w="3054" w:type="pct"/>
            <w:noWrap w:val="0"/>
            <w:vAlign w:val="center"/>
          </w:tcPr>
          <w:p w14:paraId="7178BFD2">
            <w:pPr>
              <w:spacing w:before="24" w:after="24" w:line="276" w:lineRule="auto"/>
              <w:rPr>
                <w:rFonts w:hint="eastAsia" w:ascii="宋体" w:hAnsi="宋体" w:cs="仿宋"/>
                <w:bCs/>
                <w:color w:val="000000"/>
                <w:szCs w:val="24"/>
                <w:highlight w:val="none"/>
              </w:rPr>
            </w:pPr>
            <w:r>
              <w:rPr>
                <w:rFonts w:hint="eastAsia" w:ascii="宋体" w:hAnsi="宋体"/>
                <w:bCs/>
                <w:color w:val="000000"/>
                <w:szCs w:val="24"/>
                <w:highlight w:val="none"/>
              </w:rPr>
              <w:t>除填写双方名称、项目名称外，未修改原文内容</w:t>
            </w:r>
            <w:r>
              <w:rPr>
                <w:rFonts w:hint="eastAsia" w:ascii="宋体" w:hAnsi="宋体" w:cs="Cambria Math"/>
                <w:bCs/>
                <w:color w:val="000000"/>
                <w:szCs w:val="24"/>
                <w:highlight w:val="none"/>
              </w:rPr>
              <w:t>。</w:t>
            </w:r>
          </w:p>
        </w:tc>
      </w:tr>
      <w:tr w14:paraId="0EDC7DC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363" w:type="pct"/>
            <w:vMerge w:val="continue"/>
            <w:noWrap w:val="0"/>
            <w:vAlign w:val="center"/>
          </w:tcPr>
          <w:p w14:paraId="5A76E92B">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center"/>
          </w:tcPr>
          <w:p w14:paraId="31444ADA">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69BF34E2">
            <w:pPr>
              <w:spacing w:before="24" w:after="24" w:line="276" w:lineRule="auto"/>
              <w:jc w:val="center"/>
              <w:rPr>
                <w:rFonts w:hint="eastAsia" w:ascii="宋体" w:hAnsi="宋体" w:cs="Cambria Math"/>
                <w:bCs/>
                <w:color w:val="000000"/>
                <w:szCs w:val="24"/>
                <w:highlight w:val="none"/>
              </w:rPr>
            </w:pPr>
            <w:r>
              <w:rPr>
                <w:rFonts w:hint="eastAsia" w:ascii="宋体" w:hAnsi="宋体" w:cs="宋体"/>
                <w:bCs/>
                <w:color w:val="000000"/>
                <w:szCs w:val="24"/>
                <w:highlight w:val="none"/>
              </w:rPr>
              <w:t>供应商行为准则承诺书</w:t>
            </w:r>
          </w:p>
        </w:tc>
        <w:tc>
          <w:tcPr>
            <w:tcW w:w="3054" w:type="pct"/>
            <w:noWrap w:val="0"/>
            <w:vAlign w:val="center"/>
          </w:tcPr>
          <w:p w14:paraId="3E9BDDDD">
            <w:pPr>
              <w:spacing w:before="24" w:after="24" w:line="276" w:lineRule="auto"/>
              <w:rPr>
                <w:rFonts w:hint="eastAsia" w:ascii="宋体" w:hAnsi="宋体" w:cs="Cambria Math"/>
                <w:bCs/>
                <w:color w:val="000000"/>
                <w:szCs w:val="24"/>
                <w:highlight w:val="none"/>
              </w:rPr>
            </w:pPr>
            <w:r>
              <w:rPr>
                <w:rFonts w:hint="eastAsia" w:ascii="宋体" w:hAnsi="宋体" w:cs="仿宋"/>
                <w:bCs/>
                <w:color w:val="000000"/>
                <w:szCs w:val="24"/>
                <w:highlight w:val="none"/>
              </w:rPr>
              <w:t>除供应商填写内容外，未修改原文内容。</w:t>
            </w:r>
          </w:p>
        </w:tc>
      </w:tr>
      <w:tr w14:paraId="13B04D7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63" w:type="pct"/>
            <w:vMerge w:val="continue"/>
            <w:noWrap w:val="0"/>
            <w:vAlign w:val="center"/>
          </w:tcPr>
          <w:p w14:paraId="7E4C5EB1">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center"/>
          </w:tcPr>
          <w:p w14:paraId="2B475D8D">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6FCDEC43">
            <w:pPr>
              <w:spacing w:before="24" w:after="24" w:line="276" w:lineRule="auto"/>
              <w:jc w:val="center"/>
              <w:rPr>
                <w:rFonts w:hint="eastAsia" w:ascii="宋体" w:hAnsi="宋体" w:cs="Cambria Math"/>
                <w:bCs/>
                <w:color w:val="000000"/>
                <w:szCs w:val="24"/>
                <w:highlight w:val="none"/>
              </w:rPr>
            </w:pPr>
            <w:r>
              <w:rPr>
                <w:rFonts w:hint="eastAsia" w:ascii="宋体" w:hAnsi="宋体" w:cs="宋体"/>
                <w:bCs/>
                <w:color w:val="000000"/>
                <w:szCs w:val="24"/>
                <w:highlight w:val="none"/>
              </w:rPr>
              <w:t>供应商廉洁诚信承诺书</w:t>
            </w:r>
          </w:p>
        </w:tc>
        <w:tc>
          <w:tcPr>
            <w:tcW w:w="3054" w:type="pct"/>
            <w:noWrap w:val="0"/>
            <w:vAlign w:val="center"/>
          </w:tcPr>
          <w:p w14:paraId="6AC7FF8B">
            <w:pPr>
              <w:spacing w:before="24" w:after="24" w:line="276" w:lineRule="auto"/>
              <w:rPr>
                <w:rFonts w:hint="eastAsia" w:ascii="宋体" w:hAnsi="宋体" w:cs="Cambria Math"/>
                <w:bCs/>
                <w:color w:val="000000"/>
                <w:szCs w:val="24"/>
                <w:highlight w:val="none"/>
              </w:rPr>
            </w:pPr>
            <w:r>
              <w:rPr>
                <w:rFonts w:hint="eastAsia" w:ascii="宋体" w:hAnsi="宋体" w:cs="仿宋"/>
                <w:bCs/>
                <w:color w:val="000000"/>
                <w:szCs w:val="24"/>
                <w:highlight w:val="none"/>
              </w:rPr>
              <w:t>除供应商填写内容外，未修改原文内容。</w:t>
            </w:r>
          </w:p>
        </w:tc>
      </w:tr>
      <w:tr w14:paraId="02A0674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63" w:type="pct"/>
            <w:vMerge w:val="continue"/>
            <w:noWrap w:val="0"/>
            <w:vAlign w:val="center"/>
          </w:tcPr>
          <w:p w14:paraId="051885E1">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center"/>
          </w:tcPr>
          <w:p w14:paraId="0CEFC0EA">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4585D79A">
            <w:pPr>
              <w:spacing w:before="24" w:after="24" w:line="276" w:lineRule="auto"/>
              <w:jc w:val="center"/>
              <w:rPr>
                <w:rFonts w:hint="eastAsia" w:ascii="宋体" w:hAnsi="宋体" w:cs="仿宋"/>
                <w:bCs/>
                <w:color w:val="000000"/>
                <w:szCs w:val="24"/>
                <w:highlight w:val="none"/>
              </w:rPr>
            </w:pPr>
            <w:r>
              <w:rPr>
                <w:rFonts w:hint="eastAsia" w:ascii="宋体" w:hAnsi="宋体" w:cs="Cambria Math"/>
                <w:bCs/>
                <w:color w:val="000000"/>
                <w:szCs w:val="24"/>
                <w:highlight w:val="none"/>
              </w:rPr>
              <w:t>供应商偏离应答</w:t>
            </w:r>
          </w:p>
        </w:tc>
        <w:tc>
          <w:tcPr>
            <w:tcW w:w="3054" w:type="pct"/>
            <w:noWrap w:val="0"/>
            <w:vAlign w:val="center"/>
          </w:tcPr>
          <w:p w14:paraId="3BF7B159">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《供应商须知应答偏离表》、《合同条款应答偏离表》、《采购需求应答偏离表》》进行了符合第二章“供应商须知”的应答</w:t>
            </w:r>
          </w:p>
        </w:tc>
      </w:tr>
      <w:tr w14:paraId="2064ABD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63" w:type="pct"/>
            <w:vMerge w:val="continue"/>
            <w:noWrap w:val="0"/>
            <w:vAlign w:val="center"/>
          </w:tcPr>
          <w:p w14:paraId="65C45653">
            <w:pPr>
              <w:widowControl/>
              <w:spacing w:line="360" w:lineRule="auto"/>
              <w:jc w:val="center"/>
              <w:rPr>
                <w:rFonts w:hint="eastAsia" w:ascii="宋体" w:hAnsi="宋体" w:cs="仿宋"/>
                <w:bCs/>
                <w:color w:val="000000"/>
                <w:szCs w:val="24"/>
                <w:highlight w:val="none"/>
              </w:rPr>
            </w:pPr>
          </w:p>
        </w:tc>
        <w:tc>
          <w:tcPr>
            <w:tcW w:w="592" w:type="pct"/>
            <w:vMerge w:val="continue"/>
            <w:noWrap w:val="0"/>
            <w:vAlign w:val="center"/>
          </w:tcPr>
          <w:p w14:paraId="11FF4E21">
            <w:pPr>
              <w:spacing w:before="24" w:after="24" w:line="360" w:lineRule="auto"/>
              <w:jc w:val="center"/>
              <w:rPr>
                <w:rFonts w:hint="eastAsia" w:ascii="宋体" w:hAnsi="宋体" w:cs="仿宋"/>
                <w:bCs/>
                <w:color w:val="000000"/>
                <w:szCs w:val="24"/>
                <w:highlight w:val="none"/>
              </w:rPr>
            </w:pPr>
          </w:p>
        </w:tc>
        <w:tc>
          <w:tcPr>
            <w:tcW w:w="990" w:type="pct"/>
            <w:noWrap w:val="0"/>
            <w:vAlign w:val="center"/>
          </w:tcPr>
          <w:p w14:paraId="1E17C3CB">
            <w:pPr>
              <w:spacing w:before="24" w:after="24" w:line="276" w:lineRule="auto"/>
              <w:jc w:val="center"/>
              <w:rPr>
                <w:rFonts w:hint="eastAsia" w:ascii="宋体" w:hAnsi="宋体" w:cs="仿宋"/>
                <w:bCs/>
                <w:color w:val="000000"/>
                <w:szCs w:val="24"/>
                <w:highlight w:val="none"/>
              </w:rPr>
            </w:pPr>
            <w:r>
              <w:rPr>
                <w:rFonts w:hint="eastAsia" w:ascii="宋体" w:hAnsi="宋体" w:cs="仿宋"/>
                <w:bCs/>
                <w:color w:val="000000"/>
                <w:szCs w:val="24"/>
                <w:highlight w:val="none"/>
              </w:rPr>
              <w:t>其他</w:t>
            </w:r>
          </w:p>
        </w:tc>
        <w:tc>
          <w:tcPr>
            <w:tcW w:w="3054" w:type="pct"/>
            <w:noWrap w:val="0"/>
            <w:vAlign w:val="center"/>
          </w:tcPr>
          <w:p w14:paraId="5355080B">
            <w:pPr>
              <w:spacing w:before="24" w:after="24" w:line="276" w:lineRule="auto"/>
              <w:rPr>
                <w:rFonts w:hint="eastAsia" w:ascii="宋体" w:hAnsi="宋体" w:cs="仿宋"/>
                <w:bCs/>
                <w:color w:val="000000"/>
                <w:szCs w:val="24"/>
                <w:highlight w:val="none"/>
              </w:rPr>
            </w:pPr>
            <w:r>
              <w:rPr>
                <w:rFonts w:hint="eastAsia" w:ascii="宋体" w:hAnsi="宋体" w:cs="仿宋"/>
                <w:bCs/>
                <w:color w:val="000000"/>
                <w:szCs w:val="24"/>
                <w:highlight w:val="none"/>
              </w:rPr>
              <w:t>不存在其他无效响应的情况。</w:t>
            </w:r>
          </w:p>
        </w:tc>
      </w:tr>
    </w:tbl>
    <w:p w14:paraId="3D074E81">
      <w:pPr>
        <w:rPr>
          <w:rFonts w:hint="default" w:asciiTheme="minorEastAsia" w:hAnsiTheme="minorEastAsia" w:cstheme="minorEastAsia"/>
          <w:sz w:val="13"/>
          <w:szCs w:val="13"/>
          <w:lang w:val="en-US" w:eastAsia="zh-CN"/>
        </w:rPr>
      </w:pPr>
      <w:r>
        <w:rPr>
          <w:rFonts w:hint="default" w:asciiTheme="minorEastAsia" w:hAnsiTheme="minorEastAsia" w:cstheme="minorEastAsia"/>
          <w:sz w:val="13"/>
          <w:szCs w:val="13"/>
          <w:lang w:val="en-US" w:eastAsia="zh-CN"/>
        </w:rPr>
        <w:br w:type="page"/>
      </w:r>
    </w:p>
    <w:p w14:paraId="4FA183CF">
      <w:pPr>
        <w:pStyle w:val="4"/>
        <w:rPr>
          <w:rFonts w:hint="eastAsia" w:ascii="宋体" w:hAnsi="宋体" w:cs="仿宋"/>
          <w:color w:val="000000"/>
          <w:sz w:val="24"/>
          <w:szCs w:val="24"/>
          <w:highlight w:val="none"/>
        </w:rPr>
      </w:pPr>
      <w:r>
        <w:rPr>
          <w:rFonts w:hint="eastAsia" w:ascii="宋体" w:hAnsi="宋体" w:cs="仿宋"/>
          <w:color w:val="000000"/>
          <w:sz w:val="24"/>
          <w:szCs w:val="24"/>
          <w:highlight w:val="none"/>
        </w:rPr>
        <w:t>三、详细评审</w:t>
      </w:r>
    </w:p>
    <w:tbl>
      <w:tblPr>
        <w:tblStyle w:val="17"/>
        <w:tblW w:w="10245" w:type="dxa"/>
        <w:tblInd w:w="-15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70"/>
        <w:gridCol w:w="1800"/>
        <w:gridCol w:w="900"/>
        <w:gridCol w:w="6075"/>
      </w:tblGrid>
      <w:tr w14:paraId="380E5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2794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评审项目</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FCAE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评审分项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655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分值</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F255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计分规则</w:t>
            </w:r>
          </w:p>
        </w:tc>
      </w:tr>
      <w:tr w14:paraId="19F88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6" w:hRule="atLeast"/>
        </w:trPr>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F412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商务部分</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（30分）</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A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综合评分法</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6D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A0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1.评审基准价：满足招标文件要求且最终价格最低的含税报价。最低报价不是中标的唯一依据。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2.响应供应商的价格分统一按照下列公式计算：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投标报价得分=（评审基准价/含税报价）×价格权值（30分），（计算结果保留两位小数）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比选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比选小组将其作为无效竞标处理。</w:t>
            </w:r>
          </w:p>
        </w:tc>
      </w:tr>
      <w:tr w14:paraId="6210B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9" w:hRule="atLeast"/>
        </w:trPr>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B2FC2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技术部分</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（70分）</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AC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培训方案针对性</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C05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B43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非常贴合采购人基层干部实际工作场景，课程设置合理、模块清晰、有创新亮点：16-20分；方案基本可行但有欠缺：10-15分；方案空泛、与需求偏离：0-9分。</w:t>
            </w:r>
          </w:p>
        </w:tc>
      </w:tr>
      <w:tr w14:paraId="0C27C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AF439">
            <w:pPr>
              <w:jc w:val="center"/>
              <w:rPr>
                <w:rFonts w:hint="eastAsia" w:ascii="宋体" w:hAnsi="宋体" w:eastAsia="宋体" w:cs="宋体"/>
                <w:b/>
                <w:bCs/>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75E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师资力量</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1B2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633B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选派讲师中高级职称或具有各大高校、知名机构职务占比≥90%（10分）；教师以往同类培训经验丰富（5分）；教师名单与课程匹配度高（5分）。</w:t>
            </w:r>
          </w:p>
        </w:tc>
      </w:tr>
      <w:tr w14:paraId="766DE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4" w:hRule="atLeast"/>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4FEBF">
            <w:pPr>
              <w:jc w:val="center"/>
              <w:rPr>
                <w:rFonts w:hint="eastAsia" w:ascii="宋体" w:hAnsi="宋体" w:eastAsia="宋体" w:cs="宋体"/>
                <w:b/>
                <w:bCs/>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465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服务保障能力</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BA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DD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包含现场教学组织、应急安全预案、资料印制等。方案详尽可操作：12-15分；方案基本完整但有瑕疵：7-11分；方案缺失或不可行：0-6分。</w:t>
            </w:r>
          </w:p>
        </w:tc>
      </w:tr>
      <w:tr w14:paraId="15D95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9" w:hRule="atLeast"/>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9AD8F">
            <w:pPr>
              <w:jc w:val="center"/>
              <w:rPr>
                <w:rFonts w:hint="eastAsia" w:ascii="宋体" w:hAnsi="宋体" w:eastAsia="宋体" w:cs="宋体"/>
                <w:b/>
                <w:bCs/>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B88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类似项目业绩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EE4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E58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近三年（2023年至今）承担过党政机关、事业单位、企业等培训项目，每提供一个有效业绩（合同或验收报告）得2分，满分10分。</w:t>
            </w:r>
          </w:p>
        </w:tc>
      </w:tr>
      <w:tr w14:paraId="216E4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8" w:hRule="atLeast"/>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F14C8">
            <w:pPr>
              <w:jc w:val="center"/>
              <w:rPr>
                <w:rFonts w:hint="eastAsia" w:ascii="宋体" w:hAnsi="宋体" w:eastAsia="宋体" w:cs="宋体"/>
                <w:b/>
                <w:bCs/>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AC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现场陈述与答辩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07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B4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陈述清晰、对项目理解深入、回答问题准确、展示出较强的服务意愿和资源整合能力：8-10分；表现一般：5-7分；表现较差：0-4分。</w:t>
            </w:r>
          </w:p>
        </w:tc>
      </w:tr>
      <w:tr w14:paraId="06B12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8" w:hRule="atLeast"/>
        </w:trPr>
        <w:tc>
          <w:tcPr>
            <w:tcW w:w="3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4CF58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合计</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CB3C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5D7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bl>
    <w:p w14:paraId="3065D907">
      <w:pPr>
        <w:rPr>
          <w:rFonts w:hint="default" w:asciiTheme="minorEastAsia" w:hAnsiTheme="minorEastAsia" w:cstheme="minorEastAsia"/>
          <w:sz w:val="13"/>
          <w:szCs w:val="13"/>
          <w:lang w:val="en-US" w:eastAsia="zh-CN"/>
        </w:rPr>
      </w:pPr>
      <w:r>
        <w:rPr>
          <w:rFonts w:hint="default" w:asciiTheme="minorEastAsia" w:hAnsiTheme="minorEastAsia" w:cstheme="minorEastAsia"/>
          <w:sz w:val="13"/>
          <w:szCs w:val="13"/>
          <w:lang w:val="en-US" w:eastAsia="zh-CN"/>
        </w:rPr>
        <w:br w:type="page"/>
      </w:r>
    </w:p>
    <w:p w14:paraId="2DDFD103">
      <w:pPr>
        <w:pStyle w:val="3"/>
        <w:spacing w:before="0" w:after="0" w:line="360" w:lineRule="auto"/>
        <w:jc w:val="center"/>
        <w:rPr>
          <w:rFonts w:hint="eastAsia" w:ascii="宋体" w:hAnsi="宋体" w:cs="仿宋"/>
          <w:color w:val="000000"/>
          <w:sz w:val="28"/>
          <w:szCs w:val="28"/>
          <w:highlight w:val="none"/>
        </w:rPr>
      </w:pPr>
      <w:bookmarkStart w:id="254" w:name="_Toc3675"/>
      <w:bookmarkStart w:id="255" w:name="_Toc215649006"/>
      <w:r>
        <w:rPr>
          <w:rFonts w:hint="eastAsia" w:ascii="宋体" w:hAnsi="宋体" w:cs="仿宋"/>
          <w:color w:val="000000"/>
          <w:sz w:val="28"/>
          <w:szCs w:val="28"/>
          <w:highlight w:val="none"/>
        </w:rPr>
        <w:t>第六章 响应文件格式</w:t>
      </w:r>
      <w:bookmarkEnd w:id="254"/>
      <w:bookmarkEnd w:id="255"/>
    </w:p>
    <w:p w14:paraId="726DC3D4">
      <w:pPr>
        <w:spacing w:line="360" w:lineRule="auto"/>
        <w:rPr>
          <w:rFonts w:hint="eastAsia" w:ascii="宋体" w:hAnsi="宋体" w:cs="仿宋"/>
          <w:b/>
          <w:color w:val="000000"/>
          <w:highlight w:val="none"/>
        </w:rPr>
      </w:pPr>
      <w:r>
        <w:rPr>
          <w:rFonts w:hint="eastAsia" w:ascii="宋体" w:hAnsi="宋体" w:cs="宋体"/>
          <w:b/>
          <w:color w:val="000000"/>
          <w:highlight w:val="none"/>
        </w:rPr>
        <w:t>封面格式（响应文件内容按照以下架构顺序编制合并成一册）</w:t>
      </w:r>
    </w:p>
    <w:tbl>
      <w:tblPr>
        <w:tblStyle w:val="17"/>
        <w:tblW w:w="5000" w:type="pct"/>
        <w:jc w:val="center"/>
        <w:tblLayout w:type="autofit"/>
        <w:tblCellMar>
          <w:top w:w="0" w:type="dxa"/>
          <w:left w:w="108" w:type="dxa"/>
          <w:bottom w:w="0" w:type="dxa"/>
          <w:right w:w="108" w:type="dxa"/>
        </w:tblCellMar>
      </w:tblPr>
      <w:tblGrid>
        <w:gridCol w:w="9854"/>
      </w:tblGrid>
      <w:tr w14:paraId="070F4324">
        <w:tblPrEx>
          <w:tblCellMar>
            <w:top w:w="0" w:type="dxa"/>
            <w:left w:w="108" w:type="dxa"/>
            <w:bottom w:w="0" w:type="dxa"/>
            <w:right w:w="108" w:type="dxa"/>
          </w:tblCellMar>
        </w:tblPrEx>
        <w:trPr>
          <w:trHeight w:val="90"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14:paraId="3FCE5907">
            <w:pPr>
              <w:pStyle w:val="27"/>
              <w:spacing w:before="156" w:after="312"/>
              <w:ind w:right="188" w:firstLine="640"/>
              <w:jc w:val="right"/>
              <w:rPr>
                <w:rFonts w:hint="eastAsia" w:ascii="宋体" w:hAnsi="宋体" w:cs="仿宋"/>
                <w:color w:val="000000"/>
                <w:sz w:val="32"/>
                <w:highlight w:val="none"/>
              </w:rPr>
            </w:pPr>
            <w:r>
              <w:rPr>
                <w:rFonts w:hint="eastAsia" w:ascii="宋体" w:hAnsi="宋体" w:cs="仿宋"/>
                <w:color w:val="000000"/>
                <w:sz w:val="32"/>
                <w:highlight w:val="none"/>
              </w:rPr>
              <w:t xml:space="preserve"> 正本/副本</w:t>
            </w:r>
          </w:p>
          <w:p w14:paraId="23505237">
            <w:pPr>
              <w:pStyle w:val="27"/>
              <w:spacing w:before="156" w:after="312"/>
              <w:ind w:right="-284"/>
              <w:jc w:val="center"/>
              <w:rPr>
                <w:rFonts w:hint="eastAsia" w:ascii="宋体" w:hAnsi="宋体" w:cs="仿宋"/>
                <w:color w:val="000000"/>
                <w:sz w:val="32"/>
                <w:highlight w:val="none"/>
              </w:rPr>
            </w:pPr>
            <w:r>
              <w:rPr>
                <w:rFonts w:hint="eastAsia" w:ascii="宋体" w:hAnsi="宋体" w:cs="仿宋"/>
                <w:color w:val="000000"/>
                <w:sz w:val="32"/>
                <w:highlight w:val="none"/>
              </w:rPr>
              <w:t>（项目名称）项目</w:t>
            </w:r>
          </w:p>
          <w:p w14:paraId="5D8AEE54">
            <w:pPr>
              <w:pStyle w:val="27"/>
              <w:spacing w:before="624" w:after="156" w:line="160" w:lineRule="atLeast"/>
              <w:ind w:right="-284"/>
              <w:jc w:val="center"/>
              <w:rPr>
                <w:rFonts w:hint="eastAsia" w:ascii="宋体" w:hAnsi="宋体" w:cs="仿宋"/>
                <w:color w:val="000000"/>
                <w:sz w:val="52"/>
                <w:highlight w:val="none"/>
              </w:rPr>
            </w:pPr>
            <w:r>
              <w:rPr>
                <w:rFonts w:hint="eastAsia" w:ascii="宋体" w:hAnsi="宋体" w:cs="仿宋"/>
                <w:color w:val="000000"/>
                <w:sz w:val="52"/>
                <w:highlight w:val="none"/>
              </w:rPr>
              <w:t>响应文件</w:t>
            </w:r>
          </w:p>
          <w:p w14:paraId="34659B09">
            <w:pPr>
              <w:pStyle w:val="27"/>
              <w:spacing w:before="624" w:after="156" w:line="160" w:lineRule="atLeast"/>
              <w:ind w:right="-284"/>
              <w:jc w:val="center"/>
              <w:rPr>
                <w:rFonts w:hint="eastAsia" w:ascii="宋体" w:hAnsi="宋体" w:cs="仿宋"/>
                <w:color w:val="000000"/>
                <w:sz w:val="52"/>
                <w:highlight w:val="none"/>
              </w:rPr>
            </w:pPr>
          </w:p>
          <w:p w14:paraId="2D55C6F2">
            <w:pPr>
              <w:pStyle w:val="27"/>
              <w:spacing w:before="624" w:after="156" w:line="240" w:lineRule="atLeast"/>
              <w:jc w:val="center"/>
              <w:rPr>
                <w:rFonts w:hint="eastAsia" w:ascii="宋体" w:hAnsi="宋体" w:cs="仿宋"/>
                <w:color w:val="000000"/>
                <w:sz w:val="40"/>
                <w:highlight w:val="none"/>
              </w:rPr>
            </w:pPr>
            <w:r>
              <w:rPr>
                <w:rFonts w:hint="eastAsia" w:ascii="宋体" w:hAnsi="宋体" w:cs="仿宋"/>
                <w:color w:val="000000"/>
                <w:sz w:val="40"/>
                <w:highlight w:val="none"/>
              </w:rPr>
              <w:t>（商务文件/技术文件/报价文件）</w:t>
            </w:r>
          </w:p>
          <w:p w14:paraId="6B26633C">
            <w:pPr>
              <w:pStyle w:val="27"/>
              <w:spacing w:before="1560" w:line="400" w:lineRule="atLeast"/>
              <w:ind w:right="-284"/>
              <w:jc w:val="center"/>
              <w:rPr>
                <w:rFonts w:hint="eastAsia" w:ascii="宋体" w:hAnsi="宋体" w:cs="仿宋"/>
                <w:color w:val="000000"/>
                <w:sz w:val="24"/>
                <w:highlight w:val="none"/>
              </w:rPr>
            </w:pPr>
            <w:r>
              <w:rPr>
                <w:rFonts w:hint="eastAsia" w:ascii="宋体" w:hAnsi="宋体" w:cs="仿宋"/>
                <w:color w:val="000000"/>
                <w:sz w:val="24"/>
                <w:highlight w:val="none"/>
              </w:rPr>
              <w:t>供应商：</w:t>
            </w:r>
            <w:r>
              <w:rPr>
                <w:rFonts w:hint="eastAsia" w:ascii="宋体" w:hAnsi="宋体" w:cs="仿宋"/>
                <w:color w:val="000000"/>
                <w:sz w:val="24"/>
                <w:highlight w:val="none"/>
                <w:u w:val="single"/>
              </w:rPr>
              <w:t>（盖章）</w:t>
            </w:r>
          </w:p>
          <w:p w14:paraId="524F9D5D">
            <w:pPr>
              <w:pStyle w:val="27"/>
              <w:spacing w:after="156" w:line="400" w:lineRule="atLeast"/>
              <w:ind w:right="-284"/>
              <w:jc w:val="center"/>
              <w:rPr>
                <w:rFonts w:hint="eastAsia" w:ascii="宋体" w:hAnsi="宋体" w:cs="仿宋"/>
                <w:color w:val="000000"/>
                <w:sz w:val="24"/>
                <w:highlight w:val="none"/>
                <w:u w:val="single"/>
              </w:rPr>
            </w:pPr>
            <w:r>
              <w:rPr>
                <w:rFonts w:hint="eastAsia" w:ascii="宋体" w:hAnsi="宋体" w:cs="仿宋"/>
                <w:color w:val="000000"/>
                <w:sz w:val="24"/>
                <w:highlight w:val="none"/>
              </w:rPr>
              <w:t>法定代表人或其委托的代理人：（签字或盖章）</w:t>
            </w:r>
          </w:p>
          <w:p w14:paraId="0BE3DFE9">
            <w:pPr>
              <w:pStyle w:val="27"/>
              <w:spacing w:after="624"/>
              <w:ind w:right="-284" w:firstLine="480"/>
              <w:jc w:val="center"/>
              <w:rPr>
                <w:rFonts w:hint="eastAsia" w:ascii="宋体" w:hAnsi="宋体" w:cs="仿宋"/>
                <w:color w:val="000000"/>
                <w:sz w:val="24"/>
                <w:highlight w:val="none"/>
              </w:rPr>
            </w:pPr>
          </w:p>
          <w:p w14:paraId="2DE2A851">
            <w:pPr>
              <w:pStyle w:val="27"/>
              <w:spacing w:after="624"/>
              <w:ind w:right="-284"/>
              <w:jc w:val="center"/>
              <w:rPr>
                <w:rFonts w:hint="eastAsia" w:ascii="宋体" w:hAnsi="宋体" w:cs="仿宋"/>
                <w:color w:val="000000"/>
                <w:highlight w:val="none"/>
              </w:rPr>
            </w:pPr>
            <w:r>
              <w:rPr>
                <w:rFonts w:hint="eastAsia" w:ascii="宋体" w:hAnsi="宋体" w:cs="仿宋"/>
                <w:color w:val="000000"/>
                <w:sz w:val="24"/>
                <w:highlight w:val="none"/>
              </w:rPr>
              <w:t>年     月      日</w:t>
            </w:r>
          </w:p>
        </w:tc>
      </w:tr>
    </w:tbl>
    <w:p w14:paraId="02F365BD">
      <w:pPr>
        <w:spacing w:line="360" w:lineRule="auto"/>
        <w:rPr>
          <w:rFonts w:hint="eastAsia" w:ascii="宋体" w:hAnsi="宋体" w:cs="仿宋"/>
          <w:b/>
          <w:color w:val="000000"/>
          <w:highlight w:val="none"/>
        </w:rPr>
      </w:pPr>
      <w:r>
        <w:rPr>
          <w:rFonts w:hint="eastAsia" w:ascii="宋体" w:hAnsi="宋体" w:cs="仿宋"/>
          <w:b/>
          <w:color w:val="000000"/>
          <w:highlight w:val="none"/>
        </w:rPr>
        <w:t>格式：封口</w:t>
      </w:r>
    </w:p>
    <w:tbl>
      <w:tblPr>
        <w:tblStyle w:val="17"/>
        <w:tblW w:w="5000" w:type="pct"/>
        <w:tblInd w:w="0" w:type="dxa"/>
        <w:tblLayout w:type="autofit"/>
        <w:tblCellMar>
          <w:top w:w="0" w:type="dxa"/>
          <w:left w:w="108" w:type="dxa"/>
          <w:bottom w:w="0" w:type="dxa"/>
          <w:right w:w="108" w:type="dxa"/>
        </w:tblCellMar>
      </w:tblPr>
      <w:tblGrid>
        <w:gridCol w:w="9854"/>
      </w:tblGrid>
      <w:tr w14:paraId="0FD041B2">
        <w:tblPrEx>
          <w:tblCellMar>
            <w:top w:w="0" w:type="dxa"/>
            <w:left w:w="108" w:type="dxa"/>
            <w:bottom w:w="0" w:type="dxa"/>
            <w:right w:w="108" w:type="dxa"/>
          </w:tblCellMar>
        </w:tblPrEx>
        <w:trPr>
          <w:trHeight w:val="1190"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352745EA">
            <w:pPr>
              <w:pStyle w:val="27"/>
              <w:ind w:right="-284" w:firstLine="422"/>
              <w:jc w:val="center"/>
              <w:rPr>
                <w:rFonts w:hint="eastAsia" w:ascii="宋体" w:hAnsi="宋体" w:cs="仿宋"/>
                <w:b/>
                <w:color w:val="000000"/>
                <w:highlight w:val="none"/>
              </w:rPr>
            </w:pPr>
            <w:r>
              <w:rPr>
                <w:rFonts w:hint="eastAsia" w:ascii="宋体" w:hAnsi="宋体" w:cs="仿宋"/>
                <w:b/>
                <w:color w:val="000000"/>
                <w:highlight w:val="none"/>
              </w:rPr>
              <w:t>-------------于年月日时分之前不准启封（公章）------------</w:t>
            </w:r>
          </w:p>
        </w:tc>
      </w:tr>
    </w:tbl>
    <w:p w14:paraId="661B08B0">
      <w:pPr>
        <w:rPr>
          <w:rFonts w:hint="default" w:asciiTheme="minorEastAsia" w:hAnsiTheme="minorEastAsia" w:cstheme="minorEastAsia"/>
          <w:sz w:val="13"/>
          <w:szCs w:val="13"/>
          <w:lang w:val="en-US" w:eastAsia="zh-CN"/>
        </w:rPr>
      </w:pPr>
      <w:r>
        <w:rPr>
          <w:rFonts w:hint="default" w:asciiTheme="minorEastAsia" w:hAnsiTheme="minorEastAsia" w:cstheme="minorEastAsia"/>
          <w:sz w:val="13"/>
          <w:szCs w:val="13"/>
          <w:lang w:val="en-US" w:eastAsia="zh-CN"/>
        </w:rPr>
        <w:br w:type="page"/>
      </w:r>
    </w:p>
    <w:p w14:paraId="73B05C45">
      <w:pPr>
        <w:pStyle w:val="4"/>
        <w:jc w:val="both"/>
        <w:rPr>
          <w:rFonts w:hint="eastAsia" w:ascii="宋体" w:hAnsi="宋体" w:cs="仿宋"/>
          <w:color w:val="000000"/>
          <w:sz w:val="24"/>
          <w:szCs w:val="24"/>
          <w:highlight w:val="none"/>
        </w:rPr>
      </w:pPr>
      <w:bookmarkStart w:id="256" w:name="_Toc17191"/>
      <w:bookmarkStart w:id="257" w:name="_Toc215649007"/>
      <w:r>
        <w:rPr>
          <w:rFonts w:hint="eastAsia" w:ascii="宋体" w:hAnsi="宋体" w:cs="仿宋"/>
          <w:color w:val="000000"/>
          <w:sz w:val="24"/>
          <w:szCs w:val="24"/>
          <w:highlight w:val="none"/>
        </w:rPr>
        <w:t>一、商务文件</w:t>
      </w:r>
      <w:bookmarkEnd w:id="256"/>
      <w:bookmarkEnd w:id="257"/>
    </w:p>
    <w:p w14:paraId="4755EC6B">
      <w:pPr>
        <w:jc w:val="center"/>
        <w:rPr>
          <w:rFonts w:hint="eastAsia" w:ascii="宋体" w:hAnsi="宋体"/>
          <w:color w:val="000000"/>
          <w:highlight w:val="none"/>
        </w:rPr>
      </w:pPr>
      <w:bookmarkStart w:id="258" w:name="_Toc26744"/>
      <w:r>
        <w:rPr>
          <w:rFonts w:hint="eastAsia" w:ascii="宋体" w:hAnsi="宋体" w:cs="仿宋"/>
          <w:b/>
          <w:bCs/>
          <w:color w:val="000000"/>
          <w:highlight w:val="none"/>
        </w:rPr>
        <w:t>初步评审索引表</w:t>
      </w:r>
      <w:bookmarkEnd w:id="258"/>
    </w:p>
    <w:tbl>
      <w:tblPr>
        <w:tblStyle w:val="17"/>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14:paraId="10819C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14:paraId="14D5FEF6">
            <w:pPr>
              <w:widowControl/>
              <w:spacing w:line="360" w:lineRule="auto"/>
              <w:jc w:val="center"/>
              <w:rPr>
                <w:rFonts w:hint="eastAsia" w:ascii="宋体" w:hAnsi="宋体" w:cs="仿宋"/>
                <w:color w:val="000000"/>
                <w:szCs w:val="21"/>
                <w:highlight w:val="none"/>
              </w:rPr>
            </w:pPr>
            <w:r>
              <w:rPr>
                <w:rFonts w:hint="eastAsia" w:ascii="宋体" w:hAnsi="宋体" w:cs="仿宋"/>
                <w:b/>
                <w:color w:val="000000"/>
                <w:szCs w:val="21"/>
                <w:highlight w:val="none"/>
              </w:rPr>
              <w:t>序号</w:t>
            </w:r>
          </w:p>
        </w:tc>
        <w:tc>
          <w:tcPr>
            <w:tcW w:w="1701" w:type="dxa"/>
            <w:noWrap w:val="0"/>
            <w:vAlign w:val="top"/>
          </w:tcPr>
          <w:p w14:paraId="1C30B097">
            <w:pPr>
              <w:widowControl/>
              <w:spacing w:before="24" w:after="24" w:line="360" w:lineRule="auto"/>
              <w:jc w:val="center"/>
              <w:rPr>
                <w:rFonts w:hint="eastAsia" w:ascii="宋体" w:hAnsi="宋体" w:cs="仿宋"/>
                <w:color w:val="000000"/>
                <w:szCs w:val="21"/>
                <w:highlight w:val="none"/>
              </w:rPr>
            </w:pPr>
            <w:r>
              <w:rPr>
                <w:rFonts w:hint="eastAsia" w:ascii="宋体" w:hAnsi="宋体" w:cs="仿宋"/>
                <w:b/>
                <w:color w:val="000000"/>
                <w:szCs w:val="21"/>
                <w:highlight w:val="none"/>
              </w:rPr>
              <w:t>评审环节</w:t>
            </w:r>
          </w:p>
        </w:tc>
        <w:tc>
          <w:tcPr>
            <w:tcW w:w="3301" w:type="dxa"/>
            <w:noWrap w:val="0"/>
            <w:vAlign w:val="center"/>
          </w:tcPr>
          <w:p w14:paraId="7703EA4D">
            <w:pPr>
              <w:widowControl/>
              <w:spacing w:before="24" w:after="24" w:line="360" w:lineRule="auto"/>
              <w:jc w:val="center"/>
              <w:rPr>
                <w:rFonts w:hint="eastAsia" w:ascii="宋体" w:hAnsi="宋体" w:cs="仿宋"/>
                <w:color w:val="000000"/>
                <w:szCs w:val="21"/>
                <w:highlight w:val="none"/>
              </w:rPr>
            </w:pPr>
            <w:r>
              <w:rPr>
                <w:rFonts w:hint="eastAsia" w:ascii="宋体" w:hAnsi="宋体" w:cs="仿宋"/>
                <w:b/>
                <w:color w:val="000000"/>
                <w:szCs w:val="21"/>
                <w:highlight w:val="none"/>
              </w:rPr>
              <w:t>评审因素</w:t>
            </w:r>
          </w:p>
        </w:tc>
        <w:tc>
          <w:tcPr>
            <w:tcW w:w="4218" w:type="dxa"/>
            <w:noWrap w:val="0"/>
            <w:vAlign w:val="center"/>
          </w:tcPr>
          <w:p w14:paraId="5EAFE782">
            <w:pPr>
              <w:widowControl/>
              <w:spacing w:line="360" w:lineRule="auto"/>
              <w:jc w:val="center"/>
              <w:rPr>
                <w:rFonts w:hint="eastAsia" w:ascii="宋体" w:hAnsi="宋体" w:cs="仿宋"/>
                <w:color w:val="000000"/>
                <w:szCs w:val="21"/>
                <w:highlight w:val="none"/>
              </w:rPr>
            </w:pPr>
            <w:r>
              <w:rPr>
                <w:rFonts w:hint="eastAsia" w:ascii="宋体" w:hAnsi="宋体" w:cs="仿宋"/>
                <w:b/>
                <w:color w:val="000000"/>
                <w:szCs w:val="21"/>
                <w:highlight w:val="none"/>
              </w:rPr>
              <w:t>页码范围及说明</w:t>
            </w:r>
          </w:p>
        </w:tc>
      </w:tr>
      <w:tr w14:paraId="495D4DA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267C6F2E">
            <w:pPr>
              <w:widowControl/>
              <w:spacing w:line="360" w:lineRule="auto"/>
              <w:jc w:val="center"/>
              <w:rPr>
                <w:rFonts w:hint="eastAsia" w:ascii="宋体" w:hAnsi="宋体" w:cs="仿宋"/>
                <w:color w:val="000000"/>
                <w:szCs w:val="21"/>
                <w:highlight w:val="none"/>
              </w:rPr>
            </w:pPr>
            <w:r>
              <w:rPr>
                <w:rFonts w:hint="eastAsia" w:ascii="宋体" w:hAnsi="宋体" w:cs="仿宋"/>
                <w:color w:val="000000"/>
                <w:szCs w:val="21"/>
                <w:highlight w:val="none"/>
              </w:rPr>
              <w:t>1</w:t>
            </w:r>
          </w:p>
        </w:tc>
        <w:tc>
          <w:tcPr>
            <w:tcW w:w="1701" w:type="dxa"/>
            <w:vMerge w:val="restart"/>
            <w:noWrap w:val="0"/>
            <w:vAlign w:val="center"/>
          </w:tcPr>
          <w:p w14:paraId="279C0817">
            <w:pPr>
              <w:spacing w:before="24" w:after="24" w:line="360" w:lineRule="auto"/>
              <w:jc w:val="center"/>
              <w:rPr>
                <w:rFonts w:hint="eastAsia" w:ascii="宋体" w:hAnsi="宋体" w:cs="仿宋"/>
                <w:color w:val="000000"/>
                <w:szCs w:val="21"/>
                <w:highlight w:val="none"/>
              </w:rPr>
            </w:pPr>
            <w:r>
              <w:rPr>
                <w:rFonts w:hint="eastAsia" w:ascii="宋体" w:hAnsi="宋体" w:cs="仿宋"/>
                <w:color w:val="000000"/>
                <w:szCs w:val="21"/>
                <w:highlight w:val="none"/>
              </w:rPr>
              <w:t>形式评审标准</w:t>
            </w:r>
          </w:p>
        </w:tc>
        <w:tc>
          <w:tcPr>
            <w:tcW w:w="3301" w:type="dxa"/>
            <w:noWrap w:val="0"/>
            <w:vAlign w:val="center"/>
          </w:tcPr>
          <w:p w14:paraId="19F031A9">
            <w:pPr>
              <w:spacing w:before="24" w:after="24" w:line="276" w:lineRule="auto"/>
              <w:jc w:val="center"/>
              <w:rPr>
                <w:rFonts w:hint="eastAsia" w:ascii="宋体" w:hAnsi="宋体" w:cs="仿宋"/>
                <w:color w:val="000000"/>
                <w:szCs w:val="21"/>
                <w:highlight w:val="none"/>
              </w:rPr>
            </w:pPr>
            <w:r>
              <w:rPr>
                <w:rFonts w:hint="eastAsia" w:ascii="宋体" w:hAnsi="宋体" w:cs="仿宋"/>
                <w:color w:val="000000"/>
                <w:szCs w:val="21"/>
                <w:highlight w:val="none"/>
              </w:rPr>
              <w:t>供应商名称</w:t>
            </w:r>
          </w:p>
        </w:tc>
        <w:tc>
          <w:tcPr>
            <w:tcW w:w="4218" w:type="dxa"/>
            <w:noWrap w:val="0"/>
            <w:vAlign w:val="center"/>
          </w:tcPr>
          <w:p w14:paraId="3BF43452">
            <w:pPr>
              <w:spacing w:before="24" w:after="24" w:line="276" w:lineRule="auto"/>
              <w:rPr>
                <w:rFonts w:hint="eastAsia" w:ascii="宋体" w:hAnsi="宋体" w:cs="仿宋"/>
                <w:color w:val="000000"/>
                <w:szCs w:val="21"/>
                <w:highlight w:val="none"/>
              </w:rPr>
            </w:pPr>
            <w:r>
              <w:rPr>
                <w:rFonts w:hint="eastAsia" w:ascii="宋体" w:hAnsi="宋体" w:cs="仿宋"/>
                <w:color w:val="000000"/>
                <w:szCs w:val="21"/>
                <w:highlight w:val="none"/>
              </w:rPr>
              <w:t>详见N-M页，补充说明（如有）</w:t>
            </w:r>
          </w:p>
        </w:tc>
      </w:tr>
      <w:tr w14:paraId="1EB51F6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55B353FD">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58D7416A">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5A82C6F0">
            <w:pPr>
              <w:spacing w:before="24" w:after="24" w:line="276" w:lineRule="auto"/>
              <w:jc w:val="center"/>
              <w:rPr>
                <w:rFonts w:hint="eastAsia" w:ascii="宋体" w:hAnsi="宋体" w:cs="宋体"/>
                <w:color w:val="000000"/>
                <w:szCs w:val="21"/>
                <w:highlight w:val="none"/>
              </w:rPr>
            </w:pPr>
            <w:r>
              <w:rPr>
                <w:rFonts w:hint="eastAsia" w:ascii="宋体" w:hAnsi="宋体" w:cs="仿宋"/>
                <w:color w:val="000000"/>
                <w:szCs w:val="21"/>
                <w:highlight w:val="none"/>
              </w:rPr>
              <w:t>法定代表人（负责人）身份证明</w:t>
            </w:r>
          </w:p>
        </w:tc>
        <w:tc>
          <w:tcPr>
            <w:tcW w:w="4218" w:type="dxa"/>
            <w:noWrap w:val="0"/>
            <w:vAlign w:val="center"/>
          </w:tcPr>
          <w:p w14:paraId="44755B29">
            <w:pPr>
              <w:pStyle w:val="26"/>
              <w:tabs>
                <w:tab w:val="left" w:pos="630"/>
              </w:tabs>
              <w:topLinePunct/>
              <w:spacing w:before="48" w:beforeLines="20" w:after="48" w:afterLines="20" w:line="276" w:lineRule="auto"/>
              <w:ind w:firstLine="480"/>
              <w:rPr>
                <w:rFonts w:hint="eastAsia" w:hAnsi="宋体" w:cs="仿宋"/>
                <w:color w:val="000000"/>
                <w:szCs w:val="21"/>
                <w:highlight w:val="none"/>
              </w:rPr>
            </w:pPr>
          </w:p>
        </w:tc>
      </w:tr>
      <w:tr w14:paraId="174BB19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54CB32D">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2A88191B">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23B1C0A6">
            <w:pPr>
              <w:spacing w:before="24" w:after="24" w:line="276" w:lineRule="auto"/>
              <w:jc w:val="center"/>
              <w:rPr>
                <w:rFonts w:hint="eastAsia" w:ascii="宋体" w:hAnsi="宋体" w:cs="仿宋"/>
                <w:color w:val="000000"/>
                <w:szCs w:val="21"/>
                <w:highlight w:val="none"/>
              </w:rPr>
            </w:pPr>
            <w:r>
              <w:rPr>
                <w:rFonts w:hint="eastAsia" w:ascii="宋体" w:hAnsi="宋体" w:cs="仿宋"/>
                <w:color w:val="000000"/>
                <w:szCs w:val="21"/>
                <w:highlight w:val="none"/>
              </w:rPr>
              <w:t>法定代表人（负责人）授权委托书</w:t>
            </w:r>
          </w:p>
        </w:tc>
        <w:tc>
          <w:tcPr>
            <w:tcW w:w="4218" w:type="dxa"/>
            <w:noWrap w:val="0"/>
            <w:vAlign w:val="center"/>
          </w:tcPr>
          <w:p w14:paraId="405BA4C9">
            <w:pPr>
              <w:pStyle w:val="26"/>
              <w:tabs>
                <w:tab w:val="left" w:pos="630"/>
              </w:tabs>
              <w:topLinePunct/>
              <w:spacing w:before="48" w:beforeLines="20" w:after="48" w:afterLines="20" w:line="276" w:lineRule="auto"/>
              <w:ind w:firstLine="480"/>
              <w:rPr>
                <w:rFonts w:hint="eastAsia" w:hAnsi="宋体" w:cs="仿宋"/>
                <w:color w:val="000000"/>
                <w:szCs w:val="21"/>
                <w:highlight w:val="none"/>
              </w:rPr>
            </w:pPr>
          </w:p>
        </w:tc>
      </w:tr>
      <w:tr w14:paraId="6274602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94FE434">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13398A8C">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1DBD07D5">
            <w:pPr>
              <w:spacing w:before="24" w:after="24" w:line="276" w:lineRule="auto"/>
              <w:jc w:val="center"/>
              <w:rPr>
                <w:rFonts w:hint="eastAsia" w:ascii="宋体" w:hAnsi="宋体" w:cs="宋体"/>
                <w:color w:val="000000"/>
                <w:spacing w:val="-4"/>
                <w:szCs w:val="21"/>
                <w:highlight w:val="none"/>
              </w:rPr>
            </w:pPr>
            <w:r>
              <w:rPr>
                <w:rFonts w:hint="eastAsia" w:ascii="宋体" w:hAnsi="宋体" w:cs="仿宋"/>
                <w:color w:val="000000"/>
                <w:szCs w:val="21"/>
                <w:highlight w:val="none"/>
              </w:rPr>
              <w:t>响应文件签字或盖章</w:t>
            </w:r>
          </w:p>
        </w:tc>
        <w:tc>
          <w:tcPr>
            <w:tcW w:w="4218" w:type="dxa"/>
            <w:noWrap w:val="0"/>
            <w:vAlign w:val="center"/>
          </w:tcPr>
          <w:p w14:paraId="652F032E">
            <w:pPr>
              <w:pStyle w:val="27"/>
              <w:spacing w:before="48" w:beforeLines="20" w:after="48" w:afterLines="20" w:line="276" w:lineRule="auto"/>
              <w:rPr>
                <w:rFonts w:hint="eastAsia" w:ascii="宋体" w:hAnsi="宋体" w:cs="仿宋"/>
                <w:color w:val="000000"/>
                <w:highlight w:val="none"/>
              </w:rPr>
            </w:pPr>
          </w:p>
        </w:tc>
      </w:tr>
      <w:tr w14:paraId="43BD158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5AA8ADAA">
            <w:pPr>
              <w:widowControl/>
              <w:spacing w:line="360" w:lineRule="auto"/>
              <w:jc w:val="center"/>
              <w:rPr>
                <w:rFonts w:hint="eastAsia" w:ascii="宋体" w:hAnsi="宋体" w:cs="仿宋"/>
                <w:color w:val="000000"/>
                <w:szCs w:val="21"/>
                <w:highlight w:val="none"/>
              </w:rPr>
            </w:pPr>
            <w:r>
              <w:rPr>
                <w:rFonts w:hint="eastAsia" w:ascii="宋体" w:hAnsi="宋体" w:cs="仿宋"/>
                <w:color w:val="000000"/>
                <w:szCs w:val="21"/>
                <w:highlight w:val="none"/>
              </w:rPr>
              <w:t>2</w:t>
            </w:r>
          </w:p>
        </w:tc>
        <w:tc>
          <w:tcPr>
            <w:tcW w:w="1701" w:type="dxa"/>
            <w:vMerge w:val="restart"/>
            <w:noWrap w:val="0"/>
            <w:vAlign w:val="center"/>
          </w:tcPr>
          <w:p w14:paraId="47CB5C94">
            <w:pPr>
              <w:spacing w:before="24" w:after="24" w:line="360" w:lineRule="auto"/>
              <w:jc w:val="center"/>
              <w:rPr>
                <w:rFonts w:hint="eastAsia" w:ascii="宋体" w:hAnsi="宋体" w:cs="仿宋"/>
                <w:color w:val="000000"/>
                <w:szCs w:val="21"/>
                <w:highlight w:val="none"/>
              </w:rPr>
            </w:pPr>
            <w:r>
              <w:rPr>
                <w:rFonts w:hint="eastAsia" w:ascii="宋体" w:hAnsi="宋体" w:cs="仿宋"/>
                <w:color w:val="000000"/>
                <w:szCs w:val="21"/>
                <w:highlight w:val="none"/>
              </w:rPr>
              <w:t>资格评审标准</w:t>
            </w:r>
          </w:p>
        </w:tc>
        <w:tc>
          <w:tcPr>
            <w:tcW w:w="3301" w:type="dxa"/>
            <w:noWrap w:val="0"/>
            <w:vAlign w:val="center"/>
          </w:tcPr>
          <w:p w14:paraId="3BFA2ACC">
            <w:pPr>
              <w:spacing w:before="24" w:after="24"/>
              <w:jc w:val="center"/>
              <w:rPr>
                <w:rFonts w:hint="eastAsia" w:ascii="宋体" w:hAnsi="宋体" w:cs="仿宋"/>
                <w:color w:val="000000"/>
                <w:szCs w:val="21"/>
                <w:highlight w:val="none"/>
              </w:rPr>
            </w:pPr>
            <w:r>
              <w:rPr>
                <w:rFonts w:hint="eastAsia" w:ascii="宋体" w:hAnsi="宋体" w:cs="仿宋"/>
                <w:color w:val="000000"/>
                <w:szCs w:val="21"/>
                <w:highlight w:val="none"/>
              </w:rPr>
              <w:t>营业执照</w:t>
            </w:r>
          </w:p>
        </w:tc>
        <w:tc>
          <w:tcPr>
            <w:tcW w:w="4218" w:type="dxa"/>
            <w:noWrap w:val="0"/>
            <w:vAlign w:val="center"/>
          </w:tcPr>
          <w:p w14:paraId="3F246C0A">
            <w:pPr>
              <w:spacing w:before="24" w:after="24" w:line="276" w:lineRule="auto"/>
              <w:rPr>
                <w:rFonts w:hint="eastAsia" w:ascii="宋体" w:hAnsi="宋体" w:cs="仿宋"/>
                <w:color w:val="000000"/>
                <w:szCs w:val="21"/>
                <w:highlight w:val="none"/>
              </w:rPr>
            </w:pPr>
          </w:p>
        </w:tc>
      </w:tr>
      <w:tr w14:paraId="0BC5D3E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20F5D67">
            <w:pPr>
              <w:widowControl/>
              <w:spacing w:line="360" w:lineRule="auto"/>
              <w:jc w:val="center"/>
              <w:rPr>
                <w:rFonts w:hint="eastAsia" w:ascii="宋体" w:hAnsi="宋体" w:cs="仿宋"/>
                <w:color w:val="000000"/>
                <w:szCs w:val="21"/>
                <w:highlight w:val="none"/>
              </w:rPr>
            </w:pPr>
          </w:p>
        </w:tc>
        <w:tc>
          <w:tcPr>
            <w:tcW w:w="1701" w:type="dxa"/>
            <w:vMerge w:val="continue"/>
            <w:noWrap w:val="0"/>
            <w:vAlign w:val="center"/>
          </w:tcPr>
          <w:p w14:paraId="2F419515">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68DE3F5E">
            <w:pPr>
              <w:spacing w:before="24" w:after="24"/>
              <w:jc w:val="center"/>
              <w:rPr>
                <w:rFonts w:hint="eastAsia" w:ascii="宋体" w:hAnsi="宋体" w:cs="仿宋"/>
                <w:color w:val="000000"/>
                <w:szCs w:val="21"/>
                <w:highlight w:val="none"/>
              </w:rPr>
            </w:pPr>
            <w:r>
              <w:rPr>
                <w:rFonts w:hint="eastAsia" w:ascii="宋体" w:hAnsi="宋体" w:cs="仿宋"/>
                <w:color w:val="000000"/>
                <w:szCs w:val="21"/>
                <w:highlight w:val="none"/>
              </w:rPr>
              <w:t>无违法违规记录</w:t>
            </w:r>
          </w:p>
        </w:tc>
        <w:tc>
          <w:tcPr>
            <w:tcW w:w="4218" w:type="dxa"/>
            <w:noWrap w:val="0"/>
            <w:vAlign w:val="center"/>
          </w:tcPr>
          <w:p w14:paraId="32C1F0EB">
            <w:pPr>
              <w:spacing w:before="24" w:after="24" w:line="276" w:lineRule="auto"/>
              <w:rPr>
                <w:rFonts w:hint="eastAsia" w:ascii="宋体" w:hAnsi="宋体" w:cs="仿宋"/>
                <w:color w:val="000000"/>
                <w:szCs w:val="21"/>
                <w:highlight w:val="none"/>
              </w:rPr>
            </w:pPr>
          </w:p>
        </w:tc>
      </w:tr>
      <w:tr w14:paraId="061336A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C4F7469">
            <w:pPr>
              <w:widowControl/>
              <w:spacing w:line="360" w:lineRule="auto"/>
              <w:jc w:val="center"/>
              <w:rPr>
                <w:rFonts w:hint="eastAsia" w:ascii="宋体" w:hAnsi="宋体" w:cs="仿宋"/>
                <w:color w:val="000000"/>
                <w:szCs w:val="21"/>
                <w:highlight w:val="none"/>
              </w:rPr>
            </w:pPr>
          </w:p>
        </w:tc>
        <w:tc>
          <w:tcPr>
            <w:tcW w:w="1701" w:type="dxa"/>
            <w:vMerge w:val="continue"/>
            <w:noWrap w:val="0"/>
            <w:vAlign w:val="center"/>
          </w:tcPr>
          <w:p w14:paraId="311A2ED9">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13F5D3CA">
            <w:pPr>
              <w:spacing w:before="24" w:after="24"/>
              <w:jc w:val="center"/>
              <w:rPr>
                <w:rFonts w:hint="eastAsia" w:ascii="宋体" w:hAnsi="宋体" w:cs="仿宋"/>
                <w:color w:val="000000"/>
                <w:szCs w:val="21"/>
                <w:highlight w:val="none"/>
              </w:rPr>
            </w:pPr>
            <w:r>
              <w:rPr>
                <w:rFonts w:hint="eastAsia" w:ascii="宋体" w:hAnsi="宋体" w:cs="Monaco"/>
                <w:color w:val="000000"/>
                <w:szCs w:val="21"/>
                <w:highlight w:val="none"/>
              </w:rPr>
              <w:t>未被列入黑名单</w:t>
            </w:r>
          </w:p>
        </w:tc>
        <w:tc>
          <w:tcPr>
            <w:tcW w:w="4218" w:type="dxa"/>
            <w:noWrap w:val="0"/>
            <w:vAlign w:val="center"/>
          </w:tcPr>
          <w:p w14:paraId="46174E6C">
            <w:pPr>
              <w:spacing w:before="24" w:after="24" w:line="276" w:lineRule="auto"/>
              <w:rPr>
                <w:rFonts w:hint="eastAsia" w:ascii="宋体" w:hAnsi="宋体" w:cs="仿宋"/>
                <w:color w:val="000000"/>
                <w:szCs w:val="21"/>
                <w:highlight w:val="none"/>
              </w:rPr>
            </w:pPr>
          </w:p>
        </w:tc>
      </w:tr>
      <w:tr w14:paraId="4A21989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8E59D4A">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69B44DE6">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60711156">
            <w:pPr>
              <w:spacing w:before="24" w:after="24"/>
              <w:jc w:val="center"/>
              <w:rPr>
                <w:rFonts w:hint="eastAsia" w:ascii="宋体" w:hAnsi="宋体" w:cs="仿宋"/>
                <w:color w:val="000000"/>
                <w:szCs w:val="21"/>
                <w:highlight w:val="none"/>
              </w:rPr>
            </w:pPr>
            <w:r>
              <w:rPr>
                <w:rFonts w:hint="eastAsia" w:ascii="宋体" w:hAnsi="宋体" w:cs="Cambria Math"/>
                <w:color w:val="000000"/>
                <w:szCs w:val="21"/>
                <w:highlight w:val="none"/>
              </w:rPr>
              <w:t>控股及管理关系</w:t>
            </w:r>
          </w:p>
        </w:tc>
        <w:tc>
          <w:tcPr>
            <w:tcW w:w="4218" w:type="dxa"/>
            <w:noWrap w:val="0"/>
            <w:vAlign w:val="center"/>
          </w:tcPr>
          <w:p w14:paraId="715E915B">
            <w:pPr>
              <w:spacing w:before="24" w:after="24" w:line="276" w:lineRule="auto"/>
              <w:rPr>
                <w:rFonts w:hint="eastAsia" w:ascii="宋体" w:hAnsi="宋体" w:cs="仿宋"/>
                <w:color w:val="000000"/>
                <w:szCs w:val="21"/>
                <w:highlight w:val="none"/>
              </w:rPr>
            </w:pPr>
          </w:p>
        </w:tc>
      </w:tr>
      <w:tr w14:paraId="646F1EF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38DB2BB">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32A7BB15">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535CCAB3">
            <w:pPr>
              <w:spacing w:before="24" w:after="24"/>
              <w:jc w:val="center"/>
              <w:rPr>
                <w:rFonts w:hint="eastAsia" w:ascii="宋体" w:hAnsi="宋体" w:cs="仿宋"/>
                <w:color w:val="000000"/>
                <w:szCs w:val="21"/>
                <w:highlight w:val="none"/>
              </w:rPr>
            </w:pPr>
            <w:r>
              <w:rPr>
                <w:rFonts w:hint="eastAsia" w:ascii="宋体" w:hAnsi="宋体" w:cs="仿宋"/>
                <w:bCs/>
                <w:color w:val="000000"/>
                <w:szCs w:val="24"/>
                <w:highlight w:val="none"/>
              </w:rPr>
              <w:t>无联合体响应</w:t>
            </w:r>
          </w:p>
        </w:tc>
        <w:tc>
          <w:tcPr>
            <w:tcW w:w="4218" w:type="dxa"/>
            <w:noWrap w:val="0"/>
            <w:vAlign w:val="center"/>
          </w:tcPr>
          <w:p w14:paraId="458A2908">
            <w:pPr>
              <w:spacing w:before="24" w:after="24" w:line="276" w:lineRule="auto"/>
              <w:rPr>
                <w:rFonts w:hint="eastAsia" w:ascii="宋体" w:hAnsi="宋体" w:cs="仿宋"/>
                <w:color w:val="000000"/>
                <w:szCs w:val="21"/>
                <w:highlight w:val="none"/>
              </w:rPr>
            </w:pPr>
          </w:p>
        </w:tc>
      </w:tr>
      <w:tr w14:paraId="5DD9371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027FEF2">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673BD7A6">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3B4B1F60">
            <w:pPr>
              <w:spacing w:before="24" w:after="24"/>
              <w:jc w:val="center"/>
              <w:rPr>
                <w:rFonts w:hint="eastAsia" w:ascii="宋体" w:hAnsi="宋体" w:cs="仿宋"/>
                <w:color w:val="000000"/>
                <w:szCs w:val="21"/>
                <w:highlight w:val="none"/>
              </w:rPr>
            </w:pPr>
            <w:r>
              <w:rPr>
                <w:rFonts w:ascii="宋体" w:hAnsi="宋体" w:cs="仿宋"/>
                <w:color w:val="000000"/>
                <w:szCs w:val="21"/>
                <w:highlight w:val="none"/>
              </w:rPr>
              <w:t>信誉财务</w:t>
            </w:r>
            <w:r>
              <w:rPr>
                <w:rFonts w:hint="eastAsia" w:ascii="宋体" w:hAnsi="宋体" w:cs="仿宋"/>
                <w:color w:val="000000"/>
                <w:szCs w:val="21"/>
                <w:highlight w:val="none"/>
              </w:rPr>
              <w:t>情况</w:t>
            </w:r>
          </w:p>
        </w:tc>
        <w:tc>
          <w:tcPr>
            <w:tcW w:w="4218" w:type="dxa"/>
            <w:noWrap w:val="0"/>
            <w:vAlign w:val="center"/>
          </w:tcPr>
          <w:p w14:paraId="067E9577">
            <w:pPr>
              <w:spacing w:before="24" w:after="24" w:line="276" w:lineRule="auto"/>
              <w:rPr>
                <w:rFonts w:hint="eastAsia" w:ascii="宋体" w:hAnsi="宋体" w:cs="仿宋"/>
                <w:color w:val="000000"/>
                <w:szCs w:val="21"/>
                <w:highlight w:val="none"/>
              </w:rPr>
            </w:pPr>
          </w:p>
        </w:tc>
      </w:tr>
      <w:tr w14:paraId="70AB7E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1728C3B">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0587A89D">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4441F3AD">
            <w:pPr>
              <w:spacing w:before="24" w:after="24"/>
              <w:jc w:val="center"/>
              <w:rPr>
                <w:rFonts w:hint="eastAsia" w:ascii="宋体" w:hAnsi="宋体" w:cs="Monaco"/>
                <w:color w:val="000000"/>
                <w:szCs w:val="21"/>
                <w:highlight w:val="none"/>
              </w:rPr>
            </w:pPr>
            <w:r>
              <w:rPr>
                <w:rFonts w:ascii="宋体" w:hAnsi="宋体" w:cs="仿宋"/>
                <w:color w:val="000000"/>
                <w:szCs w:val="21"/>
                <w:highlight w:val="none"/>
              </w:rPr>
              <w:t>缴纳税收</w:t>
            </w:r>
            <w:r>
              <w:rPr>
                <w:rFonts w:hint="eastAsia" w:ascii="宋体" w:hAnsi="宋体" w:cs="仿宋"/>
                <w:color w:val="000000"/>
                <w:szCs w:val="21"/>
                <w:highlight w:val="none"/>
              </w:rPr>
              <w:t>情况</w:t>
            </w:r>
          </w:p>
        </w:tc>
        <w:tc>
          <w:tcPr>
            <w:tcW w:w="4218" w:type="dxa"/>
            <w:noWrap w:val="0"/>
            <w:vAlign w:val="center"/>
          </w:tcPr>
          <w:p w14:paraId="47200B5A">
            <w:pPr>
              <w:spacing w:before="24" w:after="24" w:line="276" w:lineRule="auto"/>
              <w:rPr>
                <w:rFonts w:hint="eastAsia" w:ascii="宋体" w:hAnsi="宋体" w:cs="仿宋"/>
                <w:color w:val="000000"/>
                <w:szCs w:val="21"/>
                <w:highlight w:val="none"/>
              </w:rPr>
            </w:pPr>
          </w:p>
        </w:tc>
      </w:tr>
      <w:tr w14:paraId="72E6C8B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B74A8FA">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47940970">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2B92FA7F">
            <w:pPr>
              <w:spacing w:before="24" w:after="24"/>
              <w:jc w:val="center"/>
              <w:rPr>
                <w:rFonts w:hint="eastAsia" w:ascii="宋体" w:hAnsi="宋体" w:cs="Monaco"/>
                <w:color w:val="000000"/>
                <w:szCs w:val="21"/>
                <w:highlight w:val="none"/>
              </w:rPr>
            </w:pPr>
            <w:r>
              <w:rPr>
                <w:rFonts w:ascii="宋体" w:hAnsi="宋体" w:cs="仿宋"/>
                <w:color w:val="000000"/>
                <w:szCs w:val="21"/>
                <w:highlight w:val="none"/>
              </w:rPr>
              <w:t>缴纳</w:t>
            </w:r>
            <w:r>
              <w:rPr>
                <w:rFonts w:hint="eastAsia" w:ascii="宋体" w:hAnsi="宋体" w:cs="仿宋"/>
                <w:color w:val="000000"/>
                <w:szCs w:val="21"/>
                <w:highlight w:val="none"/>
              </w:rPr>
              <w:t>社保情况</w:t>
            </w:r>
          </w:p>
        </w:tc>
        <w:tc>
          <w:tcPr>
            <w:tcW w:w="4218" w:type="dxa"/>
            <w:noWrap w:val="0"/>
            <w:vAlign w:val="center"/>
          </w:tcPr>
          <w:p w14:paraId="1B1FB468">
            <w:pPr>
              <w:spacing w:before="24" w:after="24" w:line="276" w:lineRule="auto"/>
              <w:rPr>
                <w:rFonts w:hint="eastAsia" w:ascii="宋体" w:hAnsi="宋体" w:cs="仿宋"/>
                <w:color w:val="000000"/>
                <w:szCs w:val="21"/>
                <w:highlight w:val="none"/>
              </w:rPr>
            </w:pPr>
          </w:p>
        </w:tc>
      </w:tr>
      <w:tr w14:paraId="02DE29C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A9B2B86">
            <w:pPr>
              <w:widowControl/>
              <w:spacing w:line="360" w:lineRule="auto"/>
              <w:jc w:val="center"/>
              <w:rPr>
                <w:rFonts w:hint="eastAsia" w:ascii="宋体" w:hAnsi="宋体" w:cs="仿宋"/>
                <w:color w:val="000000"/>
                <w:szCs w:val="21"/>
                <w:highlight w:val="none"/>
              </w:rPr>
            </w:pPr>
          </w:p>
        </w:tc>
        <w:tc>
          <w:tcPr>
            <w:tcW w:w="1701" w:type="dxa"/>
            <w:vMerge w:val="continue"/>
            <w:noWrap w:val="0"/>
            <w:vAlign w:val="top"/>
          </w:tcPr>
          <w:p w14:paraId="2ABFA64B">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251D1872">
            <w:pPr>
              <w:spacing w:before="24" w:after="24"/>
              <w:jc w:val="center"/>
              <w:rPr>
                <w:rFonts w:hint="eastAsia" w:ascii="宋体" w:hAnsi="宋体" w:cs="仿宋"/>
                <w:color w:val="000000"/>
                <w:szCs w:val="21"/>
                <w:highlight w:val="none"/>
              </w:rPr>
            </w:pPr>
            <w:r>
              <w:rPr>
                <w:rFonts w:hint="eastAsia" w:ascii="宋体" w:hAnsi="宋体" w:cs="仿宋"/>
                <w:color w:val="000000"/>
                <w:szCs w:val="21"/>
                <w:highlight w:val="none"/>
              </w:rPr>
              <w:t>履行合同能力</w:t>
            </w:r>
          </w:p>
        </w:tc>
        <w:tc>
          <w:tcPr>
            <w:tcW w:w="4218" w:type="dxa"/>
            <w:noWrap w:val="0"/>
            <w:vAlign w:val="center"/>
          </w:tcPr>
          <w:p w14:paraId="5757EB9A">
            <w:pPr>
              <w:spacing w:before="24" w:after="24" w:line="276" w:lineRule="auto"/>
              <w:rPr>
                <w:rFonts w:hint="eastAsia" w:ascii="宋体" w:hAnsi="宋体" w:cs="仿宋"/>
                <w:color w:val="000000"/>
                <w:szCs w:val="21"/>
                <w:highlight w:val="none"/>
              </w:rPr>
            </w:pPr>
          </w:p>
        </w:tc>
      </w:tr>
      <w:tr w14:paraId="44533E5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4C96C37B">
            <w:pPr>
              <w:widowControl/>
              <w:spacing w:line="360" w:lineRule="auto"/>
              <w:jc w:val="center"/>
              <w:rPr>
                <w:rFonts w:hint="eastAsia" w:ascii="宋体" w:hAnsi="宋体" w:cs="仿宋"/>
                <w:color w:val="000000"/>
                <w:szCs w:val="21"/>
                <w:highlight w:val="none"/>
              </w:rPr>
            </w:pPr>
            <w:r>
              <w:rPr>
                <w:rFonts w:ascii="宋体" w:hAnsi="宋体" w:cs="仿宋"/>
                <w:color w:val="000000"/>
                <w:szCs w:val="21"/>
                <w:highlight w:val="none"/>
              </w:rPr>
              <w:t>3</w:t>
            </w:r>
          </w:p>
        </w:tc>
        <w:tc>
          <w:tcPr>
            <w:tcW w:w="1701" w:type="dxa"/>
            <w:vMerge w:val="restart"/>
            <w:noWrap w:val="0"/>
            <w:vAlign w:val="center"/>
          </w:tcPr>
          <w:p w14:paraId="67F08060">
            <w:pPr>
              <w:spacing w:before="24" w:after="24" w:line="360" w:lineRule="auto"/>
              <w:jc w:val="center"/>
              <w:rPr>
                <w:rFonts w:hint="eastAsia" w:ascii="宋体" w:hAnsi="宋体" w:cs="仿宋"/>
                <w:color w:val="000000"/>
                <w:szCs w:val="21"/>
                <w:highlight w:val="none"/>
              </w:rPr>
            </w:pPr>
            <w:r>
              <w:rPr>
                <w:rFonts w:hint="eastAsia" w:ascii="宋体" w:hAnsi="宋体" w:cs="仿宋"/>
                <w:color w:val="000000"/>
                <w:szCs w:val="21"/>
                <w:highlight w:val="none"/>
              </w:rPr>
              <w:t>响应性评审标准</w:t>
            </w:r>
          </w:p>
        </w:tc>
        <w:tc>
          <w:tcPr>
            <w:tcW w:w="3301" w:type="dxa"/>
            <w:noWrap w:val="0"/>
            <w:vAlign w:val="center"/>
          </w:tcPr>
          <w:p w14:paraId="3668BEBD">
            <w:pPr>
              <w:spacing w:before="24" w:after="24" w:line="276" w:lineRule="auto"/>
              <w:jc w:val="center"/>
              <w:rPr>
                <w:rFonts w:hint="eastAsia" w:ascii="宋体" w:hAnsi="宋体" w:cs="仿宋"/>
                <w:color w:val="000000"/>
                <w:szCs w:val="21"/>
                <w:highlight w:val="none"/>
              </w:rPr>
            </w:pPr>
            <w:r>
              <w:rPr>
                <w:rFonts w:hint="eastAsia" w:ascii="宋体" w:hAnsi="宋体" w:cs="仿宋"/>
                <w:color w:val="000000"/>
                <w:szCs w:val="21"/>
                <w:highlight w:val="none"/>
              </w:rPr>
              <w:t>响应函</w:t>
            </w:r>
          </w:p>
        </w:tc>
        <w:tc>
          <w:tcPr>
            <w:tcW w:w="4218" w:type="dxa"/>
            <w:noWrap w:val="0"/>
            <w:vAlign w:val="center"/>
          </w:tcPr>
          <w:p w14:paraId="40AE3696">
            <w:pPr>
              <w:spacing w:before="24" w:after="24" w:line="276" w:lineRule="auto"/>
              <w:rPr>
                <w:rFonts w:hint="eastAsia" w:ascii="宋体" w:hAnsi="宋体" w:cs="仿宋"/>
                <w:color w:val="000000"/>
                <w:szCs w:val="21"/>
                <w:highlight w:val="none"/>
              </w:rPr>
            </w:pPr>
          </w:p>
        </w:tc>
      </w:tr>
      <w:tr w14:paraId="185BF71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6A16B9B">
            <w:pPr>
              <w:widowControl/>
              <w:spacing w:line="360" w:lineRule="auto"/>
              <w:jc w:val="center"/>
              <w:rPr>
                <w:rFonts w:hint="eastAsia" w:ascii="宋体" w:hAnsi="宋体" w:cs="仿宋"/>
                <w:color w:val="000000"/>
                <w:szCs w:val="21"/>
                <w:highlight w:val="none"/>
              </w:rPr>
            </w:pPr>
          </w:p>
        </w:tc>
        <w:tc>
          <w:tcPr>
            <w:tcW w:w="1701" w:type="dxa"/>
            <w:vMerge w:val="continue"/>
            <w:noWrap w:val="0"/>
            <w:vAlign w:val="center"/>
          </w:tcPr>
          <w:p w14:paraId="625A014C">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64CD852E">
            <w:pPr>
              <w:spacing w:before="24" w:after="24" w:line="276" w:lineRule="auto"/>
              <w:jc w:val="center"/>
              <w:rPr>
                <w:rFonts w:hint="eastAsia" w:ascii="宋体" w:hAnsi="宋体" w:cs="Cambria Math"/>
                <w:color w:val="000000"/>
                <w:szCs w:val="21"/>
                <w:highlight w:val="none"/>
              </w:rPr>
            </w:pPr>
            <w:r>
              <w:rPr>
                <w:rFonts w:hint="eastAsia" w:ascii="宋体" w:hAnsi="宋体" w:cs="宋体"/>
                <w:color w:val="000000"/>
                <w:szCs w:val="21"/>
                <w:highlight w:val="none"/>
              </w:rPr>
              <w:t>供应商行为准则承诺书</w:t>
            </w:r>
          </w:p>
        </w:tc>
        <w:tc>
          <w:tcPr>
            <w:tcW w:w="4218" w:type="dxa"/>
            <w:noWrap w:val="0"/>
            <w:vAlign w:val="center"/>
          </w:tcPr>
          <w:p w14:paraId="32DFB028">
            <w:pPr>
              <w:spacing w:before="24" w:after="24" w:line="276" w:lineRule="auto"/>
              <w:rPr>
                <w:rFonts w:hint="eastAsia" w:ascii="宋体" w:hAnsi="宋体" w:cs="仿宋"/>
                <w:color w:val="000000"/>
                <w:szCs w:val="21"/>
                <w:highlight w:val="none"/>
              </w:rPr>
            </w:pPr>
          </w:p>
        </w:tc>
      </w:tr>
      <w:tr w14:paraId="4851B42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0190E58">
            <w:pPr>
              <w:widowControl/>
              <w:spacing w:line="360" w:lineRule="auto"/>
              <w:jc w:val="center"/>
              <w:rPr>
                <w:rFonts w:hint="eastAsia" w:ascii="宋体" w:hAnsi="宋体" w:cs="仿宋"/>
                <w:color w:val="000000"/>
                <w:szCs w:val="21"/>
                <w:highlight w:val="none"/>
              </w:rPr>
            </w:pPr>
          </w:p>
        </w:tc>
        <w:tc>
          <w:tcPr>
            <w:tcW w:w="1701" w:type="dxa"/>
            <w:vMerge w:val="continue"/>
            <w:noWrap w:val="0"/>
            <w:vAlign w:val="center"/>
          </w:tcPr>
          <w:p w14:paraId="1F665557">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32224AE6">
            <w:pPr>
              <w:spacing w:before="24" w:after="24" w:line="276" w:lineRule="auto"/>
              <w:jc w:val="center"/>
              <w:rPr>
                <w:rFonts w:hint="eastAsia" w:ascii="宋体" w:hAnsi="宋体" w:cs="Cambria Math"/>
                <w:color w:val="000000"/>
                <w:szCs w:val="21"/>
                <w:highlight w:val="none"/>
              </w:rPr>
            </w:pPr>
            <w:r>
              <w:rPr>
                <w:rFonts w:hint="eastAsia" w:ascii="宋体" w:hAnsi="宋体" w:cs="宋体"/>
                <w:color w:val="000000"/>
                <w:szCs w:val="21"/>
                <w:highlight w:val="none"/>
              </w:rPr>
              <w:t>供应商廉洁诚信承诺书</w:t>
            </w:r>
          </w:p>
        </w:tc>
        <w:tc>
          <w:tcPr>
            <w:tcW w:w="4218" w:type="dxa"/>
            <w:noWrap w:val="0"/>
            <w:vAlign w:val="center"/>
          </w:tcPr>
          <w:p w14:paraId="5D1C595A">
            <w:pPr>
              <w:spacing w:before="24" w:after="24" w:line="276" w:lineRule="auto"/>
              <w:rPr>
                <w:rFonts w:hint="eastAsia" w:ascii="宋体" w:hAnsi="宋体" w:cs="仿宋"/>
                <w:color w:val="000000"/>
                <w:szCs w:val="21"/>
                <w:highlight w:val="none"/>
              </w:rPr>
            </w:pPr>
          </w:p>
        </w:tc>
      </w:tr>
      <w:tr w14:paraId="25C8EAF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1D7A0A9">
            <w:pPr>
              <w:widowControl/>
              <w:spacing w:line="360" w:lineRule="auto"/>
              <w:jc w:val="center"/>
              <w:rPr>
                <w:rFonts w:hint="eastAsia" w:ascii="宋体" w:hAnsi="宋体" w:cs="仿宋"/>
                <w:color w:val="000000"/>
                <w:szCs w:val="21"/>
                <w:highlight w:val="none"/>
              </w:rPr>
            </w:pPr>
          </w:p>
        </w:tc>
        <w:tc>
          <w:tcPr>
            <w:tcW w:w="1701" w:type="dxa"/>
            <w:vMerge w:val="continue"/>
            <w:noWrap w:val="0"/>
            <w:vAlign w:val="center"/>
          </w:tcPr>
          <w:p w14:paraId="5E4CD173">
            <w:pPr>
              <w:spacing w:before="24" w:after="24" w:line="360" w:lineRule="auto"/>
              <w:jc w:val="center"/>
              <w:rPr>
                <w:rFonts w:hint="eastAsia" w:ascii="宋体" w:hAnsi="宋体" w:cs="仿宋"/>
                <w:color w:val="000000"/>
                <w:szCs w:val="21"/>
                <w:highlight w:val="none"/>
              </w:rPr>
            </w:pPr>
          </w:p>
        </w:tc>
        <w:tc>
          <w:tcPr>
            <w:tcW w:w="3301" w:type="dxa"/>
            <w:noWrap w:val="0"/>
            <w:vAlign w:val="center"/>
          </w:tcPr>
          <w:p w14:paraId="6F85DDF2">
            <w:pPr>
              <w:spacing w:before="24" w:after="24" w:line="276" w:lineRule="auto"/>
              <w:jc w:val="center"/>
              <w:rPr>
                <w:rFonts w:hint="eastAsia" w:ascii="宋体" w:hAnsi="宋体" w:cs="仿宋"/>
                <w:color w:val="000000"/>
                <w:szCs w:val="21"/>
                <w:highlight w:val="none"/>
              </w:rPr>
            </w:pPr>
            <w:r>
              <w:rPr>
                <w:rFonts w:hint="eastAsia" w:ascii="宋体" w:hAnsi="宋体" w:cs="Cambria Math"/>
                <w:color w:val="000000"/>
                <w:szCs w:val="21"/>
                <w:highlight w:val="none"/>
              </w:rPr>
              <w:t>供应商偏离应答</w:t>
            </w:r>
          </w:p>
        </w:tc>
        <w:tc>
          <w:tcPr>
            <w:tcW w:w="4218" w:type="dxa"/>
            <w:noWrap w:val="0"/>
            <w:vAlign w:val="center"/>
          </w:tcPr>
          <w:p w14:paraId="364A2E2D">
            <w:pPr>
              <w:spacing w:before="24" w:after="24" w:line="276" w:lineRule="auto"/>
              <w:rPr>
                <w:rFonts w:hint="eastAsia" w:ascii="宋体" w:hAnsi="宋体" w:cs="仿宋"/>
                <w:color w:val="000000"/>
                <w:szCs w:val="21"/>
                <w:highlight w:val="none"/>
              </w:rPr>
            </w:pPr>
          </w:p>
        </w:tc>
      </w:tr>
    </w:tbl>
    <w:p w14:paraId="44E39DB5">
      <w:pPr>
        <w:rPr>
          <w:rFonts w:hint="eastAsia" w:ascii="宋体" w:hAnsi="宋体"/>
          <w:color w:val="000000"/>
          <w:szCs w:val="21"/>
          <w:highlight w:val="none"/>
        </w:rPr>
        <w:sectPr>
          <w:footerReference r:id="rId5" w:type="default"/>
          <w:pgSz w:w="11906" w:h="16838"/>
          <w:pgMar w:top="1417" w:right="1134" w:bottom="1134" w:left="1134" w:header="964" w:footer="964" w:gutter="0"/>
          <w:cols w:space="720" w:num="1"/>
          <w:docGrid w:linePitch="312" w:charSpace="0"/>
        </w:sectPr>
      </w:pPr>
    </w:p>
    <w:p w14:paraId="1D347A6F">
      <w:pPr>
        <w:jc w:val="center"/>
        <w:rPr>
          <w:rFonts w:hint="eastAsia" w:ascii="宋体" w:hAnsi="宋体" w:cs="仿宋"/>
          <w:b/>
          <w:bCs/>
          <w:color w:val="000000"/>
          <w:highlight w:val="none"/>
        </w:rPr>
      </w:pPr>
      <w:r>
        <w:rPr>
          <w:rFonts w:hint="eastAsia" w:ascii="宋体" w:hAnsi="宋体" w:cs="仿宋"/>
          <w:b/>
          <w:bCs/>
          <w:color w:val="000000"/>
          <w:highlight w:val="none"/>
        </w:rPr>
        <w:t>详细评审索引表</w:t>
      </w:r>
    </w:p>
    <w:tbl>
      <w:tblPr>
        <w:tblStyle w:val="17"/>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36F28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6FEB235D">
            <w:pPr>
              <w:widowControl/>
              <w:jc w:val="center"/>
              <w:textAlignment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序号</w:t>
            </w:r>
          </w:p>
        </w:tc>
        <w:tc>
          <w:tcPr>
            <w:tcW w:w="1696" w:type="dxa"/>
            <w:noWrap w:val="0"/>
            <w:tcMar>
              <w:top w:w="15" w:type="dxa"/>
              <w:left w:w="15" w:type="dxa"/>
              <w:right w:w="15" w:type="dxa"/>
            </w:tcMar>
            <w:vAlign w:val="center"/>
          </w:tcPr>
          <w:p w14:paraId="2185E7D9">
            <w:pPr>
              <w:jc w:val="center"/>
              <w:rPr>
                <w:rFonts w:hint="eastAsia" w:ascii="宋体" w:hAnsi="宋体" w:cs="宋体"/>
                <w:b/>
                <w:color w:val="000000"/>
                <w:szCs w:val="21"/>
                <w:highlight w:val="none"/>
                <w:lang w:bidi="ar"/>
              </w:rPr>
            </w:pPr>
            <w:r>
              <w:rPr>
                <w:rFonts w:hint="eastAsia" w:ascii="宋体" w:hAnsi="宋体" w:cs="宋体"/>
                <w:b/>
                <w:bCs/>
                <w:color w:val="000000"/>
                <w:szCs w:val="21"/>
                <w:highlight w:val="none"/>
              </w:rPr>
              <w:t>评审项</w:t>
            </w:r>
          </w:p>
        </w:tc>
        <w:tc>
          <w:tcPr>
            <w:tcW w:w="2268" w:type="dxa"/>
            <w:noWrap w:val="0"/>
            <w:vAlign w:val="top"/>
          </w:tcPr>
          <w:p w14:paraId="45A145C6">
            <w:pPr>
              <w:widowControl/>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评审因素</w:t>
            </w:r>
          </w:p>
        </w:tc>
        <w:tc>
          <w:tcPr>
            <w:tcW w:w="4820" w:type="dxa"/>
            <w:noWrap w:val="0"/>
            <w:tcMar>
              <w:top w:w="15" w:type="dxa"/>
              <w:left w:w="15" w:type="dxa"/>
              <w:right w:w="15" w:type="dxa"/>
            </w:tcMar>
            <w:vAlign w:val="center"/>
          </w:tcPr>
          <w:p w14:paraId="3097C5BA">
            <w:pPr>
              <w:widowControl/>
              <w:jc w:val="center"/>
              <w:rPr>
                <w:rFonts w:hint="eastAsia" w:ascii="宋体" w:hAnsi="宋体" w:cs="宋体"/>
                <w:b/>
                <w:color w:val="000000"/>
                <w:szCs w:val="21"/>
                <w:highlight w:val="none"/>
              </w:rPr>
            </w:pPr>
            <w:r>
              <w:rPr>
                <w:rFonts w:hint="eastAsia" w:ascii="宋体" w:hAnsi="宋体" w:cs="宋体"/>
                <w:b/>
                <w:color w:val="000000"/>
                <w:szCs w:val="21"/>
                <w:highlight w:val="none"/>
              </w:rPr>
              <w:t>页码范围及说明</w:t>
            </w:r>
          </w:p>
        </w:tc>
      </w:tr>
      <w:tr w14:paraId="4C651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6BFB539D">
            <w:pPr>
              <w:widowControl/>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w:t>
            </w:r>
          </w:p>
        </w:tc>
        <w:tc>
          <w:tcPr>
            <w:tcW w:w="1696" w:type="dxa"/>
            <w:vMerge w:val="restart"/>
            <w:noWrap w:val="0"/>
            <w:tcMar>
              <w:top w:w="15" w:type="dxa"/>
              <w:left w:w="15" w:type="dxa"/>
              <w:right w:w="15" w:type="dxa"/>
            </w:tcMar>
            <w:vAlign w:val="center"/>
          </w:tcPr>
          <w:p w14:paraId="51E32079">
            <w:pPr>
              <w:widowControl/>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商务得分</w:t>
            </w:r>
          </w:p>
          <w:p w14:paraId="2E7D51A0">
            <w:pPr>
              <w:widowControl/>
              <w:jc w:val="center"/>
              <w:textAlignment w:val="center"/>
              <w:rPr>
                <w:rFonts w:hint="eastAsia" w:ascii="宋体" w:hAnsi="宋体" w:cs="宋体"/>
                <w:color w:val="000000"/>
                <w:szCs w:val="21"/>
                <w:highlight w:val="none"/>
                <w:lang w:bidi="ar"/>
              </w:rPr>
            </w:pPr>
          </w:p>
        </w:tc>
        <w:tc>
          <w:tcPr>
            <w:tcW w:w="2268" w:type="dxa"/>
            <w:noWrap w:val="0"/>
            <w:vAlign w:val="center"/>
          </w:tcPr>
          <w:p w14:paraId="55671AFC">
            <w:pPr>
              <w:widowControl/>
              <w:jc w:val="center"/>
              <w:textAlignment w:val="center"/>
              <w:rPr>
                <w:rFonts w:hint="eastAsia" w:ascii="宋体" w:hAnsi="宋体" w:cs="宋体"/>
                <w:color w:val="000000"/>
                <w:szCs w:val="21"/>
                <w:highlight w:val="none"/>
                <w:lang w:bidi="ar"/>
              </w:rPr>
            </w:pPr>
          </w:p>
        </w:tc>
        <w:tc>
          <w:tcPr>
            <w:tcW w:w="4820" w:type="dxa"/>
            <w:noWrap w:val="0"/>
            <w:tcMar>
              <w:top w:w="15" w:type="dxa"/>
              <w:left w:w="15" w:type="dxa"/>
              <w:right w:w="15" w:type="dxa"/>
            </w:tcMar>
            <w:vAlign w:val="center"/>
          </w:tcPr>
          <w:p w14:paraId="701C3FDD">
            <w:pPr>
              <w:rPr>
                <w:rStyle w:val="28"/>
                <w:rFonts w:hint="default" w:ascii="宋体" w:hAnsi="宋体" w:eastAsia="宋体" w:cs="宋体"/>
                <w:color w:val="000000"/>
                <w:highlight w:val="none"/>
                <w:lang w:bidi="ar"/>
              </w:rPr>
            </w:pPr>
          </w:p>
        </w:tc>
      </w:tr>
      <w:tr w14:paraId="1834E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50B2092A">
            <w:pPr>
              <w:widowControl/>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2</w:t>
            </w:r>
          </w:p>
        </w:tc>
        <w:tc>
          <w:tcPr>
            <w:tcW w:w="1696" w:type="dxa"/>
            <w:vMerge w:val="continue"/>
            <w:noWrap w:val="0"/>
            <w:tcMar>
              <w:top w:w="15" w:type="dxa"/>
              <w:left w:w="15" w:type="dxa"/>
              <w:right w:w="15" w:type="dxa"/>
            </w:tcMar>
            <w:vAlign w:val="center"/>
          </w:tcPr>
          <w:p w14:paraId="35FA70B7">
            <w:pPr>
              <w:widowControl/>
              <w:jc w:val="center"/>
              <w:textAlignment w:val="center"/>
              <w:rPr>
                <w:rFonts w:hint="eastAsia" w:ascii="宋体" w:hAnsi="宋体" w:cs="宋体"/>
                <w:color w:val="000000"/>
                <w:szCs w:val="21"/>
                <w:highlight w:val="none"/>
                <w:lang w:bidi="ar"/>
              </w:rPr>
            </w:pPr>
          </w:p>
        </w:tc>
        <w:tc>
          <w:tcPr>
            <w:tcW w:w="2268" w:type="dxa"/>
            <w:noWrap w:val="0"/>
            <w:vAlign w:val="center"/>
          </w:tcPr>
          <w:p w14:paraId="6434C98D">
            <w:pPr>
              <w:widowControl/>
              <w:jc w:val="center"/>
              <w:textAlignment w:val="center"/>
              <w:rPr>
                <w:rFonts w:hint="eastAsia" w:ascii="宋体" w:hAnsi="宋体" w:cs="宋体"/>
                <w:color w:val="000000"/>
                <w:szCs w:val="21"/>
                <w:highlight w:val="none"/>
                <w:lang w:bidi="ar"/>
              </w:rPr>
            </w:pPr>
          </w:p>
        </w:tc>
        <w:tc>
          <w:tcPr>
            <w:tcW w:w="4820" w:type="dxa"/>
            <w:noWrap w:val="0"/>
            <w:tcMar>
              <w:top w:w="15" w:type="dxa"/>
              <w:left w:w="15" w:type="dxa"/>
              <w:right w:w="15" w:type="dxa"/>
            </w:tcMar>
            <w:vAlign w:val="center"/>
          </w:tcPr>
          <w:p w14:paraId="712937E6">
            <w:pPr>
              <w:rPr>
                <w:rStyle w:val="28"/>
                <w:rFonts w:hint="default" w:ascii="宋体" w:hAnsi="宋体" w:eastAsia="宋体" w:cs="宋体"/>
                <w:color w:val="000000"/>
                <w:highlight w:val="none"/>
                <w:lang w:bidi="ar"/>
              </w:rPr>
            </w:pPr>
          </w:p>
        </w:tc>
      </w:tr>
    </w:tbl>
    <w:p w14:paraId="7B7414B9">
      <w:pPr>
        <w:rPr>
          <w:rFonts w:hint="default" w:asciiTheme="minorEastAsia" w:hAnsiTheme="minorEastAsia" w:cstheme="minorEastAsia"/>
          <w:sz w:val="13"/>
          <w:szCs w:val="13"/>
          <w:lang w:val="en-US" w:eastAsia="zh-CN"/>
        </w:rPr>
      </w:pPr>
      <w:r>
        <w:rPr>
          <w:rFonts w:hint="default" w:asciiTheme="minorEastAsia" w:hAnsiTheme="minorEastAsia" w:cstheme="minorEastAsia"/>
          <w:sz w:val="13"/>
          <w:szCs w:val="13"/>
          <w:lang w:val="en-US" w:eastAsia="zh-CN"/>
        </w:rPr>
        <w:br w:type="page"/>
      </w:r>
    </w:p>
    <w:p w14:paraId="0E451CB5">
      <w:pPr>
        <w:pStyle w:val="5"/>
        <w:spacing w:before="0" w:line="440" w:lineRule="exact"/>
        <w:rPr>
          <w:rFonts w:hint="eastAsia" w:ascii="宋体" w:hAnsi="宋体" w:cs="仿宋"/>
          <w:color w:val="000000"/>
          <w:sz w:val="24"/>
          <w:szCs w:val="24"/>
          <w:highlight w:val="none"/>
        </w:rPr>
      </w:pPr>
      <w:bookmarkStart w:id="259" w:name="_Toc215649008"/>
      <w:bookmarkStart w:id="260" w:name="_Toc27958"/>
      <w:r>
        <w:rPr>
          <w:rFonts w:hint="eastAsia" w:ascii="宋体" w:hAnsi="宋体" w:cs="仿宋"/>
          <w:color w:val="000000"/>
          <w:sz w:val="24"/>
          <w:szCs w:val="24"/>
          <w:highlight w:val="none"/>
        </w:rPr>
        <w:t>（一）响应函</w:t>
      </w:r>
      <w:bookmarkEnd w:id="259"/>
      <w:bookmarkEnd w:id="260"/>
    </w:p>
    <w:p w14:paraId="15986B62">
      <w:pPr>
        <w:pStyle w:val="27"/>
        <w:spacing w:line="440" w:lineRule="exact"/>
        <w:ind w:firstLine="480"/>
        <w:rPr>
          <w:rFonts w:hint="eastAsia" w:ascii="宋体" w:hAnsi="宋体" w:cs="Cambria Math"/>
          <w:color w:val="000000"/>
          <w:sz w:val="24"/>
          <w:szCs w:val="24"/>
          <w:highlight w:val="none"/>
          <w:u w:val="single"/>
        </w:rPr>
      </w:pPr>
      <w:r>
        <w:rPr>
          <w:rFonts w:hint="eastAsia" w:ascii="宋体" w:hAnsi="宋体" w:cs="Cambria Math"/>
          <w:color w:val="000000"/>
          <w:sz w:val="24"/>
          <w:szCs w:val="24"/>
          <w:highlight w:val="none"/>
          <w:u w:val="single"/>
        </w:rPr>
        <w:t xml:space="preserve">致：（采购人名称）     </w:t>
      </w:r>
    </w:p>
    <w:p w14:paraId="78869C20">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highlight w:val="none"/>
          <w:u w:val="single"/>
        </w:rPr>
        <w:t xml:space="preserve">   </w:t>
      </w:r>
      <w:r>
        <w:rPr>
          <w:rFonts w:hint="eastAsia" w:ascii="宋体" w:hAnsi="宋体" w:cs="Cambria Math"/>
          <w:color w:val="000000"/>
          <w:sz w:val="24"/>
          <w:szCs w:val="24"/>
          <w:highlight w:val="none"/>
          <w:u w:val="single"/>
        </w:rPr>
        <w:t xml:space="preserve">（供应商名称）   </w:t>
      </w:r>
      <w:r>
        <w:rPr>
          <w:rFonts w:hint="eastAsia" w:ascii="宋体" w:hAnsi="宋体" w:cs="Cambria Math"/>
          <w:color w:val="000000"/>
          <w:sz w:val="24"/>
          <w:szCs w:val="24"/>
          <w:highlight w:val="none"/>
        </w:rPr>
        <w:t>（以下称“我方”）已仔细研究了</w:t>
      </w:r>
      <w:r>
        <w:rPr>
          <w:rFonts w:hint="eastAsia" w:ascii="宋体" w:hAnsi="宋体" w:cs="Cambria Math"/>
          <w:color w:val="000000"/>
          <w:sz w:val="24"/>
          <w:szCs w:val="24"/>
          <w:highlight w:val="none"/>
          <w:u w:val="single"/>
        </w:rPr>
        <w:t xml:space="preserve"> </w:t>
      </w:r>
      <w:r>
        <w:rPr>
          <w:rFonts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u w:val="single"/>
        </w:rPr>
        <w:t xml:space="preserve">（项目名称）    </w:t>
      </w:r>
      <w:r>
        <w:rPr>
          <w:rFonts w:hint="eastAsia" w:ascii="宋体" w:hAnsi="宋体" w:cs="Cambria Math"/>
          <w:color w:val="000000"/>
          <w:sz w:val="24"/>
          <w:szCs w:val="24"/>
          <w:highlight w:val="none"/>
        </w:rPr>
        <w:t>比选文件的全部内容，包括澄清或者修改文件以及有关附件，我方将严格按照竞比选文件要求递交符合要求的全部响应文件。</w:t>
      </w:r>
    </w:p>
    <w:p w14:paraId="4DB4659C">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现我方承诺如下内容：</w:t>
      </w:r>
    </w:p>
    <w:p w14:paraId="532CC7F4">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1. 本响应函及响应文件自响应文件提交截止日起有效期为</w:t>
      </w:r>
      <w:r>
        <w:rPr>
          <w:rFonts w:hint="eastAsia" w:ascii="宋体" w:hAnsi="宋体" w:cs="Cambria Math"/>
          <w:color w:val="000000"/>
          <w:sz w:val="24"/>
          <w:szCs w:val="24"/>
          <w:highlight w:val="none"/>
          <w:u w:val="single"/>
          <w:lang w:val="en-US" w:eastAsia="zh-CN"/>
        </w:rPr>
        <w:t>3</w:t>
      </w:r>
      <w:r>
        <w:rPr>
          <w:rFonts w:ascii="宋体" w:hAnsi="宋体" w:cs="Cambria Math"/>
          <w:color w:val="000000"/>
          <w:sz w:val="24"/>
          <w:szCs w:val="24"/>
          <w:highlight w:val="none"/>
          <w:u w:val="single"/>
        </w:rPr>
        <w:t>0</w:t>
      </w:r>
      <w:r>
        <w:rPr>
          <w:rFonts w:hint="eastAsia" w:ascii="宋体" w:hAnsi="宋体" w:cs="Cambria Math"/>
          <w:color w:val="000000"/>
          <w:sz w:val="24"/>
          <w:szCs w:val="24"/>
          <w:highlight w:val="none"/>
          <w:u w:val="single"/>
        </w:rPr>
        <w:t>天</w:t>
      </w:r>
      <w:r>
        <w:rPr>
          <w:rFonts w:hint="eastAsia" w:ascii="宋体" w:hAnsi="宋体" w:cs="Cambria Math"/>
          <w:color w:val="000000"/>
          <w:sz w:val="24"/>
          <w:szCs w:val="24"/>
          <w:highlight w:val="none"/>
        </w:rPr>
        <w:t>，我方承诺在响应有效期内不修改、撤销响应文件。</w:t>
      </w:r>
    </w:p>
    <w:p w14:paraId="653F1911">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lang w:val="en-US" w:eastAsia="zh-CN"/>
        </w:rPr>
        <w:t>2</w:t>
      </w:r>
      <w:r>
        <w:rPr>
          <w:rFonts w:hint="eastAsia" w:ascii="宋体" w:hAnsi="宋体" w:cs="Cambria Math"/>
          <w:color w:val="000000"/>
          <w:sz w:val="24"/>
          <w:szCs w:val="24"/>
          <w:highlight w:val="none"/>
        </w:rPr>
        <w:t>. 我方承诺提供评审过程中可能要求的澄清、说明、补正或者算术性错误修正确认，并同意我方提供的以上材料构成我方响应文件的组成部分。</w:t>
      </w:r>
    </w:p>
    <w:p w14:paraId="1443B371">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lang w:val="en-US" w:eastAsia="zh-CN"/>
        </w:rPr>
        <w:t>3</w:t>
      </w:r>
      <w:r>
        <w:rPr>
          <w:rFonts w:hint="eastAsia" w:ascii="宋体" w:hAnsi="宋体" w:cs="Cambria Math"/>
          <w:color w:val="000000"/>
          <w:sz w:val="24"/>
          <w:szCs w:val="24"/>
          <w:highlight w:val="none"/>
        </w:rPr>
        <w:t>. 我方同意提供贵方可能要求的与我方响应文件有关的一切数据、资料、证明原件、证件原件，并完全理解贵方不一定接受最低价的响应。</w:t>
      </w:r>
    </w:p>
    <w:p w14:paraId="0C43DC58">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lang w:val="en-US" w:eastAsia="zh-CN"/>
        </w:rPr>
        <w:t>4</w:t>
      </w:r>
      <w:r>
        <w:rPr>
          <w:rFonts w:hint="eastAsia" w:ascii="宋体" w:hAnsi="宋体" w:cs="Cambria Math"/>
          <w:color w:val="000000"/>
          <w:sz w:val="24"/>
          <w:szCs w:val="24"/>
          <w:highlight w:val="none"/>
        </w:rPr>
        <w:t>．我方承诺对在本次采购活动过程中所获知贵方一切商业秘密保密，不会向任何第三方泄露，不会用于本次采购活动之外的任何其他目的。</w:t>
      </w:r>
    </w:p>
    <w:p w14:paraId="77EEEDD8">
      <w:pPr>
        <w:widowControl/>
        <w:spacing w:line="440" w:lineRule="exact"/>
        <w:ind w:firstLine="420"/>
        <w:rPr>
          <w:rFonts w:hint="eastAsia" w:ascii="宋体" w:hAnsi="宋体" w:cs="Cambria Math"/>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14:paraId="61A88BA9">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lang w:val="en-US" w:eastAsia="zh-CN"/>
        </w:rPr>
        <w:t>6</w:t>
      </w:r>
      <w:r>
        <w:rPr>
          <w:rFonts w:hint="eastAsia" w:ascii="宋体" w:hAnsi="宋体" w:cs="Cambria Math"/>
          <w:color w:val="000000"/>
          <w:sz w:val="24"/>
          <w:szCs w:val="24"/>
          <w:highlight w:val="none"/>
        </w:rPr>
        <w:t>. 如我方成交：</w:t>
      </w:r>
    </w:p>
    <w:p w14:paraId="78B8A14E">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（1）我方承诺在收到成交通知书后，在成交通知书规定的期限内与贵方签订合同。</w:t>
      </w:r>
    </w:p>
    <w:p w14:paraId="1FD4EA9C">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w:t>
      </w:r>
      <w:r>
        <w:rPr>
          <w:rFonts w:hint="eastAsia" w:ascii="宋体" w:hAnsi="宋体" w:cs="Cambria Math"/>
          <w:color w:val="000000"/>
          <w:sz w:val="24"/>
          <w:szCs w:val="24"/>
          <w:highlight w:val="none"/>
          <w:lang w:val="en-US" w:eastAsia="zh-CN"/>
        </w:rPr>
        <w:t>2</w:t>
      </w:r>
      <w:r>
        <w:rPr>
          <w:rFonts w:hint="eastAsia" w:ascii="宋体" w:hAnsi="宋体" w:cs="Cambria Math"/>
          <w:color w:val="000000"/>
          <w:sz w:val="24"/>
          <w:szCs w:val="24"/>
          <w:highlight w:val="none"/>
        </w:rPr>
        <w:t>）我方承诺按照比选文件的规定及合同约定履行相关责任和义务。</w:t>
      </w:r>
    </w:p>
    <w:p w14:paraId="61E557C1">
      <w:pPr>
        <w:widowControl/>
        <w:spacing w:line="440" w:lineRule="exact"/>
        <w:ind w:firstLine="42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w:t>
      </w:r>
      <w:r>
        <w:rPr>
          <w:rFonts w:hint="eastAsia" w:ascii="宋体" w:hAnsi="宋体" w:cs="Cambria Math"/>
          <w:color w:val="000000"/>
          <w:sz w:val="24"/>
          <w:szCs w:val="24"/>
          <w:highlight w:val="none"/>
          <w:lang w:val="en-US" w:eastAsia="zh-CN"/>
        </w:rPr>
        <w:t>3</w:t>
      </w:r>
      <w:r>
        <w:rPr>
          <w:rFonts w:hint="eastAsia" w:ascii="宋体" w:hAnsi="宋体" w:cs="Cambria Math"/>
          <w:color w:val="000000"/>
          <w:sz w:val="24"/>
          <w:szCs w:val="24"/>
          <w:highlight w:val="none"/>
        </w:rPr>
        <w:t>）我方在此承诺，双方合作后可开具增值税专用发票。</w:t>
      </w:r>
    </w:p>
    <w:p w14:paraId="41355563">
      <w:pPr>
        <w:spacing w:line="440" w:lineRule="exact"/>
        <w:ind w:firstLine="4080" w:firstLineChars="1700"/>
        <w:jc w:val="right"/>
        <w:rPr>
          <w:rFonts w:hint="eastAsia" w:ascii="宋体" w:hAnsi="宋体" w:cs="仿宋"/>
          <w:color w:val="000000"/>
          <w:sz w:val="24"/>
          <w:szCs w:val="24"/>
          <w:highlight w:val="none"/>
        </w:rPr>
      </w:pPr>
    </w:p>
    <w:p w14:paraId="25C70FDC">
      <w:pPr>
        <w:spacing w:line="440" w:lineRule="exact"/>
        <w:ind w:firstLine="4080" w:firstLineChars="1700"/>
        <w:jc w:val="right"/>
        <w:rPr>
          <w:rFonts w:hint="eastAsia" w:ascii="宋体" w:hAnsi="宋体" w:cs="仿宋"/>
          <w:color w:val="000000"/>
          <w:sz w:val="24"/>
          <w:szCs w:val="24"/>
          <w:highlight w:val="none"/>
        </w:rPr>
      </w:pPr>
      <w:r>
        <w:rPr>
          <w:rFonts w:hint="eastAsia" w:ascii="宋体" w:hAnsi="宋体" w:cs="仿宋"/>
          <w:color w:val="000000"/>
          <w:sz w:val="24"/>
          <w:szCs w:val="24"/>
          <w:highlight w:val="none"/>
        </w:rPr>
        <w:t>供应商名称：</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（盖章）</w:t>
      </w:r>
    </w:p>
    <w:p w14:paraId="7637ED6A">
      <w:pPr>
        <w:spacing w:line="440" w:lineRule="exact"/>
        <w:jc w:val="right"/>
        <w:rPr>
          <w:rFonts w:hint="eastAsia" w:ascii="宋体" w:hAnsi="宋体" w:cs="仿宋"/>
          <w:color w:val="000000"/>
          <w:sz w:val="24"/>
          <w:szCs w:val="24"/>
          <w:highlight w:val="none"/>
        </w:rPr>
      </w:pPr>
      <w:r>
        <w:rPr>
          <w:rFonts w:hint="eastAsia" w:ascii="宋体" w:hAnsi="宋体" w:cs="仿宋"/>
          <w:color w:val="000000"/>
          <w:sz w:val="24"/>
          <w:szCs w:val="24"/>
          <w:highlight w:val="none"/>
        </w:rPr>
        <w:t>日期：</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年</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月</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日</w:t>
      </w:r>
    </w:p>
    <w:p w14:paraId="45181D50">
      <w:pPr>
        <w:pStyle w:val="5"/>
        <w:spacing w:before="0" w:after="0" w:line="360" w:lineRule="auto"/>
        <w:rPr>
          <w:rFonts w:hint="eastAsia" w:ascii="宋体" w:hAnsi="宋体" w:cs="仿宋"/>
          <w:color w:val="000000"/>
          <w:sz w:val="24"/>
          <w:szCs w:val="24"/>
          <w:highlight w:val="none"/>
        </w:rPr>
      </w:pPr>
      <w:r>
        <w:rPr>
          <w:rFonts w:ascii="宋体" w:hAnsi="宋体" w:cs="仿宋"/>
          <w:color w:val="000000"/>
          <w:sz w:val="24"/>
          <w:szCs w:val="24"/>
          <w:highlight w:val="none"/>
        </w:rPr>
        <w:br w:type="page"/>
      </w:r>
      <w:bookmarkStart w:id="261" w:name="_Toc13983"/>
      <w:bookmarkStart w:id="262" w:name="_Toc215649009"/>
      <w:r>
        <w:rPr>
          <w:rFonts w:hint="eastAsia" w:ascii="宋体" w:hAnsi="宋体" w:cs="仿宋"/>
          <w:color w:val="000000"/>
          <w:sz w:val="24"/>
          <w:szCs w:val="24"/>
          <w:highlight w:val="none"/>
        </w:rPr>
        <w:t>（二）法定代表人（负责人）身份证明书</w:t>
      </w:r>
      <w:bookmarkEnd w:id="261"/>
      <w:bookmarkEnd w:id="262"/>
      <w:r>
        <w:rPr>
          <w:rFonts w:hint="eastAsia" w:ascii="宋体" w:hAnsi="宋体" w:cs="仿宋"/>
          <w:color w:val="000000"/>
          <w:sz w:val="24"/>
          <w:szCs w:val="24"/>
          <w:highlight w:val="none"/>
        </w:rPr>
        <w:tab/>
      </w:r>
    </w:p>
    <w:p w14:paraId="028CB280">
      <w:pPr>
        <w:spacing w:line="360" w:lineRule="auto"/>
        <w:jc w:val="center"/>
        <w:rPr>
          <w:rFonts w:hint="eastAsia" w:ascii="宋体" w:hAnsi="宋体" w:cs="仿宋"/>
          <w:b/>
          <w:color w:val="000000"/>
          <w:sz w:val="24"/>
          <w:szCs w:val="24"/>
          <w:highlight w:val="none"/>
        </w:rPr>
      </w:pPr>
      <w:r>
        <w:rPr>
          <w:rFonts w:hint="eastAsia" w:ascii="宋体" w:hAnsi="宋体" w:cs="仿宋"/>
          <w:b/>
          <w:color w:val="000000"/>
          <w:sz w:val="24"/>
          <w:szCs w:val="24"/>
          <w:highlight w:val="none"/>
        </w:rPr>
        <w:t>法定代表人（负责人）身份证明书</w:t>
      </w:r>
      <w:r>
        <w:rPr>
          <w:rFonts w:hint="eastAsia" w:ascii="宋体" w:hAnsi="宋体" w:cs="仿宋"/>
          <w:b/>
          <w:color w:val="000000"/>
          <w:sz w:val="24"/>
          <w:szCs w:val="24"/>
          <w:highlight w:val="none"/>
        </w:rPr>
        <w:tab/>
      </w:r>
    </w:p>
    <w:p w14:paraId="63534AC9">
      <w:pPr>
        <w:spacing w:line="360" w:lineRule="auto"/>
        <w:rPr>
          <w:rFonts w:hint="eastAsia" w:ascii="宋体" w:hAnsi="宋体" w:cs="仿宋"/>
          <w:b/>
          <w:color w:val="000000"/>
          <w:sz w:val="24"/>
          <w:szCs w:val="24"/>
          <w:highlight w:val="none"/>
        </w:rPr>
      </w:pPr>
    </w:p>
    <w:p w14:paraId="7330BFE1">
      <w:pPr>
        <w:widowControl/>
        <w:topLinePunct/>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供应商名称：</w:t>
      </w:r>
      <w:r>
        <w:rPr>
          <w:rFonts w:hint="eastAsia" w:ascii="宋体" w:hAnsi="宋体" w:cs="仿宋"/>
          <w:color w:val="000000"/>
          <w:sz w:val="24"/>
          <w:szCs w:val="24"/>
          <w:highlight w:val="none"/>
          <w:u w:val="single"/>
        </w:rPr>
        <w:t xml:space="preserve">                         </w:t>
      </w:r>
    </w:p>
    <w:p w14:paraId="2661622A">
      <w:pPr>
        <w:widowControl/>
        <w:topLinePunct/>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成立时间：</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年</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月</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日</w:t>
      </w:r>
    </w:p>
    <w:p w14:paraId="0C8C6258">
      <w:pPr>
        <w:widowControl/>
        <w:topLinePunct/>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姓名：</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性别：</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年龄：</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职务：</w:t>
      </w:r>
      <w:r>
        <w:rPr>
          <w:rFonts w:hint="eastAsia" w:ascii="宋体" w:hAnsi="宋体" w:cs="仿宋"/>
          <w:color w:val="000000"/>
          <w:sz w:val="24"/>
          <w:szCs w:val="24"/>
          <w:highlight w:val="none"/>
          <w:u w:val="single"/>
        </w:rPr>
        <w:t xml:space="preserve">         </w:t>
      </w:r>
    </w:p>
    <w:p w14:paraId="60654DF6">
      <w:pPr>
        <w:widowControl/>
        <w:topLinePunct/>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系</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（供应商名称）的法定代表人（负责人）。</w:t>
      </w:r>
    </w:p>
    <w:p w14:paraId="243D40C8">
      <w:pPr>
        <w:widowControl/>
        <w:topLinePunct/>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特此证明。</w:t>
      </w:r>
    </w:p>
    <w:p w14:paraId="264AF0DC">
      <w:pPr>
        <w:widowControl/>
        <w:topLinePunct/>
        <w:spacing w:line="360" w:lineRule="auto"/>
        <w:rPr>
          <w:rFonts w:hint="eastAsia" w:ascii="宋体" w:hAnsi="宋体" w:cs="仿宋"/>
          <w:color w:val="000000"/>
          <w:highlight w:val="none"/>
        </w:rPr>
      </w:pPr>
    </w:p>
    <w:p w14:paraId="086F2FBC">
      <w:pPr>
        <w:widowControl/>
        <w:spacing w:line="360" w:lineRule="auto"/>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附：法定代表人（负责人）身份证复印件（需同时提供正面及背面）。</w:t>
      </w:r>
    </w:p>
    <w:p w14:paraId="76400F2D">
      <w:pPr>
        <w:widowControl/>
        <w:spacing w:line="360" w:lineRule="auto"/>
        <w:rPr>
          <w:rFonts w:hint="eastAsia" w:ascii="宋体" w:hAnsi="宋体" w:cs="仿宋"/>
          <w:color w:val="000000"/>
          <w:highlight w:val="none"/>
        </w:rPr>
      </w:pPr>
      <w:r>
        <w:rPr>
          <w:rFonts w:ascii="宋体" w:hAnsi="宋体"/>
          <w:color w:val="000000"/>
          <w:highlight w:val="none"/>
        </w:rPr>
        <mc:AlternateContent>
          <mc:Choice Requires="wps">
            <w:drawing>
              <wp:anchor distT="0" distB="0" distL="114300" distR="114300" simplePos="0" relativeHeight="251659264"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2" name="矩形 2"/>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a:effectLst/>
                      </wps:spPr>
                      <wps:bodyPr wrap="square" upright="1"/>
                    </wps:wsp>
                  </a:graphicData>
                </a:graphic>
              </wp:anchor>
            </w:drawing>
          </mc:Choice>
          <mc:Fallback>
            <w:pict>
              <v:rect id="_x0000_s1026" o:spid="_x0000_s1026" o:spt="1" style="position:absolute;left:0pt;margin-left:13.75pt;margin-top:8.65pt;height:168pt;width:220.7pt;z-index:251659264;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8wn33ZAAAACQEAAA8AAAAA&#10;AAAAAQAgAAAAIgAAAGRycy9kb3ducmV2LnhtbFBLAQIUABQAAAAIAIdO4kD7uSm+EwIAADwEAAAO&#10;AAAAAAAAAAEAIAAAACgBAABkcnMvZTJvRG9jLnhtbFBLBQYAAAAABgAGAFkBAACtBQAAAAA=&#10;">
                <v:fill on="t" focussize="0,0"/>
                <v:stroke weight="1.25pt" color="#739CC3" joinstyle="miter"/>
                <v:imagedata o:title=""/>
                <o:lock v:ext="edit" aspectratio="f"/>
              </v:rect>
            </w:pict>
          </mc:Fallback>
        </mc:AlternateContent>
      </w:r>
      <w:r>
        <w:rPr>
          <w:rFonts w:ascii="宋体" w:hAnsi="宋体"/>
          <w:color w:val="000000"/>
          <w:highlight w:val="none"/>
        </w:rPr>
        <mc:AlternateContent>
          <mc:Choice Requires="wps">
            <w:drawing>
              <wp:anchor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3" name="矩形 3"/>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a:effectLst/>
                      </wps:spPr>
                      <wps:bodyPr wrap="square" upright="1"/>
                    </wps:wsp>
                  </a:graphicData>
                </a:graphic>
              </wp:anchor>
            </w:drawing>
          </mc:Choice>
          <mc:Fallback>
            <w:pict>
              <v:rect id="_x0000_s1026" o:spid="_x0000_s1026" o:spt="1" style="position:absolute;left:0pt;margin-left:234.45pt;margin-top:8.65pt;height:168pt;width:220.7pt;z-index:251660288;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ELUltkAAAAKAQAADwAAAAAA&#10;AAABACAAAAAiAAAAZHJzL2Rvd25yZXYueG1sUEsBAhQAFAAAAAgAh07iQEullJISAgAAPAQAAA4A&#10;AAAAAAAAAQAgAAAAKAEAAGRycy9lMm9Eb2MueG1sUEsFBgAAAAAGAAYAWQEAAKwFAAAAAA==&#10;">
                <v:fill on="t" focussize="0,0"/>
                <v:stroke weight="1.25pt" color="#739CC3" joinstyle="miter"/>
                <v:imagedata o:title=""/>
                <o:lock v:ext="edit" aspectratio="f"/>
              </v:rect>
            </w:pict>
          </mc:Fallback>
        </mc:AlternateContent>
      </w:r>
    </w:p>
    <w:p w14:paraId="1374070D">
      <w:pPr>
        <w:pStyle w:val="27"/>
        <w:spacing w:line="440" w:lineRule="atLeast"/>
        <w:ind w:firstLine="420"/>
        <w:jc w:val="left"/>
        <w:rPr>
          <w:rFonts w:hint="eastAsia" w:ascii="宋体" w:hAnsi="宋体" w:cs="仿宋"/>
          <w:color w:val="000000"/>
          <w:highlight w:val="none"/>
        </w:rPr>
      </w:pPr>
    </w:p>
    <w:p w14:paraId="3EEDBB43">
      <w:pPr>
        <w:pStyle w:val="27"/>
        <w:spacing w:line="440" w:lineRule="atLeast"/>
        <w:ind w:firstLine="420"/>
        <w:jc w:val="left"/>
        <w:rPr>
          <w:rFonts w:hint="eastAsia" w:ascii="宋体" w:hAnsi="宋体" w:cs="仿宋"/>
          <w:color w:val="000000"/>
          <w:highlight w:val="none"/>
        </w:rPr>
      </w:pPr>
    </w:p>
    <w:p w14:paraId="0661C8DC">
      <w:pPr>
        <w:pStyle w:val="27"/>
        <w:spacing w:line="440" w:lineRule="atLeast"/>
        <w:ind w:firstLine="420"/>
        <w:jc w:val="left"/>
        <w:rPr>
          <w:rFonts w:hint="eastAsia" w:ascii="宋体" w:hAnsi="宋体" w:cs="仿宋"/>
          <w:color w:val="000000"/>
          <w:highlight w:val="none"/>
        </w:rPr>
      </w:pPr>
    </w:p>
    <w:p w14:paraId="16D8E7C8">
      <w:pPr>
        <w:spacing w:line="360" w:lineRule="auto"/>
        <w:ind w:firstLine="610"/>
        <w:rPr>
          <w:rFonts w:hint="eastAsia" w:ascii="宋体" w:hAnsi="宋体" w:cs="仿宋"/>
          <w:color w:val="000000"/>
          <w:highlight w:val="none"/>
        </w:rPr>
      </w:pPr>
    </w:p>
    <w:p w14:paraId="039CB1C6">
      <w:pPr>
        <w:tabs>
          <w:tab w:val="left" w:pos="720"/>
          <w:tab w:val="left" w:pos="900"/>
        </w:tabs>
        <w:spacing w:line="360" w:lineRule="auto"/>
        <w:rPr>
          <w:rFonts w:hint="eastAsia" w:ascii="宋体" w:hAnsi="宋体" w:cs="仿宋"/>
          <w:color w:val="000000"/>
          <w:highlight w:val="none"/>
        </w:rPr>
      </w:pPr>
    </w:p>
    <w:p w14:paraId="661E4850">
      <w:pPr>
        <w:spacing w:line="440" w:lineRule="exact"/>
        <w:ind w:firstLine="3570" w:firstLineChars="1700"/>
        <w:jc w:val="right"/>
        <w:rPr>
          <w:rFonts w:hint="eastAsia" w:ascii="宋体" w:hAnsi="宋体" w:cs="仿宋"/>
          <w:color w:val="000000"/>
          <w:highlight w:val="none"/>
        </w:rPr>
      </w:pPr>
    </w:p>
    <w:p w14:paraId="387F182B">
      <w:pPr>
        <w:wordWrap w:val="0"/>
        <w:spacing w:line="440" w:lineRule="exact"/>
        <w:ind w:firstLine="3570" w:firstLineChars="1700"/>
        <w:jc w:val="right"/>
        <w:rPr>
          <w:rFonts w:hint="eastAsia" w:ascii="宋体" w:hAnsi="宋体" w:cs="仿宋"/>
          <w:color w:val="000000"/>
          <w:highlight w:val="none"/>
        </w:rPr>
      </w:pPr>
      <w:r>
        <w:rPr>
          <w:rFonts w:hint="eastAsia" w:ascii="宋体" w:hAnsi="宋体" w:cs="仿宋"/>
          <w:color w:val="000000"/>
          <w:highlight w:val="none"/>
        </w:rPr>
        <w:t xml:space="preserve"> </w:t>
      </w:r>
      <w:r>
        <w:rPr>
          <w:rFonts w:ascii="宋体" w:hAnsi="宋体" w:cs="仿宋"/>
          <w:color w:val="000000"/>
          <w:highlight w:val="none"/>
        </w:rPr>
        <w:t xml:space="preserve">  </w:t>
      </w:r>
    </w:p>
    <w:p w14:paraId="07CF25C6">
      <w:pPr>
        <w:spacing w:line="440" w:lineRule="exact"/>
        <w:ind w:firstLine="3570" w:firstLineChars="1700"/>
        <w:jc w:val="right"/>
        <w:rPr>
          <w:rFonts w:hint="eastAsia" w:ascii="宋体" w:hAnsi="宋体" w:cs="仿宋"/>
          <w:color w:val="000000"/>
          <w:highlight w:val="none"/>
        </w:rPr>
      </w:pPr>
      <w:r>
        <w:rPr>
          <w:rFonts w:ascii="宋体" w:hAnsi="宋体" w:cs="仿宋"/>
          <w:color w:val="000000"/>
          <w:highlight w:val="none"/>
        </w:rPr>
        <w:t xml:space="preserve">    </w:t>
      </w:r>
    </w:p>
    <w:p w14:paraId="5E4CB2DA">
      <w:pPr>
        <w:spacing w:line="440" w:lineRule="exact"/>
        <w:ind w:firstLine="4080" w:firstLineChars="1700"/>
        <w:jc w:val="right"/>
        <w:rPr>
          <w:rFonts w:hint="eastAsia" w:ascii="宋体" w:hAnsi="宋体" w:cs="仿宋"/>
          <w:color w:val="000000"/>
          <w:sz w:val="24"/>
          <w:szCs w:val="24"/>
          <w:highlight w:val="none"/>
        </w:rPr>
      </w:pPr>
      <w:r>
        <w:rPr>
          <w:rFonts w:ascii="宋体" w:hAnsi="宋体" w:cs="仿宋"/>
          <w:color w:val="000000"/>
          <w:sz w:val="24"/>
          <w:szCs w:val="24"/>
          <w:highlight w:val="none"/>
        </w:rPr>
        <w:t xml:space="preserve"> </w:t>
      </w:r>
      <w:r>
        <w:rPr>
          <w:rFonts w:hint="eastAsia" w:ascii="宋体" w:hAnsi="宋体" w:cs="仿宋"/>
          <w:color w:val="000000"/>
          <w:sz w:val="24"/>
          <w:szCs w:val="24"/>
          <w:highlight w:val="none"/>
        </w:rPr>
        <w:t xml:space="preserve"> </w:t>
      </w:r>
      <w:r>
        <w:rPr>
          <w:rFonts w:ascii="宋体" w:hAnsi="宋体" w:cs="仿宋"/>
          <w:color w:val="000000"/>
          <w:sz w:val="24"/>
          <w:szCs w:val="24"/>
          <w:highlight w:val="none"/>
        </w:rPr>
        <w:t xml:space="preserve">   </w:t>
      </w:r>
    </w:p>
    <w:p w14:paraId="2FE7BA4B">
      <w:pPr>
        <w:spacing w:line="440" w:lineRule="exact"/>
        <w:ind w:firstLine="4080" w:firstLineChars="1700"/>
        <w:jc w:val="right"/>
        <w:rPr>
          <w:rFonts w:hint="eastAsia" w:ascii="宋体" w:hAnsi="宋体" w:cs="仿宋"/>
          <w:color w:val="000000"/>
          <w:sz w:val="24"/>
          <w:szCs w:val="24"/>
          <w:highlight w:val="none"/>
        </w:rPr>
      </w:pPr>
      <w:r>
        <w:rPr>
          <w:rFonts w:hint="eastAsia" w:ascii="宋体" w:hAnsi="宋体" w:cs="仿宋"/>
          <w:color w:val="000000"/>
          <w:sz w:val="24"/>
          <w:szCs w:val="24"/>
          <w:highlight w:val="none"/>
        </w:rPr>
        <w:t>供应商名称：</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（盖章）</w:t>
      </w:r>
    </w:p>
    <w:p w14:paraId="2A153E8C">
      <w:pPr>
        <w:spacing w:line="440" w:lineRule="exact"/>
        <w:jc w:val="right"/>
        <w:rPr>
          <w:rFonts w:hint="eastAsia" w:ascii="宋体" w:hAnsi="宋体" w:cs="仿宋"/>
          <w:b/>
          <w:bCs/>
          <w:color w:val="000000"/>
          <w:sz w:val="24"/>
          <w:szCs w:val="24"/>
          <w:highlight w:val="none"/>
        </w:rPr>
      </w:pPr>
      <w:r>
        <w:rPr>
          <w:rFonts w:hint="eastAsia" w:ascii="宋体" w:hAnsi="宋体" w:cs="仿宋"/>
          <w:color w:val="000000"/>
          <w:sz w:val="24"/>
          <w:szCs w:val="24"/>
          <w:highlight w:val="none"/>
        </w:rPr>
        <w:t>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年</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rPr>
        <w:t>月</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日</w:t>
      </w:r>
    </w:p>
    <w:p w14:paraId="16A98ECF">
      <w:pPr>
        <w:tabs>
          <w:tab w:val="left" w:pos="720"/>
          <w:tab w:val="left" w:pos="900"/>
        </w:tabs>
        <w:spacing w:line="360" w:lineRule="auto"/>
        <w:ind w:left="1078"/>
        <w:rPr>
          <w:rFonts w:hint="eastAsia" w:ascii="宋体" w:hAnsi="宋体" w:cs="仿宋"/>
          <w:color w:val="000000"/>
          <w:sz w:val="24"/>
          <w:szCs w:val="24"/>
          <w:highlight w:val="none"/>
        </w:rPr>
      </w:pPr>
    </w:p>
    <w:p w14:paraId="7EB8C78C">
      <w:pPr>
        <w:tabs>
          <w:tab w:val="left" w:pos="720"/>
          <w:tab w:val="left" w:pos="900"/>
        </w:tabs>
        <w:spacing w:line="360" w:lineRule="auto"/>
        <w:ind w:left="1078"/>
        <w:rPr>
          <w:rFonts w:hint="eastAsia" w:ascii="宋体" w:hAnsi="宋体" w:cs="仿宋"/>
          <w:color w:val="000000"/>
          <w:highlight w:val="none"/>
        </w:rPr>
      </w:pPr>
    </w:p>
    <w:p w14:paraId="6BB7B5BA">
      <w:pPr>
        <w:pStyle w:val="5"/>
        <w:spacing w:before="0" w:after="0" w:line="360" w:lineRule="auto"/>
        <w:rPr>
          <w:rFonts w:hint="eastAsia" w:ascii="宋体" w:hAnsi="宋体" w:cs="仿宋"/>
          <w:color w:val="000000"/>
          <w:sz w:val="24"/>
          <w:szCs w:val="24"/>
          <w:highlight w:val="none"/>
        </w:rPr>
      </w:pPr>
      <w:r>
        <w:rPr>
          <w:rFonts w:hint="eastAsia" w:ascii="宋体" w:hAnsi="宋体" w:cs="仿宋"/>
          <w:color w:val="000000"/>
          <w:highlight w:val="none"/>
        </w:rPr>
        <w:br w:type="page"/>
      </w:r>
      <w:bookmarkStart w:id="263" w:name="_Toc19783361"/>
      <w:bookmarkStart w:id="264" w:name="_Toc24788"/>
      <w:bookmarkStart w:id="265" w:name="_Toc5582"/>
      <w:bookmarkStart w:id="266" w:name="_Toc215649010"/>
      <w:bookmarkStart w:id="267" w:name="_Toc4426"/>
      <w:bookmarkStart w:id="268" w:name="_Toc26267"/>
      <w:bookmarkStart w:id="269" w:name="_Toc517281838"/>
      <w:bookmarkStart w:id="270" w:name="_Toc287600130"/>
      <w:bookmarkStart w:id="271" w:name="_Toc444891355"/>
      <w:bookmarkStart w:id="272" w:name="_Toc20707"/>
      <w:r>
        <w:rPr>
          <w:rFonts w:hint="eastAsia" w:ascii="宋体" w:hAnsi="宋体" w:cs="仿宋"/>
          <w:color w:val="000000"/>
          <w:sz w:val="24"/>
          <w:szCs w:val="24"/>
          <w:highlight w:val="none"/>
        </w:rPr>
        <w:t>（三）法定代表人（负责人）授权委托书</w:t>
      </w:r>
      <w:bookmarkEnd w:id="263"/>
      <w:bookmarkEnd w:id="264"/>
      <w:bookmarkEnd w:id="265"/>
      <w:bookmarkEnd w:id="266"/>
      <w:bookmarkEnd w:id="267"/>
      <w:bookmarkEnd w:id="268"/>
      <w:bookmarkEnd w:id="269"/>
      <w:bookmarkEnd w:id="270"/>
      <w:bookmarkEnd w:id="271"/>
      <w:bookmarkEnd w:id="272"/>
    </w:p>
    <w:p w14:paraId="7BB1199E">
      <w:pPr>
        <w:pStyle w:val="27"/>
        <w:spacing w:before="240" w:after="240" w:line="360" w:lineRule="auto"/>
        <w:ind w:firstLine="482"/>
        <w:jc w:val="center"/>
        <w:rPr>
          <w:rFonts w:hint="eastAsia" w:ascii="宋体" w:hAnsi="宋体" w:cs="Cambria Math"/>
          <w:b/>
          <w:color w:val="000000"/>
          <w:sz w:val="24"/>
          <w:szCs w:val="24"/>
          <w:highlight w:val="none"/>
        </w:rPr>
      </w:pPr>
      <w:r>
        <w:rPr>
          <w:rFonts w:hint="eastAsia" w:ascii="宋体" w:hAnsi="宋体" w:cs="Cambria Math"/>
          <w:b/>
          <w:color w:val="000000"/>
          <w:sz w:val="24"/>
          <w:szCs w:val="24"/>
          <w:highlight w:val="none"/>
        </w:rPr>
        <w:t>法定代表人（负责人）授权委托书</w:t>
      </w:r>
    </w:p>
    <w:p w14:paraId="6724191E">
      <w:pPr>
        <w:pStyle w:val="27"/>
        <w:topLinePunct/>
        <w:spacing w:line="360" w:lineRule="auto"/>
        <w:ind w:firstLine="480" w:firstLineChars="200"/>
        <w:rPr>
          <w:rFonts w:hint="eastAsia" w:ascii="宋体" w:hAnsi="宋体" w:cs="Cambria Math"/>
          <w:color w:val="000000"/>
          <w:sz w:val="24"/>
          <w:szCs w:val="24"/>
          <w:highlight w:val="none"/>
        </w:rPr>
      </w:pPr>
      <w:r>
        <w:rPr>
          <w:rFonts w:hint="eastAsia" w:ascii="宋体" w:hAnsi="宋体" w:cs="仿宋"/>
          <w:color w:val="000000"/>
          <w:sz w:val="24"/>
          <w:szCs w:val="24"/>
          <w:highlight w:val="none"/>
        </w:rPr>
        <w:t>本人</w:t>
      </w:r>
      <w:r>
        <w:rPr>
          <w:rFonts w:hint="eastAsia" w:ascii="宋体" w:hAnsi="宋体" w:cs="仿宋"/>
          <w:color w:val="000000"/>
          <w:sz w:val="24"/>
          <w:szCs w:val="24"/>
          <w:highlight w:val="none"/>
          <w:u w:val="single"/>
        </w:rPr>
        <w:t xml:space="preserve"> （姓名）</w:t>
      </w:r>
      <w:r>
        <w:rPr>
          <w:rFonts w:hint="eastAsia" w:ascii="宋体" w:hAnsi="宋体" w:cs="仿宋"/>
          <w:color w:val="000000"/>
          <w:sz w:val="24"/>
          <w:szCs w:val="24"/>
          <w:highlight w:val="none"/>
        </w:rPr>
        <w:t>系</w:t>
      </w:r>
      <w:r>
        <w:rPr>
          <w:rFonts w:hint="eastAsia" w:ascii="宋体" w:hAnsi="宋体" w:cs="仿宋"/>
          <w:color w:val="000000"/>
          <w:sz w:val="24"/>
          <w:szCs w:val="24"/>
          <w:highlight w:val="none"/>
          <w:u w:val="single"/>
        </w:rPr>
        <w:t>（供应商名称）</w:t>
      </w:r>
      <w:r>
        <w:rPr>
          <w:rFonts w:hint="eastAsia" w:ascii="宋体" w:hAnsi="宋体" w:cs="仿宋"/>
          <w:color w:val="000000"/>
          <w:sz w:val="24"/>
          <w:szCs w:val="24"/>
          <w:highlight w:val="none"/>
        </w:rPr>
        <w:t>的法定代表人（负责人），现授权委托</w:t>
      </w:r>
      <w:r>
        <w:rPr>
          <w:rFonts w:hint="eastAsia" w:ascii="宋体" w:hAnsi="宋体" w:cs="仿宋"/>
          <w:color w:val="000000"/>
          <w:sz w:val="24"/>
          <w:szCs w:val="24"/>
          <w:highlight w:val="none"/>
          <w:u w:val="single"/>
        </w:rPr>
        <w:t xml:space="preserve"> （姓名）</w:t>
      </w:r>
      <w:r>
        <w:rPr>
          <w:rFonts w:hint="eastAsia" w:ascii="宋体" w:hAnsi="宋体" w:cs="仿宋"/>
          <w:color w:val="000000"/>
          <w:sz w:val="24"/>
          <w:szCs w:val="24"/>
          <w:highlight w:val="none"/>
        </w:rPr>
        <w:t>为我方代理人。</w:t>
      </w:r>
      <w:r>
        <w:rPr>
          <w:rFonts w:hint="eastAsia" w:ascii="宋体" w:hAnsi="宋体" w:cs="Cambria Math"/>
          <w:color w:val="000000"/>
          <w:sz w:val="24"/>
          <w:szCs w:val="24"/>
          <w:highlight w:val="none"/>
        </w:rPr>
        <w:t>代理人根据授权，以我方名义签署、澄清、说明、补正、递交、撤回、修改</w:t>
      </w:r>
      <w:r>
        <w:rPr>
          <w:rFonts w:hint="eastAsia" w:ascii="宋体" w:hAnsi="宋体" w:cs="Cambria Math"/>
          <w:color w:val="000000"/>
          <w:sz w:val="24"/>
          <w:szCs w:val="24"/>
          <w:highlight w:val="none"/>
          <w:u w:val="single"/>
        </w:rPr>
        <w:t>（项目名称）</w:t>
      </w:r>
      <w:r>
        <w:rPr>
          <w:rFonts w:hint="eastAsia" w:ascii="宋体" w:hAnsi="宋体" w:cs="Cambria Math"/>
          <w:color w:val="000000"/>
          <w:sz w:val="24"/>
          <w:szCs w:val="24"/>
          <w:highlight w:val="none"/>
        </w:rPr>
        <w:t>响应文件、签订合同和处理有关事宜，其法律后果由我方承担。</w:t>
      </w:r>
    </w:p>
    <w:p w14:paraId="43EAF0B4">
      <w:pPr>
        <w:widowControl/>
        <w:spacing w:line="360" w:lineRule="auto"/>
        <w:ind w:firstLine="480" w:firstLineChars="20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委托期限：</w:t>
      </w:r>
      <w:r>
        <w:rPr>
          <w:rFonts w:hint="eastAsia" w:ascii="宋体" w:hAnsi="宋体" w:cs="Cambria Math"/>
          <w:color w:val="000000"/>
          <w:sz w:val="24"/>
          <w:szCs w:val="24"/>
          <w:highlight w:val="none"/>
          <w:u w:val="single"/>
        </w:rPr>
        <w:t xml:space="preserve"> 自</w:t>
      </w:r>
      <w:r>
        <w:rPr>
          <w:rFonts w:hint="eastAsia" w:ascii="宋体" w:hAnsi="宋体" w:cs="微软雅黑"/>
          <w:color w:val="000000"/>
          <w:sz w:val="24"/>
          <w:szCs w:val="24"/>
          <w:highlight w:val="none"/>
          <w:u w:val="single"/>
        </w:rPr>
        <w:t>本委托书签字盖章生效</w:t>
      </w:r>
      <w:r>
        <w:rPr>
          <w:rFonts w:hint="eastAsia" w:ascii="宋体" w:hAnsi="宋体" w:cs="Cambria Math"/>
          <w:color w:val="000000"/>
          <w:sz w:val="24"/>
          <w:szCs w:val="24"/>
          <w:highlight w:val="none"/>
          <w:u w:val="single"/>
        </w:rPr>
        <w:t xml:space="preserve">之日起至响应有效期到期之日为止 </w:t>
      </w:r>
      <w:r>
        <w:rPr>
          <w:rFonts w:hint="eastAsia" w:ascii="宋体" w:hAnsi="宋体" w:cs="Cambria Math"/>
          <w:color w:val="000000"/>
          <w:sz w:val="24"/>
          <w:szCs w:val="24"/>
          <w:highlight w:val="none"/>
        </w:rPr>
        <w:t>。</w:t>
      </w:r>
    </w:p>
    <w:p w14:paraId="1A29C6B3">
      <w:pPr>
        <w:pStyle w:val="27"/>
        <w:spacing w:line="360" w:lineRule="auto"/>
        <w:ind w:firstLine="480" w:firstLineChars="20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代理人无转委托权。</w:t>
      </w:r>
    </w:p>
    <w:p w14:paraId="5A308C92">
      <w:pPr>
        <w:pStyle w:val="27"/>
        <w:spacing w:line="360" w:lineRule="auto"/>
        <w:ind w:firstLine="482" w:firstLineChars="200"/>
        <w:rPr>
          <w:rFonts w:hint="eastAsia" w:ascii="宋体" w:hAnsi="宋体" w:cs="Cambria Math"/>
          <w:b/>
          <w:bCs/>
          <w:color w:val="000000"/>
          <w:sz w:val="24"/>
          <w:szCs w:val="24"/>
          <w:highlight w:val="none"/>
        </w:rPr>
      </w:pPr>
    </w:p>
    <w:p w14:paraId="12783627">
      <w:pPr>
        <w:pStyle w:val="27"/>
        <w:spacing w:line="360" w:lineRule="auto"/>
        <w:ind w:firstLine="482" w:firstLineChars="200"/>
        <w:rPr>
          <w:rFonts w:hint="eastAsia" w:ascii="宋体" w:hAnsi="宋体" w:cs="Cambria Math"/>
          <w:color w:val="000000"/>
          <w:sz w:val="24"/>
          <w:szCs w:val="24"/>
          <w:highlight w:val="none"/>
        </w:rPr>
      </w:pPr>
      <w:r>
        <w:rPr>
          <w:rFonts w:hint="eastAsia" w:ascii="宋体" w:hAnsi="宋体" w:cs="Cambria Math"/>
          <w:b/>
          <w:bCs/>
          <w:color w:val="000000"/>
          <w:sz w:val="24"/>
          <w:szCs w:val="24"/>
          <w:highlight w:val="none"/>
        </w:rPr>
        <w:t>附：委托代理人身份证复印件（需同时提供正面及背面）</w:t>
      </w:r>
      <w:r>
        <w:rPr>
          <w:rFonts w:hint="eastAsia" w:ascii="宋体" w:hAnsi="宋体" w:cs="Cambria Math"/>
          <w:color w:val="000000"/>
          <w:sz w:val="24"/>
          <w:szCs w:val="24"/>
          <w:highlight w:val="none"/>
        </w:rPr>
        <w:t>。</w:t>
      </w:r>
    </w:p>
    <w:p w14:paraId="7EA041BB">
      <w:pPr>
        <w:pStyle w:val="27"/>
        <w:spacing w:line="440" w:lineRule="atLeast"/>
        <w:ind w:firstLine="420"/>
        <w:jc w:val="left"/>
        <w:rPr>
          <w:rFonts w:hint="eastAsia" w:ascii="宋体" w:hAnsi="宋体" w:cs="仿宋"/>
          <w:color w:val="000000"/>
          <w:highlight w:val="none"/>
        </w:rPr>
      </w:pPr>
      <w:r>
        <w:rPr>
          <w:rFonts w:ascii="宋体" w:hAnsi="宋体"/>
          <w:color w:val="00000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4" name="矩形 4"/>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a:effectLst/>
                      </wps:spPr>
                      <wps:bodyPr wrap="square" upright="1"/>
                    </wps:wsp>
                  </a:graphicData>
                </a:graphic>
              </wp:anchor>
            </w:drawing>
          </mc:Choice>
          <mc:Fallback>
            <w:pict>
              <v:rect id="_x0000_s1026" o:spid="_x0000_s1026" o:spt="1" style="position:absolute;left:0pt;margin-left:13.75pt;margin-top:4.45pt;height:152.35pt;width:220.7pt;z-index:251661312;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iCzsvYAAAACAEAAA8AAAAAAAAA&#10;AQAgAAAAIgAAAGRycy9kb3ducmV2LnhtbFBLAQIUABQAAAAIAIdO4kCluSFwEQIAADwEAAAOAAAA&#10;AAAAAAEAIAAAACcBAABkcnMvZTJvRG9jLnhtbFBLBQYAAAAABgAGAFkBAACqBQAAAAA=&#10;">
                <v:fill on="t" focussize="0,0"/>
                <v:stroke weight="1.25pt" color="#739CC3" joinstyle="miter"/>
                <v:imagedata o:title=""/>
                <o:lock v:ext="edit" aspectratio="f"/>
              </v:rect>
            </w:pict>
          </mc:Fallback>
        </mc:AlternateContent>
      </w:r>
      <w:r>
        <w:rPr>
          <w:rFonts w:ascii="宋体" w:hAnsi="宋体"/>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5" name="矩形 5"/>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a:effectLst/>
                      </wps:spPr>
                      <wps:bodyPr wrap="square" upright="1"/>
                    </wps:wsp>
                  </a:graphicData>
                </a:graphic>
              </wp:anchor>
            </w:drawing>
          </mc:Choice>
          <mc:Fallback>
            <w:pict>
              <v:rect id="_x0000_s1026" o:spid="_x0000_s1026" o:spt="1" style="position:absolute;left:0pt;margin-left:234.45pt;margin-top:4.45pt;height:152.35pt;width:220.7pt;z-index:251662336;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sLTHM2AAAAAkBAAAPAAAAAAAA&#10;AAEAIAAAACIAAABkcnMvZG93bnJldi54bWxQSwECFAAUAAAACACHTuJAFaWcXBICAAA8BAAADgAA&#10;AAAAAAABACAAAAAnAQAAZHJzL2Uyb0RvYy54bWxQSwUGAAAAAAYABgBZAQAAqwUAAAAA&#10;">
                <v:fill on="t" focussize="0,0"/>
                <v:stroke weight="1.25pt" color="#739CC3" joinstyle="miter"/>
                <v:imagedata o:title=""/>
                <o:lock v:ext="edit" aspectratio="f"/>
              </v:rect>
            </w:pict>
          </mc:Fallback>
        </mc:AlternateContent>
      </w:r>
    </w:p>
    <w:p w14:paraId="1A8A93C6">
      <w:pPr>
        <w:pStyle w:val="27"/>
        <w:spacing w:line="440" w:lineRule="atLeast"/>
        <w:ind w:firstLine="420"/>
        <w:jc w:val="left"/>
        <w:rPr>
          <w:rFonts w:hint="eastAsia" w:ascii="宋体" w:hAnsi="宋体" w:cs="仿宋"/>
          <w:color w:val="000000"/>
          <w:highlight w:val="none"/>
        </w:rPr>
      </w:pPr>
    </w:p>
    <w:p w14:paraId="2B85CE00">
      <w:pPr>
        <w:spacing w:line="360" w:lineRule="auto"/>
        <w:ind w:left="720"/>
        <w:rPr>
          <w:rFonts w:hint="eastAsia" w:ascii="宋体" w:hAnsi="宋体" w:cs="仿宋"/>
          <w:b/>
          <w:color w:val="000000"/>
          <w:highlight w:val="none"/>
        </w:rPr>
      </w:pPr>
    </w:p>
    <w:p w14:paraId="0CC1BB0B">
      <w:pPr>
        <w:tabs>
          <w:tab w:val="left" w:pos="540"/>
        </w:tabs>
        <w:rPr>
          <w:rFonts w:hint="eastAsia" w:ascii="宋体" w:hAnsi="宋体" w:cs="仿宋"/>
          <w:color w:val="000000"/>
          <w:szCs w:val="21"/>
          <w:highlight w:val="none"/>
        </w:rPr>
      </w:pPr>
      <w:r>
        <w:rPr>
          <w:rFonts w:hint="eastAsia" w:ascii="宋体" w:hAnsi="宋体" w:cs="仿宋"/>
          <w:color w:val="000000"/>
          <w:szCs w:val="21"/>
          <w:highlight w:val="none"/>
        </w:rPr>
        <w:tab/>
      </w:r>
    </w:p>
    <w:p w14:paraId="2EC96316">
      <w:pPr>
        <w:pStyle w:val="9"/>
        <w:rPr>
          <w:rFonts w:hint="eastAsia" w:ascii="宋体" w:hAnsi="宋体" w:cs="仿宋"/>
          <w:color w:val="000000"/>
          <w:szCs w:val="21"/>
          <w:highlight w:val="none"/>
        </w:rPr>
      </w:pPr>
    </w:p>
    <w:p w14:paraId="57DC6ADC">
      <w:pPr>
        <w:rPr>
          <w:rFonts w:hint="eastAsia" w:ascii="宋体" w:hAnsi="宋体" w:cs="仿宋"/>
          <w:color w:val="000000"/>
          <w:szCs w:val="21"/>
          <w:highlight w:val="none"/>
        </w:rPr>
      </w:pPr>
    </w:p>
    <w:p w14:paraId="458B2C37">
      <w:pPr>
        <w:pStyle w:val="9"/>
        <w:rPr>
          <w:rFonts w:hint="eastAsia"/>
        </w:rPr>
      </w:pPr>
    </w:p>
    <w:p w14:paraId="75B80A7A">
      <w:pPr>
        <w:pStyle w:val="9"/>
        <w:rPr>
          <w:rFonts w:hint="eastAsia" w:ascii="宋体" w:hAnsi="宋体"/>
          <w:color w:val="000000"/>
          <w:kern w:val="0"/>
          <w:szCs w:val="21"/>
          <w:highlight w:val="none"/>
        </w:rPr>
      </w:pPr>
    </w:p>
    <w:p w14:paraId="5E1B323F">
      <w:pPr>
        <w:pStyle w:val="9"/>
        <w:rPr>
          <w:rFonts w:hint="eastAsia" w:ascii="宋体" w:hAnsi="宋体"/>
          <w:color w:val="000000"/>
          <w:kern w:val="0"/>
          <w:szCs w:val="21"/>
          <w:highlight w:val="none"/>
        </w:rPr>
      </w:pPr>
    </w:p>
    <w:p w14:paraId="44C68ECD">
      <w:pPr>
        <w:pStyle w:val="9"/>
        <w:jc w:val="right"/>
        <w:rPr>
          <w:rFonts w:hint="eastAsia" w:ascii="宋体" w:hAnsi="宋体"/>
          <w:color w:val="000000"/>
          <w:kern w:val="0"/>
          <w:sz w:val="24"/>
          <w:szCs w:val="24"/>
          <w:highlight w:val="none"/>
        </w:rPr>
      </w:pPr>
    </w:p>
    <w:p w14:paraId="1BD7F928">
      <w:pPr>
        <w:spacing w:line="360" w:lineRule="auto"/>
        <w:ind w:right="420" w:firstLine="4200" w:firstLineChars="1750"/>
        <w:jc w:val="right"/>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供应商名称：</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（盖章）</w:t>
      </w:r>
    </w:p>
    <w:p w14:paraId="636BDEA0">
      <w:pPr>
        <w:spacing w:line="360" w:lineRule="auto"/>
        <w:ind w:right="420" w:firstLine="3120" w:firstLineChars="1300"/>
        <w:jc w:val="right"/>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法定代表人（负责人）：</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（签字或盖章）</w:t>
      </w:r>
    </w:p>
    <w:p w14:paraId="2E91066E">
      <w:pPr>
        <w:pStyle w:val="27"/>
        <w:wordWrap w:val="0"/>
        <w:spacing w:line="360" w:lineRule="auto"/>
        <w:ind w:right="105" w:firstLine="4200" w:firstLineChars="1750"/>
        <w:jc w:val="right"/>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委托代理人：</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 xml:space="preserve">（签字或盖章） </w:t>
      </w:r>
    </w:p>
    <w:p w14:paraId="2054AAD0">
      <w:pPr>
        <w:wordWrap w:val="0"/>
        <w:spacing w:line="360" w:lineRule="auto"/>
        <w:ind w:firstLine="4200" w:firstLineChars="1750"/>
        <w:jc w:val="right"/>
        <w:rPr>
          <w:rFonts w:hint="eastAsia" w:ascii="宋体" w:hAnsi="宋体" w:cs="Cambria Math"/>
          <w:b/>
          <w:bCs/>
          <w:color w:val="000000"/>
          <w:highlight w:val="none"/>
        </w:rPr>
      </w:pPr>
      <w:r>
        <w:rPr>
          <w:rFonts w:hint="eastAsia" w:ascii="宋体" w:hAnsi="宋体" w:cs="Cambria Math"/>
          <w:color w:val="000000"/>
          <w:sz w:val="24"/>
          <w:szCs w:val="24"/>
          <w:highlight w:val="none"/>
        </w:rPr>
        <w:t>日期：</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年</w:t>
      </w:r>
      <w:r>
        <w:rPr>
          <w:rFonts w:hint="eastAsia" w:ascii="宋体" w:hAnsi="宋体" w:cs="Cambria Math"/>
          <w:color w:val="000000"/>
          <w:sz w:val="24"/>
          <w:szCs w:val="24"/>
          <w:highlight w:val="none"/>
          <w:u w:val="single"/>
        </w:rPr>
        <w:t xml:space="preserve">  </w:t>
      </w:r>
      <w:r>
        <w:rPr>
          <w:rFonts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月</w:t>
      </w:r>
      <w:r>
        <w:rPr>
          <w:rFonts w:hint="eastAsia" w:ascii="宋体" w:hAnsi="宋体" w:cs="Cambria Math"/>
          <w:color w:val="000000"/>
          <w:sz w:val="24"/>
          <w:szCs w:val="24"/>
          <w:highlight w:val="none"/>
          <w:u w:val="single"/>
        </w:rPr>
        <w:t xml:space="preserve">  </w:t>
      </w:r>
      <w:r>
        <w:rPr>
          <w:rFonts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日</w:t>
      </w:r>
    </w:p>
    <w:p w14:paraId="790787D2">
      <w:pPr>
        <w:tabs>
          <w:tab w:val="left" w:pos="540"/>
        </w:tabs>
        <w:rPr>
          <w:rFonts w:hint="eastAsia" w:ascii="宋体" w:hAnsi="宋体" w:cs="仿宋"/>
          <w:color w:val="000000"/>
          <w:szCs w:val="21"/>
          <w:highlight w:val="none"/>
        </w:rPr>
        <w:sectPr>
          <w:pgSz w:w="11906" w:h="16838"/>
          <w:pgMar w:top="1417" w:right="1134" w:bottom="1134" w:left="1134" w:header="851" w:footer="992" w:gutter="0"/>
          <w:cols w:space="720" w:num="1"/>
          <w:titlePg/>
          <w:docGrid w:type="lines" w:linePitch="312" w:charSpace="0"/>
        </w:sectPr>
      </w:pPr>
    </w:p>
    <w:p w14:paraId="51B912A7">
      <w:pPr>
        <w:pStyle w:val="5"/>
        <w:spacing w:before="0" w:after="0" w:line="360" w:lineRule="auto"/>
        <w:rPr>
          <w:rFonts w:hint="eastAsia" w:ascii="宋体" w:hAnsi="宋体" w:cs="仿宋"/>
          <w:color w:val="000000"/>
          <w:sz w:val="24"/>
          <w:szCs w:val="24"/>
          <w:highlight w:val="none"/>
        </w:rPr>
      </w:pPr>
      <w:bookmarkStart w:id="273" w:name="_Toc30551"/>
      <w:bookmarkStart w:id="274" w:name="_Toc215649011"/>
      <w:r>
        <w:rPr>
          <w:rFonts w:hint="eastAsia" w:ascii="宋体" w:hAnsi="宋体" w:cs="仿宋"/>
          <w:color w:val="000000"/>
          <w:sz w:val="24"/>
          <w:szCs w:val="24"/>
          <w:highlight w:val="none"/>
        </w:rPr>
        <w:t>（四）资格证明文件</w:t>
      </w:r>
      <w:bookmarkEnd w:id="273"/>
      <w:bookmarkEnd w:id="274"/>
    </w:p>
    <w:p w14:paraId="54C3C59C">
      <w:pPr>
        <w:pStyle w:val="6"/>
        <w:spacing w:before="0" w:after="0"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1、供应商基本情况信息表</w:t>
      </w:r>
    </w:p>
    <w:p w14:paraId="0195F819">
      <w:pPr>
        <w:pStyle w:val="27"/>
        <w:spacing w:line="360" w:lineRule="auto"/>
        <w:ind w:firstLine="482"/>
        <w:jc w:val="center"/>
        <w:rPr>
          <w:rFonts w:hint="eastAsia" w:ascii="宋体" w:hAnsi="宋体" w:cs="仿宋"/>
          <w:b/>
          <w:color w:val="000000"/>
          <w:sz w:val="24"/>
          <w:szCs w:val="24"/>
          <w:highlight w:val="none"/>
        </w:rPr>
      </w:pPr>
      <w:r>
        <w:rPr>
          <w:rFonts w:hint="eastAsia" w:ascii="宋体" w:hAnsi="宋体" w:cs="仿宋"/>
          <w:b/>
          <w:color w:val="000000"/>
          <w:sz w:val="24"/>
          <w:szCs w:val="24"/>
          <w:highlight w:val="none"/>
        </w:rPr>
        <w:t>供应商基本情况信息表</w:t>
      </w:r>
    </w:p>
    <w:tbl>
      <w:tblPr>
        <w:tblStyle w:val="17"/>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2CE8EF69">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57E544F2">
            <w:pPr>
              <w:pStyle w:val="27"/>
              <w:topLinePunct/>
              <w:jc w:val="center"/>
              <w:rPr>
                <w:rFonts w:hint="eastAsia" w:ascii="宋体" w:hAnsi="宋体" w:cs="仿宋"/>
                <w:color w:val="000000"/>
                <w:highlight w:val="none"/>
              </w:rPr>
            </w:pPr>
            <w:r>
              <w:rPr>
                <w:rFonts w:hint="eastAsia" w:ascii="宋体" w:hAnsi="宋体"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2724E37F">
            <w:pPr>
              <w:pStyle w:val="27"/>
              <w:topLinePunct/>
              <w:jc w:val="center"/>
              <w:rPr>
                <w:rFonts w:hint="eastAsia" w:ascii="宋体" w:hAnsi="宋体" w:cs="仿宋"/>
                <w:color w:val="000000"/>
                <w:highlight w:val="none"/>
              </w:rPr>
            </w:pPr>
          </w:p>
        </w:tc>
      </w:tr>
      <w:tr w14:paraId="4EE9952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6FABE38">
            <w:pPr>
              <w:pStyle w:val="27"/>
              <w:topLinePunct/>
              <w:jc w:val="center"/>
              <w:rPr>
                <w:rFonts w:hint="eastAsia" w:ascii="宋体" w:hAnsi="宋体" w:cs="仿宋"/>
                <w:color w:val="000000"/>
                <w:highlight w:val="none"/>
              </w:rPr>
            </w:pPr>
            <w:r>
              <w:rPr>
                <w:rFonts w:hint="eastAsia" w:ascii="宋体" w:hAnsi="宋体"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1546D6BB">
            <w:pPr>
              <w:pStyle w:val="27"/>
              <w:topLinePunct/>
              <w:jc w:val="center"/>
              <w:rPr>
                <w:rFonts w:hint="eastAsia" w:ascii="宋体" w:hAnsi="宋体"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0372DA39">
            <w:pPr>
              <w:pStyle w:val="27"/>
              <w:topLinePunct/>
              <w:jc w:val="center"/>
              <w:rPr>
                <w:rFonts w:hint="eastAsia" w:ascii="宋体" w:hAnsi="宋体" w:cs="仿宋"/>
                <w:color w:val="000000"/>
                <w:highlight w:val="none"/>
              </w:rPr>
            </w:pPr>
            <w:r>
              <w:rPr>
                <w:rFonts w:hint="eastAsia" w:ascii="宋体" w:hAnsi="宋体"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7F99BF6F">
            <w:pPr>
              <w:pStyle w:val="27"/>
              <w:topLinePunct/>
              <w:jc w:val="center"/>
              <w:rPr>
                <w:rFonts w:hint="eastAsia" w:ascii="宋体" w:hAnsi="宋体" w:cs="仿宋"/>
                <w:color w:val="000000"/>
                <w:highlight w:val="none"/>
              </w:rPr>
            </w:pPr>
          </w:p>
        </w:tc>
      </w:tr>
      <w:tr w14:paraId="2490FCE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D4D6B0F">
            <w:pPr>
              <w:pStyle w:val="27"/>
              <w:topLinePunct/>
              <w:jc w:val="center"/>
              <w:rPr>
                <w:rFonts w:hint="eastAsia" w:ascii="宋体" w:hAnsi="宋体" w:cs="仿宋"/>
                <w:color w:val="000000"/>
                <w:highlight w:val="none"/>
              </w:rPr>
            </w:pPr>
            <w:r>
              <w:rPr>
                <w:rFonts w:hint="eastAsia" w:ascii="宋体" w:hAnsi="宋体"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7F14D24B">
            <w:pPr>
              <w:pStyle w:val="27"/>
              <w:topLinePunct/>
              <w:jc w:val="center"/>
              <w:rPr>
                <w:rFonts w:hint="eastAsia" w:ascii="宋体" w:hAnsi="宋体" w:cs="仿宋"/>
                <w:color w:val="000000"/>
                <w:highlight w:val="none"/>
              </w:rPr>
            </w:pPr>
            <w:r>
              <w:rPr>
                <w:rFonts w:hint="eastAsia" w:ascii="宋体" w:hAnsi="宋体"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14:paraId="6B19C9DF">
            <w:pPr>
              <w:pStyle w:val="27"/>
              <w:topLinePunct/>
              <w:jc w:val="center"/>
              <w:rPr>
                <w:rFonts w:hint="eastAsia" w:ascii="宋体" w:hAnsi="宋体" w:cs="仿宋"/>
                <w:color w:val="000000"/>
                <w:highlight w:val="none"/>
              </w:rPr>
            </w:pPr>
            <w:r>
              <w:rPr>
                <w:rFonts w:hint="eastAsia" w:ascii="宋体" w:hAnsi="宋体"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7DB1A18A">
            <w:pPr>
              <w:pStyle w:val="27"/>
              <w:topLinePunct/>
              <w:jc w:val="center"/>
              <w:rPr>
                <w:rFonts w:hint="eastAsia" w:ascii="宋体" w:hAnsi="宋体" w:cs="仿宋"/>
                <w:color w:val="000000"/>
                <w:highlight w:val="none"/>
              </w:rPr>
            </w:pPr>
          </w:p>
        </w:tc>
      </w:tr>
      <w:tr w14:paraId="7510F79D">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3590EA49">
            <w:pPr>
              <w:pStyle w:val="27"/>
              <w:topLinePunct/>
              <w:jc w:val="center"/>
              <w:rPr>
                <w:rFonts w:hint="eastAsia" w:ascii="宋体" w:hAnsi="宋体" w:cs="仿宋"/>
                <w:color w:val="000000"/>
                <w:highlight w:val="none"/>
              </w:rPr>
            </w:pPr>
            <w:r>
              <w:rPr>
                <w:rFonts w:hint="eastAsia" w:ascii="宋体" w:hAnsi="宋体"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041FD35B">
            <w:pPr>
              <w:pStyle w:val="27"/>
              <w:topLinePunct/>
              <w:jc w:val="center"/>
              <w:rPr>
                <w:rFonts w:hint="eastAsia" w:ascii="宋体" w:hAnsi="宋体" w:cs="仿宋"/>
                <w:color w:val="000000"/>
                <w:highlight w:val="none"/>
              </w:rPr>
            </w:pPr>
            <w:r>
              <w:rPr>
                <w:rFonts w:hint="eastAsia" w:ascii="宋体" w:hAnsi="宋体"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083525C9">
            <w:pPr>
              <w:pStyle w:val="27"/>
              <w:topLinePunct/>
              <w:jc w:val="center"/>
              <w:rPr>
                <w:rFonts w:hint="eastAsia" w:ascii="宋体" w:hAnsi="宋体"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4B4E4E93">
            <w:pPr>
              <w:pStyle w:val="27"/>
              <w:topLinePunct/>
              <w:jc w:val="center"/>
              <w:rPr>
                <w:rFonts w:hint="eastAsia" w:ascii="宋体" w:hAnsi="宋体" w:cs="仿宋"/>
                <w:color w:val="000000"/>
                <w:highlight w:val="none"/>
              </w:rPr>
            </w:pPr>
            <w:r>
              <w:rPr>
                <w:rFonts w:hint="eastAsia" w:ascii="宋体" w:hAnsi="宋体"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69DB9654">
            <w:pPr>
              <w:pStyle w:val="27"/>
              <w:topLinePunct/>
              <w:jc w:val="center"/>
              <w:rPr>
                <w:rFonts w:hint="eastAsia" w:ascii="宋体" w:hAnsi="宋体" w:cs="仿宋"/>
                <w:color w:val="000000"/>
                <w:highlight w:val="none"/>
              </w:rPr>
            </w:pPr>
          </w:p>
        </w:tc>
      </w:tr>
      <w:tr w14:paraId="4030CFE2">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74F533E5">
            <w:pPr>
              <w:rPr>
                <w:rFonts w:hint="eastAsia" w:ascii="宋体" w:hAnsi="宋体"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003466F5">
            <w:pPr>
              <w:pStyle w:val="27"/>
              <w:topLinePunct/>
              <w:jc w:val="center"/>
              <w:rPr>
                <w:rFonts w:hint="eastAsia" w:ascii="宋体" w:hAnsi="宋体" w:cs="仿宋"/>
                <w:color w:val="000000"/>
                <w:highlight w:val="none"/>
              </w:rPr>
            </w:pPr>
            <w:r>
              <w:rPr>
                <w:rFonts w:hint="eastAsia" w:ascii="宋体" w:hAnsi="宋体"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02EE7BBB">
            <w:pPr>
              <w:pStyle w:val="27"/>
              <w:topLinePunct/>
              <w:jc w:val="center"/>
              <w:rPr>
                <w:rFonts w:hint="eastAsia" w:ascii="宋体" w:hAnsi="宋体"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4B4E4179">
            <w:pPr>
              <w:pStyle w:val="27"/>
              <w:topLinePunct/>
              <w:jc w:val="center"/>
              <w:rPr>
                <w:rFonts w:hint="eastAsia" w:ascii="宋体" w:hAnsi="宋体" w:cs="仿宋"/>
                <w:color w:val="000000"/>
                <w:highlight w:val="none"/>
              </w:rPr>
            </w:pPr>
            <w:r>
              <w:rPr>
                <w:rFonts w:hint="eastAsia" w:ascii="宋体" w:hAnsi="宋体"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0DC32F49">
            <w:pPr>
              <w:pStyle w:val="27"/>
              <w:topLinePunct/>
              <w:jc w:val="center"/>
              <w:rPr>
                <w:rFonts w:hint="eastAsia" w:ascii="宋体" w:hAnsi="宋体" w:cs="仿宋"/>
                <w:color w:val="000000"/>
                <w:highlight w:val="none"/>
              </w:rPr>
            </w:pPr>
          </w:p>
        </w:tc>
      </w:tr>
      <w:tr w14:paraId="5511C52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2D54F1A">
            <w:pPr>
              <w:pStyle w:val="27"/>
              <w:topLinePunct/>
              <w:jc w:val="center"/>
              <w:rPr>
                <w:rFonts w:hint="eastAsia" w:ascii="宋体" w:hAnsi="宋体" w:cs="仿宋"/>
                <w:color w:val="000000"/>
                <w:highlight w:val="none"/>
              </w:rPr>
            </w:pPr>
            <w:r>
              <w:rPr>
                <w:rFonts w:hint="eastAsia" w:ascii="宋体" w:hAnsi="宋体"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71ED77BD">
            <w:pPr>
              <w:pStyle w:val="27"/>
              <w:topLinePunct/>
              <w:jc w:val="center"/>
              <w:rPr>
                <w:rFonts w:hint="eastAsia" w:ascii="宋体" w:hAnsi="宋体" w:cs="仿宋"/>
                <w:color w:val="000000"/>
                <w:highlight w:val="none"/>
              </w:rPr>
            </w:pPr>
          </w:p>
        </w:tc>
      </w:tr>
      <w:tr w14:paraId="04A08EF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9D135AE">
            <w:pPr>
              <w:pStyle w:val="27"/>
              <w:topLinePunct/>
              <w:jc w:val="center"/>
              <w:rPr>
                <w:rFonts w:hint="eastAsia" w:ascii="宋体" w:hAnsi="宋体" w:cs="仿宋"/>
                <w:color w:val="000000"/>
                <w:highlight w:val="none"/>
              </w:rPr>
            </w:pPr>
            <w:r>
              <w:rPr>
                <w:rFonts w:hint="eastAsia" w:ascii="宋体" w:hAnsi="宋体"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14:paraId="63C7CB04">
            <w:pPr>
              <w:pStyle w:val="27"/>
              <w:topLinePunct/>
              <w:jc w:val="center"/>
              <w:rPr>
                <w:rFonts w:hint="eastAsia" w:ascii="宋体" w:hAnsi="宋体" w:cs="仿宋"/>
                <w:color w:val="000000"/>
                <w:highlight w:val="none"/>
              </w:rPr>
            </w:pPr>
            <w:r>
              <w:rPr>
                <w:rFonts w:hint="eastAsia" w:ascii="宋体" w:hAnsi="宋体"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63CD36B1">
            <w:pPr>
              <w:pStyle w:val="27"/>
              <w:topLinePunct/>
              <w:jc w:val="center"/>
              <w:rPr>
                <w:rFonts w:hint="eastAsia" w:ascii="宋体" w:hAnsi="宋体"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7F6D32BE">
            <w:pPr>
              <w:pStyle w:val="27"/>
              <w:topLinePunct/>
              <w:jc w:val="center"/>
              <w:rPr>
                <w:rFonts w:hint="eastAsia" w:ascii="宋体" w:hAnsi="宋体" w:cs="仿宋"/>
                <w:color w:val="000000"/>
                <w:highlight w:val="none"/>
              </w:rPr>
            </w:pPr>
            <w:r>
              <w:rPr>
                <w:rFonts w:hint="eastAsia" w:ascii="宋体" w:hAnsi="宋体"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33B35E3A">
            <w:pPr>
              <w:pStyle w:val="27"/>
              <w:topLinePunct/>
              <w:jc w:val="center"/>
              <w:rPr>
                <w:rFonts w:hint="eastAsia" w:ascii="宋体" w:hAnsi="宋体"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0BEDFB6C">
            <w:pPr>
              <w:pStyle w:val="27"/>
              <w:topLinePunct/>
              <w:jc w:val="center"/>
              <w:rPr>
                <w:rFonts w:hint="eastAsia" w:ascii="宋体" w:hAnsi="宋体" w:cs="仿宋"/>
                <w:color w:val="000000"/>
                <w:highlight w:val="none"/>
              </w:rPr>
            </w:pPr>
            <w:r>
              <w:rPr>
                <w:rFonts w:hint="eastAsia" w:ascii="宋体" w:hAnsi="宋体"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2FEB04F5">
            <w:pPr>
              <w:pStyle w:val="27"/>
              <w:topLinePunct/>
              <w:jc w:val="center"/>
              <w:rPr>
                <w:rFonts w:hint="eastAsia" w:ascii="宋体" w:hAnsi="宋体" w:cs="仿宋"/>
                <w:color w:val="000000"/>
                <w:highlight w:val="none"/>
              </w:rPr>
            </w:pPr>
          </w:p>
        </w:tc>
      </w:tr>
      <w:tr w14:paraId="240074E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4463234">
            <w:pPr>
              <w:pStyle w:val="27"/>
              <w:topLinePunct/>
              <w:jc w:val="center"/>
              <w:rPr>
                <w:rFonts w:hint="eastAsia" w:ascii="宋体" w:hAnsi="宋体" w:cs="仿宋"/>
                <w:color w:val="000000"/>
                <w:highlight w:val="none"/>
              </w:rPr>
            </w:pPr>
            <w:r>
              <w:rPr>
                <w:rFonts w:hint="eastAsia" w:ascii="宋体" w:hAnsi="宋体"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14:paraId="2758D9A3">
            <w:pPr>
              <w:pStyle w:val="27"/>
              <w:topLinePunct/>
              <w:jc w:val="center"/>
              <w:rPr>
                <w:rFonts w:hint="eastAsia" w:ascii="宋体" w:hAnsi="宋体" w:cs="仿宋"/>
                <w:color w:val="000000"/>
                <w:highlight w:val="none"/>
              </w:rPr>
            </w:pPr>
            <w:r>
              <w:rPr>
                <w:rFonts w:hint="eastAsia" w:ascii="宋体" w:hAnsi="宋体"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2AF3B60D">
            <w:pPr>
              <w:pStyle w:val="27"/>
              <w:topLinePunct/>
              <w:jc w:val="center"/>
              <w:rPr>
                <w:rFonts w:hint="eastAsia" w:ascii="宋体" w:hAnsi="宋体"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14:paraId="5E7423D7">
            <w:pPr>
              <w:pStyle w:val="27"/>
              <w:topLinePunct/>
              <w:jc w:val="center"/>
              <w:rPr>
                <w:rFonts w:hint="eastAsia" w:ascii="宋体" w:hAnsi="宋体" w:cs="仿宋"/>
                <w:color w:val="000000"/>
                <w:highlight w:val="none"/>
              </w:rPr>
            </w:pPr>
            <w:r>
              <w:rPr>
                <w:rFonts w:hint="eastAsia" w:ascii="宋体" w:hAnsi="宋体"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1736549D">
            <w:pPr>
              <w:pStyle w:val="27"/>
              <w:topLinePunct/>
              <w:jc w:val="center"/>
              <w:rPr>
                <w:rFonts w:hint="eastAsia" w:ascii="宋体" w:hAnsi="宋体" w:cs="仿宋"/>
                <w:color w:val="000000"/>
                <w:highlight w:val="none"/>
              </w:rPr>
            </w:pPr>
          </w:p>
        </w:tc>
        <w:tc>
          <w:tcPr>
            <w:tcW w:w="985" w:type="dxa"/>
            <w:tcBorders>
              <w:top w:val="nil"/>
              <w:left w:val="nil"/>
              <w:bottom w:val="single" w:color="000000" w:sz="4" w:space="0"/>
              <w:right w:val="single" w:color="000000" w:sz="4" w:space="0"/>
            </w:tcBorders>
            <w:noWrap w:val="0"/>
            <w:vAlign w:val="center"/>
          </w:tcPr>
          <w:p w14:paraId="0BF90213">
            <w:pPr>
              <w:pStyle w:val="27"/>
              <w:topLinePunct/>
              <w:jc w:val="center"/>
              <w:rPr>
                <w:rFonts w:hint="eastAsia" w:ascii="宋体" w:hAnsi="宋体" w:cs="仿宋"/>
                <w:color w:val="000000"/>
                <w:highlight w:val="none"/>
              </w:rPr>
            </w:pPr>
            <w:r>
              <w:rPr>
                <w:rFonts w:hint="eastAsia" w:ascii="宋体" w:hAnsi="宋体"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14:paraId="7B26022D">
            <w:pPr>
              <w:pStyle w:val="27"/>
              <w:topLinePunct/>
              <w:jc w:val="center"/>
              <w:rPr>
                <w:rFonts w:hint="eastAsia" w:ascii="宋体" w:hAnsi="宋体" w:cs="仿宋"/>
                <w:color w:val="000000"/>
                <w:highlight w:val="none"/>
              </w:rPr>
            </w:pPr>
          </w:p>
        </w:tc>
      </w:tr>
      <w:tr w14:paraId="002B90C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E37B077">
            <w:pPr>
              <w:pStyle w:val="27"/>
              <w:topLinePunct/>
              <w:jc w:val="center"/>
              <w:rPr>
                <w:rFonts w:hint="eastAsia" w:ascii="宋体" w:hAnsi="宋体" w:cs="仿宋"/>
                <w:color w:val="000000"/>
                <w:highlight w:val="none"/>
              </w:rPr>
            </w:pPr>
            <w:r>
              <w:rPr>
                <w:rFonts w:hint="eastAsia" w:ascii="宋体" w:hAnsi="宋体"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07BAF151">
            <w:pPr>
              <w:pStyle w:val="27"/>
              <w:topLinePunct/>
              <w:jc w:val="center"/>
              <w:rPr>
                <w:rFonts w:hint="eastAsia" w:ascii="宋体" w:hAnsi="宋体"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14:paraId="2FA6E822">
            <w:pPr>
              <w:pStyle w:val="27"/>
              <w:topLinePunct/>
              <w:ind w:firstLine="420"/>
              <w:jc w:val="center"/>
              <w:rPr>
                <w:rFonts w:hint="eastAsia" w:ascii="宋体" w:hAnsi="宋体" w:cs="仿宋"/>
                <w:color w:val="000000"/>
                <w:highlight w:val="none"/>
              </w:rPr>
            </w:pPr>
            <w:r>
              <w:rPr>
                <w:rFonts w:hint="eastAsia" w:ascii="宋体" w:hAnsi="宋体" w:cs="仿宋"/>
                <w:color w:val="000000"/>
                <w:highlight w:val="none"/>
              </w:rPr>
              <w:t>员工总人数：</w:t>
            </w:r>
          </w:p>
        </w:tc>
      </w:tr>
      <w:tr w14:paraId="52D80B3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14BA6ED">
            <w:pPr>
              <w:pStyle w:val="27"/>
              <w:topLinePunct/>
              <w:jc w:val="center"/>
              <w:rPr>
                <w:rFonts w:hint="eastAsia" w:ascii="宋体" w:hAnsi="宋体" w:cs="仿宋"/>
                <w:color w:val="000000"/>
                <w:highlight w:val="none"/>
              </w:rPr>
            </w:pPr>
            <w:r>
              <w:rPr>
                <w:rFonts w:hint="eastAsia" w:ascii="宋体" w:hAnsi="宋体"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5114C235">
            <w:pPr>
              <w:pStyle w:val="27"/>
              <w:topLinePunct/>
              <w:jc w:val="center"/>
              <w:rPr>
                <w:rFonts w:hint="eastAsia" w:ascii="宋体" w:hAnsi="宋体"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14:paraId="3CFF17E3">
            <w:pPr>
              <w:pStyle w:val="27"/>
              <w:topLinePunct/>
              <w:jc w:val="center"/>
              <w:rPr>
                <w:rFonts w:hint="eastAsia" w:ascii="宋体" w:hAnsi="宋体" w:cs="仿宋"/>
                <w:color w:val="000000"/>
                <w:highlight w:val="none"/>
              </w:rPr>
            </w:pPr>
            <w:r>
              <w:rPr>
                <w:rFonts w:hint="eastAsia" w:ascii="宋体" w:hAnsi="宋体"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131C1DBA">
            <w:pPr>
              <w:pStyle w:val="27"/>
              <w:topLinePunct/>
              <w:jc w:val="center"/>
              <w:rPr>
                <w:rFonts w:hint="eastAsia" w:ascii="宋体" w:hAnsi="宋体" w:cs="仿宋"/>
                <w:color w:val="000000"/>
                <w:highlight w:val="none"/>
              </w:rPr>
            </w:pPr>
            <w:r>
              <w:rPr>
                <w:rFonts w:hint="eastAsia" w:ascii="宋体" w:hAnsi="宋体"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31213112">
            <w:pPr>
              <w:pStyle w:val="27"/>
              <w:topLinePunct/>
              <w:jc w:val="center"/>
              <w:rPr>
                <w:rFonts w:hint="eastAsia" w:ascii="宋体" w:hAnsi="宋体" w:cs="仿宋"/>
                <w:color w:val="000000"/>
                <w:highlight w:val="none"/>
              </w:rPr>
            </w:pPr>
          </w:p>
        </w:tc>
      </w:tr>
      <w:tr w14:paraId="1F85F87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BFE61E3">
            <w:pPr>
              <w:pStyle w:val="27"/>
              <w:topLinePunct/>
              <w:jc w:val="center"/>
              <w:rPr>
                <w:rFonts w:hint="eastAsia" w:ascii="宋体" w:hAnsi="宋体" w:cs="仿宋"/>
                <w:color w:val="000000"/>
                <w:highlight w:val="none"/>
              </w:rPr>
            </w:pPr>
            <w:r>
              <w:rPr>
                <w:rFonts w:hint="eastAsia" w:ascii="宋体" w:hAnsi="宋体"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0C1A2F53">
            <w:pPr>
              <w:pStyle w:val="27"/>
              <w:topLinePunct/>
              <w:jc w:val="center"/>
              <w:rPr>
                <w:rFonts w:hint="eastAsia" w:ascii="宋体" w:hAnsi="宋体"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0474DCFF">
            <w:pPr>
              <w:rPr>
                <w:rFonts w:hint="eastAsia" w:ascii="宋体" w:hAnsi="宋体"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53ECB709">
            <w:pPr>
              <w:pStyle w:val="27"/>
              <w:topLinePunct/>
              <w:jc w:val="center"/>
              <w:rPr>
                <w:rFonts w:hint="eastAsia" w:ascii="宋体" w:hAnsi="宋体" w:cs="仿宋"/>
                <w:color w:val="000000"/>
                <w:highlight w:val="none"/>
              </w:rPr>
            </w:pPr>
            <w:r>
              <w:rPr>
                <w:rFonts w:hint="eastAsia" w:ascii="宋体" w:hAnsi="宋体"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4A8BF96A">
            <w:pPr>
              <w:pStyle w:val="27"/>
              <w:topLinePunct/>
              <w:jc w:val="center"/>
              <w:rPr>
                <w:rFonts w:hint="eastAsia" w:ascii="宋体" w:hAnsi="宋体" w:cs="仿宋"/>
                <w:color w:val="000000"/>
                <w:highlight w:val="none"/>
              </w:rPr>
            </w:pPr>
          </w:p>
        </w:tc>
      </w:tr>
      <w:tr w14:paraId="449AEE4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430ABFF">
            <w:pPr>
              <w:pStyle w:val="27"/>
              <w:topLinePunct/>
              <w:jc w:val="center"/>
              <w:rPr>
                <w:rFonts w:hint="eastAsia" w:ascii="宋体" w:hAnsi="宋体" w:cs="仿宋"/>
                <w:color w:val="000000"/>
                <w:highlight w:val="none"/>
              </w:rPr>
            </w:pPr>
            <w:r>
              <w:rPr>
                <w:rFonts w:hint="eastAsia" w:ascii="宋体" w:hAnsi="宋体"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53E03493">
            <w:pPr>
              <w:pStyle w:val="27"/>
              <w:topLinePunct/>
              <w:jc w:val="center"/>
              <w:rPr>
                <w:rFonts w:hint="eastAsia" w:ascii="宋体" w:hAnsi="宋体"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1BBDBE05">
            <w:pPr>
              <w:rPr>
                <w:rFonts w:hint="eastAsia" w:ascii="宋体" w:hAnsi="宋体"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616C2084">
            <w:pPr>
              <w:pStyle w:val="27"/>
              <w:topLinePunct/>
              <w:jc w:val="center"/>
              <w:rPr>
                <w:rFonts w:hint="eastAsia" w:ascii="宋体" w:hAnsi="宋体" w:cs="仿宋"/>
                <w:color w:val="000000"/>
                <w:highlight w:val="none"/>
              </w:rPr>
            </w:pPr>
            <w:r>
              <w:rPr>
                <w:rFonts w:hint="eastAsia" w:ascii="宋体" w:hAnsi="宋体"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2EC9AA48">
            <w:pPr>
              <w:pStyle w:val="27"/>
              <w:topLinePunct/>
              <w:jc w:val="center"/>
              <w:rPr>
                <w:rFonts w:hint="eastAsia" w:ascii="宋体" w:hAnsi="宋体" w:cs="仿宋"/>
                <w:color w:val="000000"/>
                <w:highlight w:val="none"/>
              </w:rPr>
            </w:pPr>
          </w:p>
        </w:tc>
      </w:tr>
      <w:tr w14:paraId="7E90CE1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BB43572">
            <w:pPr>
              <w:pStyle w:val="27"/>
              <w:topLinePunct/>
              <w:jc w:val="center"/>
              <w:rPr>
                <w:rFonts w:hint="eastAsia" w:ascii="宋体" w:hAnsi="宋体" w:cs="仿宋"/>
                <w:color w:val="000000"/>
                <w:highlight w:val="none"/>
              </w:rPr>
            </w:pPr>
            <w:r>
              <w:rPr>
                <w:rFonts w:hint="eastAsia" w:ascii="宋体" w:hAnsi="宋体"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331A36D5">
            <w:pPr>
              <w:pStyle w:val="27"/>
              <w:topLinePunct/>
              <w:jc w:val="center"/>
              <w:rPr>
                <w:rFonts w:hint="eastAsia" w:ascii="宋体" w:hAnsi="宋体"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19E5FE8E">
            <w:pPr>
              <w:rPr>
                <w:rFonts w:hint="eastAsia" w:ascii="宋体" w:hAnsi="宋体"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14:paraId="1E51E9CA">
            <w:pPr>
              <w:pStyle w:val="27"/>
              <w:topLinePunct/>
              <w:jc w:val="center"/>
              <w:rPr>
                <w:rFonts w:hint="eastAsia" w:ascii="宋体" w:hAnsi="宋体" w:cs="仿宋"/>
                <w:color w:val="000000"/>
                <w:highlight w:val="none"/>
              </w:rPr>
            </w:pPr>
            <w:r>
              <w:rPr>
                <w:rFonts w:hint="eastAsia" w:ascii="宋体" w:hAnsi="宋体"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14:paraId="5AF2DA81">
            <w:pPr>
              <w:pStyle w:val="27"/>
              <w:topLinePunct/>
              <w:jc w:val="center"/>
              <w:rPr>
                <w:rFonts w:hint="eastAsia" w:ascii="宋体" w:hAnsi="宋体" w:cs="仿宋"/>
                <w:color w:val="000000"/>
                <w:highlight w:val="none"/>
              </w:rPr>
            </w:pPr>
          </w:p>
        </w:tc>
      </w:tr>
      <w:tr w14:paraId="5A5A453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F91F410">
            <w:pPr>
              <w:pStyle w:val="27"/>
              <w:topLinePunct/>
              <w:jc w:val="center"/>
              <w:rPr>
                <w:rFonts w:hint="eastAsia" w:ascii="宋体" w:hAnsi="宋体" w:cs="仿宋"/>
                <w:color w:val="000000"/>
                <w:highlight w:val="none"/>
              </w:rPr>
            </w:pPr>
            <w:r>
              <w:rPr>
                <w:rFonts w:hint="eastAsia" w:ascii="宋体" w:hAnsi="宋体"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67CF4AF1">
            <w:pPr>
              <w:pStyle w:val="27"/>
              <w:topLinePunct/>
              <w:jc w:val="center"/>
              <w:rPr>
                <w:rFonts w:hint="eastAsia" w:ascii="宋体" w:hAnsi="宋体"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78E95AE5">
            <w:pPr>
              <w:rPr>
                <w:rFonts w:hint="eastAsia" w:ascii="宋体" w:hAnsi="宋体"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39E4F58A">
            <w:pPr>
              <w:pStyle w:val="27"/>
              <w:topLinePunct/>
              <w:jc w:val="center"/>
              <w:rPr>
                <w:rFonts w:hint="eastAsia" w:ascii="宋体" w:hAnsi="宋体"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28A09DA2">
            <w:pPr>
              <w:pStyle w:val="27"/>
              <w:topLinePunct/>
              <w:jc w:val="center"/>
              <w:rPr>
                <w:rFonts w:hint="eastAsia" w:ascii="宋体" w:hAnsi="宋体" w:cs="仿宋"/>
                <w:color w:val="000000"/>
                <w:highlight w:val="none"/>
              </w:rPr>
            </w:pPr>
          </w:p>
        </w:tc>
      </w:tr>
      <w:tr w14:paraId="7843738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1BCE84C">
            <w:pPr>
              <w:pStyle w:val="27"/>
              <w:topLinePunct/>
              <w:ind w:firstLine="420"/>
              <w:jc w:val="center"/>
              <w:rPr>
                <w:rFonts w:hint="eastAsia" w:ascii="宋体" w:hAnsi="宋体" w:cs="仿宋"/>
                <w:color w:val="000000"/>
                <w:highlight w:val="none"/>
              </w:rPr>
            </w:pPr>
            <w:r>
              <w:rPr>
                <w:rFonts w:hint="eastAsia" w:ascii="宋体" w:hAnsi="宋体"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76309AA4">
            <w:pPr>
              <w:pStyle w:val="27"/>
              <w:topLinePunct/>
              <w:rPr>
                <w:rFonts w:hint="eastAsia" w:ascii="宋体" w:hAnsi="宋体" w:cs="仿宋"/>
                <w:color w:val="000000"/>
                <w:highlight w:val="none"/>
              </w:rPr>
            </w:pPr>
          </w:p>
        </w:tc>
      </w:tr>
      <w:tr w14:paraId="4B795E1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ABC5745">
            <w:pPr>
              <w:pStyle w:val="27"/>
              <w:topLinePunct/>
              <w:jc w:val="center"/>
              <w:rPr>
                <w:rFonts w:hint="eastAsia" w:ascii="宋体" w:hAnsi="宋体" w:cs="仿宋"/>
                <w:color w:val="000000"/>
                <w:highlight w:val="none"/>
              </w:rPr>
            </w:pPr>
            <w:r>
              <w:rPr>
                <w:rFonts w:hint="eastAsia" w:ascii="宋体" w:hAnsi="宋体"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63B74877">
            <w:pPr>
              <w:pStyle w:val="27"/>
              <w:topLinePunct/>
              <w:jc w:val="center"/>
              <w:rPr>
                <w:rFonts w:hint="eastAsia" w:ascii="宋体" w:hAnsi="宋体" w:cs="仿宋"/>
                <w:color w:val="000000"/>
                <w:highlight w:val="none"/>
              </w:rPr>
            </w:pPr>
          </w:p>
        </w:tc>
      </w:tr>
    </w:tbl>
    <w:p w14:paraId="753468F9">
      <w:pPr>
        <w:pStyle w:val="27"/>
        <w:ind w:firstLine="482"/>
        <w:jc w:val="left"/>
        <w:rPr>
          <w:rFonts w:hint="eastAsia" w:ascii="宋体" w:hAnsi="宋体" w:cs="仿宋"/>
          <w:b/>
          <w:color w:val="000000"/>
          <w:sz w:val="24"/>
          <w:szCs w:val="24"/>
          <w:highlight w:val="none"/>
        </w:rPr>
      </w:pPr>
      <w:r>
        <w:rPr>
          <w:rFonts w:hint="eastAsia" w:ascii="宋体" w:hAnsi="宋体" w:cs="宋体"/>
          <w:b/>
          <w:color w:val="000000"/>
          <w:sz w:val="24"/>
          <w:szCs w:val="24"/>
          <w:highlight w:val="none"/>
        </w:rPr>
        <w:t>注：提供由工商部门核发的最新营业执照（正副本皆可）。</w:t>
      </w:r>
    </w:p>
    <w:p w14:paraId="1D5F0595">
      <w:pPr>
        <w:pStyle w:val="27"/>
        <w:ind w:firstLine="422"/>
        <w:jc w:val="left"/>
        <w:rPr>
          <w:rFonts w:hint="eastAsia" w:ascii="宋体" w:hAnsi="宋体" w:cs="仿宋"/>
          <w:b/>
          <w:color w:val="000000"/>
          <w:highlight w:val="none"/>
        </w:rPr>
      </w:pPr>
    </w:p>
    <w:p w14:paraId="51866920">
      <w:pPr>
        <w:pStyle w:val="27"/>
        <w:ind w:firstLine="422"/>
        <w:jc w:val="left"/>
        <w:rPr>
          <w:rFonts w:hint="eastAsia" w:ascii="宋体" w:hAnsi="宋体" w:cs="仿宋"/>
          <w:b/>
          <w:color w:val="000000"/>
          <w:highlight w:val="none"/>
        </w:rPr>
      </w:pPr>
    </w:p>
    <w:p w14:paraId="6950BEE1">
      <w:pPr>
        <w:pStyle w:val="27"/>
        <w:ind w:firstLine="422"/>
        <w:jc w:val="left"/>
        <w:rPr>
          <w:rFonts w:hint="eastAsia" w:ascii="宋体" w:hAnsi="宋体" w:cs="仿宋"/>
          <w:b/>
          <w:color w:val="000000"/>
          <w:highlight w:val="none"/>
        </w:rPr>
      </w:pPr>
    </w:p>
    <w:p w14:paraId="162F06AE">
      <w:pPr>
        <w:spacing w:line="360" w:lineRule="auto"/>
        <w:ind w:firstLine="3570" w:firstLineChars="1700"/>
        <w:jc w:val="right"/>
        <w:rPr>
          <w:rFonts w:hint="eastAsia" w:ascii="宋体" w:hAnsi="宋体" w:cs="Cambria Math"/>
          <w:color w:val="000000"/>
          <w:highlight w:val="none"/>
        </w:rPr>
      </w:pPr>
      <w:r>
        <w:rPr>
          <w:rFonts w:hint="eastAsia" w:ascii="宋体" w:hAnsi="宋体" w:cs="Cambria Math"/>
          <w:color w:val="000000"/>
          <w:highlight w:val="none"/>
        </w:rPr>
        <w:t>供应商名称：</w:t>
      </w:r>
      <w:r>
        <w:rPr>
          <w:rFonts w:hint="eastAsia" w:ascii="宋体" w:hAnsi="宋体" w:cs="Cambria Math"/>
          <w:color w:val="000000"/>
          <w:highlight w:val="none"/>
          <w:u w:val="single"/>
        </w:rPr>
        <w:t xml:space="preserve">     </w:t>
      </w:r>
      <w:r>
        <w:rPr>
          <w:rFonts w:hint="eastAsia" w:ascii="宋体" w:hAnsi="宋体" w:cs="Cambria Math"/>
          <w:color w:val="000000"/>
          <w:highlight w:val="none"/>
        </w:rPr>
        <w:t>（盖章）</w:t>
      </w:r>
    </w:p>
    <w:p w14:paraId="043418B5">
      <w:pPr>
        <w:spacing w:line="360" w:lineRule="auto"/>
        <w:jc w:val="right"/>
        <w:rPr>
          <w:rFonts w:hint="eastAsia" w:ascii="宋体" w:hAnsi="宋体" w:cs="Cambria Math"/>
          <w:b/>
          <w:bCs/>
          <w:color w:val="000000"/>
          <w:highlight w:val="none"/>
        </w:rPr>
      </w:pPr>
      <w:r>
        <w:rPr>
          <w:rFonts w:hint="eastAsia" w:ascii="宋体" w:hAnsi="宋体" w:cs="Cambria Math"/>
          <w:color w:val="000000"/>
          <w:highlight w:val="none"/>
        </w:rPr>
        <w:t>日期：</w:t>
      </w:r>
      <w:r>
        <w:rPr>
          <w:rFonts w:hint="eastAsia" w:ascii="宋体" w:hAnsi="宋体" w:cs="Cambria Math"/>
          <w:color w:val="000000"/>
          <w:highlight w:val="none"/>
          <w:u w:val="single"/>
        </w:rPr>
        <w:t xml:space="preserve">   </w:t>
      </w:r>
      <w:r>
        <w:rPr>
          <w:rFonts w:hint="eastAsia" w:ascii="宋体" w:hAnsi="宋体" w:cs="Cambria Math"/>
          <w:color w:val="000000"/>
          <w:highlight w:val="none"/>
        </w:rPr>
        <w:t>年</w:t>
      </w:r>
      <w:r>
        <w:rPr>
          <w:rFonts w:hint="eastAsia" w:ascii="宋体" w:hAnsi="宋体" w:cs="Cambria Math"/>
          <w:color w:val="000000"/>
          <w:highlight w:val="none"/>
          <w:u w:val="single"/>
        </w:rPr>
        <w:t xml:space="preserve">   </w:t>
      </w:r>
      <w:r>
        <w:rPr>
          <w:rFonts w:hint="eastAsia" w:ascii="宋体" w:hAnsi="宋体" w:cs="Cambria Math"/>
          <w:color w:val="000000"/>
          <w:highlight w:val="none"/>
        </w:rPr>
        <w:t>月</w:t>
      </w:r>
      <w:r>
        <w:rPr>
          <w:rFonts w:hint="eastAsia" w:ascii="宋体" w:hAnsi="宋体" w:cs="Cambria Math"/>
          <w:color w:val="000000"/>
          <w:highlight w:val="none"/>
          <w:u w:val="single"/>
        </w:rPr>
        <w:t xml:space="preserve">   </w:t>
      </w:r>
      <w:r>
        <w:rPr>
          <w:rFonts w:hint="eastAsia" w:ascii="宋体" w:hAnsi="宋体" w:cs="Cambria Math"/>
          <w:color w:val="000000"/>
          <w:highlight w:val="none"/>
        </w:rPr>
        <w:t>日</w:t>
      </w:r>
    </w:p>
    <w:p w14:paraId="3E4E4131">
      <w:pPr>
        <w:rPr>
          <w:rFonts w:hint="default" w:asciiTheme="minorEastAsia" w:hAnsiTheme="minorEastAsia" w:cstheme="minorEastAsia"/>
          <w:sz w:val="13"/>
          <w:szCs w:val="13"/>
          <w:lang w:val="en-US" w:eastAsia="zh-CN"/>
        </w:rPr>
      </w:pPr>
      <w:r>
        <w:rPr>
          <w:rFonts w:hint="default" w:asciiTheme="minorEastAsia" w:hAnsiTheme="minorEastAsia" w:cstheme="minorEastAsia"/>
          <w:sz w:val="13"/>
          <w:szCs w:val="13"/>
          <w:lang w:val="en-US" w:eastAsia="zh-CN"/>
        </w:rPr>
        <w:br w:type="page"/>
      </w:r>
    </w:p>
    <w:p w14:paraId="01F53784">
      <w:pPr>
        <w:pStyle w:val="6"/>
        <w:spacing w:before="0" w:after="0"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2、财务审计报告或银行资信证明</w:t>
      </w:r>
    </w:p>
    <w:p w14:paraId="7002A8DB">
      <w:pPr>
        <w:pStyle w:val="16"/>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宋体" w:hAnsi="宋体" w:cs="仿宋"/>
          <w:color w:val="000000"/>
          <w:highlight w:val="none"/>
        </w:rPr>
      </w:pPr>
      <w:r>
        <w:rPr>
          <w:rFonts w:hint="eastAsia" w:ascii="宋体" w:hAnsi="宋体" w:cs="仿宋"/>
          <w:color w:val="000000"/>
          <w:highlight w:val="none"/>
        </w:rPr>
        <w:t>需提供2024年度经会计师事务所或审计机构审计的财务审计报告（至少包含会计师事务所或审计机构签章页、资产负债表、现金流量表、损益表/利润表）或开标日前6个月内开具的银行资信证明。</w:t>
      </w:r>
    </w:p>
    <w:p w14:paraId="22C7EA0F">
      <w:pPr>
        <w:rPr>
          <w:rFonts w:hint="default" w:ascii="宋体" w:hAnsi="宋体" w:cs="仿宋"/>
          <w:color w:val="000000"/>
          <w:highlight w:val="none"/>
          <w:lang w:val="en-US" w:eastAsia="zh-CN"/>
        </w:rPr>
      </w:pPr>
      <w:r>
        <w:rPr>
          <w:rFonts w:hint="default" w:ascii="宋体" w:hAnsi="宋体" w:cs="仿宋"/>
          <w:color w:val="000000"/>
          <w:highlight w:val="none"/>
          <w:lang w:val="en-US" w:eastAsia="zh-CN"/>
        </w:rPr>
        <w:br w:type="page"/>
      </w:r>
    </w:p>
    <w:p w14:paraId="751E7B6D">
      <w:pPr>
        <w:pStyle w:val="6"/>
        <w:spacing w:before="0" w:after="0" w:line="360" w:lineRule="auto"/>
        <w:rPr>
          <w:rFonts w:hint="eastAsia" w:ascii="宋体" w:hAnsi="宋体" w:eastAsia="宋体" w:cs="仿宋"/>
          <w:b w:val="0"/>
          <w:bCs w:val="0"/>
          <w:color w:val="000000"/>
          <w:sz w:val="24"/>
          <w:szCs w:val="24"/>
          <w:highlight w:val="none"/>
        </w:rPr>
      </w:pPr>
      <w:r>
        <w:rPr>
          <w:rFonts w:hint="eastAsia" w:ascii="宋体" w:hAnsi="宋体" w:eastAsia="宋体" w:cs="仿宋"/>
          <w:color w:val="000000"/>
          <w:sz w:val="24"/>
          <w:szCs w:val="24"/>
          <w:highlight w:val="none"/>
        </w:rPr>
        <w:t>3、同类项目实施经验</w:t>
      </w:r>
      <w:r>
        <w:rPr>
          <w:rFonts w:hint="eastAsia" w:ascii="宋体" w:hAnsi="宋体" w:eastAsia="宋体" w:cs="仿宋"/>
          <w:b w:val="0"/>
          <w:bCs w:val="0"/>
          <w:color w:val="000000"/>
          <w:sz w:val="24"/>
          <w:szCs w:val="24"/>
          <w:highlight w:val="none"/>
        </w:rPr>
        <w:t xml:space="preserve"> </w:t>
      </w:r>
    </w:p>
    <w:tbl>
      <w:tblPr>
        <w:tblStyle w:val="1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6824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7B868B1B">
            <w:pPr>
              <w:jc w:val="center"/>
              <w:rPr>
                <w:rFonts w:hint="eastAsia" w:ascii="宋体" w:hAnsi="宋体" w:cs="仿宋"/>
                <w:b/>
                <w:color w:val="000000"/>
                <w:szCs w:val="21"/>
                <w:highlight w:val="none"/>
              </w:rPr>
            </w:pPr>
            <w:r>
              <w:rPr>
                <w:rFonts w:hint="eastAsia" w:ascii="宋体" w:hAnsi="宋体" w:cs="仿宋"/>
                <w:b/>
                <w:color w:val="000000"/>
                <w:szCs w:val="21"/>
                <w:highlight w:val="none"/>
              </w:rPr>
              <w:t>序号</w:t>
            </w:r>
          </w:p>
        </w:tc>
        <w:tc>
          <w:tcPr>
            <w:tcW w:w="471" w:type="pct"/>
            <w:noWrap w:val="0"/>
            <w:vAlign w:val="center"/>
          </w:tcPr>
          <w:p w14:paraId="064A5F9F">
            <w:pPr>
              <w:jc w:val="center"/>
              <w:rPr>
                <w:rFonts w:hint="eastAsia" w:ascii="宋体" w:hAnsi="宋体" w:cs="仿宋"/>
                <w:b/>
                <w:color w:val="000000"/>
                <w:szCs w:val="21"/>
                <w:highlight w:val="none"/>
              </w:rPr>
            </w:pPr>
            <w:r>
              <w:rPr>
                <w:rFonts w:hint="eastAsia" w:ascii="宋体" w:hAnsi="宋体" w:cs="仿宋"/>
                <w:b/>
                <w:color w:val="000000"/>
                <w:szCs w:val="21"/>
                <w:highlight w:val="none"/>
              </w:rPr>
              <w:t>合同名称</w:t>
            </w:r>
          </w:p>
        </w:tc>
        <w:tc>
          <w:tcPr>
            <w:tcW w:w="678" w:type="pct"/>
            <w:noWrap w:val="0"/>
            <w:vAlign w:val="center"/>
          </w:tcPr>
          <w:p w14:paraId="2442363B">
            <w:pPr>
              <w:jc w:val="center"/>
              <w:rPr>
                <w:rFonts w:hint="eastAsia" w:ascii="宋体" w:hAnsi="宋体" w:cs="仿宋"/>
                <w:b/>
                <w:color w:val="000000"/>
                <w:szCs w:val="21"/>
                <w:highlight w:val="none"/>
              </w:rPr>
            </w:pPr>
            <w:r>
              <w:rPr>
                <w:rFonts w:hint="eastAsia" w:ascii="宋体" w:hAnsi="宋体" w:cs="仿宋"/>
                <w:b/>
                <w:color w:val="000000"/>
                <w:szCs w:val="21"/>
                <w:highlight w:val="none"/>
              </w:rPr>
              <w:t>合同签订时间</w:t>
            </w:r>
          </w:p>
        </w:tc>
        <w:tc>
          <w:tcPr>
            <w:tcW w:w="645" w:type="pct"/>
            <w:noWrap w:val="0"/>
            <w:vAlign w:val="center"/>
          </w:tcPr>
          <w:p w14:paraId="4ECF99DB">
            <w:pPr>
              <w:jc w:val="center"/>
              <w:rPr>
                <w:rFonts w:hint="eastAsia" w:ascii="宋体" w:hAnsi="宋体" w:cs="仿宋"/>
                <w:b/>
                <w:color w:val="000000"/>
                <w:szCs w:val="21"/>
                <w:highlight w:val="none"/>
              </w:rPr>
            </w:pPr>
            <w:r>
              <w:rPr>
                <w:rFonts w:hint="eastAsia" w:ascii="宋体" w:hAnsi="宋体" w:cs="仿宋"/>
                <w:b/>
                <w:color w:val="000000"/>
                <w:szCs w:val="21"/>
                <w:highlight w:val="none"/>
              </w:rPr>
              <w:t>采购内容</w:t>
            </w:r>
          </w:p>
        </w:tc>
        <w:tc>
          <w:tcPr>
            <w:tcW w:w="641" w:type="pct"/>
            <w:noWrap w:val="0"/>
            <w:vAlign w:val="center"/>
          </w:tcPr>
          <w:p w14:paraId="7FEC5E4A">
            <w:pPr>
              <w:jc w:val="center"/>
              <w:rPr>
                <w:rFonts w:hint="eastAsia" w:ascii="宋体" w:hAnsi="宋体" w:cs="仿宋"/>
                <w:b/>
                <w:color w:val="000000"/>
                <w:szCs w:val="21"/>
                <w:highlight w:val="none"/>
              </w:rPr>
            </w:pPr>
            <w:r>
              <w:rPr>
                <w:rFonts w:hint="eastAsia" w:ascii="宋体" w:hAnsi="宋体" w:cs="仿宋"/>
                <w:b/>
                <w:color w:val="000000"/>
                <w:szCs w:val="21"/>
                <w:highlight w:val="none"/>
              </w:rPr>
              <w:t>合同金额（万元）</w:t>
            </w:r>
          </w:p>
        </w:tc>
        <w:tc>
          <w:tcPr>
            <w:tcW w:w="565" w:type="pct"/>
            <w:noWrap w:val="0"/>
            <w:vAlign w:val="center"/>
          </w:tcPr>
          <w:p w14:paraId="65492D76">
            <w:pPr>
              <w:jc w:val="center"/>
              <w:rPr>
                <w:rFonts w:hint="eastAsia" w:ascii="宋体" w:hAnsi="宋体" w:cs="仿宋"/>
                <w:b/>
                <w:color w:val="000000"/>
                <w:szCs w:val="21"/>
                <w:highlight w:val="none"/>
              </w:rPr>
            </w:pPr>
            <w:r>
              <w:rPr>
                <w:rFonts w:hint="eastAsia" w:ascii="宋体" w:hAnsi="宋体" w:cs="仿宋"/>
                <w:b/>
                <w:color w:val="000000"/>
                <w:szCs w:val="21"/>
                <w:highlight w:val="none"/>
              </w:rPr>
              <w:t>合同甲方</w:t>
            </w:r>
          </w:p>
        </w:tc>
        <w:tc>
          <w:tcPr>
            <w:tcW w:w="821" w:type="pct"/>
            <w:noWrap w:val="0"/>
            <w:vAlign w:val="center"/>
          </w:tcPr>
          <w:p w14:paraId="19F227D6">
            <w:pPr>
              <w:jc w:val="center"/>
              <w:rPr>
                <w:rFonts w:hint="eastAsia" w:ascii="宋体" w:hAnsi="宋体" w:cs="仿宋"/>
                <w:b/>
                <w:color w:val="000000"/>
                <w:szCs w:val="21"/>
                <w:highlight w:val="none"/>
              </w:rPr>
            </w:pPr>
            <w:r>
              <w:rPr>
                <w:rFonts w:hint="eastAsia" w:ascii="宋体" w:hAnsi="宋体" w:cs="仿宋"/>
                <w:b/>
                <w:color w:val="000000"/>
                <w:szCs w:val="21"/>
                <w:highlight w:val="none"/>
              </w:rPr>
              <w:t>合同甲方联系人及电话</w:t>
            </w:r>
          </w:p>
        </w:tc>
        <w:tc>
          <w:tcPr>
            <w:tcW w:w="709" w:type="pct"/>
            <w:noWrap w:val="0"/>
            <w:vAlign w:val="center"/>
          </w:tcPr>
          <w:p w14:paraId="2521FA0F">
            <w:pPr>
              <w:jc w:val="center"/>
              <w:rPr>
                <w:rFonts w:hint="eastAsia" w:ascii="宋体" w:hAnsi="宋体" w:cs="仿宋"/>
                <w:b/>
                <w:color w:val="000000"/>
                <w:szCs w:val="21"/>
                <w:highlight w:val="none"/>
              </w:rPr>
            </w:pPr>
            <w:r>
              <w:rPr>
                <w:rFonts w:hint="eastAsia" w:ascii="宋体" w:hAnsi="宋体" w:cs="仿宋"/>
                <w:b/>
                <w:color w:val="000000"/>
                <w:szCs w:val="21"/>
                <w:highlight w:val="none"/>
              </w:rPr>
              <w:t>备注</w:t>
            </w:r>
          </w:p>
        </w:tc>
      </w:tr>
      <w:tr w14:paraId="63AD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175B4F3D">
            <w:pPr>
              <w:jc w:val="center"/>
              <w:rPr>
                <w:rFonts w:hint="eastAsia" w:ascii="宋体" w:hAnsi="宋体" w:cs="仿宋"/>
                <w:color w:val="000000"/>
                <w:szCs w:val="21"/>
                <w:highlight w:val="none"/>
              </w:rPr>
            </w:pPr>
          </w:p>
        </w:tc>
        <w:tc>
          <w:tcPr>
            <w:tcW w:w="471" w:type="pct"/>
            <w:noWrap w:val="0"/>
            <w:vAlign w:val="center"/>
          </w:tcPr>
          <w:p w14:paraId="7E920916">
            <w:pPr>
              <w:jc w:val="center"/>
              <w:rPr>
                <w:rFonts w:hint="eastAsia" w:ascii="宋体" w:hAnsi="宋体" w:cs="仿宋"/>
                <w:color w:val="000000"/>
                <w:szCs w:val="21"/>
                <w:highlight w:val="none"/>
              </w:rPr>
            </w:pPr>
          </w:p>
        </w:tc>
        <w:tc>
          <w:tcPr>
            <w:tcW w:w="678" w:type="pct"/>
            <w:noWrap w:val="0"/>
            <w:vAlign w:val="center"/>
          </w:tcPr>
          <w:p w14:paraId="12093EBB">
            <w:pPr>
              <w:jc w:val="center"/>
              <w:rPr>
                <w:rFonts w:hint="eastAsia" w:ascii="宋体" w:hAnsi="宋体" w:cs="仿宋"/>
                <w:color w:val="000000"/>
                <w:szCs w:val="21"/>
                <w:highlight w:val="none"/>
              </w:rPr>
            </w:pPr>
          </w:p>
        </w:tc>
        <w:tc>
          <w:tcPr>
            <w:tcW w:w="645" w:type="pct"/>
            <w:noWrap w:val="0"/>
            <w:vAlign w:val="center"/>
          </w:tcPr>
          <w:p w14:paraId="469C7CF9">
            <w:pPr>
              <w:jc w:val="center"/>
              <w:rPr>
                <w:rFonts w:hint="eastAsia" w:ascii="宋体" w:hAnsi="宋体" w:cs="仿宋"/>
                <w:color w:val="000000"/>
                <w:szCs w:val="21"/>
                <w:highlight w:val="none"/>
              </w:rPr>
            </w:pPr>
          </w:p>
        </w:tc>
        <w:tc>
          <w:tcPr>
            <w:tcW w:w="641" w:type="pct"/>
            <w:noWrap w:val="0"/>
            <w:vAlign w:val="center"/>
          </w:tcPr>
          <w:p w14:paraId="5133650C">
            <w:pPr>
              <w:jc w:val="center"/>
              <w:rPr>
                <w:rFonts w:hint="eastAsia" w:ascii="宋体" w:hAnsi="宋体" w:cs="仿宋"/>
                <w:color w:val="000000"/>
                <w:szCs w:val="21"/>
                <w:highlight w:val="none"/>
              </w:rPr>
            </w:pPr>
          </w:p>
        </w:tc>
        <w:tc>
          <w:tcPr>
            <w:tcW w:w="565" w:type="pct"/>
            <w:noWrap w:val="0"/>
            <w:vAlign w:val="center"/>
          </w:tcPr>
          <w:p w14:paraId="6A8462E9">
            <w:pPr>
              <w:jc w:val="center"/>
              <w:rPr>
                <w:rFonts w:hint="eastAsia" w:ascii="宋体" w:hAnsi="宋体" w:cs="仿宋"/>
                <w:color w:val="000000"/>
                <w:szCs w:val="21"/>
                <w:highlight w:val="none"/>
              </w:rPr>
            </w:pPr>
          </w:p>
        </w:tc>
        <w:tc>
          <w:tcPr>
            <w:tcW w:w="821" w:type="pct"/>
            <w:noWrap w:val="0"/>
            <w:vAlign w:val="center"/>
          </w:tcPr>
          <w:p w14:paraId="5C6138DA">
            <w:pPr>
              <w:jc w:val="center"/>
              <w:rPr>
                <w:rFonts w:hint="eastAsia" w:ascii="宋体" w:hAnsi="宋体" w:cs="仿宋"/>
                <w:color w:val="000000"/>
                <w:szCs w:val="21"/>
                <w:highlight w:val="none"/>
              </w:rPr>
            </w:pPr>
          </w:p>
        </w:tc>
        <w:tc>
          <w:tcPr>
            <w:tcW w:w="709" w:type="pct"/>
            <w:noWrap w:val="0"/>
            <w:vAlign w:val="center"/>
          </w:tcPr>
          <w:p w14:paraId="68F4A049">
            <w:pPr>
              <w:jc w:val="center"/>
              <w:rPr>
                <w:rFonts w:hint="eastAsia" w:ascii="宋体" w:hAnsi="宋体" w:cs="仿宋"/>
                <w:color w:val="000000"/>
                <w:szCs w:val="21"/>
                <w:highlight w:val="none"/>
              </w:rPr>
            </w:pPr>
          </w:p>
        </w:tc>
      </w:tr>
      <w:tr w14:paraId="42FA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250BCFE4">
            <w:pPr>
              <w:jc w:val="center"/>
              <w:rPr>
                <w:rFonts w:hint="eastAsia" w:ascii="宋体" w:hAnsi="宋体" w:cs="仿宋"/>
                <w:color w:val="000000"/>
                <w:szCs w:val="21"/>
                <w:highlight w:val="none"/>
              </w:rPr>
            </w:pPr>
          </w:p>
          <w:p w14:paraId="67FB54F4">
            <w:pPr>
              <w:jc w:val="center"/>
              <w:rPr>
                <w:rFonts w:hint="eastAsia" w:ascii="宋体" w:hAnsi="宋体" w:cs="仿宋"/>
                <w:color w:val="000000"/>
                <w:szCs w:val="21"/>
                <w:highlight w:val="none"/>
              </w:rPr>
            </w:pPr>
          </w:p>
        </w:tc>
        <w:tc>
          <w:tcPr>
            <w:tcW w:w="471" w:type="pct"/>
            <w:noWrap w:val="0"/>
            <w:vAlign w:val="center"/>
          </w:tcPr>
          <w:p w14:paraId="0CBBA94B">
            <w:pPr>
              <w:jc w:val="center"/>
              <w:rPr>
                <w:rFonts w:hint="eastAsia" w:ascii="宋体" w:hAnsi="宋体" w:cs="仿宋"/>
                <w:color w:val="000000"/>
                <w:szCs w:val="21"/>
                <w:highlight w:val="none"/>
              </w:rPr>
            </w:pPr>
          </w:p>
        </w:tc>
        <w:tc>
          <w:tcPr>
            <w:tcW w:w="678" w:type="pct"/>
            <w:noWrap w:val="0"/>
            <w:vAlign w:val="center"/>
          </w:tcPr>
          <w:p w14:paraId="5C176383">
            <w:pPr>
              <w:jc w:val="center"/>
              <w:rPr>
                <w:rFonts w:hint="eastAsia" w:ascii="宋体" w:hAnsi="宋体" w:cs="仿宋"/>
                <w:color w:val="000000"/>
                <w:szCs w:val="21"/>
                <w:highlight w:val="none"/>
              </w:rPr>
            </w:pPr>
          </w:p>
        </w:tc>
        <w:tc>
          <w:tcPr>
            <w:tcW w:w="645" w:type="pct"/>
            <w:noWrap w:val="0"/>
            <w:vAlign w:val="center"/>
          </w:tcPr>
          <w:p w14:paraId="00EDA433">
            <w:pPr>
              <w:jc w:val="center"/>
              <w:rPr>
                <w:rFonts w:hint="eastAsia" w:ascii="宋体" w:hAnsi="宋体" w:cs="仿宋"/>
                <w:color w:val="000000"/>
                <w:szCs w:val="21"/>
                <w:highlight w:val="none"/>
              </w:rPr>
            </w:pPr>
          </w:p>
        </w:tc>
        <w:tc>
          <w:tcPr>
            <w:tcW w:w="641" w:type="pct"/>
            <w:noWrap w:val="0"/>
            <w:vAlign w:val="center"/>
          </w:tcPr>
          <w:p w14:paraId="66EF7B0C">
            <w:pPr>
              <w:jc w:val="center"/>
              <w:rPr>
                <w:rFonts w:hint="eastAsia" w:ascii="宋体" w:hAnsi="宋体" w:cs="仿宋"/>
                <w:color w:val="000000"/>
                <w:szCs w:val="21"/>
                <w:highlight w:val="none"/>
              </w:rPr>
            </w:pPr>
          </w:p>
        </w:tc>
        <w:tc>
          <w:tcPr>
            <w:tcW w:w="565" w:type="pct"/>
            <w:noWrap w:val="0"/>
            <w:vAlign w:val="center"/>
          </w:tcPr>
          <w:p w14:paraId="2638994C">
            <w:pPr>
              <w:jc w:val="center"/>
              <w:rPr>
                <w:rFonts w:hint="eastAsia" w:ascii="宋体" w:hAnsi="宋体" w:cs="仿宋"/>
                <w:color w:val="000000"/>
                <w:szCs w:val="21"/>
                <w:highlight w:val="none"/>
              </w:rPr>
            </w:pPr>
          </w:p>
        </w:tc>
        <w:tc>
          <w:tcPr>
            <w:tcW w:w="821" w:type="pct"/>
            <w:noWrap w:val="0"/>
            <w:vAlign w:val="center"/>
          </w:tcPr>
          <w:p w14:paraId="10A34B34">
            <w:pPr>
              <w:jc w:val="center"/>
              <w:rPr>
                <w:rFonts w:hint="eastAsia" w:ascii="宋体" w:hAnsi="宋体" w:cs="仿宋"/>
                <w:color w:val="000000"/>
                <w:szCs w:val="21"/>
                <w:highlight w:val="none"/>
              </w:rPr>
            </w:pPr>
          </w:p>
        </w:tc>
        <w:tc>
          <w:tcPr>
            <w:tcW w:w="709" w:type="pct"/>
            <w:noWrap w:val="0"/>
            <w:vAlign w:val="center"/>
          </w:tcPr>
          <w:p w14:paraId="304D01C6">
            <w:pPr>
              <w:jc w:val="center"/>
              <w:rPr>
                <w:rFonts w:hint="eastAsia" w:ascii="宋体" w:hAnsi="宋体" w:cs="仿宋"/>
                <w:color w:val="000000"/>
                <w:szCs w:val="21"/>
                <w:highlight w:val="none"/>
              </w:rPr>
            </w:pPr>
          </w:p>
        </w:tc>
      </w:tr>
      <w:tr w14:paraId="54499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60D5608A">
            <w:pPr>
              <w:jc w:val="center"/>
              <w:rPr>
                <w:rFonts w:hint="eastAsia" w:ascii="宋体" w:hAnsi="宋体" w:cs="仿宋"/>
                <w:color w:val="000000"/>
                <w:szCs w:val="21"/>
                <w:highlight w:val="none"/>
              </w:rPr>
            </w:pPr>
          </w:p>
        </w:tc>
        <w:tc>
          <w:tcPr>
            <w:tcW w:w="471" w:type="pct"/>
            <w:noWrap w:val="0"/>
            <w:vAlign w:val="center"/>
          </w:tcPr>
          <w:p w14:paraId="5774A6DF">
            <w:pPr>
              <w:jc w:val="center"/>
              <w:rPr>
                <w:rFonts w:hint="eastAsia" w:ascii="宋体" w:hAnsi="宋体" w:cs="仿宋"/>
                <w:color w:val="000000"/>
                <w:szCs w:val="21"/>
                <w:highlight w:val="none"/>
              </w:rPr>
            </w:pPr>
          </w:p>
        </w:tc>
        <w:tc>
          <w:tcPr>
            <w:tcW w:w="678" w:type="pct"/>
            <w:noWrap w:val="0"/>
            <w:vAlign w:val="center"/>
          </w:tcPr>
          <w:p w14:paraId="40520A0B">
            <w:pPr>
              <w:jc w:val="center"/>
              <w:rPr>
                <w:rFonts w:hint="eastAsia" w:ascii="宋体" w:hAnsi="宋体" w:cs="仿宋"/>
                <w:color w:val="000000"/>
                <w:szCs w:val="21"/>
                <w:highlight w:val="none"/>
              </w:rPr>
            </w:pPr>
          </w:p>
        </w:tc>
        <w:tc>
          <w:tcPr>
            <w:tcW w:w="645" w:type="pct"/>
            <w:noWrap w:val="0"/>
            <w:vAlign w:val="center"/>
          </w:tcPr>
          <w:p w14:paraId="2FED1C1A">
            <w:pPr>
              <w:jc w:val="center"/>
              <w:rPr>
                <w:rFonts w:hint="eastAsia" w:ascii="宋体" w:hAnsi="宋体" w:cs="仿宋"/>
                <w:color w:val="000000"/>
                <w:szCs w:val="21"/>
                <w:highlight w:val="none"/>
              </w:rPr>
            </w:pPr>
          </w:p>
        </w:tc>
        <w:tc>
          <w:tcPr>
            <w:tcW w:w="641" w:type="pct"/>
            <w:noWrap w:val="0"/>
            <w:vAlign w:val="center"/>
          </w:tcPr>
          <w:p w14:paraId="13E7C4A9">
            <w:pPr>
              <w:jc w:val="center"/>
              <w:rPr>
                <w:rFonts w:hint="eastAsia" w:ascii="宋体" w:hAnsi="宋体" w:cs="仿宋"/>
                <w:color w:val="000000"/>
                <w:szCs w:val="21"/>
                <w:highlight w:val="none"/>
              </w:rPr>
            </w:pPr>
          </w:p>
        </w:tc>
        <w:tc>
          <w:tcPr>
            <w:tcW w:w="565" w:type="pct"/>
            <w:noWrap w:val="0"/>
            <w:vAlign w:val="center"/>
          </w:tcPr>
          <w:p w14:paraId="65984E39">
            <w:pPr>
              <w:jc w:val="center"/>
              <w:rPr>
                <w:rFonts w:hint="eastAsia" w:ascii="宋体" w:hAnsi="宋体" w:cs="仿宋"/>
                <w:color w:val="000000"/>
                <w:szCs w:val="21"/>
                <w:highlight w:val="none"/>
              </w:rPr>
            </w:pPr>
          </w:p>
        </w:tc>
        <w:tc>
          <w:tcPr>
            <w:tcW w:w="821" w:type="pct"/>
            <w:noWrap w:val="0"/>
            <w:vAlign w:val="center"/>
          </w:tcPr>
          <w:p w14:paraId="3E4DC847">
            <w:pPr>
              <w:jc w:val="center"/>
              <w:rPr>
                <w:rFonts w:hint="eastAsia" w:ascii="宋体" w:hAnsi="宋体" w:cs="仿宋"/>
                <w:color w:val="000000"/>
                <w:szCs w:val="21"/>
                <w:highlight w:val="none"/>
              </w:rPr>
            </w:pPr>
          </w:p>
        </w:tc>
        <w:tc>
          <w:tcPr>
            <w:tcW w:w="709" w:type="pct"/>
            <w:noWrap w:val="0"/>
            <w:vAlign w:val="center"/>
          </w:tcPr>
          <w:p w14:paraId="082B31E4">
            <w:pPr>
              <w:jc w:val="center"/>
              <w:rPr>
                <w:rFonts w:hint="eastAsia" w:ascii="宋体" w:hAnsi="宋体" w:cs="仿宋"/>
                <w:color w:val="000000"/>
                <w:szCs w:val="21"/>
                <w:highlight w:val="none"/>
              </w:rPr>
            </w:pPr>
          </w:p>
        </w:tc>
      </w:tr>
      <w:tr w14:paraId="74C28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3A99566F">
            <w:pPr>
              <w:jc w:val="center"/>
              <w:rPr>
                <w:rFonts w:hint="eastAsia" w:ascii="宋体" w:hAnsi="宋体" w:cs="仿宋"/>
                <w:color w:val="000000"/>
                <w:szCs w:val="21"/>
                <w:highlight w:val="none"/>
              </w:rPr>
            </w:pPr>
          </w:p>
        </w:tc>
        <w:tc>
          <w:tcPr>
            <w:tcW w:w="471" w:type="pct"/>
            <w:noWrap w:val="0"/>
            <w:vAlign w:val="center"/>
          </w:tcPr>
          <w:p w14:paraId="490719DB">
            <w:pPr>
              <w:jc w:val="center"/>
              <w:rPr>
                <w:rFonts w:hint="eastAsia" w:ascii="宋体" w:hAnsi="宋体" w:cs="仿宋"/>
                <w:color w:val="000000"/>
                <w:szCs w:val="21"/>
                <w:highlight w:val="none"/>
              </w:rPr>
            </w:pPr>
          </w:p>
        </w:tc>
        <w:tc>
          <w:tcPr>
            <w:tcW w:w="678" w:type="pct"/>
            <w:noWrap w:val="0"/>
            <w:vAlign w:val="center"/>
          </w:tcPr>
          <w:p w14:paraId="485FAD18">
            <w:pPr>
              <w:jc w:val="center"/>
              <w:rPr>
                <w:rFonts w:hint="eastAsia" w:ascii="宋体" w:hAnsi="宋体" w:cs="仿宋"/>
                <w:color w:val="000000"/>
                <w:szCs w:val="21"/>
                <w:highlight w:val="none"/>
              </w:rPr>
            </w:pPr>
          </w:p>
        </w:tc>
        <w:tc>
          <w:tcPr>
            <w:tcW w:w="645" w:type="pct"/>
            <w:noWrap w:val="0"/>
            <w:vAlign w:val="center"/>
          </w:tcPr>
          <w:p w14:paraId="3DF4D867">
            <w:pPr>
              <w:jc w:val="center"/>
              <w:rPr>
                <w:rFonts w:hint="eastAsia" w:ascii="宋体" w:hAnsi="宋体" w:cs="仿宋"/>
                <w:color w:val="000000"/>
                <w:szCs w:val="21"/>
                <w:highlight w:val="none"/>
              </w:rPr>
            </w:pPr>
          </w:p>
        </w:tc>
        <w:tc>
          <w:tcPr>
            <w:tcW w:w="641" w:type="pct"/>
            <w:noWrap w:val="0"/>
            <w:vAlign w:val="center"/>
          </w:tcPr>
          <w:p w14:paraId="477AE7EF">
            <w:pPr>
              <w:jc w:val="center"/>
              <w:rPr>
                <w:rFonts w:hint="eastAsia" w:ascii="宋体" w:hAnsi="宋体" w:cs="仿宋"/>
                <w:color w:val="000000"/>
                <w:szCs w:val="21"/>
                <w:highlight w:val="none"/>
              </w:rPr>
            </w:pPr>
          </w:p>
        </w:tc>
        <w:tc>
          <w:tcPr>
            <w:tcW w:w="565" w:type="pct"/>
            <w:noWrap w:val="0"/>
            <w:vAlign w:val="center"/>
          </w:tcPr>
          <w:p w14:paraId="56BCB6CD">
            <w:pPr>
              <w:jc w:val="center"/>
              <w:rPr>
                <w:rFonts w:hint="eastAsia" w:ascii="宋体" w:hAnsi="宋体" w:cs="仿宋"/>
                <w:color w:val="000000"/>
                <w:szCs w:val="21"/>
                <w:highlight w:val="none"/>
              </w:rPr>
            </w:pPr>
          </w:p>
        </w:tc>
        <w:tc>
          <w:tcPr>
            <w:tcW w:w="821" w:type="pct"/>
            <w:noWrap w:val="0"/>
            <w:vAlign w:val="center"/>
          </w:tcPr>
          <w:p w14:paraId="7CB39576">
            <w:pPr>
              <w:jc w:val="center"/>
              <w:rPr>
                <w:rFonts w:hint="eastAsia" w:ascii="宋体" w:hAnsi="宋体" w:cs="仿宋"/>
                <w:color w:val="000000"/>
                <w:szCs w:val="21"/>
                <w:highlight w:val="none"/>
              </w:rPr>
            </w:pPr>
          </w:p>
        </w:tc>
        <w:tc>
          <w:tcPr>
            <w:tcW w:w="709" w:type="pct"/>
            <w:noWrap w:val="0"/>
            <w:vAlign w:val="center"/>
          </w:tcPr>
          <w:p w14:paraId="6CB73CB3">
            <w:pPr>
              <w:jc w:val="center"/>
              <w:rPr>
                <w:rFonts w:hint="eastAsia" w:ascii="宋体" w:hAnsi="宋体" w:cs="仿宋"/>
                <w:color w:val="000000"/>
                <w:szCs w:val="21"/>
                <w:highlight w:val="none"/>
              </w:rPr>
            </w:pPr>
          </w:p>
        </w:tc>
      </w:tr>
      <w:tr w14:paraId="5260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072E260">
            <w:pPr>
              <w:jc w:val="center"/>
              <w:rPr>
                <w:rFonts w:hint="eastAsia" w:ascii="宋体" w:hAnsi="宋体" w:cs="仿宋"/>
                <w:color w:val="000000"/>
                <w:szCs w:val="21"/>
                <w:highlight w:val="none"/>
              </w:rPr>
            </w:pPr>
          </w:p>
        </w:tc>
        <w:tc>
          <w:tcPr>
            <w:tcW w:w="471" w:type="pct"/>
            <w:noWrap w:val="0"/>
            <w:vAlign w:val="center"/>
          </w:tcPr>
          <w:p w14:paraId="1E1F577F">
            <w:pPr>
              <w:jc w:val="center"/>
              <w:rPr>
                <w:rFonts w:hint="eastAsia" w:ascii="宋体" w:hAnsi="宋体" w:cs="仿宋"/>
                <w:color w:val="000000"/>
                <w:szCs w:val="21"/>
                <w:highlight w:val="none"/>
              </w:rPr>
            </w:pPr>
          </w:p>
        </w:tc>
        <w:tc>
          <w:tcPr>
            <w:tcW w:w="678" w:type="pct"/>
            <w:noWrap w:val="0"/>
            <w:vAlign w:val="center"/>
          </w:tcPr>
          <w:p w14:paraId="5378A8E7">
            <w:pPr>
              <w:jc w:val="center"/>
              <w:rPr>
                <w:rFonts w:hint="eastAsia" w:ascii="宋体" w:hAnsi="宋体" w:cs="仿宋"/>
                <w:color w:val="000000"/>
                <w:szCs w:val="21"/>
                <w:highlight w:val="none"/>
              </w:rPr>
            </w:pPr>
          </w:p>
        </w:tc>
        <w:tc>
          <w:tcPr>
            <w:tcW w:w="645" w:type="pct"/>
            <w:noWrap w:val="0"/>
            <w:vAlign w:val="center"/>
          </w:tcPr>
          <w:p w14:paraId="3D84F011">
            <w:pPr>
              <w:jc w:val="center"/>
              <w:rPr>
                <w:rFonts w:hint="eastAsia" w:ascii="宋体" w:hAnsi="宋体" w:cs="仿宋"/>
                <w:color w:val="000000"/>
                <w:szCs w:val="21"/>
                <w:highlight w:val="none"/>
              </w:rPr>
            </w:pPr>
          </w:p>
        </w:tc>
        <w:tc>
          <w:tcPr>
            <w:tcW w:w="641" w:type="pct"/>
            <w:noWrap w:val="0"/>
            <w:vAlign w:val="center"/>
          </w:tcPr>
          <w:p w14:paraId="605DDA5A">
            <w:pPr>
              <w:jc w:val="center"/>
              <w:rPr>
                <w:rFonts w:hint="eastAsia" w:ascii="宋体" w:hAnsi="宋体" w:cs="仿宋"/>
                <w:color w:val="000000"/>
                <w:szCs w:val="21"/>
                <w:highlight w:val="none"/>
              </w:rPr>
            </w:pPr>
          </w:p>
        </w:tc>
        <w:tc>
          <w:tcPr>
            <w:tcW w:w="565" w:type="pct"/>
            <w:noWrap w:val="0"/>
            <w:vAlign w:val="center"/>
          </w:tcPr>
          <w:p w14:paraId="5627392B">
            <w:pPr>
              <w:jc w:val="center"/>
              <w:rPr>
                <w:rFonts w:hint="eastAsia" w:ascii="宋体" w:hAnsi="宋体" w:cs="仿宋"/>
                <w:color w:val="000000"/>
                <w:szCs w:val="21"/>
                <w:highlight w:val="none"/>
              </w:rPr>
            </w:pPr>
          </w:p>
        </w:tc>
        <w:tc>
          <w:tcPr>
            <w:tcW w:w="821" w:type="pct"/>
            <w:noWrap w:val="0"/>
            <w:vAlign w:val="center"/>
          </w:tcPr>
          <w:p w14:paraId="46957162">
            <w:pPr>
              <w:jc w:val="center"/>
              <w:rPr>
                <w:rFonts w:hint="eastAsia" w:ascii="宋体" w:hAnsi="宋体" w:cs="仿宋"/>
                <w:color w:val="000000"/>
                <w:szCs w:val="21"/>
                <w:highlight w:val="none"/>
              </w:rPr>
            </w:pPr>
          </w:p>
        </w:tc>
        <w:tc>
          <w:tcPr>
            <w:tcW w:w="709" w:type="pct"/>
            <w:noWrap w:val="0"/>
            <w:vAlign w:val="center"/>
          </w:tcPr>
          <w:p w14:paraId="34458EF4">
            <w:pPr>
              <w:jc w:val="center"/>
              <w:rPr>
                <w:rFonts w:hint="eastAsia" w:ascii="宋体" w:hAnsi="宋体" w:cs="仿宋"/>
                <w:color w:val="000000"/>
                <w:szCs w:val="21"/>
                <w:highlight w:val="none"/>
              </w:rPr>
            </w:pPr>
          </w:p>
        </w:tc>
      </w:tr>
      <w:tr w14:paraId="3351D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EB99DA7">
            <w:pPr>
              <w:jc w:val="center"/>
              <w:rPr>
                <w:rFonts w:hint="eastAsia" w:ascii="宋体" w:hAnsi="宋体" w:cs="仿宋"/>
                <w:color w:val="000000"/>
                <w:szCs w:val="21"/>
                <w:highlight w:val="none"/>
              </w:rPr>
            </w:pPr>
          </w:p>
        </w:tc>
        <w:tc>
          <w:tcPr>
            <w:tcW w:w="471" w:type="pct"/>
            <w:noWrap w:val="0"/>
            <w:vAlign w:val="center"/>
          </w:tcPr>
          <w:p w14:paraId="2E5D0E71">
            <w:pPr>
              <w:jc w:val="center"/>
              <w:rPr>
                <w:rFonts w:hint="eastAsia" w:ascii="宋体" w:hAnsi="宋体" w:cs="仿宋"/>
                <w:color w:val="000000"/>
                <w:szCs w:val="21"/>
                <w:highlight w:val="none"/>
              </w:rPr>
            </w:pPr>
          </w:p>
        </w:tc>
        <w:tc>
          <w:tcPr>
            <w:tcW w:w="678" w:type="pct"/>
            <w:noWrap w:val="0"/>
            <w:vAlign w:val="center"/>
          </w:tcPr>
          <w:p w14:paraId="0876D999">
            <w:pPr>
              <w:jc w:val="center"/>
              <w:rPr>
                <w:rFonts w:hint="eastAsia" w:ascii="宋体" w:hAnsi="宋体" w:cs="仿宋"/>
                <w:color w:val="000000"/>
                <w:szCs w:val="21"/>
                <w:highlight w:val="none"/>
              </w:rPr>
            </w:pPr>
          </w:p>
        </w:tc>
        <w:tc>
          <w:tcPr>
            <w:tcW w:w="645" w:type="pct"/>
            <w:noWrap w:val="0"/>
            <w:vAlign w:val="center"/>
          </w:tcPr>
          <w:p w14:paraId="3C848126">
            <w:pPr>
              <w:jc w:val="center"/>
              <w:rPr>
                <w:rFonts w:hint="eastAsia" w:ascii="宋体" w:hAnsi="宋体" w:cs="仿宋"/>
                <w:color w:val="000000"/>
                <w:szCs w:val="21"/>
                <w:highlight w:val="none"/>
              </w:rPr>
            </w:pPr>
          </w:p>
        </w:tc>
        <w:tc>
          <w:tcPr>
            <w:tcW w:w="641" w:type="pct"/>
            <w:noWrap w:val="0"/>
            <w:vAlign w:val="center"/>
          </w:tcPr>
          <w:p w14:paraId="1BAEF5ED">
            <w:pPr>
              <w:jc w:val="center"/>
              <w:rPr>
                <w:rFonts w:hint="eastAsia" w:ascii="宋体" w:hAnsi="宋体" w:cs="仿宋"/>
                <w:color w:val="000000"/>
                <w:szCs w:val="21"/>
                <w:highlight w:val="none"/>
              </w:rPr>
            </w:pPr>
          </w:p>
        </w:tc>
        <w:tc>
          <w:tcPr>
            <w:tcW w:w="565" w:type="pct"/>
            <w:noWrap w:val="0"/>
            <w:vAlign w:val="center"/>
          </w:tcPr>
          <w:p w14:paraId="440460E9">
            <w:pPr>
              <w:jc w:val="center"/>
              <w:rPr>
                <w:rFonts w:hint="eastAsia" w:ascii="宋体" w:hAnsi="宋体" w:cs="仿宋"/>
                <w:color w:val="000000"/>
                <w:szCs w:val="21"/>
                <w:highlight w:val="none"/>
              </w:rPr>
            </w:pPr>
          </w:p>
        </w:tc>
        <w:tc>
          <w:tcPr>
            <w:tcW w:w="821" w:type="pct"/>
            <w:noWrap w:val="0"/>
            <w:vAlign w:val="center"/>
          </w:tcPr>
          <w:p w14:paraId="7040BFD5">
            <w:pPr>
              <w:jc w:val="center"/>
              <w:rPr>
                <w:rFonts w:hint="eastAsia" w:ascii="宋体" w:hAnsi="宋体" w:cs="仿宋"/>
                <w:color w:val="000000"/>
                <w:szCs w:val="21"/>
                <w:highlight w:val="none"/>
              </w:rPr>
            </w:pPr>
          </w:p>
        </w:tc>
        <w:tc>
          <w:tcPr>
            <w:tcW w:w="709" w:type="pct"/>
            <w:noWrap w:val="0"/>
            <w:vAlign w:val="center"/>
          </w:tcPr>
          <w:p w14:paraId="19D59845">
            <w:pPr>
              <w:jc w:val="center"/>
              <w:rPr>
                <w:rFonts w:hint="eastAsia" w:ascii="宋体" w:hAnsi="宋体" w:cs="仿宋"/>
                <w:color w:val="000000"/>
                <w:szCs w:val="21"/>
                <w:highlight w:val="none"/>
              </w:rPr>
            </w:pPr>
          </w:p>
        </w:tc>
      </w:tr>
      <w:tr w14:paraId="07E16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7DEFB191">
            <w:pPr>
              <w:jc w:val="center"/>
              <w:rPr>
                <w:rFonts w:hint="eastAsia" w:ascii="宋体" w:hAnsi="宋体" w:cs="仿宋"/>
                <w:color w:val="000000"/>
                <w:szCs w:val="21"/>
                <w:highlight w:val="none"/>
              </w:rPr>
            </w:pPr>
          </w:p>
        </w:tc>
        <w:tc>
          <w:tcPr>
            <w:tcW w:w="471" w:type="pct"/>
            <w:noWrap w:val="0"/>
            <w:vAlign w:val="center"/>
          </w:tcPr>
          <w:p w14:paraId="0F9A4187">
            <w:pPr>
              <w:jc w:val="center"/>
              <w:rPr>
                <w:rFonts w:hint="eastAsia" w:ascii="宋体" w:hAnsi="宋体" w:cs="仿宋"/>
                <w:color w:val="000000"/>
                <w:szCs w:val="21"/>
                <w:highlight w:val="none"/>
              </w:rPr>
            </w:pPr>
          </w:p>
        </w:tc>
        <w:tc>
          <w:tcPr>
            <w:tcW w:w="678" w:type="pct"/>
            <w:noWrap w:val="0"/>
            <w:vAlign w:val="center"/>
          </w:tcPr>
          <w:p w14:paraId="16865F27">
            <w:pPr>
              <w:jc w:val="center"/>
              <w:rPr>
                <w:rFonts w:hint="eastAsia" w:ascii="宋体" w:hAnsi="宋体" w:cs="仿宋"/>
                <w:color w:val="000000"/>
                <w:szCs w:val="21"/>
                <w:highlight w:val="none"/>
              </w:rPr>
            </w:pPr>
          </w:p>
        </w:tc>
        <w:tc>
          <w:tcPr>
            <w:tcW w:w="645" w:type="pct"/>
            <w:noWrap w:val="0"/>
            <w:vAlign w:val="center"/>
          </w:tcPr>
          <w:p w14:paraId="7CC61EFD">
            <w:pPr>
              <w:jc w:val="center"/>
              <w:rPr>
                <w:rFonts w:hint="eastAsia" w:ascii="宋体" w:hAnsi="宋体" w:cs="仿宋"/>
                <w:color w:val="000000"/>
                <w:szCs w:val="21"/>
                <w:highlight w:val="none"/>
              </w:rPr>
            </w:pPr>
          </w:p>
        </w:tc>
        <w:tc>
          <w:tcPr>
            <w:tcW w:w="641" w:type="pct"/>
            <w:noWrap w:val="0"/>
            <w:vAlign w:val="center"/>
          </w:tcPr>
          <w:p w14:paraId="2AC6DDA8">
            <w:pPr>
              <w:jc w:val="center"/>
              <w:rPr>
                <w:rFonts w:hint="eastAsia" w:ascii="宋体" w:hAnsi="宋体" w:cs="仿宋"/>
                <w:color w:val="000000"/>
                <w:szCs w:val="21"/>
                <w:highlight w:val="none"/>
              </w:rPr>
            </w:pPr>
          </w:p>
        </w:tc>
        <w:tc>
          <w:tcPr>
            <w:tcW w:w="565" w:type="pct"/>
            <w:noWrap w:val="0"/>
            <w:vAlign w:val="center"/>
          </w:tcPr>
          <w:p w14:paraId="7C8A23CE">
            <w:pPr>
              <w:jc w:val="center"/>
              <w:rPr>
                <w:rFonts w:hint="eastAsia" w:ascii="宋体" w:hAnsi="宋体" w:cs="仿宋"/>
                <w:color w:val="000000"/>
                <w:szCs w:val="21"/>
                <w:highlight w:val="none"/>
              </w:rPr>
            </w:pPr>
          </w:p>
        </w:tc>
        <w:tc>
          <w:tcPr>
            <w:tcW w:w="821" w:type="pct"/>
            <w:noWrap w:val="0"/>
            <w:vAlign w:val="center"/>
          </w:tcPr>
          <w:p w14:paraId="757F09DA">
            <w:pPr>
              <w:jc w:val="center"/>
              <w:rPr>
                <w:rFonts w:hint="eastAsia" w:ascii="宋体" w:hAnsi="宋体" w:cs="仿宋"/>
                <w:color w:val="000000"/>
                <w:szCs w:val="21"/>
                <w:highlight w:val="none"/>
              </w:rPr>
            </w:pPr>
          </w:p>
        </w:tc>
        <w:tc>
          <w:tcPr>
            <w:tcW w:w="709" w:type="pct"/>
            <w:noWrap w:val="0"/>
            <w:vAlign w:val="center"/>
          </w:tcPr>
          <w:p w14:paraId="7407AE12">
            <w:pPr>
              <w:jc w:val="center"/>
              <w:rPr>
                <w:rFonts w:hint="eastAsia" w:ascii="宋体" w:hAnsi="宋体" w:cs="仿宋"/>
                <w:color w:val="000000"/>
                <w:szCs w:val="21"/>
                <w:highlight w:val="none"/>
              </w:rPr>
            </w:pPr>
          </w:p>
        </w:tc>
      </w:tr>
      <w:tr w14:paraId="106B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A298ACB">
            <w:pPr>
              <w:jc w:val="center"/>
              <w:rPr>
                <w:rFonts w:hint="eastAsia" w:ascii="宋体" w:hAnsi="宋体" w:cs="仿宋"/>
                <w:color w:val="000000"/>
                <w:szCs w:val="21"/>
                <w:highlight w:val="none"/>
              </w:rPr>
            </w:pPr>
          </w:p>
        </w:tc>
        <w:tc>
          <w:tcPr>
            <w:tcW w:w="471" w:type="pct"/>
            <w:noWrap w:val="0"/>
            <w:vAlign w:val="center"/>
          </w:tcPr>
          <w:p w14:paraId="6D9444BD">
            <w:pPr>
              <w:jc w:val="center"/>
              <w:rPr>
                <w:rFonts w:hint="eastAsia" w:ascii="宋体" w:hAnsi="宋体" w:cs="仿宋"/>
                <w:color w:val="000000"/>
                <w:szCs w:val="21"/>
                <w:highlight w:val="none"/>
              </w:rPr>
            </w:pPr>
          </w:p>
        </w:tc>
        <w:tc>
          <w:tcPr>
            <w:tcW w:w="678" w:type="pct"/>
            <w:noWrap w:val="0"/>
            <w:vAlign w:val="center"/>
          </w:tcPr>
          <w:p w14:paraId="077532F1">
            <w:pPr>
              <w:jc w:val="center"/>
              <w:rPr>
                <w:rFonts w:hint="eastAsia" w:ascii="宋体" w:hAnsi="宋体" w:cs="仿宋"/>
                <w:color w:val="000000"/>
                <w:szCs w:val="21"/>
                <w:highlight w:val="none"/>
              </w:rPr>
            </w:pPr>
          </w:p>
        </w:tc>
        <w:tc>
          <w:tcPr>
            <w:tcW w:w="645" w:type="pct"/>
            <w:noWrap w:val="0"/>
            <w:vAlign w:val="center"/>
          </w:tcPr>
          <w:p w14:paraId="7D4292F1">
            <w:pPr>
              <w:jc w:val="center"/>
              <w:rPr>
                <w:rFonts w:hint="eastAsia" w:ascii="宋体" w:hAnsi="宋体" w:cs="仿宋"/>
                <w:color w:val="000000"/>
                <w:szCs w:val="21"/>
                <w:highlight w:val="none"/>
              </w:rPr>
            </w:pPr>
          </w:p>
        </w:tc>
        <w:tc>
          <w:tcPr>
            <w:tcW w:w="641" w:type="pct"/>
            <w:noWrap w:val="0"/>
            <w:vAlign w:val="center"/>
          </w:tcPr>
          <w:p w14:paraId="3FE5DFF4">
            <w:pPr>
              <w:jc w:val="center"/>
              <w:rPr>
                <w:rFonts w:hint="eastAsia" w:ascii="宋体" w:hAnsi="宋体" w:cs="仿宋"/>
                <w:color w:val="000000"/>
                <w:szCs w:val="21"/>
                <w:highlight w:val="none"/>
              </w:rPr>
            </w:pPr>
          </w:p>
        </w:tc>
        <w:tc>
          <w:tcPr>
            <w:tcW w:w="565" w:type="pct"/>
            <w:noWrap w:val="0"/>
            <w:vAlign w:val="center"/>
          </w:tcPr>
          <w:p w14:paraId="1A6C6426">
            <w:pPr>
              <w:jc w:val="center"/>
              <w:rPr>
                <w:rFonts w:hint="eastAsia" w:ascii="宋体" w:hAnsi="宋体" w:cs="仿宋"/>
                <w:color w:val="000000"/>
                <w:szCs w:val="21"/>
                <w:highlight w:val="none"/>
              </w:rPr>
            </w:pPr>
          </w:p>
        </w:tc>
        <w:tc>
          <w:tcPr>
            <w:tcW w:w="821" w:type="pct"/>
            <w:noWrap w:val="0"/>
            <w:vAlign w:val="center"/>
          </w:tcPr>
          <w:p w14:paraId="2FDF79F8">
            <w:pPr>
              <w:jc w:val="center"/>
              <w:rPr>
                <w:rFonts w:hint="eastAsia" w:ascii="宋体" w:hAnsi="宋体" w:cs="仿宋"/>
                <w:color w:val="000000"/>
                <w:szCs w:val="21"/>
                <w:highlight w:val="none"/>
              </w:rPr>
            </w:pPr>
          </w:p>
        </w:tc>
        <w:tc>
          <w:tcPr>
            <w:tcW w:w="709" w:type="pct"/>
            <w:noWrap w:val="0"/>
            <w:vAlign w:val="center"/>
          </w:tcPr>
          <w:p w14:paraId="4B16A0D5">
            <w:pPr>
              <w:jc w:val="center"/>
              <w:rPr>
                <w:rFonts w:hint="eastAsia" w:ascii="宋体" w:hAnsi="宋体" w:cs="仿宋"/>
                <w:color w:val="000000"/>
                <w:szCs w:val="21"/>
                <w:highlight w:val="none"/>
              </w:rPr>
            </w:pPr>
          </w:p>
        </w:tc>
      </w:tr>
    </w:tbl>
    <w:p w14:paraId="5E5EB076">
      <w:pPr>
        <w:spacing w:line="360" w:lineRule="auto"/>
        <w:rPr>
          <w:rFonts w:hint="eastAsia" w:ascii="宋体" w:hAnsi="宋体" w:cs="仿宋"/>
          <w:b/>
          <w:bCs/>
          <w:color w:val="000000"/>
          <w:highlight w:val="none"/>
        </w:rPr>
      </w:pPr>
      <w:r>
        <w:rPr>
          <w:rFonts w:hint="eastAsia" w:ascii="宋体" w:hAnsi="宋体" w:cs="仿宋"/>
          <w:b/>
          <w:bCs/>
          <w:color w:val="000000"/>
          <w:highlight w:val="none"/>
        </w:rPr>
        <w:t>备注：</w:t>
      </w:r>
    </w:p>
    <w:p w14:paraId="01AB85C2">
      <w:pPr>
        <w:spacing w:line="360" w:lineRule="auto"/>
        <w:rPr>
          <w:rFonts w:hint="eastAsia" w:ascii="宋体" w:hAnsi="宋体"/>
          <w:b/>
          <w:color w:val="000000"/>
          <w:highlight w:val="none"/>
        </w:rPr>
      </w:pPr>
      <w:r>
        <w:rPr>
          <w:rFonts w:hint="eastAsia" w:ascii="宋体" w:hAnsi="宋体"/>
          <w:b/>
          <w:color w:val="000000"/>
          <w:highlight w:val="none"/>
        </w:rPr>
        <w:t>1）有效的业绩证明材料包含但不限于合同关键页复印件（合同首页、合同标的页、签署日期页及盖章页等），按照业绩表的项目名称，顺序排放每个项目的证明材料。</w:t>
      </w:r>
    </w:p>
    <w:p w14:paraId="6AF4ADFC">
      <w:pPr>
        <w:spacing w:line="360" w:lineRule="auto"/>
        <w:rPr>
          <w:rFonts w:hint="eastAsia" w:ascii="宋体" w:hAnsi="宋体"/>
          <w:b/>
          <w:color w:val="000000"/>
          <w:highlight w:val="none"/>
        </w:rPr>
      </w:pPr>
      <w:r>
        <w:rPr>
          <w:rFonts w:hint="eastAsia" w:ascii="宋体" w:hAnsi="宋体"/>
          <w:b/>
          <w:color w:val="000000"/>
          <w:highlight w:val="none"/>
        </w:rPr>
        <w:t>2）按照比选采购公告的资格要求提供有效的实施经验证明材料，作为资格后审的评审依据。</w:t>
      </w:r>
    </w:p>
    <w:p w14:paraId="2760F97A">
      <w:pPr>
        <w:spacing w:line="360" w:lineRule="auto"/>
        <w:rPr>
          <w:rFonts w:hint="eastAsia" w:ascii="宋体" w:hAnsi="宋体"/>
          <w:b/>
          <w:color w:val="000000"/>
          <w:highlight w:val="none"/>
        </w:rPr>
      </w:pPr>
      <w:r>
        <w:rPr>
          <w:rFonts w:hint="eastAsia" w:ascii="宋体" w:hAnsi="宋体"/>
          <w:b/>
          <w:color w:val="000000"/>
          <w:highlight w:val="none"/>
        </w:rPr>
        <w:t>3）本业绩表及证明材料也作为详细评审中对供应商同类项目实施经验的评审及打分依据，供应商需根据详细评审标准的要求，提供符合要求的业绩证明材料。</w:t>
      </w:r>
    </w:p>
    <w:p w14:paraId="5D856895">
      <w:pPr>
        <w:spacing w:line="360" w:lineRule="auto"/>
        <w:rPr>
          <w:rFonts w:hint="eastAsia" w:ascii="宋体" w:hAnsi="宋体" w:cs="仿宋"/>
          <w:color w:val="000000"/>
          <w:highlight w:val="none"/>
        </w:rPr>
      </w:pPr>
    </w:p>
    <w:p w14:paraId="617CA3A7">
      <w:pPr>
        <w:spacing w:line="360" w:lineRule="auto"/>
        <w:ind w:firstLine="420" w:firstLineChars="200"/>
        <w:rPr>
          <w:rFonts w:hint="eastAsia" w:ascii="宋体" w:hAnsi="宋体" w:cs="仿宋"/>
          <w:bCs/>
          <w:color w:val="000000"/>
          <w:highlight w:val="none"/>
        </w:rPr>
      </w:pPr>
    </w:p>
    <w:p w14:paraId="46ACC797">
      <w:pPr>
        <w:pStyle w:val="23"/>
        <w:topLinePunct/>
        <w:adjustRightInd w:val="0"/>
        <w:snapToGrid w:val="0"/>
        <w:spacing w:line="360" w:lineRule="auto"/>
        <w:ind w:left="1575" w:firstLine="0" w:firstLineChars="0"/>
        <w:rPr>
          <w:rFonts w:hint="eastAsia" w:ascii="宋体" w:hAnsi="宋体" w:cs="仿宋"/>
          <w:bCs/>
          <w:color w:val="000000"/>
          <w:sz w:val="24"/>
          <w:highlight w:val="none"/>
        </w:rPr>
      </w:pPr>
    </w:p>
    <w:p w14:paraId="2457CCEF">
      <w:pPr>
        <w:pStyle w:val="23"/>
        <w:topLinePunct/>
        <w:adjustRightInd w:val="0"/>
        <w:snapToGrid w:val="0"/>
        <w:spacing w:line="360" w:lineRule="auto"/>
        <w:ind w:left="1575" w:firstLine="0" w:firstLineChars="0"/>
        <w:rPr>
          <w:rFonts w:hint="eastAsia" w:ascii="宋体" w:hAnsi="宋体" w:cs="仿宋"/>
          <w:bCs/>
          <w:color w:val="000000"/>
          <w:sz w:val="24"/>
          <w:highlight w:val="none"/>
        </w:rPr>
      </w:pPr>
    </w:p>
    <w:p w14:paraId="5C1C4CB3">
      <w:pPr>
        <w:spacing w:line="360" w:lineRule="auto"/>
        <w:ind w:firstLine="3570" w:firstLineChars="1700"/>
        <w:jc w:val="right"/>
        <w:rPr>
          <w:rFonts w:hint="eastAsia" w:ascii="宋体" w:hAnsi="宋体" w:cs="Cambria Math"/>
          <w:color w:val="000000"/>
          <w:highlight w:val="none"/>
        </w:rPr>
      </w:pPr>
      <w:r>
        <w:rPr>
          <w:rFonts w:hint="eastAsia" w:ascii="宋体" w:hAnsi="宋体" w:cs="Cambria Math"/>
          <w:color w:val="000000"/>
          <w:highlight w:val="none"/>
        </w:rPr>
        <w:t>供应商名称：</w:t>
      </w:r>
      <w:r>
        <w:rPr>
          <w:rFonts w:hint="eastAsia" w:ascii="宋体" w:hAnsi="宋体" w:cs="Cambria Math"/>
          <w:color w:val="000000"/>
          <w:highlight w:val="none"/>
          <w:u w:val="single"/>
        </w:rPr>
        <w:t xml:space="preserve">     </w:t>
      </w:r>
      <w:r>
        <w:rPr>
          <w:rFonts w:hint="eastAsia" w:ascii="宋体" w:hAnsi="宋体" w:cs="Cambria Math"/>
          <w:color w:val="000000"/>
          <w:highlight w:val="none"/>
        </w:rPr>
        <w:t>（盖章）</w:t>
      </w:r>
    </w:p>
    <w:p w14:paraId="1D605692">
      <w:pPr>
        <w:spacing w:line="360" w:lineRule="auto"/>
        <w:jc w:val="right"/>
        <w:rPr>
          <w:rFonts w:hint="eastAsia" w:ascii="宋体" w:hAnsi="宋体" w:cs="Cambria Math"/>
          <w:b/>
          <w:bCs/>
          <w:color w:val="000000"/>
          <w:highlight w:val="none"/>
        </w:rPr>
      </w:pPr>
      <w:r>
        <w:rPr>
          <w:rFonts w:hint="eastAsia" w:ascii="宋体" w:hAnsi="宋体" w:cs="Cambria Math"/>
          <w:color w:val="000000"/>
          <w:highlight w:val="none"/>
        </w:rPr>
        <w:t>日期：</w:t>
      </w:r>
      <w:r>
        <w:rPr>
          <w:rFonts w:hint="eastAsia" w:ascii="宋体" w:hAnsi="宋体" w:cs="Cambria Math"/>
          <w:color w:val="000000"/>
          <w:highlight w:val="none"/>
          <w:u w:val="single"/>
        </w:rPr>
        <w:t xml:space="preserve">   </w:t>
      </w:r>
      <w:r>
        <w:rPr>
          <w:rFonts w:hint="eastAsia" w:ascii="宋体" w:hAnsi="宋体" w:cs="Cambria Math"/>
          <w:color w:val="000000"/>
          <w:highlight w:val="none"/>
        </w:rPr>
        <w:t>年</w:t>
      </w:r>
      <w:r>
        <w:rPr>
          <w:rFonts w:hint="eastAsia" w:ascii="宋体" w:hAnsi="宋体" w:cs="Cambria Math"/>
          <w:color w:val="000000"/>
          <w:highlight w:val="none"/>
          <w:u w:val="single"/>
        </w:rPr>
        <w:t xml:space="preserve">   </w:t>
      </w:r>
      <w:r>
        <w:rPr>
          <w:rFonts w:hint="eastAsia" w:ascii="宋体" w:hAnsi="宋体" w:cs="Cambria Math"/>
          <w:color w:val="000000"/>
          <w:highlight w:val="none"/>
        </w:rPr>
        <w:t>月</w:t>
      </w:r>
      <w:r>
        <w:rPr>
          <w:rFonts w:hint="eastAsia" w:ascii="宋体" w:hAnsi="宋体" w:cs="Cambria Math"/>
          <w:color w:val="000000"/>
          <w:highlight w:val="none"/>
          <w:u w:val="single"/>
        </w:rPr>
        <w:t xml:space="preserve">   </w:t>
      </w:r>
      <w:r>
        <w:rPr>
          <w:rFonts w:hint="eastAsia" w:ascii="宋体" w:hAnsi="宋体" w:cs="Cambria Math"/>
          <w:color w:val="000000"/>
          <w:highlight w:val="none"/>
        </w:rPr>
        <w:t>日</w:t>
      </w:r>
    </w:p>
    <w:p w14:paraId="6E164FC9">
      <w:pPr>
        <w:rPr>
          <w:rFonts w:hint="default" w:ascii="宋体" w:hAnsi="宋体" w:cs="仿宋"/>
          <w:color w:val="000000"/>
          <w:highlight w:val="none"/>
          <w:lang w:val="en-US" w:eastAsia="zh-CN"/>
        </w:rPr>
      </w:pPr>
      <w:r>
        <w:rPr>
          <w:rFonts w:hint="default" w:ascii="宋体" w:hAnsi="宋体" w:cs="仿宋"/>
          <w:color w:val="000000"/>
          <w:highlight w:val="none"/>
          <w:lang w:val="en-US" w:eastAsia="zh-CN"/>
        </w:rPr>
        <w:br w:type="page"/>
      </w:r>
    </w:p>
    <w:p w14:paraId="16CA211F">
      <w:pPr>
        <w:pStyle w:val="6"/>
        <w:spacing w:before="0" w:after="0"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4、税收和社保证明材料</w:t>
      </w:r>
    </w:p>
    <w:p w14:paraId="1C8692F4">
      <w:pPr>
        <w:spacing w:line="360" w:lineRule="auto"/>
        <w:rPr>
          <w:rFonts w:hint="eastAsia" w:ascii="宋体" w:hAnsi="宋体" w:cs="宋体"/>
          <w:color w:val="000000"/>
          <w:highlight w:val="none"/>
        </w:rPr>
      </w:pPr>
      <w:r>
        <w:rPr>
          <w:rFonts w:hint="eastAsia" w:ascii="宋体" w:hAnsi="宋体" w:cs="宋体"/>
          <w:color w:val="000000"/>
          <w:highlight w:val="none"/>
        </w:rPr>
        <w:t>提供开标前6个月任意一个月的企业税收和社会保障资金缴纳凭证。</w:t>
      </w:r>
    </w:p>
    <w:p w14:paraId="2E2D103F">
      <w:pPr>
        <w:rPr>
          <w:rFonts w:hint="default" w:ascii="宋体" w:hAnsi="宋体" w:cs="仿宋"/>
          <w:color w:val="000000"/>
          <w:highlight w:val="none"/>
          <w:lang w:val="en-US" w:eastAsia="zh-CN"/>
        </w:rPr>
      </w:pPr>
      <w:r>
        <w:rPr>
          <w:rFonts w:hint="default" w:ascii="宋体" w:hAnsi="宋体" w:cs="仿宋"/>
          <w:color w:val="000000"/>
          <w:highlight w:val="none"/>
          <w:lang w:val="en-US" w:eastAsia="zh-CN"/>
        </w:rPr>
        <w:br w:type="page"/>
      </w:r>
    </w:p>
    <w:p w14:paraId="6FCD7D0F">
      <w:pPr>
        <w:pStyle w:val="6"/>
        <w:spacing w:before="0" w:after="0"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5、无违法违规记录查询截图</w:t>
      </w:r>
    </w:p>
    <w:p w14:paraId="5A7125E8">
      <w:pPr>
        <w:spacing w:line="360" w:lineRule="auto"/>
        <w:ind w:firstLine="420" w:firstLineChars="200"/>
        <w:rPr>
          <w:rStyle w:val="21"/>
          <w:rFonts w:hint="eastAsia" w:ascii="宋体" w:hAnsi="宋体"/>
          <w:color w:val="000000"/>
          <w:highlight w:val="none"/>
        </w:rPr>
      </w:pPr>
      <w:r>
        <w:rPr>
          <w:rFonts w:hint="eastAsia" w:ascii="宋体" w:hAnsi="宋体" w:cs="Cambria Math"/>
          <w:color w:val="000000"/>
          <w:highlight w:val="none"/>
        </w:rPr>
        <w:t>信用中国查询网址：</w:t>
      </w:r>
      <w:r>
        <w:rPr>
          <w:color w:val="000000"/>
          <w:highlight w:val="none"/>
        </w:rPr>
        <w:fldChar w:fldCharType="begin"/>
      </w:r>
      <w:r>
        <w:rPr>
          <w:color w:val="000000"/>
          <w:highlight w:val="none"/>
        </w:rPr>
        <w:instrText xml:space="preserve"> HYPERLINK "https://www.creditchina.gov.cn/xinyongfuwu/?navPage=5" </w:instrText>
      </w:r>
      <w:r>
        <w:rPr>
          <w:color w:val="000000"/>
          <w:highlight w:val="none"/>
        </w:rPr>
        <w:fldChar w:fldCharType="separate"/>
      </w:r>
      <w:r>
        <w:rPr>
          <w:rStyle w:val="21"/>
          <w:rFonts w:hint="eastAsia" w:ascii="宋体" w:hAnsi="宋体"/>
          <w:color w:val="000000"/>
          <w:highlight w:val="none"/>
        </w:rPr>
        <w:t>https://www.creditchina.gov.cn/xinyongfuwu/?navPage=5</w:t>
      </w:r>
      <w:r>
        <w:rPr>
          <w:rStyle w:val="21"/>
          <w:rFonts w:hint="eastAsia" w:ascii="宋体" w:hAnsi="宋体"/>
          <w:color w:val="000000"/>
          <w:highlight w:val="none"/>
        </w:rPr>
        <w:fldChar w:fldCharType="end"/>
      </w:r>
    </w:p>
    <w:p w14:paraId="224965BD">
      <w:pPr>
        <w:spacing w:line="360" w:lineRule="auto"/>
        <w:rPr>
          <w:rFonts w:hint="eastAsia" w:ascii="宋体" w:hAnsi="宋体"/>
          <w:color w:val="000000"/>
          <w:highlight w:val="none"/>
        </w:rPr>
      </w:pPr>
      <w:r>
        <w:rPr>
          <w:rFonts w:hint="eastAsia" w:ascii="宋体" w:hAnsi="宋体" w:cs="Cambria Math"/>
          <w:color w:val="000000"/>
          <w:highlight w:val="none"/>
        </w:rPr>
        <w:t>（1）失信被执行人查询截图范例：</w:t>
      </w:r>
    </w:p>
    <w:p w14:paraId="39C6D575">
      <w:pPr>
        <w:ind w:firstLine="210" w:firstLineChars="100"/>
        <w:rPr>
          <w:rFonts w:hint="eastAsia" w:ascii="宋体" w:hAnsi="宋体"/>
          <w:color w:val="000000"/>
          <w:highlight w:val="none"/>
        </w:rPr>
      </w:pPr>
      <w:r>
        <w:rPr>
          <w:rFonts w:ascii="宋体" w:hAnsi="宋体"/>
          <w:color w:val="000000"/>
          <w:highlight w:val="none"/>
        </w:rPr>
        <w:drawing>
          <wp:inline distT="0" distB="0" distL="114300" distR="114300">
            <wp:extent cx="5910580" cy="3767455"/>
            <wp:effectExtent l="0" t="0" r="13970" b="4445"/>
            <wp:docPr id="1" name="图片 2"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ca28b419ce15d5afdeea5a744e8556"/>
                    <pic:cNvPicPr>
                      <a:picLocks noChangeAspect="1"/>
                    </pic:cNvPicPr>
                  </pic:nvPicPr>
                  <pic:blipFill>
                    <a:blip r:embed="rId9"/>
                    <a:srcRect b="11951"/>
                    <a:stretch>
                      <a:fillRect/>
                    </a:stretch>
                  </pic:blipFill>
                  <pic:spPr>
                    <a:xfrm>
                      <a:off x="0" y="0"/>
                      <a:ext cx="5910580" cy="3767455"/>
                    </a:xfrm>
                    <a:prstGeom prst="rect">
                      <a:avLst/>
                    </a:prstGeom>
                    <a:noFill/>
                    <a:ln>
                      <a:noFill/>
                    </a:ln>
                  </pic:spPr>
                </pic:pic>
              </a:graphicData>
            </a:graphic>
          </wp:inline>
        </w:drawing>
      </w:r>
    </w:p>
    <w:p w14:paraId="2F6FD590">
      <w:pPr>
        <w:rPr>
          <w:rFonts w:hint="eastAsia" w:ascii="宋体" w:hAnsi="宋体"/>
          <w:color w:val="000000"/>
          <w:szCs w:val="21"/>
          <w:highlight w:val="none"/>
        </w:rPr>
      </w:pPr>
      <w:r>
        <w:rPr>
          <w:rFonts w:hint="eastAsia" w:ascii="宋体" w:hAnsi="宋体" w:cs="Cambria Math"/>
          <w:color w:val="000000"/>
          <w:highlight w:val="none"/>
        </w:rPr>
        <w:t>（2）</w:t>
      </w:r>
      <w:r>
        <w:rPr>
          <w:rFonts w:hint="eastAsia" w:ascii="宋体" w:hAnsi="宋体" w:cs="微软雅黑"/>
          <w:color w:val="000000"/>
          <w:highlight w:val="none"/>
        </w:rPr>
        <w:t>重大</w:t>
      </w:r>
      <w:r>
        <w:rPr>
          <w:rFonts w:hint="eastAsia" w:ascii="宋体" w:hAnsi="宋体" w:cs="仿宋"/>
          <w:color w:val="000000"/>
          <w:highlight w:val="none"/>
        </w:rPr>
        <w:t>税收违法失信主体</w:t>
      </w:r>
      <w:r>
        <w:rPr>
          <w:rFonts w:hint="eastAsia" w:ascii="宋体" w:hAnsi="宋体" w:cs="微软雅黑"/>
          <w:color w:val="000000"/>
          <w:highlight w:val="none"/>
        </w:rPr>
        <w:t>查询截图范例：</w:t>
      </w:r>
    </w:p>
    <w:p w14:paraId="48796BAD">
      <w:pPr>
        <w:rPr>
          <w:rFonts w:hint="eastAsia" w:ascii="宋体" w:hAnsi="宋体" w:cs="Cambria Math"/>
          <w:color w:val="000000"/>
          <w:highlight w:val="none"/>
        </w:rPr>
      </w:pPr>
      <w:r>
        <w:rPr>
          <w:rFonts w:ascii="宋体" w:hAnsi="宋体"/>
          <w:color w:val="000000"/>
          <w:szCs w:val="21"/>
          <w:highlight w:val="none"/>
        </w:rPr>
        <w:drawing>
          <wp:inline distT="0" distB="0" distL="114300" distR="114300">
            <wp:extent cx="6119495" cy="3312795"/>
            <wp:effectExtent l="0" t="0" r="14605" b="1905"/>
            <wp:docPr id="7" name="图片 3"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微信图片_20220713154746"/>
                    <pic:cNvPicPr>
                      <a:picLocks noChangeAspect="1"/>
                    </pic:cNvPicPr>
                  </pic:nvPicPr>
                  <pic:blipFill>
                    <a:blip r:embed="rId10"/>
                    <a:stretch>
                      <a:fillRect/>
                    </a:stretch>
                  </pic:blipFill>
                  <pic:spPr>
                    <a:xfrm>
                      <a:off x="0" y="0"/>
                      <a:ext cx="6119495" cy="3312795"/>
                    </a:xfrm>
                    <a:prstGeom prst="rect">
                      <a:avLst/>
                    </a:prstGeom>
                    <a:noFill/>
                    <a:ln>
                      <a:noFill/>
                    </a:ln>
                  </pic:spPr>
                </pic:pic>
              </a:graphicData>
            </a:graphic>
          </wp:inline>
        </w:drawing>
      </w:r>
    </w:p>
    <w:p w14:paraId="44A0307A">
      <w:pPr>
        <w:ind w:firstLine="210" w:firstLineChars="100"/>
        <w:rPr>
          <w:rFonts w:hint="eastAsia" w:ascii="宋体" w:hAnsi="宋体" w:cs="Cambria Math"/>
          <w:color w:val="000000"/>
          <w:highlight w:val="none"/>
        </w:rPr>
      </w:pPr>
    </w:p>
    <w:p w14:paraId="55FCF380">
      <w:pPr>
        <w:ind w:firstLine="210" w:firstLineChars="100"/>
        <w:rPr>
          <w:rFonts w:hint="eastAsia" w:ascii="宋体" w:hAnsi="宋体" w:cs="Cambria Math"/>
          <w:color w:val="000000"/>
          <w:highlight w:val="none"/>
        </w:rPr>
      </w:pPr>
    </w:p>
    <w:p w14:paraId="1392DD0C">
      <w:pPr>
        <w:ind w:firstLine="210" w:firstLineChars="100"/>
        <w:rPr>
          <w:rFonts w:hint="eastAsia" w:ascii="宋体" w:hAnsi="宋体" w:cs="Cambria Math"/>
          <w:color w:val="000000"/>
          <w:highlight w:val="none"/>
        </w:rPr>
      </w:pPr>
      <w:r>
        <w:rPr>
          <w:rFonts w:hint="eastAsia" w:ascii="宋体" w:hAnsi="宋体" w:cs="Cambria Math"/>
          <w:color w:val="000000"/>
          <w:highlight w:val="none"/>
        </w:rPr>
        <w:t>（3）政府采购严重违法失信行为记录名单查询截图范例：</w:t>
      </w:r>
    </w:p>
    <w:p w14:paraId="3E20C811">
      <w:pPr>
        <w:ind w:firstLine="210" w:firstLineChars="100"/>
        <w:rPr>
          <w:rFonts w:hint="eastAsia" w:ascii="宋体" w:hAnsi="宋体"/>
          <w:color w:val="000000"/>
          <w:highlight w:val="none"/>
        </w:rPr>
      </w:pPr>
      <w:r>
        <w:rPr>
          <w:rFonts w:ascii="宋体" w:hAnsi="宋体"/>
          <w:color w:val="000000"/>
          <w:highlight w:val="none"/>
        </w:rPr>
        <w:drawing>
          <wp:inline distT="0" distB="0" distL="114300" distR="114300">
            <wp:extent cx="5977255" cy="3242310"/>
            <wp:effectExtent l="0" t="0" r="4445" b="1524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1"/>
                    <a:stretch>
                      <a:fillRect/>
                    </a:stretch>
                  </pic:blipFill>
                  <pic:spPr>
                    <a:xfrm>
                      <a:off x="0" y="0"/>
                      <a:ext cx="5977255" cy="3242310"/>
                    </a:xfrm>
                    <a:prstGeom prst="rect">
                      <a:avLst/>
                    </a:prstGeom>
                    <a:noFill/>
                    <a:ln>
                      <a:noFill/>
                    </a:ln>
                  </pic:spPr>
                </pic:pic>
              </a:graphicData>
            </a:graphic>
          </wp:inline>
        </w:drawing>
      </w:r>
    </w:p>
    <w:p w14:paraId="0D8744D4">
      <w:pPr>
        <w:spacing w:line="360" w:lineRule="auto"/>
        <w:rPr>
          <w:rFonts w:hint="eastAsia" w:ascii="宋体" w:hAnsi="宋体"/>
          <w:color w:val="000000"/>
          <w:highlight w:val="none"/>
        </w:rPr>
      </w:pPr>
      <w:r>
        <w:rPr>
          <w:rFonts w:ascii="宋体" w:hAnsi="宋体" w:eastAsia="宋体" w:cs="仿宋"/>
          <w:color w:val="000000"/>
          <w:sz w:val="24"/>
          <w:szCs w:val="24"/>
          <w:highlight w:val="none"/>
        </w:rPr>
        <w:br w:type="page"/>
      </w:r>
    </w:p>
    <w:p w14:paraId="48598106">
      <w:pPr>
        <w:pStyle w:val="6"/>
        <w:spacing w:before="0" w:after="0" w:line="360" w:lineRule="auto"/>
        <w:rPr>
          <w:rFonts w:hint="eastAsia" w:ascii="宋体" w:hAnsi="宋体" w:eastAsia="宋体" w:cs="仿宋"/>
          <w:color w:val="000000"/>
          <w:sz w:val="24"/>
          <w:szCs w:val="24"/>
          <w:highlight w:val="none"/>
        </w:rPr>
      </w:pPr>
      <w:r>
        <w:rPr>
          <w:rFonts w:ascii="宋体" w:hAnsi="宋体" w:eastAsia="宋体" w:cs="仿宋"/>
          <w:color w:val="000000"/>
          <w:sz w:val="24"/>
          <w:szCs w:val="24"/>
          <w:highlight w:val="none"/>
        </w:rPr>
        <w:t>6</w:t>
      </w:r>
      <w:r>
        <w:rPr>
          <w:rFonts w:hint="eastAsia" w:ascii="宋体" w:hAnsi="宋体" w:eastAsia="宋体" w:cs="仿宋"/>
          <w:color w:val="000000"/>
          <w:sz w:val="24"/>
          <w:szCs w:val="24"/>
          <w:highlight w:val="none"/>
        </w:rPr>
        <w:t>、未列入供应商黑名单且未在禁入期承诺函</w:t>
      </w:r>
    </w:p>
    <w:p w14:paraId="433D2AC5">
      <w:pPr>
        <w:pStyle w:val="9"/>
        <w:spacing w:before="240"/>
        <w:rPr>
          <w:rFonts w:hint="eastAsia" w:ascii="宋体" w:hAnsi="宋体" w:cs="Cambria Math"/>
          <w:color w:val="000000"/>
          <w:sz w:val="24"/>
          <w:highlight w:val="none"/>
        </w:rPr>
      </w:pPr>
      <w:r>
        <w:rPr>
          <w:rFonts w:hint="eastAsia" w:ascii="宋体" w:hAnsi="宋体" w:cs="Cambria Math"/>
          <w:color w:val="000000"/>
          <w:sz w:val="24"/>
          <w:highlight w:val="none"/>
        </w:rPr>
        <w:t>致：</w:t>
      </w:r>
      <w:r>
        <w:rPr>
          <w:rFonts w:hint="eastAsia" w:ascii="宋体" w:hAnsi="宋体" w:cs="Cambria Math"/>
          <w:color w:val="000000"/>
          <w:sz w:val="24"/>
          <w:highlight w:val="none"/>
          <w:u w:val="single"/>
        </w:rPr>
        <w:t>（采购人名称）</w:t>
      </w:r>
      <w:r>
        <w:rPr>
          <w:rFonts w:hint="eastAsia" w:ascii="宋体" w:hAnsi="宋体" w:cs="Cambria Math"/>
          <w:color w:val="000000"/>
          <w:sz w:val="24"/>
          <w:highlight w:val="none"/>
        </w:rPr>
        <w:t>：</w:t>
      </w:r>
    </w:p>
    <w:p w14:paraId="52C93126">
      <w:pPr>
        <w:snapToGrid w:val="0"/>
        <w:spacing w:before="240" w:line="360" w:lineRule="auto"/>
        <w:ind w:firstLine="420" w:firstLineChars="200"/>
        <w:rPr>
          <w:rFonts w:hint="eastAsia" w:ascii="宋体" w:hAnsi="宋体" w:cs="Cambria Math"/>
          <w:color w:val="000000"/>
          <w:highlight w:val="none"/>
        </w:rPr>
      </w:pPr>
      <w:r>
        <w:rPr>
          <w:rFonts w:hint="eastAsia" w:ascii="宋体" w:hAnsi="宋体" w:cs="Cambria Math"/>
          <w:color w:val="000000"/>
          <w:highlight w:val="none"/>
        </w:rPr>
        <w:t>我方</w:t>
      </w:r>
      <w:r>
        <w:rPr>
          <w:rFonts w:hint="eastAsia" w:ascii="宋体" w:hAnsi="宋体" w:cs="Cambria Math"/>
          <w:color w:val="000000"/>
          <w:highlight w:val="none"/>
          <w:u w:val="single"/>
        </w:rPr>
        <w:t xml:space="preserve">     </w:t>
      </w:r>
      <w:r>
        <w:rPr>
          <w:rFonts w:ascii="宋体" w:hAnsi="宋体" w:cs="Cambria Math"/>
          <w:color w:val="000000"/>
          <w:highlight w:val="none"/>
          <w:u w:val="single"/>
        </w:rPr>
        <w:t xml:space="preserve"> </w:t>
      </w:r>
      <w:r>
        <w:rPr>
          <w:rFonts w:hint="eastAsia" w:ascii="宋体" w:hAnsi="宋体" w:cs="Cambria Math"/>
          <w:color w:val="000000"/>
          <w:highlight w:val="none"/>
          <w:u w:val="single"/>
        </w:rPr>
        <w:t>（供应商名称）</w:t>
      </w:r>
      <w:r>
        <w:rPr>
          <w:rFonts w:ascii="宋体" w:hAnsi="宋体" w:cs="Cambria Math"/>
          <w:color w:val="000000"/>
          <w:highlight w:val="none"/>
          <w:u w:val="single"/>
        </w:rPr>
        <w:t xml:space="preserve">      </w:t>
      </w:r>
      <w:r>
        <w:rPr>
          <w:rFonts w:hint="eastAsia" w:ascii="宋体" w:hAnsi="宋体" w:cs="Cambria Math"/>
          <w:color w:val="000000"/>
          <w:highlight w:val="none"/>
        </w:rPr>
        <w:t>承诺截至本项目响应文件递交截止时间，我方未被列入采购人及其所隶属的中国人民保险各级机构的供应商黑名单且未在禁入期内。</w:t>
      </w:r>
    </w:p>
    <w:p w14:paraId="6A57650D">
      <w:pPr>
        <w:pStyle w:val="9"/>
        <w:ind w:firstLine="480" w:firstLineChars="200"/>
        <w:rPr>
          <w:rFonts w:hint="eastAsia" w:ascii="宋体" w:hAnsi="宋体" w:cs="Cambria Math"/>
          <w:color w:val="000000"/>
          <w:sz w:val="24"/>
          <w:highlight w:val="none"/>
        </w:rPr>
      </w:pPr>
    </w:p>
    <w:p w14:paraId="3DB1528A">
      <w:pPr>
        <w:pStyle w:val="9"/>
        <w:ind w:firstLine="480" w:firstLineChars="200"/>
        <w:rPr>
          <w:rFonts w:hint="eastAsia" w:ascii="宋体" w:hAnsi="宋体" w:cs="Cambria Math"/>
          <w:color w:val="000000"/>
          <w:sz w:val="24"/>
          <w:highlight w:val="none"/>
        </w:rPr>
      </w:pPr>
      <w:r>
        <w:rPr>
          <w:rFonts w:hint="eastAsia" w:ascii="宋体" w:hAnsi="宋体" w:cs="Cambria Math"/>
          <w:color w:val="000000"/>
          <w:sz w:val="24"/>
          <w:highlight w:val="none"/>
        </w:rPr>
        <w:t>特此承诺。</w:t>
      </w:r>
    </w:p>
    <w:p w14:paraId="7D8D0193">
      <w:pPr>
        <w:pStyle w:val="29"/>
        <w:ind w:firstLine="640"/>
        <w:rPr>
          <w:rFonts w:hint="eastAsia" w:ascii="宋体" w:hAnsi="宋体" w:eastAsia="宋体"/>
          <w:color w:val="000000"/>
          <w:highlight w:val="none"/>
        </w:rPr>
      </w:pPr>
    </w:p>
    <w:p w14:paraId="52C1BF98">
      <w:pPr>
        <w:pStyle w:val="29"/>
        <w:ind w:firstLine="640"/>
        <w:rPr>
          <w:rFonts w:hint="eastAsia" w:ascii="宋体" w:hAnsi="宋体" w:eastAsia="宋体"/>
          <w:color w:val="000000"/>
          <w:highlight w:val="none"/>
        </w:rPr>
      </w:pPr>
    </w:p>
    <w:p w14:paraId="170E30CA">
      <w:pPr>
        <w:spacing w:line="360" w:lineRule="auto"/>
        <w:ind w:firstLine="3570" w:firstLineChars="1700"/>
        <w:jc w:val="right"/>
        <w:rPr>
          <w:rFonts w:hint="eastAsia" w:ascii="宋体" w:hAnsi="宋体" w:cs="Cambria Math"/>
          <w:color w:val="000000"/>
          <w:highlight w:val="none"/>
        </w:rPr>
      </w:pPr>
    </w:p>
    <w:p w14:paraId="4973B031">
      <w:pPr>
        <w:spacing w:line="360" w:lineRule="auto"/>
        <w:ind w:firstLine="3570" w:firstLineChars="1700"/>
        <w:jc w:val="right"/>
        <w:rPr>
          <w:rFonts w:hint="eastAsia" w:ascii="宋体" w:hAnsi="宋体" w:cs="Cambria Math"/>
          <w:color w:val="000000"/>
          <w:highlight w:val="none"/>
        </w:rPr>
      </w:pPr>
    </w:p>
    <w:p w14:paraId="18C9F4CA">
      <w:pPr>
        <w:spacing w:line="360" w:lineRule="auto"/>
        <w:ind w:firstLine="3570" w:firstLineChars="1700"/>
        <w:jc w:val="right"/>
        <w:rPr>
          <w:rFonts w:hint="eastAsia" w:ascii="宋体" w:hAnsi="宋体" w:cs="Cambria Math"/>
          <w:color w:val="000000"/>
          <w:highlight w:val="none"/>
        </w:rPr>
      </w:pPr>
    </w:p>
    <w:p w14:paraId="1E0DC3F8">
      <w:pPr>
        <w:spacing w:line="360" w:lineRule="auto"/>
        <w:ind w:firstLine="3570" w:firstLineChars="1700"/>
        <w:jc w:val="right"/>
        <w:rPr>
          <w:rFonts w:hint="eastAsia" w:ascii="宋体" w:hAnsi="宋体" w:cs="Cambria Math"/>
          <w:color w:val="000000"/>
          <w:highlight w:val="none"/>
        </w:rPr>
      </w:pPr>
    </w:p>
    <w:p w14:paraId="5C1B30A3">
      <w:pPr>
        <w:spacing w:line="360" w:lineRule="auto"/>
        <w:ind w:firstLine="3570" w:firstLineChars="1700"/>
        <w:jc w:val="right"/>
        <w:rPr>
          <w:rFonts w:hint="eastAsia" w:ascii="宋体" w:hAnsi="宋体" w:cs="Cambria Math"/>
          <w:color w:val="000000"/>
          <w:highlight w:val="none"/>
        </w:rPr>
      </w:pPr>
      <w:r>
        <w:rPr>
          <w:rFonts w:hint="eastAsia" w:ascii="宋体" w:hAnsi="宋体" w:cs="Cambria Math"/>
          <w:color w:val="000000"/>
          <w:highlight w:val="none"/>
        </w:rPr>
        <w:t>供应商名称：</w:t>
      </w:r>
      <w:r>
        <w:rPr>
          <w:rFonts w:hint="eastAsia" w:ascii="宋体" w:hAnsi="宋体" w:cs="Cambria Math"/>
          <w:color w:val="000000"/>
          <w:highlight w:val="none"/>
          <w:u w:val="single"/>
        </w:rPr>
        <w:t xml:space="preserve">     </w:t>
      </w:r>
      <w:r>
        <w:rPr>
          <w:rFonts w:hint="eastAsia" w:ascii="宋体" w:hAnsi="宋体" w:cs="Cambria Math"/>
          <w:color w:val="000000"/>
          <w:highlight w:val="none"/>
        </w:rPr>
        <w:t>（盖章）</w:t>
      </w:r>
    </w:p>
    <w:p w14:paraId="49A4A2C3">
      <w:pPr>
        <w:spacing w:line="360" w:lineRule="auto"/>
        <w:jc w:val="right"/>
        <w:rPr>
          <w:rFonts w:hint="eastAsia" w:ascii="宋体" w:hAnsi="宋体" w:cs="Cambria Math"/>
          <w:b/>
          <w:bCs/>
          <w:color w:val="000000"/>
          <w:highlight w:val="none"/>
        </w:rPr>
      </w:pPr>
      <w:r>
        <w:rPr>
          <w:rFonts w:hint="eastAsia" w:ascii="宋体" w:hAnsi="宋体" w:cs="Cambria Math"/>
          <w:color w:val="000000"/>
          <w:highlight w:val="none"/>
        </w:rPr>
        <w:t>日期：</w:t>
      </w:r>
      <w:r>
        <w:rPr>
          <w:rFonts w:hint="eastAsia" w:ascii="宋体" w:hAnsi="宋体" w:cs="Cambria Math"/>
          <w:color w:val="000000"/>
          <w:highlight w:val="none"/>
          <w:u w:val="single"/>
        </w:rPr>
        <w:t xml:space="preserve">   </w:t>
      </w:r>
      <w:r>
        <w:rPr>
          <w:rFonts w:hint="eastAsia" w:ascii="宋体" w:hAnsi="宋体" w:cs="Cambria Math"/>
          <w:color w:val="000000"/>
          <w:highlight w:val="none"/>
        </w:rPr>
        <w:t>年</w:t>
      </w:r>
      <w:r>
        <w:rPr>
          <w:rFonts w:hint="eastAsia" w:ascii="宋体" w:hAnsi="宋体" w:cs="Cambria Math"/>
          <w:color w:val="000000"/>
          <w:highlight w:val="none"/>
          <w:u w:val="single"/>
        </w:rPr>
        <w:t xml:space="preserve">   </w:t>
      </w:r>
      <w:r>
        <w:rPr>
          <w:rFonts w:hint="eastAsia" w:ascii="宋体" w:hAnsi="宋体" w:cs="Cambria Math"/>
          <w:color w:val="000000"/>
          <w:highlight w:val="none"/>
        </w:rPr>
        <w:t>月</w:t>
      </w:r>
      <w:r>
        <w:rPr>
          <w:rFonts w:hint="eastAsia" w:ascii="宋体" w:hAnsi="宋体" w:cs="Cambria Math"/>
          <w:color w:val="000000"/>
          <w:highlight w:val="none"/>
          <w:u w:val="single"/>
        </w:rPr>
        <w:t xml:space="preserve">   </w:t>
      </w:r>
      <w:r>
        <w:rPr>
          <w:rFonts w:hint="eastAsia" w:ascii="宋体" w:hAnsi="宋体" w:cs="Cambria Math"/>
          <w:color w:val="000000"/>
          <w:highlight w:val="none"/>
        </w:rPr>
        <w:t>日</w:t>
      </w:r>
    </w:p>
    <w:p w14:paraId="0A7F776E">
      <w:pPr>
        <w:rPr>
          <w:rFonts w:hint="eastAsia" w:cs="仿宋"/>
          <w:color w:val="000000"/>
          <w:szCs w:val="24"/>
          <w:highlight w:val="none"/>
        </w:rPr>
      </w:pPr>
      <w:r>
        <w:rPr>
          <w:rFonts w:hint="eastAsia" w:cs="仿宋"/>
          <w:color w:val="000000"/>
          <w:szCs w:val="24"/>
          <w:highlight w:val="none"/>
        </w:rPr>
        <w:br w:type="page"/>
      </w:r>
    </w:p>
    <w:p w14:paraId="43C34D37">
      <w:pPr>
        <w:pStyle w:val="6"/>
        <w:spacing w:before="0" w:after="0"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7、具备履行合同所必需的设备和专业能力的书面声明函</w:t>
      </w:r>
    </w:p>
    <w:p w14:paraId="4287C501">
      <w:pPr>
        <w:pStyle w:val="6"/>
        <w:spacing w:before="0" w:after="0" w:line="360" w:lineRule="auto"/>
        <w:rPr>
          <w:rFonts w:hint="eastAsia" w:ascii="宋体" w:hAnsi="宋体" w:eastAsia="宋体" w:cs="仿宋"/>
          <w:color w:val="000000"/>
          <w:sz w:val="24"/>
          <w:szCs w:val="24"/>
          <w:highlight w:val="none"/>
          <w:lang w:val="en-US" w:eastAsia="zh-CN"/>
        </w:rPr>
      </w:pPr>
    </w:p>
    <w:p w14:paraId="641B7820">
      <w:pPr>
        <w:pStyle w:val="9"/>
        <w:spacing w:before="24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致：</w:t>
      </w:r>
      <w:r>
        <w:rPr>
          <w:rFonts w:hint="eastAsia" w:ascii="宋体" w:hAnsi="宋体" w:cs="Cambria Math"/>
          <w:color w:val="000000"/>
          <w:sz w:val="24"/>
          <w:szCs w:val="24"/>
          <w:highlight w:val="none"/>
          <w:u w:val="single"/>
        </w:rPr>
        <w:t>（采购人名称）</w:t>
      </w:r>
      <w:r>
        <w:rPr>
          <w:rFonts w:hint="eastAsia" w:ascii="宋体" w:hAnsi="宋体" w:cs="Cambria Math"/>
          <w:color w:val="000000"/>
          <w:sz w:val="24"/>
          <w:szCs w:val="24"/>
          <w:highlight w:val="none"/>
        </w:rPr>
        <w:t>：</w:t>
      </w:r>
    </w:p>
    <w:p w14:paraId="1FE54E55">
      <w:pPr>
        <w:snapToGrid w:val="0"/>
        <w:spacing w:before="240" w:line="360" w:lineRule="auto"/>
        <w:ind w:firstLine="480" w:firstLineChars="20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我方</w:t>
      </w:r>
      <w:r>
        <w:rPr>
          <w:rFonts w:hint="eastAsia" w:ascii="宋体" w:hAnsi="宋体" w:cs="Cambria Math"/>
          <w:color w:val="000000"/>
          <w:sz w:val="24"/>
          <w:szCs w:val="24"/>
          <w:highlight w:val="none"/>
          <w:u w:val="single"/>
        </w:rPr>
        <w:t xml:space="preserve">     </w:t>
      </w:r>
      <w:r>
        <w:rPr>
          <w:rFonts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u w:val="single"/>
        </w:rPr>
        <w:t>（供应商名称）</w:t>
      </w:r>
      <w:r>
        <w:rPr>
          <w:rFonts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lang w:val="en-US" w:eastAsia="zh-CN"/>
        </w:rPr>
        <w:t>参与</w:t>
      </w:r>
      <w:r>
        <w:rPr>
          <w:rFonts w:hint="eastAsia" w:ascii="宋体" w:hAnsi="宋体" w:cs="Cambria Math"/>
          <w:color w:val="000000"/>
          <w:sz w:val="24"/>
          <w:szCs w:val="24"/>
          <w:highlight w:val="none"/>
          <w:u w:val="single"/>
          <w:lang w:val="en-US" w:eastAsia="zh-CN"/>
        </w:rPr>
        <w:t xml:space="preserve">                     </w:t>
      </w:r>
      <w:r>
        <w:rPr>
          <w:rFonts w:hint="eastAsia" w:ascii="宋体" w:hAnsi="宋体" w:cs="Cambria Math"/>
          <w:color w:val="000000"/>
          <w:sz w:val="24"/>
          <w:szCs w:val="24"/>
          <w:highlight w:val="none"/>
          <w:u w:val="none"/>
          <w:lang w:val="en-US" w:eastAsia="zh-CN"/>
        </w:rPr>
        <w:t xml:space="preserve"> 项目的投标</w:t>
      </w:r>
      <w:r>
        <w:rPr>
          <w:rFonts w:hint="eastAsia" w:ascii="宋体" w:hAnsi="宋体" w:cs="Cambria Math"/>
          <w:color w:val="000000"/>
          <w:sz w:val="24"/>
          <w:szCs w:val="24"/>
          <w:highlight w:val="none"/>
        </w:rPr>
        <w:t>，</w:t>
      </w:r>
      <w:r>
        <w:rPr>
          <w:rFonts w:hint="eastAsia" w:ascii="宋体" w:hAnsi="宋体" w:cs="Cambria Math"/>
          <w:color w:val="000000"/>
          <w:sz w:val="24"/>
          <w:szCs w:val="24"/>
          <w:highlight w:val="none"/>
          <w:lang w:val="en-US" w:eastAsia="zh-CN"/>
        </w:rPr>
        <w:t>具备履行合同所必需的设备和专业技术能力</w:t>
      </w:r>
      <w:r>
        <w:rPr>
          <w:rFonts w:hint="eastAsia" w:ascii="宋体" w:hAnsi="宋体" w:cs="Cambria Math"/>
          <w:color w:val="000000"/>
          <w:sz w:val="24"/>
          <w:szCs w:val="24"/>
          <w:highlight w:val="none"/>
        </w:rPr>
        <w:t>。</w:t>
      </w:r>
    </w:p>
    <w:p w14:paraId="11CE5AEE">
      <w:pPr>
        <w:pStyle w:val="9"/>
        <w:ind w:firstLine="480" w:firstLineChars="200"/>
        <w:rPr>
          <w:rFonts w:hint="eastAsia" w:ascii="宋体" w:hAnsi="宋体" w:cs="Cambria Math"/>
          <w:color w:val="000000"/>
          <w:sz w:val="24"/>
          <w:szCs w:val="24"/>
          <w:highlight w:val="none"/>
        </w:rPr>
      </w:pPr>
    </w:p>
    <w:p w14:paraId="102F0FE0">
      <w:pPr>
        <w:pStyle w:val="9"/>
        <w:ind w:firstLine="480" w:firstLineChars="200"/>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特此承诺。</w:t>
      </w:r>
    </w:p>
    <w:p w14:paraId="0D116F33">
      <w:pPr>
        <w:pStyle w:val="29"/>
        <w:ind w:firstLine="640"/>
        <w:rPr>
          <w:rFonts w:hint="eastAsia" w:ascii="宋体" w:hAnsi="宋体" w:eastAsia="宋体"/>
          <w:color w:val="000000"/>
          <w:sz w:val="24"/>
          <w:szCs w:val="24"/>
          <w:highlight w:val="none"/>
        </w:rPr>
      </w:pPr>
    </w:p>
    <w:p w14:paraId="556EA095">
      <w:pPr>
        <w:pStyle w:val="29"/>
        <w:ind w:firstLine="640"/>
        <w:rPr>
          <w:rFonts w:hint="eastAsia" w:ascii="宋体" w:hAnsi="宋体" w:eastAsia="宋体"/>
          <w:color w:val="000000"/>
          <w:sz w:val="24"/>
          <w:szCs w:val="24"/>
          <w:highlight w:val="none"/>
        </w:rPr>
      </w:pPr>
    </w:p>
    <w:p w14:paraId="1B98F120">
      <w:pPr>
        <w:spacing w:line="360" w:lineRule="auto"/>
        <w:ind w:firstLine="4080" w:firstLineChars="1700"/>
        <w:jc w:val="right"/>
        <w:rPr>
          <w:rFonts w:hint="eastAsia" w:ascii="宋体" w:hAnsi="宋体" w:cs="Cambria Math"/>
          <w:color w:val="000000"/>
          <w:sz w:val="24"/>
          <w:szCs w:val="24"/>
          <w:highlight w:val="none"/>
        </w:rPr>
      </w:pPr>
    </w:p>
    <w:p w14:paraId="29BD542F">
      <w:pPr>
        <w:spacing w:line="360" w:lineRule="auto"/>
        <w:ind w:firstLine="4080" w:firstLineChars="1700"/>
        <w:jc w:val="right"/>
        <w:rPr>
          <w:rFonts w:hint="eastAsia" w:ascii="宋体" w:hAnsi="宋体" w:cs="Cambria Math"/>
          <w:color w:val="000000"/>
          <w:sz w:val="24"/>
          <w:szCs w:val="24"/>
          <w:highlight w:val="none"/>
        </w:rPr>
      </w:pPr>
    </w:p>
    <w:p w14:paraId="52EACD50">
      <w:pPr>
        <w:spacing w:line="360" w:lineRule="auto"/>
        <w:ind w:firstLine="4080" w:firstLineChars="1700"/>
        <w:jc w:val="right"/>
        <w:rPr>
          <w:rFonts w:hint="eastAsia" w:ascii="宋体" w:hAnsi="宋体" w:cs="Cambria Math"/>
          <w:color w:val="000000"/>
          <w:sz w:val="24"/>
          <w:szCs w:val="24"/>
          <w:highlight w:val="none"/>
        </w:rPr>
      </w:pPr>
    </w:p>
    <w:p w14:paraId="4FAA0338">
      <w:pPr>
        <w:spacing w:line="360" w:lineRule="auto"/>
        <w:ind w:firstLine="4080" w:firstLineChars="1700"/>
        <w:jc w:val="right"/>
        <w:rPr>
          <w:rFonts w:hint="eastAsia" w:ascii="宋体" w:hAnsi="宋体" w:cs="Cambria Math"/>
          <w:color w:val="000000"/>
          <w:sz w:val="24"/>
          <w:szCs w:val="24"/>
          <w:highlight w:val="none"/>
        </w:rPr>
      </w:pPr>
    </w:p>
    <w:p w14:paraId="23F3DAA0">
      <w:pPr>
        <w:spacing w:line="360" w:lineRule="auto"/>
        <w:ind w:firstLine="4080" w:firstLineChars="1700"/>
        <w:jc w:val="right"/>
        <w:rPr>
          <w:rFonts w:hint="eastAsia" w:ascii="宋体" w:hAnsi="宋体" w:cs="Cambria Math"/>
          <w:color w:val="000000"/>
          <w:sz w:val="24"/>
          <w:szCs w:val="24"/>
          <w:highlight w:val="none"/>
        </w:rPr>
      </w:pPr>
      <w:r>
        <w:rPr>
          <w:rFonts w:hint="eastAsia" w:ascii="宋体" w:hAnsi="宋体" w:cs="Cambria Math"/>
          <w:color w:val="000000"/>
          <w:sz w:val="24"/>
          <w:szCs w:val="24"/>
          <w:highlight w:val="none"/>
        </w:rPr>
        <w:t>供应商名称：</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（盖章）</w:t>
      </w:r>
    </w:p>
    <w:p w14:paraId="2C62C3F6">
      <w:pPr>
        <w:spacing w:line="360" w:lineRule="auto"/>
        <w:jc w:val="right"/>
        <w:rPr>
          <w:rFonts w:hint="eastAsia" w:ascii="宋体" w:hAnsi="宋体" w:cs="Cambria Math"/>
          <w:b/>
          <w:bCs/>
          <w:color w:val="000000"/>
          <w:sz w:val="24"/>
          <w:szCs w:val="24"/>
          <w:highlight w:val="none"/>
        </w:rPr>
      </w:pPr>
      <w:r>
        <w:rPr>
          <w:rFonts w:hint="eastAsia" w:ascii="宋体" w:hAnsi="宋体" w:cs="Cambria Math"/>
          <w:color w:val="000000"/>
          <w:sz w:val="24"/>
          <w:szCs w:val="24"/>
          <w:highlight w:val="none"/>
        </w:rPr>
        <w:t>日期：</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年</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月</w:t>
      </w:r>
      <w:r>
        <w:rPr>
          <w:rFonts w:hint="eastAsia" w:ascii="宋体" w:hAnsi="宋体" w:cs="Cambria Math"/>
          <w:color w:val="000000"/>
          <w:sz w:val="24"/>
          <w:szCs w:val="24"/>
          <w:highlight w:val="none"/>
          <w:u w:val="single"/>
        </w:rPr>
        <w:t xml:space="preserve">   </w:t>
      </w:r>
      <w:r>
        <w:rPr>
          <w:rFonts w:hint="eastAsia" w:ascii="宋体" w:hAnsi="宋体" w:cs="Cambria Math"/>
          <w:color w:val="000000"/>
          <w:sz w:val="24"/>
          <w:szCs w:val="24"/>
          <w:highlight w:val="none"/>
        </w:rPr>
        <w:t>日</w:t>
      </w:r>
    </w:p>
    <w:p w14:paraId="2C6D5F1A">
      <w:pPr>
        <w:rPr>
          <w:rFonts w:hint="eastAsia" w:cs="仿宋"/>
          <w:color w:val="000000"/>
          <w:sz w:val="24"/>
          <w:szCs w:val="24"/>
          <w:highlight w:val="none"/>
        </w:rPr>
      </w:pPr>
      <w:r>
        <w:rPr>
          <w:rFonts w:hint="eastAsia" w:cs="仿宋"/>
          <w:color w:val="000000"/>
          <w:sz w:val="24"/>
          <w:szCs w:val="24"/>
          <w:highlight w:val="none"/>
        </w:rPr>
        <w:br w:type="page"/>
      </w:r>
    </w:p>
    <w:p w14:paraId="4CA7296F">
      <w:pPr>
        <w:pStyle w:val="6"/>
        <w:spacing w:before="0" w:after="0" w:line="360" w:lineRule="auto"/>
        <w:rPr>
          <w:rFonts w:hint="eastAsia" w:ascii="宋体" w:hAnsi="宋体" w:eastAsia="宋体" w:cs="仿宋"/>
          <w:color w:val="000000"/>
          <w:sz w:val="24"/>
          <w:szCs w:val="24"/>
          <w:highlight w:val="none"/>
        </w:rPr>
      </w:pPr>
      <w:bookmarkStart w:id="275" w:name="_Hlk69983040"/>
      <w:r>
        <w:rPr>
          <w:rFonts w:hint="eastAsia" w:ascii="宋体" w:hAnsi="宋体" w:eastAsia="宋体" w:cs="仿宋"/>
          <w:color w:val="000000"/>
          <w:sz w:val="24"/>
          <w:szCs w:val="24"/>
          <w:highlight w:val="none"/>
          <w:lang w:val="en-US" w:eastAsia="zh-CN"/>
        </w:rPr>
        <w:t>8</w:t>
      </w:r>
      <w:r>
        <w:rPr>
          <w:rFonts w:hint="eastAsia" w:ascii="宋体" w:hAnsi="宋体" w:eastAsia="宋体" w:cs="仿宋"/>
          <w:color w:val="000000"/>
          <w:sz w:val="24"/>
          <w:szCs w:val="24"/>
          <w:highlight w:val="none"/>
        </w:rPr>
        <w:t>、供应商控股及管理关系情况申报表</w:t>
      </w:r>
    </w:p>
    <w:p w14:paraId="6E22DF81">
      <w:pPr>
        <w:pStyle w:val="23"/>
        <w:spacing w:before="240" w:after="240" w:line="360" w:lineRule="auto"/>
        <w:ind w:firstLine="0" w:firstLineChars="0"/>
        <w:jc w:val="center"/>
        <w:rPr>
          <w:rFonts w:hint="eastAsia" w:ascii="宋体" w:hAnsi="宋体" w:cs="仿宋"/>
          <w:b/>
          <w:color w:val="000000"/>
          <w:sz w:val="24"/>
          <w:highlight w:val="none"/>
        </w:rPr>
      </w:pPr>
      <w:r>
        <w:rPr>
          <w:rFonts w:hint="eastAsia" w:ascii="宋体" w:hAnsi="宋体" w:cs="仿宋"/>
          <w:b/>
          <w:color w:val="000000"/>
          <w:sz w:val="24"/>
          <w:highlight w:val="none"/>
        </w:rPr>
        <w:t>供应商控股及管理关系情况申报表</w:t>
      </w:r>
    </w:p>
    <w:p w14:paraId="783D653F">
      <w:pPr>
        <w:snapToGrid w:val="0"/>
        <w:spacing w:line="276" w:lineRule="auto"/>
        <w:ind w:left="-78" w:leftChars="-295" w:hanging="541" w:hangingChars="258"/>
        <w:rPr>
          <w:rFonts w:hint="eastAsia" w:ascii="宋体" w:hAnsi="宋体" w:cs="宋体"/>
          <w:color w:val="000000"/>
          <w:highlight w:val="none"/>
        </w:rPr>
      </w:pPr>
      <w:r>
        <w:rPr>
          <w:rFonts w:hint="eastAsia" w:ascii="宋体" w:hAnsi="宋体" w:cs="宋体"/>
          <w:color w:val="000000"/>
          <w:highlight w:val="none"/>
        </w:rPr>
        <w:t>致：</w:t>
      </w:r>
      <w:r>
        <w:rPr>
          <w:rFonts w:hint="eastAsia" w:ascii="宋体" w:hAnsi="宋体" w:cs="宋体"/>
          <w:color w:val="000000"/>
          <w:highlight w:val="none"/>
          <w:u w:val="single"/>
        </w:rPr>
        <w:t xml:space="preserve">  （采购人名称）  </w:t>
      </w:r>
      <w:r>
        <w:rPr>
          <w:rFonts w:hint="eastAsia" w:ascii="宋体" w:hAnsi="宋体" w:cs="宋体"/>
          <w:color w:val="000000"/>
          <w:highlight w:val="none"/>
        </w:rPr>
        <w:t>：</w:t>
      </w:r>
    </w:p>
    <w:p w14:paraId="4175BEAC">
      <w:pPr>
        <w:snapToGrid w:val="0"/>
        <w:spacing w:line="276" w:lineRule="auto"/>
        <w:ind w:left="-617" w:leftChars="-294" w:right="-512" w:rightChars="-244" w:firstLine="539" w:firstLineChars="257"/>
        <w:rPr>
          <w:rFonts w:hint="eastAsia" w:ascii="宋体" w:hAnsi="宋体" w:cs="宋体"/>
          <w:color w:val="000000"/>
          <w:highlight w:val="none"/>
        </w:rPr>
      </w:pPr>
      <w:r>
        <w:rPr>
          <w:rFonts w:hint="eastAsia" w:ascii="宋体" w:hAnsi="宋体" w:cs="宋体"/>
          <w:color w:val="000000"/>
          <w:highlight w:val="none"/>
        </w:rPr>
        <w:t>我方参加</w:t>
      </w:r>
      <w:r>
        <w:rPr>
          <w:rFonts w:hint="eastAsia" w:ascii="宋体" w:hAnsi="宋体" w:cs="宋体"/>
          <w:color w:val="000000"/>
          <w:highlight w:val="none"/>
          <w:u w:val="single"/>
        </w:rPr>
        <w:t xml:space="preserve">           </w:t>
      </w:r>
      <w:r>
        <w:rPr>
          <w:rFonts w:hint="eastAsia" w:ascii="宋体" w:hAnsi="宋体" w:cs="宋体"/>
          <w:color w:val="000000"/>
          <w:highlight w:val="none"/>
        </w:rPr>
        <w:t>（项目名称）的</w:t>
      </w:r>
      <w:r>
        <w:rPr>
          <w:rFonts w:hint="eastAsia" w:ascii="宋体" w:hAnsi="宋体" w:cs="Cambria Math"/>
          <w:color w:val="000000"/>
          <w:highlight w:val="none"/>
        </w:rPr>
        <w:t>比选</w:t>
      </w:r>
      <w:r>
        <w:rPr>
          <w:rFonts w:hint="eastAsia" w:ascii="宋体" w:hAnsi="宋体" w:cs="宋体"/>
          <w:color w:val="000000"/>
          <w:highlight w:val="none"/>
        </w:rPr>
        <w:t>，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1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0B35E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276236B2">
            <w:pPr>
              <w:snapToGrid w:val="0"/>
              <w:spacing w:line="276" w:lineRule="auto"/>
              <w:rPr>
                <w:rFonts w:hint="eastAsia" w:ascii="宋体" w:hAnsi="宋体" w:cs="宋体"/>
                <w:color w:val="000000"/>
                <w:highlight w:val="none"/>
              </w:rPr>
            </w:pPr>
            <w:r>
              <w:rPr>
                <w:rFonts w:hint="eastAsia" w:ascii="宋体" w:hAnsi="宋体" w:cs="宋体"/>
                <w:color w:val="000000"/>
                <w:highlight w:val="none"/>
              </w:rPr>
              <w:t>申报人名称</w:t>
            </w:r>
          </w:p>
        </w:tc>
        <w:tc>
          <w:tcPr>
            <w:tcW w:w="7926" w:type="dxa"/>
            <w:gridSpan w:val="2"/>
            <w:noWrap w:val="0"/>
            <w:vAlign w:val="center"/>
          </w:tcPr>
          <w:p w14:paraId="3061AC2A">
            <w:pPr>
              <w:snapToGrid w:val="0"/>
              <w:spacing w:line="276" w:lineRule="auto"/>
              <w:rPr>
                <w:rFonts w:hint="eastAsia" w:ascii="宋体" w:hAnsi="宋体" w:cs="宋体"/>
                <w:color w:val="000000"/>
                <w:highlight w:val="none"/>
              </w:rPr>
            </w:pPr>
          </w:p>
        </w:tc>
      </w:tr>
      <w:tr w14:paraId="45E7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3AF3CDCD">
            <w:pPr>
              <w:snapToGrid w:val="0"/>
              <w:spacing w:line="276" w:lineRule="auto"/>
              <w:rPr>
                <w:rFonts w:hint="eastAsia" w:ascii="宋体" w:hAnsi="宋体" w:cs="宋体"/>
                <w:color w:val="000000"/>
                <w:highlight w:val="none"/>
              </w:rPr>
            </w:pPr>
            <w:r>
              <w:rPr>
                <w:rFonts w:hint="eastAsia" w:ascii="宋体" w:hAnsi="宋体" w:cs="宋体"/>
                <w:color w:val="000000"/>
                <w:highlight w:val="none"/>
              </w:rPr>
              <w:t>法定代表人/单位负责人</w:t>
            </w:r>
          </w:p>
        </w:tc>
        <w:tc>
          <w:tcPr>
            <w:tcW w:w="2356" w:type="dxa"/>
            <w:noWrap w:val="0"/>
            <w:vAlign w:val="center"/>
          </w:tcPr>
          <w:p w14:paraId="1368F9E3">
            <w:pPr>
              <w:snapToGrid w:val="0"/>
              <w:spacing w:line="276" w:lineRule="auto"/>
              <w:rPr>
                <w:rFonts w:hint="eastAsia" w:ascii="宋体" w:hAnsi="宋体" w:cs="宋体"/>
                <w:color w:val="000000"/>
                <w:highlight w:val="none"/>
              </w:rPr>
            </w:pPr>
            <w:r>
              <w:rPr>
                <w:rFonts w:hint="eastAsia" w:ascii="宋体" w:hAnsi="宋体" w:cs="宋体"/>
                <w:color w:val="000000"/>
                <w:highlight w:val="none"/>
              </w:rPr>
              <w:t>姓    名</w:t>
            </w:r>
          </w:p>
        </w:tc>
        <w:tc>
          <w:tcPr>
            <w:tcW w:w="5570" w:type="dxa"/>
            <w:noWrap w:val="0"/>
            <w:vAlign w:val="center"/>
          </w:tcPr>
          <w:p w14:paraId="4042E5E2">
            <w:pPr>
              <w:snapToGrid w:val="0"/>
              <w:spacing w:line="276" w:lineRule="auto"/>
              <w:rPr>
                <w:rFonts w:hint="eastAsia" w:ascii="宋体" w:hAnsi="宋体" w:cs="宋体"/>
                <w:color w:val="000000"/>
                <w:highlight w:val="none"/>
              </w:rPr>
            </w:pPr>
          </w:p>
        </w:tc>
      </w:tr>
      <w:tr w14:paraId="0B16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12A74A53">
            <w:pPr>
              <w:snapToGrid w:val="0"/>
              <w:spacing w:line="276" w:lineRule="auto"/>
              <w:rPr>
                <w:rFonts w:hint="eastAsia" w:ascii="宋体" w:hAnsi="宋体" w:cs="宋体"/>
                <w:color w:val="000000"/>
                <w:highlight w:val="none"/>
              </w:rPr>
            </w:pPr>
          </w:p>
        </w:tc>
        <w:tc>
          <w:tcPr>
            <w:tcW w:w="2356" w:type="dxa"/>
            <w:noWrap w:val="0"/>
            <w:vAlign w:val="center"/>
          </w:tcPr>
          <w:p w14:paraId="076641E4">
            <w:pPr>
              <w:snapToGrid w:val="0"/>
              <w:spacing w:line="276" w:lineRule="auto"/>
              <w:rPr>
                <w:rFonts w:hint="eastAsia" w:ascii="宋体" w:hAnsi="宋体" w:cs="宋体"/>
                <w:color w:val="000000"/>
                <w:highlight w:val="none"/>
              </w:rPr>
            </w:pPr>
            <w:r>
              <w:rPr>
                <w:rFonts w:hint="eastAsia" w:ascii="宋体" w:hAnsi="宋体" w:cs="宋体"/>
                <w:color w:val="000000"/>
                <w:highlight w:val="none"/>
              </w:rPr>
              <w:t>身份证号</w:t>
            </w:r>
          </w:p>
        </w:tc>
        <w:tc>
          <w:tcPr>
            <w:tcW w:w="5570" w:type="dxa"/>
            <w:noWrap w:val="0"/>
            <w:vAlign w:val="center"/>
          </w:tcPr>
          <w:p w14:paraId="02E8966F">
            <w:pPr>
              <w:snapToGrid w:val="0"/>
              <w:spacing w:line="276" w:lineRule="auto"/>
              <w:rPr>
                <w:rFonts w:hint="eastAsia" w:ascii="宋体" w:hAnsi="宋体" w:cs="宋体"/>
                <w:color w:val="000000"/>
                <w:highlight w:val="none"/>
              </w:rPr>
            </w:pPr>
          </w:p>
        </w:tc>
      </w:tr>
      <w:tr w14:paraId="748F0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3EAE2FE1">
            <w:pPr>
              <w:snapToGrid w:val="0"/>
              <w:spacing w:line="276" w:lineRule="auto"/>
              <w:rPr>
                <w:rFonts w:hint="eastAsia" w:ascii="宋体" w:hAnsi="宋体" w:cs="宋体"/>
                <w:color w:val="000000"/>
                <w:highlight w:val="none"/>
              </w:rPr>
            </w:pPr>
            <w:r>
              <w:rPr>
                <w:rFonts w:hint="eastAsia" w:ascii="宋体" w:hAnsi="宋体" w:cs="宋体"/>
                <w:color w:val="000000"/>
                <w:highlight w:val="none"/>
              </w:rPr>
              <w:t>单位负责人为同一人单位名称</w:t>
            </w:r>
          </w:p>
        </w:tc>
        <w:tc>
          <w:tcPr>
            <w:tcW w:w="7926" w:type="dxa"/>
            <w:gridSpan w:val="2"/>
            <w:noWrap w:val="0"/>
            <w:vAlign w:val="center"/>
          </w:tcPr>
          <w:p w14:paraId="35351995">
            <w:pPr>
              <w:snapToGrid w:val="0"/>
              <w:spacing w:line="276" w:lineRule="auto"/>
              <w:rPr>
                <w:rFonts w:hint="eastAsia" w:ascii="宋体" w:hAnsi="宋体" w:cs="宋体"/>
                <w:color w:val="000000"/>
                <w:highlight w:val="none"/>
              </w:rPr>
            </w:pPr>
          </w:p>
        </w:tc>
      </w:tr>
      <w:tr w14:paraId="2B177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6085D803">
            <w:pPr>
              <w:snapToGrid w:val="0"/>
              <w:spacing w:line="276" w:lineRule="auto"/>
              <w:rPr>
                <w:rFonts w:hint="eastAsia" w:ascii="宋体" w:hAnsi="宋体" w:cs="宋体"/>
                <w:color w:val="000000"/>
                <w:highlight w:val="none"/>
              </w:rPr>
            </w:pPr>
            <w:r>
              <w:rPr>
                <w:rFonts w:hint="eastAsia" w:ascii="宋体" w:hAnsi="宋体" w:cs="宋体"/>
                <w:color w:val="000000"/>
                <w:highlight w:val="none"/>
              </w:rPr>
              <w:t>控股关系</w:t>
            </w:r>
          </w:p>
        </w:tc>
        <w:tc>
          <w:tcPr>
            <w:tcW w:w="2356" w:type="dxa"/>
            <w:noWrap w:val="0"/>
            <w:vAlign w:val="center"/>
          </w:tcPr>
          <w:p w14:paraId="526D4F1C">
            <w:pPr>
              <w:snapToGrid w:val="0"/>
              <w:spacing w:line="276" w:lineRule="auto"/>
              <w:rPr>
                <w:rFonts w:hint="eastAsia" w:ascii="宋体" w:hAnsi="宋体" w:cs="宋体"/>
                <w:color w:val="000000"/>
                <w:highlight w:val="none"/>
              </w:rPr>
            </w:pPr>
            <w:r>
              <w:rPr>
                <w:rFonts w:hint="eastAsia" w:ascii="宋体" w:hAnsi="宋体" w:cs="宋体"/>
                <w:color w:val="000000"/>
                <w:highlight w:val="none"/>
              </w:rPr>
              <w:t>控股股东/投资人名称及出资比例</w:t>
            </w:r>
          </w:p>
        </w:tc>
        <w:tc>
          <w:tcPr>
            <w:tcW w:w="5570" w:type="dxa"/>
            <w:noWrap w:val="0"/>
            <w:vAlign w:val="center"/>
          </w:tcPr>
          <w:p w14:paraId="27EA57B2">
            <w:pPr>
              <w:snapToGrid w:val="0"/>
              <w:spacing w:line="276" w:lineRule="auto"/>
              <w:rPr>
                <w:rFonts w:hint="eastAsia" w:ascii="宋体" w:hAnsi="宋体" w:cs="宋体"/>
                <w:color w:val="000000"/>
                <w:highlight w:val="none"/>
              </w:rPr>
            </w:pPr>
          </w:p>
        </w:tc>
      </w:tr>
      <w:tr w14:paraId="0E4DD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6E6E4076">
            <w:pPr>
              <w:snapToGrid w:val="0"/>
              <w:spacing w:line="276" w:lineRule="auto"/>
              <w:rPr>
                <w:rFonts w:hint="eastAsia" w:ascii="宋体" w:hAnsi="宋体" w:cs="宋体"/>
                <w:color w:val="000000"/>
                <w:highlight w:val="none"/>
              </w:rPr>
            </w:pPr>
          </w:p>
        </w:tc>
        <w:tc>
          <w:tcPr>
            <w:tcW w:w="2356" w:type="dxa"/>
            <w:noWrap w:val="0"/>
            <w:vAlign w:val="center"/>
          </w:tcPr>
          <w:p w14:paraId="46B1D00B">
            <w:pPr>
              <w:snapToGrid w:val="0"/>
              <w:spacing w:line="276" w:lineRule="auto"/>
              <w:rPr>
                <w:rFonts w:hint="eastAsia" w:ascii="宋体" w:hAnsi="宋体" w:cs="宋体"/>
                <w:color w:val="000000"/>
                <w:highlight w:val="none"/>
              </w:rPr>
            </w:pPr>
            <w:r>
              <w:rPr>
                <w:rFonts w:hint="eastAsia" w:ascii="宋体" w:hAnsi="宋体" w:cs="宋体"/>
                <w:color w:val="000000"/>
                <w:highlight w:val="none"/>
              </w:rPr>
              <w:t>被控股/被投资单位名称及出资比例</w:t>
            </w:r>
          </w:p>
        </w:tc>
        <w:tc>
          <w:tcPr>
            <w:tcW w:w="5570" w:type="dxa"/>
            <w:noWrap w:val="0"/>
            <w:vAlign w:val="center"/>
          </w:tcPr>
          <w:p w14:paraId="7CD10507">
            <w:pPr>
              <w:snapToGrid w:val="0"/>
              <w:spacing w:line="276" w:lineRule="auto"/>
              <w:rPr>
                <w:rFonts w:hint="eastAsia" w:ascii="宋体" w:hAnsi="宋体" w:cs="宋体"/>
                <w:color w:val="000000"/>
                <w:highlight w:val="none"/>
              </w:rPr>
            </w:pPr>
          </w:p>
        </w:tc>
      </w:tr>
      <w:tr w14:paraId="3A29C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331F0EB1">
            <w:pPr>
              <w:snapToGrid w:val="0"/>
              <w:spacing w:line="276" w:lineRule="auto"/>
              <w:rPr>
                <w:rFonts w:hint="eastAsia" w:ascii="宋体" w:hAnsi="宋体" w:cs="宋体"/>
                <w:color w:val="000000"/>
                <w:highlight w:val="none"/>
              </w:rPr>
            </w:pPr>
            <w:r>
              <w:rPr>
                <w:rFonts w:hint="eastAsia" w:ascii="宋体" w:hAnsi="宋体" w:cs="宋体"/>
                <w:color w:val="000000"/>
                <w:highlight w:val="none"/>
              </w:rPr>
              <w:t>管理关系</w:t>
            </w:r>
          </w:p>
        </w:tc>
        <w:tc>
          <w:tcPr>
            <w:tcW w:w="2356" w:type="dxa"/>
            <w:noWrap w:val="0"/>
            <w:vAlign w:val="center"/>
          </w:tcPr>
          <w:p w14:paraId="5748FDBC">
            <w:pPr>
              <w:snapToGrid w:val="0"/>
              <w:spacing w:line="276" w:lineRule="auto"/>
              <w:rPr>
                <w:rFonts w:hint="eastAsia" w:ascii="宋体" w:hAnsi="宋体" w:cs="宋体"/>
                <w:color w:val="000000"/>
                <w:highlight w:val="none"/>
              </w:rPr>
            </w:pPr>
            <w:r>
              <w:rPr>
                <w:rFonts w:hint="eastAsia" w:ascii="宋体" w:hAnsi="宋体" w:cs="宋体"/>
                <w:color w:val="000000"/>
                <w:highlight w:val="none"/>
              </w:rPr>
              <w:t>管理关系单位名称</w:t>
            </w:r>
          </w:p>
        </w:tc>
        <w:tc>
          <w:tcPr>
            <w:tcW w:w="5570" w:type="dxa"/>
            <w:noWrap w:val="0"/>
            <w:vAlign w:val="center"/>
          </w:tcPr>
          <w:p w14:paraId="79D429E6">
            <w:pPr>
              <w:snapToGrid w:val="0"/>
              <w:spacing w:line="276" w:lineRule="auto"/>
              <w:rPr>
                <w:rFonts w:hint="eastAsia" w:ascii="宋体" w:hAnsi="宋体" w:cs="宋体"/>
                <w:color w:val="000000"/>
                <w:highlight w:val="none"/>
              </w:rPr>
            </w:pPr>
          </w:p>
        </w:tc>
      </w:tr>
      <w:tr w14:paraId="2D78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583B1996">
            <w:pPr>
              <w:snapToGrid w:val="0"/>
              <w:spacing w:line="276" w:lineRule="auto"/>
              <w:rPr>
                <w:rFonts w:hint="eastAsia" w:ascii="宋体" w:hAnsi="宋体" w:cs="宋体"/>
                <w:color w:val="000000"/>
                <w:highlight w:val="none"/>
              </w:rPr>
            </w:pPr>
          </w:p>
        </w:tc>
        <w:tc>
          <w:tcPr>
            <w:tcW w:w="2356" w:type="dxa"/>
            <w:noWrap w:val="0"/>
            <w:vAlign w:val="center"/>
          </w:tcPr>
          <w:p w14:paraId="60E086C4">
            <w:pPr>
              <w:snapToGrid w:val="0"/>
              <w:spacing w:line="276" w:lineRule="auto"/>
              <w:rPr>
                <w:rFonts w:hint="eastAsia" w:ascii="宋体" w:hAnsi="宋体" w:cs="宋体"/>
                <w:color w:val="000000"/>
                <w:highlight w:val="none"/>
              </w:rPr>
            </w:pPr>
            <w:r>
              <w:rPr>
                <w:rFonts w:hint="eastAsia" w:ascii="宋体" w:hAnsi="宋体" w:cs="宋体"/>
                <w:color w:val="000000"/>
                <w:highlight w:val="none"/>
              </w:rPr>
              <w:t>被管理关系单位名称</w:t>
            </w:r>
          </w:p>
        </w:tc>
        <w:tc>
          <w:tcPr>
            <w:tcW w:w="5570" w:type="dxa"/>
            <w:noWrap w:val="0"/>
            <w:vAlign w:val="center"/>
          </w:tcPr>
          <w:p w14:paraId="20007342">
            <w:pPr>
              <w:snapToGrid w:val="0"/>
              <w:spacing w:line="276" w:lineRule="auto"/>
              <w:rPr>
                <w:rFonts w:hint="eastAsia" w:ascii="宋体" w:hAnsi="宋体" w:cs="宋体"/>
                <w:color w:val="000000"/>
                <w:highlight w:val="none"/>
              </w:rPr>
            </w:pPr>
          </w:p>
        </w:tc>
      </w:tr>
      <w:tr w14:paraId="34C3F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551BE05D">
            <w:pPr>
              <w:snapToGrid w:val="0"/>
              <w:spacing w:line="276" w:lineRule="auto"/>
              <w:rPr>
                <w:rFonts w:hint="eastAsia" w:ascii="宋体" w:hAnsi="宋体" w:cs="宋体"/>
                <w:color w:val="000000"/>
                <w:highlight w:val="none"/>
              </w:rPr>
            </w:pPr>
            <w:r>
              <w:rPr>
                <w:rFonts w:hint="eastAsia" w:ascii="宋体" w:hAnsi="宋体" w:cs="宋体"/>
                <w:color w:val="000000"/>
                <w:highlight w:val="none"/>
              </w:rPr>
              <w:t>备注：</w:t>
            </w:r>
          </w:p>
        </w:tc>
      </w:tr>
    </w:tbl>
    <w:p w14:paraId="6A8E2C51">
      <w:pPr>
        <w:snapToGrid w:val="0"/>
        <w:spacing w:line="276" w:lineRule="auto"/>
        <w:rPr>
          <w:rFonts w:hint="eastAsia" w:ascii="宋体" w:hAnsi="宋体" w:cs="宋体"/>
          <w:color w:val="000000"/>
          <w:highlight w:val="none"/>
        </w:rPr>
      </w:pPr>
      <w:r>
        <w:rPr>
          <w:rFonts w:hint="eastAsia" w:ascii="宋体" w:hAnsi="宋体" w:cs="宋体"/>
          <w:color w:val="000000"/>
          <w:highlight w:val="none"/>
        </w:rPr>
        <w:t>注：</w:t>
      </w:r>
    </w:p>
    <w:p w14:paraId="47864B04">
      <w:pPr>
        <w:snapToGrid w:val="0"/>
        <w:spacing w:line="276" w:lineRule="auto"/>
        <w:rPr>
          <w:rFonts w:hint="eastAsia" w:ascii="宋体" w:hAnsi="宋体" w:cs="宋体"/>
          <w:color w:val="000000"/>
          <w:highlight w:val="none"/>
        </w:rPr>
      </w:pPr>
      <w:r>
        <w:rPr>
          <w:rFonts w:hint="eastAsia" w:ascii="宋体" w:hAnsi="宋体" w:cs="宋体"/>
          <w:color w:val="000000"/>
          <w:highlight w:val="none"/>
        </w:rPr>
        <w:t>1.控股股东/投资人是指出资比例在50%以上，或者出资比例不足50%，但享有公司股东会/董事会控制权的投资方（含单位或者个人）</w:t>
      </w:r>
    </w:p>
    <w:p w14:paraId="19D9333B">
      <w:pPr>
        <w:snapToGrid w:val="0"/>
        <w:spacing w:line="276" w:lineRule="auto"/>
        <w:ind w:left="10" w:leftChars="5"/>
        <w:rPr>
          <w:rFonts w:hint="eastAsia" w:ascii="宋体" w:hAnsi="宋体" w:cs="宋体"/>
          <w:color w:val="000000"/>
          <w:highlight w:val="none"/>
        </w:rPr>
      </w:pPr>
      <w:r>
        <w:rPr>
          <w:rFonts w:hint="eastAsia" w:ascii="宋体" w:hAnsi="宋体" w:cs="宋体"/>
          <w:color w:val="000000"/>
          <w:highlight w:val="none"/>
        </w:rPr>
        <w:t xml:space="preserve">2.管理关系单位是指与不具有出资持股关系的其他单位之间存在管理与被管理关系的单位； </w:t>
      </w:r>
    </w:p>
    <w:p w14:paraId="0A95B327">
      <w:pPr>
        <w:snapToGrid w:val="0"/>
        <w:spacing w:line="276" w:lineRule="auto"/>
        <w:rPr>
          <w:rFonts w:hint="eastAsia" w:ascii="宋体" w:hAnsi="宋体" w:cs="宋体"/>
          <w:color w:val="000000"/>
          <w:highlight w:val="none"/>
        </w:rPr>
      </w:pPr>
      <w:r>
        <w:rPr>
          <w:rFonts w:hint="eastAsia" w:ascii="宋体" w:hAnsi="宋体" w:cs="宋体"/>
          <w:color w:val="000000"/>
          <w:highlight w:val="none"/>
        </w:rPr>
        <w:t>3.如未有相关情况，请在相应栏填写“无”。</w:t>
      </w:r>
    </w:p>
    <w:p w14:paraId="686F87F7">
      <w:pPr>
        <w:pStyle w:val="31"/>
        <w:adjustRightInd w:val="0"/>
        <w:snapToGrid w:val="0"/>
        <w:spacing w:line="276" w:lineRule="auto"/>
        <w:jc w:val="left"/>
        <w:rPr>
          <w:rFonts w:hint="eastAsia" w:ascii="宋体" w:hAnsi="宋体" w:cs="宋体"/>
          <w:color w:val="000000"/>
          <w:sz w:val="24"/>
          <w:highlight w:val="none"/>
        </w:rPr>
      </w:pPr>
      <w:r>
        <w:rPr>
          <w:rFonts w:hint="eastAsia" w:ascii="宋体" w:hAnsi="宋体" w:cs="宋体"/>
          <w:color w:val="000000"/>
          <w:sz w:val="24"/>
          <w:highlight w:val="none"/>
        </w:rPr>
        <w:t xml:space="preserve">2.管理关系单位是指与不具有出资持股关系的其他单位之间存在管理与被管理关系的单位； </w:t>
      </w:r>
    </w:p>
    <w:p w14:paraId="38EAE38D">
      <w:pPr>
        <w:pStyle w:val="31"/>
        <w:adjustRightInd w:val="0"/>
        <w:snapToGrid w:val="0"/>
        <w:spacing w:line="276" w:lineRule="auto"/>
        <w:rPr>
          <w:rFonts w:hint="eastAsia" w:ascii="宋体" w:hAnsi="宋体" w:cs="宋体"/>
          <w:color w:val="000000"/>
          <w:sz w:val="24"/>
          <w:highlight w:val="none"/>
        </w:rPr>
      </w:pPr>
      <w:r>
        <w:rPr>
          <w:rFonts w:hint="eastAsia" w:ascii="宋体" w:hAnsi="宋体" w:cs="宋体"/>
          <w:color w:val="000000"/>
          <w:sz w:val="24"/>
          <w:highlight w:val="none"/>
        </w:rPr>
        <w:t>3.如未有相关情况，请在相应栏填写“无”。</w:t>
      </w:r>
    </w:p>
    <w:p w14:paraId="14D8196C">
      <w:pPr>
        <w:spacing w:line="276" w:lineRule="auto"/>
        <w:ind w:left="480" w:hanging="420" w:hangingChars="200"/>
        <w:rPr>
          <w:rFonts w:hint="eastAsia" w:ascii="宋体" w:hAnsi="宋体" w:cs="宋体"/>
          <w:color w:val="000000"/>
          <w:highlight w:val="none"/>
        </w:rPr>
      </w:pPr>
    </w:p>
    <w:p w14:paraId="252821FA">
      <w:pPr>
        <w:spacing w:line="276" w:lineRule="auto"/>
        <w:ind w:firstLine="3570" w:firstLineChars="1700"/>
        <w:jc w:val="right"/>
        <w:rPr>
          <w:rFonts w:hint="eastAsia" w:ascii="宋体" w:hAnsi="宋体" w:cs="宋体"/>
          <w:color w:val="000000"/>
          <w:highlight w:val="none"/>
        </w:rPr>
      </w:pPr>
      <w:r>
        <w:rPr>
          <w:rFonts w:hint="eastAsia" w:ascii="宋体" w:hAnsi="宋体" w:cs="宋体"/>
          <w:color w:val="000000"/>
          <w:highlight w:val="none"/>
        </w:rPr>
        <w:t>供应商名称：</w:t>
      </w:r>
      <w:r>
        <w:rPr>
          <w:rFonts w:hint="eastAsia" w:ascii="宋体" w:hAnsi="宋体" w:cs="宋体"/>
          <w:color w:val="000000"/>
          <w:highlight w:val="none"/>
          <w:u w:val="single"/>
        </w:rPr>
        <w:t xml:space="preserve">     </w:t>
      </w:r>
      <w:r>
        <w:rPr>
          <w:rFonts w:hint="eastAsia" w:ascii="宋体" w:hAnsi="宋体" w:cs="宋体"/>
          <w:color w:val="000000"/>
          <w:highlight w:val="none"/>
        </w:rPr>
        <w:t>（盖章）</w:t>
      </w:r>
    </w:p>
    <w:p w14:paraId="024B7F11">
      <w:pPr>
        <w:spacing w:line="276" w:lineRule="auto"/>
        <w:jc w:val="right"/>
        <w:rPr>
          <w:rFonts w:hint="eastAsia" w:ascii="宋体" w:hAnsi="宋体" w:cs="Cambria Math"/>
          <w:b/>
          <w:bCs/>
          <w:color w:val="000000"/>
          <w:highlight w:val="none"/>
        </w:rPr>
      </w:pPr>
      <w:r>
        <w:rPr>
          <w:rFonts w:hint="eastAsia" w:ascii="宋体" w:hAnsi="宋体" w:cs="宋体"/>
          <w:color w:val="000000"/>
          <w:highlight w:val="none"/>
        </w:rPr>
        <w:t>日期：</w:t>
      </w:r>
      <w:r>
        <w:rPr>
          <w:rFonts w:hint="eastAsia" w:ascii="宋体" w:hAnsi="宋体" w:cs="宋体"/>
          <w:color w:val="000000"/>
          <w:highlight w:val="none"/>
          <w:u w:val="single"/>
        </w:rPr>
        <w:t xml:space="preserve">   </w:t>
      </w:r>
      <w:r>
        <w:rPr>
          <w:rFonts w:hint="eastAsia" w:ascii="宋体" w:hAnsi="宋体" w:cs="宋体"/>
          <w:color w:val="000000"/>
          <w:highlight w:val="none"/>
        </w:rPr>
        <w:t>年</w:t>
      </w:r>
      <w:r>
        <w:rPr>
          <w:rFonts w:hint="eastAsia" w:ascii="宋体" w:hAnsi="宋体" w:cs="宋体"/>
          <w:color w:val="000000"/>
          <w:highlight w:val="none"/>
          <w:u w:val="single"/>
        </w:rPr>
        <w:t xml:space="preserve">   </w:t>
      </w:r>
      <w:r>
        <w:rPr>
          <w:rFonts w:hint="eastAsia" w:ascii="宋体" w:hAnsi="宋体" w:cs="宋体"/>
          <w:color w:val="000000"/>
          <w:highlight w:val="none"/>
        </w:rPr>
        <w:t>月</w:t>
      </w:r>
      <w:r>
        <w:rPr>
          <w:rFonts w:hint="eastAsia" w:ascii="宋体" w:hAnsi="宋体" w:cs="宋体"/>
          <w:color w:val="000000"/>
          <w:highlight w:val="none"/>
          <w:u w:val="single"/>
        </w:rPr>
        <w:t xml:space="preserve">   </w:t>
      </w:r>
      <w:r>
        <w:rPr>
          <w:rFonts w:hint="eastAsia" w:ascii="宋体" w:hAnsi="宋体" w:cs="宋体"/>
          <w:color w:val="000000"/>
          <w:highlight w:val="none"/>
        </w:rPr>
        <w:t>日</w:t>
      </w:r>
    </w:p>
    <w:p w14:paraId="1144A17E">
      <w:pPr>
        <w:pStyle w:val="6"/>
        <w:spacing w:before="0" w:after="0" w:line="276"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br w:type="page"/>
      </w:r>
      <w:r>
        <w:rPr>
          <w:rFonts w:hint="eastAsia" w:ascii="宋体" w:hAnsi="宋体" w:eastAsia="宋体" w:cs="仿宋"/>
          <w:color w:val="000000"/>
          <w:sz w:val="24"/>
          <w:szCs w:val="24"/>
          <w:highlight w:val="none"/>
          <w:lang w:val="en-US" w:eastAsia="zh-CN"/>
        </w:rPr>
        <w:t>9</w:t>
      </w:r>
      <w:r>
        <w:rPr>
          <w:rFonts w:hint="eastAsia" w:ascii="宋体" w:hAnsi="宋体" w:eastAsia="宋体" w:cs="仿宋"/>
          <w:color w:val="000000"/>
          <w:sz w:val="24"/>
          <w:szCs w:val="24"/>
          <w:highlight w:val="none"/>
        </w:rPr>
        <w:t>、非联合体响应声明</w:t>
      </w:r>
    </w:p>
    <w:bookmarkEnd w:id="275"/>
    <w:p w14:paraId="1F12DD7F">
      <w:pPr>
        <w:pStyle w:val="9"/>
        <w:spacing w:before="240"/>
        <w:rPr>
          <w:rFonts w:hint="eastAsia" w:ascii="宋体" w:hAnsi="宋体" w:cs="Cambria Math"/>
          <w:b/>
          <w:bCs/>
          <w:color w:val="000000"/>
          <w:sz w:val="24"/>
          <w:highlight w:val="none"/>
        </w:rPr>
      </w:pPr>
      <w:r>
        <w:rPr>
          <w:rFonts w:hint="eastAsia" w:ascii="宋体" w:hAnsi="宋体" w:cs="Cambria Math"/>
          <w:b/>
          <w:bCs/>
          <w:color w:val="000000"/>
          <w:sz w:val="24"/>
          <w:highlight w:val="none"/>
        </w:rPr>
        <w:t>非联合体响应声明</w:t>
      </w:r>
    </w:p>
    <w:p w14:paraId="7C673B1B">
      <w:pPr>
        <w:snapToGrid w:val="0"/>
        <w:spacing w:before="240" w:line="360" w:lineRule="auto"/>
        <w:rPr>
          <w:rFonts w:hint="eastAsia" w:ascii="宋体" w:hAnsi="宋体" w:cs="Cambria Math"/>
          <w:color w:val="000000"/>
          <w:highlight w:val="none"/>
        </w:rPr>
      </w:pPr>
      <w:r>
        <w:rPr>
          <w:rFonts w:hint="eastAsia" w:ascii="宋体" w:hAnsi="宋体" w:cs="Cambria Math"/>
          <w:color w:val="000000"/>
          <w:highlight w:val="none"/>
        </w:rPr>
        <w:t>致：（采购人）：</w:t>
      </w:r>
    </w:p>
    <w:p w14:paraId="0D9EA72D">
      <w:pPr>
        <w:snapToGrid w:val="0"/>
        <w:spacing w:before="240" w:line="360" w:lineRule="auto"/>
        <w:ind w:firstLine="420" w:firstLineChars="200"/>
        <w:rPr>
          <w:rFonts w:hint="eastAsia" w:ascii="宋体" w:hAnsi="宋体" w:cs="Cambria Math"/>
          <w:color w:val="000000"/>
          <w:highlight w:val="none"/>
        </w:rPr>
      </w:pPr>
      <w:r>
        <w:rPr>
          <w:rFonts w:hint="eastAsia" w:ascii="宋体" w:hAnsi="宋体" w:cs="Cambria Math"/>
          <w:color w:val="000000"/>
          <w:highlight w:val="none"/>
        </w:rPr>
        <w:t>我方</w:t>
      </w:r>
      <w:r>
        <w:rPr>
          <w:rFonts w:hint="eastAsia" w:ascii="宋体" w:hAnsi="宋体" w:cs="Cambria Math"/>
          <w:color w:val="000000"/>
          <w:highlight w:val="none"/>
          <w:u w:val="single"/>
        </w:rPr>
        <w:t xml:space="preserve">     </w:t>
      </w:r>
      <w:r>
        <w:rPr>
          <w:rFonts w:ascii="宋体" w:hAnsi="宋体" w:cs="Cambria Math"/>
          <w:color w:val="000000"/>
          <w:highlight w:val="none"/>
          <w:u w:val="single"/>
        </w:rPr>
        <w:t xml:space="preserve"> </w:t>
      </w:r>
      <w:r>
        <w:rPr>
          <w:rFonts w:hint="eastAsia" w:ascii="宋体" w:hAnsi="宋体" w:cs="Cambria Math"/>
          <w:color w:val="000000"/>
          <w:highlight w:val="none"/>
          <w:u w:val="single"/>
        </w:rPr>
        <w:t>（供应商名称）</w:t>
      </w:r>
      <w:r>
        <w:rPr>
          <w:rFonts w:ascii="宋体" w:hAnsi="宋体" w:cs="Cambria Math"/>
          <w:color w:val="000000"/>
          <w:highlight w:val="none"/>
          <w:u w:val="single"/>
        </w:rPr>
        <w:t xml:space="preserve">   </w:t>
      </w:r>
      <w:r>
        <w:rPr>
          <w:rFonts w:hint="eastAsia" w:ascii="宋体" w:hAnsi="宋体" w:cs="Cambria Math"/>
          <w:color w:val="000000"/>
          <w:highlight w:val="none"/>
        </w:rPr>
        <w:t>独立参与</w:t>
      </w:r>
      <w:r>
        <w:rPr>
          <w:rFonts w:hint="eastAsia" w:ascii="宋体" w:hAnsi="宋体" w:cs="Cambria Math"/>
          <w:color w:val="000000"/>
          <w:highlight w:val="none"/>
          <w:u w:val="single"/>
        </w:rPr>
        <w:t xml:space="preserve">    （项目名称）</w:t>
      </w:r>
      <w:r>
        <w:rPr>
          <w:rFonts w:ascii="宋体" w:hAnsi="宋体" w:cs="Cambria Math"/>
          <w:color w:val="000000"/>
          <w:highlight w:val="none"/>
          <w:u w:val="single"/>
        </w:rPr>
        <w:t xml:space="preserve">  </w:t>
      </w:r>
      <w:r>
        <w:rPr>
          <w:rFonts w:hint="eastAsia" w:ascii="宋体" w:hAnsi="宋体" w:cs="Cambria Math"/>
          <w:color w:val="000000"/>
          <w:highlight w:val="none"/>
        </w:rPr>
        <w:t>响应，非联合体参与响应。</w:t>
      </w:r>
      <w:r>
        <w:rPr>
          <w:rFonts w:ascii="宋体" w:hAnsi="宋体" w:cs="Cambria Math"/>
          <w:color w:val="000000"/>
          <w:highlight w:val="none"/>
        </w:rPr>
        <w:t xml:space="preserve"> </w:t>
      </w:r>
    </w:p>
    <w:p w14:paraId="29AB063C">
      <w:pPr>
        <w:pStyle w:val="9"/>
        <w:ind w:firstLine="480" w:firstLineChars="200"/>
        <w:rPr>
          <w:rFonts w:hint="eastAsia" w:ascii="宋体" w:hAnsi="宋体" w:cs="Cambria Math"/>
          <w:color w:val="000000"/>
          <w:sz w:val="24"/>
          <w:highlight w:val="none"/>
        </w:rPr>
      </w:pPr>
      <w:r>
        <w:rPr>
          <w:rFonts w:hint="eastAsia" w:ascii="宋体" w:hAnsi="宋体" w:cs="Cambria Math"/>
          <w:color w:val="000000"/>
          <w:sz w:val="24"/>
          <w:highlight w:val="none"/>
        </w:rPr>
        <w:t>特此声明。</w:t>
      </w:r>
    </w:p>
    <w:p w14:paraId="4CC88CE2">
      <w:pPr>
        <w:pStyle w:val="29"/>
        <w:ind w:firstLine="640"/>
        <w:rPr>
          <w:rFonts w:hint="eastAsia" w:ascii="宋体" w:hAnsi="宋体" w:eastAsia="宋体"/>
          <w:color w:val="000000"/>
          <w:highlight w:val="none"/>
        </w:rPr>
      </w:pPr>
    </w:p>
    <w:p w14:paraId="5E74A8B6">
      <w:pPr>
        <w:pStyle w:val="29"/>
        <w:ind w:firstLine="640"/>
        <w:rPr>
          <w:rFonts w:hint="eastAsia" w:ascii="宋体" w:hAnsi="宋体" w:eastAsia="宋体"/>
          <w:color w:val="000000"/>
          <w:highlight w:val="none"/>
        </w:rPr>
      </w:pPr>
    </w:p>
    <w:p w14:paraId="6DA5FC75">
      <w:pPr>
        <w:pStyle w:val="29"/>
        <w:ind w:firstLine="640"/>
        <w:rPr>
          <w:rFonts w:hint="eastAsia" w:ascii="宋体" w:hAnsi="宋体" w:eastAsia="宋体"/>
          <w:color w:val="000000"/>
          <w:highlight w:val="none"/>
        </w:rPr>
      </w:pPr>
    </w:p>
    <w:p w14:paraId="41C68D89">
      <w:pPr>
        <w:pStyle w:val="29"/>
        <w:ind w:firstLine="640"/>
        <w:rPr>
          <w:rFonts w:hint="eastAsia" w:ascii="宋体" w:hAnsi="宋体" w:eastAsia="宋体"/>
          <w:color w:val="000000"/>
          <w:highlight w:val="none"/>
        </w:rPr>
      </w:pPr>
    </w:p>
    <w:p w14:paraId="57064302">
      <w:pPr>
        <w:pStyle w:val="29"/>
        <w:ind w:firstLine="640"/>
        <w:rPr>
          <w:rFonts w:hint="eastAsia" w:ascii="宋体" w:hAnsi="宋体" w:eastAsia="宋体"/>
          <w:color w:val="000000"/>
          <w:highlight w:val="none"/>
        </w:rPr>
      </w:pPr>
    </w:p>
    <w:p w14:paraId="3EFC6E50">
      <w:pPr>
        <w:pStyle w:val="29"/>
        <w:ind w:firstLine="640"/>
        <w:rPr>
          <w:rFonts w:hint="eastAsia" w:ascii="宋体" w:hAnsi="宋体" w:eastAsia="宋体"/>
          <w:color w:val="000000"/>
          <w:highlight w:val="none"/>
        </w:rPr>
      </w:pPr>
    </w:p>
    <w:p w14:paraId="4508D487">
      <w:pPr>
        <w:pStyle w:val="29"/>
        <w:ind w:firstLine="640"/>
        <w:rPr>
          <w:rFonts w:hint="eastAsia" w:ascii="宋体" w:hAnsi="宋体" w:eastAsia="宋体"/>
          <w:color w:val="000000"/>
          <w:highlight w:val="none"/>
        </w:rPr>
      </w:pPr>
    </w:p>
    <w:p w14:paraId="73BF1726">
      <w:pPr>
        <w:spacing w:line="360" w:lineRule="auto"/>
        <w:ind w:firstLine="3570" w:firstLineChars="1700"/>
        <w:jc w:val="right"/>
        <w:rPr>
          <w:rFonts w:hint="eastAsia" w:ascii="宋体" w:hAnsi="宋体" w:cs="Cambria Math"/>
          <w:color w:val="000000"/>
          <w:highlight w:val="none"/>
        </w:rPr>
      </w:pPr>
      <w:r>
        <w:rPr>
          <w:rFonts w:hint="eastAsia" w:ascii="宋体" w:hAnsi="宋体" w:cs="Cambria Math"/>
          <w:color w:val="000000"/>
          <w:highlight w:val="none"/>
        </w:rPr>
        <w:t>供应商名称：</w:t>
      </w:r>
      <w:r>
        <w:rPr>
          <w:rFonts w:hint="eastAsia" w:ascii="宋体" w:hAnsi="宋体" w:cs="Cambria Math"/>
          <w:color w:val="000000"/>
          <w:highlight w:val="none"/>
          <w:u w:val="single"/>
        </w:rPr>
        <w:t xml:space="preserve">     </w:t>
      </w:r>
      <w:r>
        <w:rPr>
          <w:rFonts w:hint="eastAsia" w:ascii="宋体" w:hAnsi="宋体" w:cs="Cambria Math"/>
          <w:color w:val="000000"/>
          <w:highlight w:val="none"/>
        </w:rPr>
        <w:t>（盖章）</w:t>
      </w:r>
    </w:p>
    <w:p w14:paraId="798494E3">
      <w:pPr>
        <w:spacing w:line="360" w:lineRule="auto"/>
        <w:jc w:val="right"/>
        <w:rPr>
          <w:rFonts w:hint="eastAsia" w:ascii="宋体" w:hAnsi="宋体" w:cs="Cambria Math"/>
          <w:color w:val="000000"/>
          <w:highlight w:val="none"/>
        </w:rPr>
      </w:pPr>
      <w:r>
        <w:rPr>
          <w:rFonts w:hint="eastAsia" w:ascii="宋体" w:hAnsi="宋体" w:cs="Cambria Math"/>
          <w:color w:val="000000"/>
          <w:highlight w:val="none"/>
        </w:rPr>
        <w:t>日期：</w:t>
      </w:r>
      <w:r>
        <w:rPr>
          <w:rFonts w:hint="eastAsia" w:ascii="宋体" w:hAnsi="宋体" w:cs="Cambria Math"/>
          <w:color w:val="000000"/>
          <w:highlight w:val="none"/>
          <w:u w:val="single"/>
        </w:rPr>
        <w:t xml:space="preserve">   </w:t>
      </w:r>
      <w:r>
        <w:rPr>
          <w:rFonts w:hint="eastAsia" w:ascii="宋体" w:hAnsi="宋体" w:cs="Cambria Math"/>
          <w:color w:val="000000"/>
          <w:highlight w:val="none"/>
        </w:rPr>
        <w:t>年</w:t>
      </w:r>
      <w:r>
        <w:rPr>
          <w:rFonts w:hint="eastAsia" w:ascii="宋体" w:hAnsi="宋体" w:cs="Cambria Math"/>
          <w:color w:val="000000"/>
          <w:highlight w:val="none"/>
          <w:u w:val="single"/>
        </w:rPr>
        <w:t xml:space="preserve">   </w:t>
      </w:r>
      <w:r>
        <w:rPr>
          <w:rFonts w:hint="eastAsia" w:ascii="宋体" w:hAnsi="宋体" w:cs="Cambria Math"/>
          <w:color w:val="000000"/>
          <w:highlight w:val="none"/>
        </w:rPr>
        <w:t>月</w:t>
      </w:r>
      <w:r>
        <w:rPr>
          <w:rFonts w:hint="eastAsia" w:ascii="宋体" w:hAnsi="宋体" w:cs="Cambria Math"/>
          <w:color w:val="000000"/>
          <w:highlight w:val="none"/>
          <w:u w:val="single"/>
        </w:rPr>
        <w:t xml:space="preserve">   </w:t>
      </w:r>
      <w:r>
        <w:rPr>
          <w:rFonts w:hint="eastAsia" w:ascii="宋体" w:hAnsi="宋体" w:cs="Cambria Math"/>
          <w:color w:val="000000"/>
          <w:highlight w:val="none"/>
        </w:rPr>
        <w:t>日</w:t>
      </w:r>
    </w:p>
    <w:p w14:paraId="4D79062B">
      <w:pPr>
        <w:pStyle w:val="16"/>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仿宋"/>
          <w:color w:val="000000"/>
          <w:sz w:val="24"/>
          <w:szCs w:val="24"/>
          <w:highlight w:val="none"/>
        </w:rPr>
      </w:pPr>
      <w:r>
        <w:rPr>
          <w:rFonts w:ascii="宋体" w:hAnsi="宋体" w:eastAsia="宋体" w:cs="仿宋"/>
          <w:color w:val="000000"/>
          <w:sz w:val="24"/>
          <w:szCs w:val="24"/>
          <w:highlight w:val="none"/>
        </w:rPr>
        <w:br w:type="page"/>
      </w:r>
      <w:r>
        <w:rPr>
          <w:rFonts w:hint="eastAsia" w:ascii="宋体" w:hAnsi="宋体" w:eastAsia="宋体" w:cs="仿宋"/>
          <w:b/>
          <w:bCs/>
          <w:color w:val="000000"/>
          <w:sz w:val="24"/>
          <w:szCs w:val="24"/>
          <w:highlight w:val="none"/>
          <w:lang w:val="en-US" w:eastAsia="zh-CN"/>
        </w:rPr>
        <w:t>10</w:t>
      </w:r>
      <w:r>
        <w:rPr>
          <w:rFonts w:hint="eastAsia" w:ascii="宋体" w:hAnsi="宋体" w:eastAsia="宋体" w:cs="仿宋"/>
          <w:b/>
          <w:bCs/>
          <w:color w:val="000000"/>
          <w:sz w:val="24"/>
          <w:szCs w:val="24"/>
          <w:highlight w:val="none"/>
        </w:rPr>
        <w:t>、其他资格要求</w:t>
      </w:r>
    </w:p>
    <w:p w14:paraId="5E259D06">
      <w:pPr>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br w:type="page"/>
      </w:r>
    </w:p>
    <w:p w14:paraId="0F5D5D34">
      <w:pPr>
        <w:pStyle w:val="5"/>
        <w:spacing w:before="0" w:after="0" w:line="360" w:lineRule="auto"/>
        <w:rPr>
          <w:rFonts w:hint="eastAsia" w:ascii="宋体" w:hAnsi="宋体" w:cs="宋体"/>
          <w:color w:val="000000"/>
          <w:szCs w:val="24"/>
          <w:highlight w:val="none"/>
        </w:rPr>
      </w:pPr>
      <w:bookmarkStart w:id="276" w:name="_Toc112068411"/>
      <w:bookmarkStart w:id="277" w:name="_Toc15130"/>
      <w:bookmarkStart w:id="278" w:name="_Toc65683009"/>
      <w:bookmarkStart w:id="279" w:name="_Toc18208"/>
      <w:bookmarkStart w:id="280" w:name="_Toc144139212"/>
      <w:bookmarkStart w:id="281" w:name="_Toc215649012"/>
      <w:r>
        <w:rPr>
          <w:rFonts w:ascii="宋体" w:hAnsi="宋体" w:cs="仿宋"/>
          <w:color w:val="000000"/>
          <w:sz w:val="24"/>
          <w:szCs w:val="24"/>
          <w:highlight w:val="none"/>
        </w:rPr>
        <w:t>（</w:t>
      </w:r>
      <w:r>
        <w:rPr>
          <w:rFonts w:hint="eastAsia" w:ascii="宋体" w:hAnsi="宋体" w:cs="仿宋"/>
          <w:color w:val="000000"/>
          <w:sz w:val="24"/>
          <w:szCs w:val="24"/>
          <w:highlight w:val="none"/>
        </w:rPr>
        <w:t>五</w:t>
      </w:r>
      <w:r>
        <w:rPr>
          <w:rFonts w:ascii="宋体" w:hAnsi="宋体" w:cs="仿宋"/>
          <w:color w:val="000000"/>
          <w:sz w:val="24"/>
          <w:szCs w:val="24"/>
          <w:highlight w:val="none"/>
        </w:rPr>
        <w:t>）</w:t>
      </w:r>
      <w:r>
        <w:rPr>
          <w:rFonts w:hint="eastAsia" w:ascii="宋体" w:hAnsi="宋体" w:cs="仿宋"/>
          <w:color w:val="000000"/>
          <w:sz w:val="24"/>
          <w:szCs w:val="24"/>
          <w:highlight w:val="none"/>
        </w:rPr>
        <w:t>供应商</w:t>
      </w:r>
      <w:r>
        <w:rPr>
          <w:rFonts w:ascii="宋体" w:hAnsi="宋体" w:cs="仿宋"/>
          <w:color w:val="000000"/>
          <w:sz w:val="24"/>
          <w:szCs w:val="24"/>
          <w:highlight w:val="none"/>
        </w:rPr>
        <w:t>须知应答偏离表</w:t>
      </w:r>
      <w:bookmarkEnd w:id="276"/>
      <w:bookmarkEnd w:id="277"/>
      <w:bookmarkEnd w:id="278"/>
      <w:bookmarkEnd w:id="279"/>
      <w:bookmarkEnd w:id="280"/>
      <w:bookmarkEnd w:id="281"/>
    </w:p>
    <w:p w14:paraId="17F5B9C7">
      <w:pPr>
        <w:spacing w:line="360" w:lineRule="auto"/>
        <w:jc w:val="center"/>
        <w:rPr>
          <w:rFonts w:hint="eastAsia" w:ascii="宋体" w:hAnsi="宋体" w:cs="宋体"/>
          <w:b/>
          <w:bCs/>
          <w:color w:val="000000"/>
          <w:highlight w:val="none"/>
        </w:rPr>
      </w:pPr>
      <w:r>
        <w:rPr>
          <w:rFonts w:hint="eastAsia" w:ascii="宋体" w:hAnsi="宋体" w:cs="宋体"/>
          <w:b/>
          <w:bCs/>
          <w:color w:val="000000"/>
          <w:highlight w:val="none"/>
        </w:rPr>
        <w:t>供应商须知应答偏离表</w:t>
      </w:r>
    </w:p>
    <w:p w14:paraId="4AC1360C">
      <w:pPr>
        <w:spacing w:line="360" w:lineRule="auto"/>
        <w:rPr>
          <w:rFonts w:hint="eastAsia" w:ascii="宋体" w:hAnsi="宋体" w:cs="宋体"/>
          <w:color w:val="000000"/>
          <w:highlight w:val="none"/>
          <w:u w:val="single"/>
        </w:rPr>
      </w:pPr>
      <w:r>
        <w:rPr>
          <w:rFonts w:hint="eastAsia" w:ascii="宋体" w:hAnsi="宋体" w:cs="仿宋"/>
          <w:color w:val="000000"/>
          <w:highlight w:val="none"/>
        </w:rPr>
        <w:t>供应商名称：</w:t>
      </w:r>
      <w:r>
        <w:rPr>
          <w:rFonts w:hint="eastAsia" w:ascii="宋体" w:hAnsi="宋体" w:cs="仿宋"/>
          <w:color w:val="000000"/>
          <w:highlight w:val="none"/>
          <w:u w:val="single"/>
        </w:rPr>
        <w:t xml:space="preserve">                 </w:t>
      </w:r>
      <w:r>
        <w:rPr>
          <w:rFonts w:hint="eastAsia" w:ascii="宋体" w:hAnsi="宋体" w:cs="仿宋"/>
          <w:color w:val="000000"/>
          <w:highlight w:val="none"/>
        </w:rPr>
        <w:t xml:space="preserve"> </w:t>
      </w:r>
      <w:r>
        <w:rPr>
          <w:rFonts w:ascii="宋体" w:hAnsi="宋体" w:cs="宋体"/>
          <w:color w:val="000000"/>
          <w:highlight w:val="none"/>
        </w:rPr>
        <w:t xml:space="preserve">        </w:t>
      </w:r>
      <w:r>
        <w:rPr>
          <w:rFonts w:hint="eastAsia" w:ascii="宋体" w:hAnsi="宋体" w:cs="宋体"/>
          <w:color w:val="000000"/>
          <w:highlight w:val="none"/>
        </w:rPr>
        <w:t xml:space="preserve"> </w:t>
      </w:r>
    </w:p>
    <w:tbl>
      <w:tblPr>
        <w:tblStyle w:val="17"/>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6DF0F8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0712696C">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序号</w:t>
            </w:r>
          </w:p>
        </w:tc>
        <w:tc>
          <w:tcPr>
            <w:tcW w:w="2285" w:type="dxa"/>
            <w:noWrap w:val="0"/>
            <w:vAlign w:val="center"/>
          </w:tcPr>
          <w:p w14:paraId="51B875AC">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条目号</w:t>
            </w:r>
          </w:p>
        </w:tc>
        <w:tc>
          <w:tcPr>
            <w:tcW w:w="2495" w:type="dxa"/>
            <w:noWrap w:val="0"/>
            <w:vAlign w:val="center"/>
          </w:tcPr>
          <w:p w14:paraId="388B5946">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原文内容</w:t>
            </w:r>
          </w:p>
        </w:tc>
        <w:tc>
          <w:tcPr>
            <w:tcW w:w="2704" w:type="dxa"/>
            <w:noWrap w:val="0"/>
            <w:vAlign w:val="center"/>
          </w:tcPr>
          <w:p w14:paraId="7EC11B6C">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应答</w:t>
            </w:r>
          </w:p>
        </w:tc>
        <w:tc>
          <w:tcPr>
            <w:tcW w:w="1408" w:type="dxa"/>
            <w:noWrap w:val="0"/>
            <w:vAlign w:val="center"/>
          </w:tcPr>
          <w:p w14:paraId="698BE454">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说明</w:t>
            </w:r>
          </w:p>
        </w:tc>
      </w:tr>
      <w:tr w14:paraId="3522FE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58521F3">
            <w:pPr>
              <w:spacing w:line="360" w:lineRule="auto"/>
              <w:rPr>
                <w:rFonts w:hint="eastAsia" w:ascii="宋体" w:hAnsi="宋体" w:cs="宋体"/>
                <w:color w:val="000000"/>
                <w:szCs w:val="21"/>
                <w:highlight w:val="none"/>
              </w:rPr>
            </w:pPr>
          </w:p>
        </w:tc>
        <w:tc>
          <w:tcPr>
            <w:tcW w:w="2285" w:type="dxa"/>
            <w:noWrap w:val="0"/>
            <w:vAlign w:val="top"/>
          </w:tcPr>
          <w:p w14:paraId="0EE8B58B">
            <w:pPr>
              <w:spacing w:line="360" w:lineRule="auto"/>
              <w:rPr>
                <w:rFonts w:hint="eastAsia" w:ascii="宋体" w:hAnsi="宋体" w:cs="宋体"/>
                <w:color w:val="000000"/>
                <w:szCs w:val="21"/>
                <w:highlight w:val="none"/>
              </w:rPr>
            </w:pPr>
          </w:p>
        </w:tc>
        <w:tc>
          <w:tcPr>
            <w:tcW w:w="2495" w:type="dxa"/>
            <w:noWrap w:val="0"/>
            <w:vAlign w:val="top"/>
          </w:tcPr>
          <w:p w14:paraId="79F19209">
            <w:pPr>
              <w:spacing w:line="360" w:lineRule="auto"/>
              <w:rPr>
                <w:rFonts w:hint="eastAsia" w:ascii="宋体" w:hAnsi="宋体" w:cs="宋体"/>
                <w:color w:val="000000"/>
                <w:szCs w:val="21"/>
                <w:highlight w:val="none"/>
              </w:rPr>
            </w:pPr>
          </w:p>
        </w:tc>
        <w:tc>
          <w:tcPr>
            <w:tcW w:w="2704" w:type="dxa"/>
            <w:noWrap w:val="0"/>
            <w:vAlign w:val="top"/>
          </w:tcPr>
          <w:p w14:paraId="39F3BED6">
            <w:pPr>
              <w:spacing w:line="360" w:lineRule="auto"/>
              <w:rPr>
                <w:rFonts w:hint="eastAsia" w:ascii="宋体" w:hAnsi="宋体" w:cs="宋体"/>
                <w:color w:val="000000"/>
                <w:szCs w:val="21"/>
                <w:highlight w:val="none"/>
              </w:rPr>
            </w:pPr>
          </w:p>
        </w:tc>
        <w:tc>
          <w:tcPr>
            <w:tcW w:w="1408" w:type="dxa"/>
            <w:noWrap w:val="0"/>
            <w:vAlign w:val="top"/>
          </w:tcPr>
          <w:p w14:paraId="49BF67A1">
            <w:pPr>
              <w:spacing w:line="360" w:lineRule="auto"/>
              <w:rPr>
                <w:rFonts w:hint="eastAsia" w:ascii="宋体" w:hAnsi="宋体" w:cs="宋体"/>
                <w:color w:val="000000"/>
                <w:szCs w:val="21"/>
                <w:highlight w:val="none"/>
              </w:rPr>
            </w:pPr>
          </w:p>
        </w:tc>
      </w:tr>
      <w:tr w14:paraId="157BA7F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0BF5C01C">
            <w:pPr>
              <w:spacing w:line="360" w:lineRule="auto"/>
              <w:rPr>
                <w:rFonts w:hint="eastAsia" w:ascii="宋体" w:hAnsi="宋体" w:cs="宋体"/>
                <w:color w:val="000000"/>
                <w:szCs w:val="21"/>
                <w:highlight w:val="none"/>
              </w:rPr>
            </w:pPr>
          </w:p>
        </w:tc>
        <w:tc>
          <w:tcPr>
            <w:tcW w:w="2285" w:type="dxa"/>
            <w:noWrap w:val="0"/>
            <w:vAlign w:val="top"/>
          </w:tcPr>
          <w:p w14:paraId="712EA4F2">
            <w:pPr>
              <w:spacing w:line="360" w:lineRule="auto"/>
              <w:rPr>
                <w:rFonts w:hint="eastAsia" w:ascii="宋体" w:hAnsi="宋体" w:cs="宋体"/>
                <w:color w:val="000000"/>
                <w:szCs w:val="21"/>
                <w:highlight w:val="none"/>
              </w:rPr>
            </w:pPr>
          </w:p>
        </w:tc>
        <w:tc>
          <w:tcPr>
            <w:tcW w:w="2495" w:type="dxa"/>
            <w:noWrap w:val="0"/>
            <w:vAlign w:val="top"/>
          </w:tcPr>
          <w:p w14:paraId="02372AE1">
            <w:pPr>
              <w:spacing w:line="360" w:lineRule="auto"/>
              <w:rPr>
                <w:rFonts w:hint="eastAsia" w:ascii="宋体" w:hAnsi="宋体" w:cs="宋体"/>
                <w:color w:val="000000"/>
                <w:szCs w:val="21"/>
                <w:highlight w:val="none"/>
              </w:rPr>
            </w:pPr>
          </w:p>
        </w:tc>
        <w:tc>
          <w:tcPr>
            <w:tcW w:w="2704" w:type="dxa"/>
            <w:noWrap w:val="0"/>
            <w:vAlign w:val="top"/>
          </w:tcPr>
          <w:p w14:paraId="23123AAB">
            <w:pPr>
              <w:spacing w:line="360" w:lineRule="auto"/>
              <w:rPr>
                <w:rFonts w:hint="eastAsia" w:ascii="宋体" w:hAnsi="宋体" w:cs="宋体"/>
                <w:color w:val="000000"/>
                <w:szCs w:val="21"/>
                <w:highlight w:val="none"/>
              </w:rPr>
            </w:pPr>
          </w:p>
        </w:tc>
        <w:tc>
          <w:tcPr>
            <w:tcW w:w="1408" w:type="dxa"/>
            <w:noWrap w:val="0"/>
            <w:vAlign w:val="top"/>
          </w:tcPr>
          <w:p w14:paraId="79812E09">
            <w:pPr>
              <w:spacing w:line="360" w:lineRule="auto"/>
              <w:rPr>
                <w:rFonts w:hint="eastAsia" w:ascii="宋体" w:hAnsi="宋体" w:cs="宋体"/>
                <w:color w:val="000000"/>
                <w:szCs w:val="21"/>
                <w:highlight w:val="none"/>
              </w:rPr>
            </w:pPr>
          </w:p>
        </w:tc>
      </w:tr>
      <w:tr w14:paraId="786EF6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896ED4B">
            <w:pPr>
              <w:spacing w:line="360" w:lineRule="auto"/>
              <w:rPr>
                <w:rFonts w:hint="eastAsia" w:ascii="宋体" w:hAnsi="宋体" w:cs="宋体"/>
                <w:color w:val="000000"/>
                <w:szCs w:val="21"/>
                <w:highlight w:val="none"/>
              </w:rPr>
            </w:pPr>
          </w:p>
        </w:tc>
        <w:tc>
          <w:tcPr>
            <w:tcW w:w="2285" w:type="dxa"/>
            <w:noWrap w:val="0"/>
            <w:vAlign w:val="top"/>
          </w:tcPr>
          <w:p w14:paraId="1E533E1B">
            <w:pPr>
              <w:spacing w:line="360" w:lineRule="auto"/>
              <w:rPr>
                <w:rFonts w:hint="eastAsia" w:ascii="宋体" w:hAnsi="宋体" w:cs="宋体"/>
                <w:color w:val="000000"/>
                <w:szCs w:val="21"/>
                <w:highlight w:val="none"/>
              </w:rPr>
            </w:pPr>
          </w:p>
        </w:tc>
        <w:tc>
          <w:tcPr>
            <w:tcW w:w="2495" w:type="dxa"/>
            <w:noWrap w:val="0"/>
            <w:vAlign w:val="top"/>
          </w:tcPr>
          <w:p w14:paraId="4D180EB0">
            <w:pPr>
              <w:spacing w:line="360" w:lineRule="auto"/>
              <w:rPr>
                <w:rFonts w:hint="eastAsia" w:ascii="宋体" w:hAnsi="宋体" w:cs="宋体"/>
                <w:color w:val="000000"/>
                <w:szCs w:val="21"/>
                <w:highlight w:val="none"/>
              </w:rPr>
            </w:pPr>
          </w:p>
        </w:tc>
        <w:tc>
          <w:tcPr>
            <w:tcW w:w="2704" w:type="dxa"/>
            <w:noWrap w:val="0"/>
            <w:vAlign w:val="top"/>
          </w:tcPr>
          <w:p w14:paraId="13A2F9BB">
            <w:pPr>
              <w:spacing w:line="360" w:lineRule="auto"/>
              <w:rPr>
                <w:rFonts w:hint="eastAsia" w:ascii="宋体" w:hAnsi="宋体" w:cs="宋体"/>
                <w:color w:val="000000"/>
                <w:szCs w:val="21"/>
                <w:highlight w:val="none"/>
              </w:rPr>
            </w:pPr>
          </w:p>
        </w:tc>
        <w:tc>
          <w:tcPr>
            <w:tcW w:w="1408" w:type="dxa"/>
            <w:noWrap w:val="0"/>
            <w:vAlign w:val="top"/>
          </w:tcPr>
          <w:p w14:paraId="6EA324C9">
            <w:pPr>
              <w:spacing w:line="360" w:lineRule="auto"/>
              <w:rPr>
                <w:rFonts w:hint="eastAsia" w:ascii="宋体" w:hAnsi="宋体" w:cs="宋体"/>
                <w:color w:val="000000"/>
                <w:szCs w:val="21"/>
                <w:highlight w:val="none"/>
              </w:rPr>
            </w:pPr>
          </w:p>
        </w:tc>
      </w:tr>
      <w:tr w14:paraId="3FEA01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03EF61B">
            <w:pPr>
              <w:spacing w:line="360" w:lineRule="auto"/>
              <w:rPr>
                <w:rFonts w:hint="eastAsia" w:ascii="宋体" w:hAnsi="宋体" w:cs="宋体"/>
                <w:color w:val="000000"/>
                <w:szCs w:val="21"/>
                <w:highlight w:val="none"/>
              </w:rPr>
            </w:pPr>
          </w:p>
        </w:tc>
        <w:tc>
          <w:tcPr>
            <w:tcW w:w="2285" w:type="dxa"/>
            <w:noWrap w:val="0"/>
            <w:vAlign w:val="top"/>
          </w:tcPr>
          <w:p w14:paraId="6665C4F6">
            <w:pPr>
              <w:spacing w:line="360" w:lineRule="auto"/>
              <w:rPr>
                <w:rFonts w:hint="eastAsia" w:ascii="宋体" w:hAnsi="宋体" w:cs="宋体"/>
                <w:color w:val="000000"/>
                <w:szCs w:val="21"/>
                <w:highlight w:val="none"/>
              </w:rPr>
            </w:pPr>
          </w:p>
        </w:tc>
        <w:tc>
          <w:tcPr>
            <w:tcW w:w="2495" w:type="dxa"/>
            <w:noWrap w:val="0"/>
            <w:vAlign w:val="top"/>
          </w:tcPr>
          <w:p w14:paraId="55F47DD4">
            <w:pPr>
              <w:spacing w:line="360" w:lineRule="auto"/>
              <w:rPr>
                <w:rFonts w:hint="eastAsia" w:ascii="宋体" w:hAnsi="宋体" w:cs="宋体"/>
                <w:color w:val="000000"/>
                <w:szCs w:val="21"/>
                <w:highlight w:val="none"/>
              </w:rPr>
            </w:pPr>
          </w:p>
        </w:tc>
        <w:tc>
          <w:tcPr>
            <w:tcW w:w="2704" w:type="dxa"/>
            <w:noWrap w:val="0"/>
            <w:vAlign w:val="top"/>
          </w:tcPr>
          <w:p w14:paraId="36F38894">
            <w:pPr>
              <w:spacing w:line="360" w:lineRule="auto"/>
              <w:rPr>
                <w:rFonts w:hint="eastAsia" w:ascii="宋体" w:hAnsi="宋体" w:cs="宋体"/>
                <w:color w:val="000000"/>
                <w:szCs w:val="21"/>
                <w:highlight w:val="none"/>
              </w:rPr>
            </w:pPr>
          </w:p>
        </w:tc>
        <w:tc>
          <w:tcPr>
            <w:tcW w:w="1408" w:type="dxa"/>
            <w:noWrap w:val="0"/>
            <w:vAlign w:val="top"/>
          </w:tcPr>
          <w:p w14:paraId="5C7EF848">
            <w:pPr>
              <w:spacing w:line="360" w:lineRule="auto"/>
              <w:rPr>
                <w:rFonts w:hint="eastAsia" w:ascii="宋体" w:hAnsi="宋体" w:cs="宋体"/>
                <w:color w:val="000000"/>
                <w:szCs w:val="21"/>
                <w:highlight w:val="none"/>
              </w:rPr>
            </w:pPr>
          </w:p>
        </w:tc>
      </w:tr>
      <w:tr w14:paraId="44C60E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61C6D967">
            <w:pPr>
              <w:spacing w:line="360" w:lineRule="auto"/>
              <w:rPr>
                <w:rFonts w:hint="eastAsia" w:ascii="宋体" w:hAnsi="宋体" w:cs="宋体"/>
                <w:color w:val="000000"/>
                <w:szCs w:val="21"/>
                <w:highlight w:val="none"/>
              </w:rPr>
            </w:pPr>
          </w:p>
        </w:tc>
        <w:tc>
          <w:tcPr>
            <w:tcW w:w="2285" w:type="dxa"/>
            <w:noWrap w:val="0"/>
            <w:vAlign w:val="top"/>
          </w:tcPr>
          <w:p w14:paraId="5A6A8AAE">
            <w:pPr>
              <w:spacing w:line="360" w:lineRule="auto"/>
              <w:rPr>
                <w:rFonts w:hint="eastAsia" w:ascii="宋体" w:hAnsi="宋体" w:cs="宋体"/>
                <w:color w:val="000000"/>
                <w:szCs w:val="21"/>
                <w:highlight w:val="none"/>
              </w:rPr>
            </w:pPr>
          </w:p>
        </w:tc>
        <w:tc>
          <w:tcPr>
            <w:tcW w:w="2495" w:type="dxa"/>
            <w:noWrap w:val="0"/>
            <w:vAlign w:val="top"/>
          </w:tcPr>
          <w:p w14:paraId="41341E63">
            <w:pPr>
              <w:spacing w:line="360" w:lineRule="auto"/>
              <w:rPr>
                <w:rFonts w:hint="eastAsia" w:ascii="宋体" w:hAnsi="宋体" w:cs="宋体"/>
                <w:color w:val="000000"/>
                <w:szCs w:val="21"/>
                <w:highlight w:val="none"/>
              </w:rPr>
            </w:pPr>
          </w:p>
        </w:tc>
        <w:tc>
          <w:tcPr>
            <w:tcW w:w="2704" w:type="dxa"/>
            <w:noWrap w:val="0"/>
            <w:vAlign w:val="top"/>
          </w:tcPr>
          <w:p w14:paraId="66CABDAE">
            <w:pPr>
              <w:spacing w:line="360" w:lineRule="auto"/>
              <w:rPr>
                <w:rFonts w:hint="eastAsia" w:ascii="宋体" w:hAnsi="宋体" w:cs="宋体"/>
                <w:color w:val="000000"/>
                <w:szCs w:val="21"/>
                <w:highlight w:val="none"/>
              </w:rPr>
            </w:pPr>
          </w:p>
        </w:tc>
        <w:tc>
          <w:tcPr>
            <w:tcW w:w="1408" w:type="dxa"/>
            <w:noWrap w:val="0"/>
            <w:vAlign w:val="top"/>
          </w:tcPr>
          <w:p w14:paraId="1DB41D26">
            <w:pPr>
              <w:spacing w:line="360" w:lineRule="auto"/>
              <w:rPr>
                <w:rFonts w:hint="eastAsia" w:ascii="宋体" w:hAnsi="宋体" w:cs="宋体"/>
                <w:color w:val="000000"/>
                <w:szCs w:val="21"/>
                <w:highlight w:val="none"/>
              </w:rPr>
            </w:pPr>
          </w:p>
        </w:tc>
      </w:tr>
    </w:tbl>
    <w:p w14:paraId="3E496A4C">
      <w:pPr>
        <w:spacing w:line="360" w:lineRule="auto"/>
        <w:ind w:left="480" w:hanging="420" w:hangingChars="200"/>
        <w:rPr>
          <w:rFonts w:hint="eastAsia" w:ascii="宋体" w:hAnsi="宋体" w:cs="宋体"/>
          <w:b/>
          <w:bCs/>
          <w:color w:val="000000"/>
          <w:highlight w:val="none"/>
        </w:rPr>
      </w:pPr>
      <w:r>
        <w:rPr>
          <w:rFonts w:hint="eastAsia" w:ascii="宋体" w:hAnsi="宋体" w:cs="宋体"/>
          <w:color w:val="000000"/>
          <w:highlight w:val="none"/>
        </w:rPr>
        <w:t>注：所有偏离须在本表中列出，未在本偏离表中列出偏离，将视为供应商已完全接受比选文件要求</w:t>
      </w:r>
      <w:r>
        <w:rPr>
          <w:rFonts w:hint="eastAsia" w:ascii="宋体" w:hAnsi="宋体" w:cs="宋体"/>
          <w:b/>
          <w:bCs/>
          <w:color w:val="000000"/>
          <w:highlight w:val="none"/>
        </w:rPr>
        <w:t>。如全部满足，在偏离表中应答“全部满足”即可。</w:t>
      </w:r>
    </w:p>
    <w:p w14:paraId="0B63BE4D">
      <w:pPr>
        <w:spacing w:line="360" w:lineRule="auto"/>
        <w:ind w:firstLine="3570" w:firstLineChars="1700"/>
        <w:jc w:val="right"/>
        <w:rPr>
          <w:rFonts w:hint="eastAsia" w:ascii="宋体" w:hAnsi="宋体" w:cs="宋体"/>
          <w:color w:val="000000"/>
          <w:highlight w:val="none"/>
        </w:rPr>
      </w:pPr>
    </w:p>
    <w:p w14:paraId="2682C3EC">
      <w:pPr>
        <w:spacing w:line="360" w:lineRule="auto"/>
        <w:ind w:firstLine="3570" w:firstLineChars="1700"/>
        <w:jc w:val="right"/>
        <w:rPr>
          <w:rFonts w:hint="eastAsia" w:ascii="宋体" w:hAnsi="宋体" w:cs="宋体"/>
          <w:color w:val="000000"/>
          <w:highlight w:val="none"/>
        </w:rPr>
      </w:pPr>
    </w:p>
    <w:p w14:paraId="7A49EA49">
      <w:pPr>
        <w:spacing w:line="360" w:lineRule="auto"/>
        <w:ind w:firstLine="3570" w:firstLineChars="1700"/>
        <w:jc w:val="right"/>
        <w:rPr>
          <w:rFonts w:hint="eastAsia" w:ascii="宋体" w:hAnsi="宋体" w:cs="宋体"/>
          <w:color w:val="000000"/>
          <w:highlight w:val="none"/>
        </w:rPr>
      </w:pPr>
    </w:p>
    <w:p w14:paraId="1A2D1FF1">
      <w:pPr>
        <w:spacing w:line="360" w:lineRule="auto"/>
        <w:ind w:firstLine="3570" w:firstLineChars="1700"/>
        <w:jc w:val="right"/>
        <w:rPr>
          <w:rFonts w:hint="eastAsia" w:ascii="宋体" w:hAnsi="宋体" w:cs="宋体"/>
          <w:color w:val="000000"/>
          <w:highlight w:val="none"/>
        </w:rPr>
      </w:pPr>
      <w:r>
        <w:rPr>
          <w:rFonts w:hint="eastAsia" w:ascii="宋体" w:hAnsi="宋体" w:cs="宋体"/>
          <w:color w:val="000000"/>
          <w:highlight w:val="none"/>
        </w:rPr>
        <w:t>供应商名称：</w:t>
      </w:r>
      <w:r>
        <w:rPr>
          <w:rFonts w:hint="eastAsia" w:ascii="宋体" w:hAnsi="宋体" w:cs="宋体"/>
          <w:color w:val="000000"/>
          <w:highlight w:val="none"/>
          <w:u w:val="single"/>
        </w:rPr>
        <w:t xml:space="preserve">     </w:t>
      </w:r>
      <w:r>
        <w:rPr>
          <w:rFonts w:hint="eastAsia" w:ascii="宋体" w:hAnsi="宋体" w:cs="宋体"/>
          <w:color w:val="000000"/>
          <w:highlight w:val="none"/>
        </w:rPr>
        <w:t>（盖章）</w:t>
      </w:r>
    </w:p>
    <w:p w14:paraId="0708639A">
      <w:pPr>
        <w:spacing w:line="360" w:lineRule="auto"/>
        <w:jc w:val="right"/>
        <w:rPr>
          <w:rFonts w:hint="eastAsia" w:ascii="宋体" w:hAnsi="宋体" w:cs="宋体"/>
          <w:color w:val="000000"/>
          <w:highlight w:val="none"/>
        </w:rPr>
        <w:sectPr>
          <w:pgSz w:w="11906" w:h="16838"/>
          <w:pgMar w:top="1417" w:right="1134" w:bottom="1134" w:left="1134" w:header="851" w:footer="992" w:gutter="0"/>
          <w:cols w:space="720" w:num="1"/>
          <w:titlePg/>
          <w:docGrid w:type="lines" w:linePitch="312" w:charSpace="0"/>
        </w:sectPr>
      </w:pPr>
      <w:r>
        <w:rPr>
          <w:rFonts w:hint="eastAsia" w:ascii="宋体" w:hAnsi="宋体" w:cs="宋体"/>
          <w:color w:val="000000"/>
          <w:highlight w:val="none"/>
        </w:rPr>
        <w:t>日期：</w:t>
      </w:r>
      <w:r>
        <w:rPr>
          <w:rFonts w:hint="eastAsia" w:ascii="宋体" w:hAnsi="宋体" w:cs="宋体"/>
          <w:color w:val="000000"/>
          <w:highlight w:val="none"/>
          <w:u w:val="single"/>
        </w:rPr>
        <w:t xml:space="preserve">   </w:t>
      </w:r>
      <w:r>
        <w:rPr>
          <w:rFonts w:hint="eastAsia" w:ascii="宋体" w:hAnsi="宋体" w:cs="宋体"/>
          <w:color w:val="000000"/>
          <w:highlight w:val="none"/>
        </w:rPr>
        <w:t>年</w:t>
      </w:r>
      <w:r>
        <w:rPr>
          <w:rFonts w:hint="eastAsia" w:ascii="宋体" w:hAnsi="宋体" w:cs="宋体"/>
          <w:color w:val="000000"/>
          <w:highlight w:val="none"/>
          <w:u w:val="single"/>
        </w:rPr>
        <w:t xml:space="preserve">   </w:t>
      </w:r>
      <w:r>
        <w:rPr>
          <w:rFonts w:hint="eastAsia" w:ascii="宋体" w:hAnsi="宋体" w:cs="宋体"/>
          <w:color w:val="000000"/>
          <w:highlight w:val="none"/>
        </w:rPr>
        <w:t>月</w:t>
      </w:r>
      <w:r>
        <w:rPr>
          <w:rFonts w:hint="eastAsia" w:ascii="宋体" w:hAnsi="宋体" w:cs="宋体"/>
          <w:color w:val="000000"/>
          <w:highlight w:val="none"/>
          <w:u w:val="single"/>
        </w:rPr>
        <w:t xml:space="preserve">   </w:t>
      </w:r>
      <w:r>
        <w:rPr>
          <w:rFonts w:hint="eastAsia" w:ascii="宋体" w:hAnsi="宋体" w:cs="宋体"/>
          <w:color w:val="000000"/>
          <w:highlight w:val="none"/>
        </w:rPr>
        <w:t>日</w:t>
      </w:r>
    </w:p>
    <w:p w14:paraId="0EA942A9">
      <w:pPr>
        <w:pStyle w:val="5"/>
        <w:spacing w:before="0" w:after="0" w:line="360" w:lineRule="auto"/>
        <w:rPr>
          <w:rFonts w:hint="eastAsia" w:ascii="宋体" w:hAnsi="宋体" w:cs="仿宋"/>
          <w:color w:val="000000"/>
          <w:sz w:val="24"/>
          <w:szCs w:val="24"/>
          <w:highlight w:val="none"/>
        </w:rPr>
      </w:pPr>
      <w:bookmarkStart w:id="282" w:name="_Toc215649013"/>
      <w:r>
        <w:rPr>
          <w:rFonts w:hint="eastAsia" w:ascii="宋体" w:hAnsi="宋体" w:cs="仿宋"/>
          <w:color w:val="000000"/>
          <w:sz w:val="24"/>
          <w:szCs w:val="24"/>
          <w:highlight w:val="none"/>
        </w:rPr>
        <w:t>（六）合同条款应答偏</w:t>
      </w:r>
      <w:r>
        <w:rPr>
          <w:rFonts w:ascii="宋体" w:hAnsi="宋体" w:cs="仿宋"/>
          <w:color w:val="000000"/>
          <w:sz w:val="24"/>
          <w:szCs w:val="24"/>
          <w:highlight w:val="none"/>
        </w:rPr>
        <w:t>离表</w:t>
      </w:r>
      <w:bookmarkEnd w:id="282"/>
    </w:p>
    <w:p w14:paraId="55C7B016">
      <w:pPr>
        <w:spacing w:line="360" w:lineRule="auto"/>
        <w:jc w:val="center"/>
        <w:rPr>
          <w:rFonts w:hint="eastAsia" w:ascii="宋体" w:hAnsi="宋体" w:cs="仿宋"/>
          <w:b/>
          <w:bCs/>
          <w:color w:val="000000"/>
          <w:highlight w:val="none"/>
        </w:rPr>
      </w:pPr>
      <w:r>
        <w:rPr>
          <w:rFonts w:hint="eastAsia" w:ascii="宋体" w:hAnsi="宋体" w:cs="仿宋"/>
          <w:b/>
          <w:bCs/>
          <w:color w:val="000000"/>
          <w:highlight w:val="none"/>
        </w:rPr>
        <w:t>合同条款应答偏离表</w:t>
      </w:r>
    </w:p>
    <w:p w14:paraId="18ACF2BC">
      <w:pPr>
        <w:spacing w:line="360" w:lineRule="auto"/>
        <w:rPr>
          <w:rFonts w:hint="eastAsia" w:ascii="宋体" w:hAnsi="宋体" w:cs="仿宋"/>
          <w:color w:val="000000"/>
          <w:highlight w:val="none"/>
          <w:u w:val="single"/>
        </w:rPr>
      </w:pPr>
      <w:r>
        <w:rPr>
          <w:rFonts w:hint="eastAsia" w:ascii="宋体" w:hAnsi="宋体" w:cs="仿宋"/>
          <w:color w:val="000000"/>
          <w:highlight w:val="none"/>
        </w:rPr>
        <w:t>供应商名称：</w:t>
      </w:r>
      <w:r>
        <w:rPr>
          <w:rFonts w:hint="eastAsia" w:ascii="宋体" w:hAnsi="宋体" w:cs="仿宋"/>
          <w:color w:val="000000"/>
          <w:highlight w:val="none"/>
          <w:u w:val="single"/>
        </w:rPr>
        <w:t xml:space="preserve">                 </w:t>
      </w:r>
      <w:r>
        <w:rPr>
          <w:rFonts w:hint="eastAsia" w:ascii="宋体" w:hAnsi="宋体" w:cs="仿宋"/>
          <w:color w:val="000000"/>
          <w:highlight w:val="none"/>
        </w:rPr>
        <w:t xml:space="preserve">   </w:t>
      </w:r>
    </w:p>
    <w:tbl>
      <w:tblPr>
        <w:tblStyle w:val="17"/>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0F53F55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170F938E">
            <w:pPr>
              <w:spacing w:line="360" w:lineRule="auto"/>
              <w:jc w:val="center"/>
              <w:rPr>
                <w:rFonts w:hint="eastAsia" w:ascii="宋体" w:hAnsi="宋体" w:cs="Cambria Math"/>
                <w:color w:val="000000"/>
                <w:szCs w:val="21"/>
                <w:highlight w:val="none"/>
              </w:rPr>
            </w:pPr>
            <w:r>
              <w:rPr>
                <w:rFonts w:hint="eastAsia" w:ascii="宋体" w:hAnsi="宋体" w:cs="Cambria Math"/>
                <w:color w:val="000000"/>
                <w:szCs w:val="21"/>
                <w:highlight w:val="none"/>
              </w:rPr>
              <w:t>序号</w:t>
            </w:r>
          </w:p>
        </w:tc>
        <w:tc>
          <w:tcPr>
            <w:tcW w:w="2285" w:type="dxa"/>
            <w:noWrap w:val="0"/>
            <w:vAlign w:val="center"/>
          </w:tcPr>
          <w:p w14:paraId="4DD95261">
            <w:pPr>
              <w:spacing w:line="360" w:lineRule="auto"/>
              <w:jc w:val="center"/>
              <w:rPr>
                <w:rFonts w:hint="eastAsia" w:ascii="宋体" w:hAnsi="宋体" w:cs="Cambria Math"/>
                <w:color w:val="000000"/>
                <w:szCs w:val="21"/>
                <w:highlight w:val="none"/>
              </w:rPr>
            </w:pPr>
            <w:r>
              <w:rPr>
                <w:rFonts w:hint="eastAsia" w:ascii="宋体" w:hAnsi="宋体" w:cs="Cambria Math"/>
                <w:color w:val="000000"/>
                <w:szCs w:val="21"/>
                <w:highlight w:val="none"/>
              </w:rPr>
              <w:t>条目号</w:t>
            </w:r>
          </w:p>
        </w:tc>
        <w:tc>
          <w:tcPr>
            <w:tcW w:w="2495" w:type="dxa"/>
            <w:noWrap w:val="0"/>
            <w:vAlign w:val="center"/>
          </w:tcPr>
          <w:p w14:paraId="2F58E726">
            <w:pPr>
              <w:spacing w:line="360" w:lineRule="auto"/>
              <w:jc w:val="center"/>
              <w:rPr>
                <w:rFonts w:hint="eastAsia" w:ascii="宋体" w:hAnsi="宋体" w:cs="Cambria Math"/>
                <w:color w:val="000000"/>
                <w:szCs w:val="21"/>
                <w:highlight w:val="none"/>
              </w:rPr>
            </w:pPr>
            <w:r>
              <w:rPr>
                <w:rFonts w:hint="eastAsia" w:ascii="宋体" w:hAnsi="宋体" w:cs="Cambria Math"/>
                <w:color w:val="000000"/>
                <w:szCs w:val="21"/>
                <w:highlight w:val="none"/>
              </w:rPr>
              <w:t>原文内容</w:t>
            </w:r>
          </w:p>
        </w:tc>
        <w:tc>
          <w:tcPr>
            <w:tcW w:w="2704" w:type="dxa"/>
            <w:noWrap w:val="0"/>
            <w:vAlign w:val="center"/>
          </w:tcPr>
          <w:p w14:paraId="73F0764A">
            <w:pPr>
              <w:spacing w:line="360" w:lineRule="auto"/>
              <w:jc w:val="center"/>
              <w:rPr>
                <w:rFonts w:hint="eastAsia" w:ascii="宋体" w:hAnsi="宋体" w:cs="Cambria Math"/>
                <w:color w:val="000000"/>
                <w:szCs w:val="21"/>
                <w:highlight w:val="none"/>
              </w:rPr>
            </w:pPr>
            <w:r>
              <w:rPr>
                <w:rFonts w:hint="eastAsia" w:ascii="宋体" w:hAnsi="宋体" w:cs="Cambria Math"/>
                <w:color w:val="000000"/>
                <w:szCs w:val="21"/>
                <w:highlight w:val="none"/>
              </w:rPr>
              <w:t>应答</w:t>
            </w:r>
          </w:p>
        </w:tc>
        <w:tc>
          <w:tcPr>
            <w:tcW w:w="1408" w:type="dxa"/>
            <w:noWrap w:val="0"/>
            <w:vAlign w:val="center"/>
          </w:tcPr>
          <w:p w14:paraId="66371942">
            <w:pPr>
              <w:spacing w:line="360" w:lineRule="auto"/>
              <w:jc w:val="center"/>
              <w:rPr>
                <w:rFonts w:hint="eastAsia" w:ascii="宋体" w:hAnsi="宋体" w:cs="Cambria Math"/>
                <w:color w:val="000000"/>
                <w:szCs w:val="21"/>
                <w:highlight w:val="none"/>
              </w:rPr>
            </w:pPr>
            <w:r>
              <w:rPr>
                <w:rFonts w:hint="eastAsia" w:ascii="宋体" w:hAnsi="宋体" w:cs="Cambria Math"/>
                <w:color w:val="000000"/>
                <w:szCs w:val="21"/>
                <w:highlight w:val="none"/>
              </w:rPr>
              <w:t>说明</w:t>
            </w:r>
          </w:p>
        </w:tc>
      </w:tr>
      <w:tr w14:paraId="3B8E3C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65F76AE">
            <w:pPr>
              <w:spacing w:line="360" w:lineRule="auto"/>
              <w:rPr>
                <w:rFonts w:hint="eastAsia" w:ascii="宋体" w:hAnsi="宋体" w:cs="Cambria Math"/>
                <w:color w:val="000000"/>
                <w:szCs w:val="21"/>
                <w:highlight w:val="none"/>
              </w:rPr>
            </w:pPr>
          </w:p>
        </w:tc>
        <w:tc>
          <w:tcPr>
            <w:tcW w:w="2285" w:type="dxa"/>
            <w:noWrap w:val="0"/>
            <w:vAlign w:val="top"/>
          </w:tcPr>
          <w:p w14:paraId="14BC5B47">
            <w:pPr>
              <w:spacing w:line="360" w:lineRule="auto"/>
              <w:rPr>
                <w:rFonts w:hint="eastAsia" w:ascii="宋体" w:hAnsi="宋体" w:cs="Cambria Math"/>
                <w:color w:val="000000"/>
                <w:szCs w:val="21"/>
                <w:highlight w:val="none"/>
              </w:rPr>
            </w:pPr>
          </w:p>
        </w:tc>
        <w:tc>
          <w:tcPr>
            <w:tcW w:w="2495" w:type="dxa"/>
            <w:noWrap w:val="0"/>
            <w:vAlign w:val="top"/>
          </w:tcPr>
          <w:p w14:paraId="1ECA2FB1">
            <w:pPr>
              <w:spacing w:line="360" w:lineRule="auto"/>
              <w:rPr>
                <w:rFonts w:hint="eastAsia" w:ascii="宋体" w:hAnsi="宋体" w:cs="Cambria Math"/>
                <w:color w:val="000000"/>
                <w:szCs w:val="21"/>
                <w:highlight w:val="none"/>
              </w:rPr>
            </w:pPr>
          </w:p>
        </w:tc>
        <w:tc>
          <w:tcPr>
            <w:tcW w:w="2704" w:type="dxa"/>
            <w:noWrap w:val="0"/>
            <w:vAlign w:val="top"/>
          </w:tcPr>
          <w:p w14:paraId="51F0C14F">
            <w:pPr>
              <w:spacing w:line="360" w:lineRule="auto"/>
              <w:rPr>
                <w:rFonts w:hint="eastAsia" w:ascii="宋体" w:hAnsi="宋体" w:cs="Cambria Math"/>
                <w:color w:val="000000"/>
                <w:szCs w:val="21"/>
                <w:highlight w:val="none"/>
              </w:rPr>
            </w:pPr>
          </w:p>
        </w:tc>
        <w:tc>
          <w:tcPr>
            <w:tcW w:w="1408" w:type="dxa"/>
            <w:noWrap w:val="0"/>
            <w:vAlign w:val="top"/>
          </w:tcPr>
          <w:p w14:paraId="268788E3">
            <w:pPr>
              <w:spacing w:line="360" w:lineRule="auto"/>
              <w:rPr>
                <w:rFonts w:hint="eastAsia" w:ascii="宋体" w:hAnsi="宋体" w:cs="Cambria Math"/>
                <w:color w:val="000000"/>
                <w:szCs w:val="21"/>
                <w:highlight w:val="none"/>
              </w:rPr>
            </w:pPr>
          </w:p>
        </w:tc>
      </w:tr>
      <w:tr w14:paraId="075F63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D9E2C0A">
            <w:pPr>
              <w:spacing w:line="360" w:lineRule="auto"/>
              <w:rPr>
                <w:rFonts w:hint="eastAsia" w:ascii="宋体" w:hAnsi="宋体" w:cs="Cambria Math"/>
                <w:color w:val="000000"/>
                <w:szCs w:val="21"/>
                <w:highlight w:val="none"/>
              </w:rPr>
            </w:pPr>
          </w:p>
        </w:tc>
        <w:tc>
          <w:tcPr>
            <w:tcW w:w="2285" w:type="dxa"/>
            <w:noWrap w:val="0"/>
            <w:vAlign w:val="top"/>
          </w:tcPr>
          <w:p w14:paraId="13FFCA10">
            <w:pPr>
              <w:spacing w:line="360" w:lineRule="auto"/>
              <w:rPr>
                <w:rFonts w:hint="eastAsia" w:ascii="宋体" w:hAnsi="宋体" w:cs="Cambria Math"/>
                <w:color w:val="000000"/>
                <w:szCs w:val="21"/>
                <w:highlight w:val="none"/>
              </w:rPr>
            </w:pPr>
          </w:p>
        </w:tc>
        <w:tc>
          <w:tcPr>
            <w:tcW w:w="2495" w:type="dxa"/>
            <w:noWrap w:val="0"/>
            <w:vAlign w:val="top"/>
          </w:tcPr>
          <w:p w14:paraId="67527ACE">
            <w:pPr>
              <w:spacing w:line="360" w:lineRule="auto"/>
              <w:rPr>
                <w:rFonts w:hint="eastAsia" w:ascii="宋体" w:hAnsi="宋体" w:cs="Cambria Math"/>
                <w:color w:val="000000"/>
                <w:szCs w:val="21"/>
                <w:highlight w:val="none"/>
              </w:rPr>
            </w:pPr>
          </w:p>
        </w:tc>
        <w:tc>
          <w:tcPr>
            <w:tcW w:w="2704" w:type="dxa"/>
            <w:noWrap w:val="0"/>
            <w:vAlign w:val="top"/>
          </w:tcPr>
          <w:p w14:paraId="00DE8590">
            <w:pPr>
              <w:spacing w:line="360" w:lineRule="auto"/>
              <w:rPr>
                <w:rFonts w:hint="eastAsia" w:ascii="宋体" w:hAnsi="宋体" w:cs="Cambria Math"/>
                <w:color w:val="000000"/>
                <w:szCs w:val="21"/>
                <w:highlight w:val="none"/>
              </w:rPr>
            </w:pPr>
          </w:p>
        </w:tc>
        <w:tc>
          <w:tcPr>
            <w:tcW w:w="1408" w:type="dxa"/>
            <w:noWrap w:val="0"/>
            <w:vAlign w:val="top"/>
          </w:tcPr>
          <w:p w14:paraId="37DACC5E">
            <w:pPr>
              <w:spacing w:line="360" w:lineRule="auto"/>
              <w:rPr>
                <w:rFonts w:hint="eastAsia" w:ascii="宋体" w:hAnsi="宋体" w:cs="Cambria Math"/>
                <w:color w:val="000000"/>
                <w:szCs w:val="21"/>
                <w:highlight w:val="none"/>
              </w:rPr>
            </w:pPr>
          </w:p>
        </w:tc>
      </w:tr>
      <w:tr w14:paraId="05E3DF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70883179">
            <w:pPr>
              <w:spacing w:line="360" w:lineRule="auto"/>
              <w:rPr>
                <w:rFonts w:hint="eastAsia" w:ascii="宋体" w:hAnsi="宋体" w:cs="Cambria Math"/>
                <w:color w:val="000000"/>
                <w:szCs w:val="21"/>
                <w:highlight w:val="none"/>
              </w:rPr>
            </w:pPr>
          </w:p>
        </w:tc>
        <w:tc>
          <w:tcPr>
            <w:tcW w:w="2285" w:type="dxa"/>
            <w:noWrap w:val="0"/>
            <w:vAlign w:val="top"/>
          </w:tcPr>
          <w:p w14:paraId="146CAC9A">
            <w:pPr>
              <w:spacing w:line="360" w:lineRule="auto"/>
              <w:rPr>
                <w:rFonts w:hint="eastAsia" w:ascii="宋体" w:hAnsi="宋体" w:cs="Cambria Math"/>
                <w:color w:val="000000"/>
                <w:szCs w:val="21"/>
                <w:highlight w:val="none"/>
              </w:rPr>
            </w:pPr>
          </w:p>
        </w:tc>
        <w:tc>
          <w:tcPr>
            <w:tcW w:w="2495" w:type="dxa"/>
            <w:noWrap w:val="0"/>
            <w:vAlign w:val="top"/>
          </w:tcPr>
          <w:p w14:paraId="13286A75">
            <w:pPr>
              <w:spacing w:line="360" w:lineRule="auto"/>
              <w:rPr>
                <w:rFonts w:hint="eastAsia" w:ascii="宋体" w:hAnsi="宋体" w:cs="Cambria Math"/>
                <w:color w:val="000000"/>
                <w:szCs w:val="21"/>
                <w:highlight w:val="none"/>
              </w:rPr>
            </w:pPr>
          </w:p>
        </w:tc>
        <w:tc>
          <w:tcPr>
            <w:tcW w:w="2704" w:type="dxa"/>
            <w:noWrap w:val="0"/>
            <w:vAlign w:val="top"/>
          </w:tcPr>
          <w:p w14:paraId="58DE1448">
            <w:pPr>
              <w:spacing w:line="360" w:lineRule="auto"/>
              <w:rPr>
                <w:rFonts w:hint="eastAsia" w:ascii="宋体" w:hAnsi="宋体" w:cs="Cambria Math"/>
                <w:color w:val="000000"/>
                <w:szCs w:val="21"/>
                <w:highlight w:val="none"/>
              </w:rPr>
            </w:pPr>
          </w:p>
        </w:tc>
        <w:tc>
          <w:tcPr>
            <w:tcW w:w="1408" w:type="dxa"/>
            <w:noWrap w:val="0"/>
            <w:vAlign w:val="top"/>
          </w:tcPr>
          <w:p w14:paraId="579F1B44">
            <w:pPr>
              <w:spacing w:line="360" w:lineRule="auto"/>
              <w:rPr>
                <w:rFonts w:hint="eastAsia" w:ascii="宋体" w:hAnsi="宋体" w:cs="Cambria Math"/>
                <w:color w:val="000000"/>
                <w:szCs w:val="21"/>
                <w:highlight w:val="none"/>
              </w:rPr>
            </w:pPr>
          </w:p>
        </w:tc>
      </w:tr>
      <w:tr w14:paraId="0C3759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2F4BB4E">
            <w:pPr>
              <w:spacing w:line="360" w:lineRule="auto"/>
              <w:rPr>
                <w:rFonts w:hint="eastAsia" w:ascii="宋体" w:hAnsi="宋体" w:cs="Cambria Math"/>
                <w:color w:val="000000"/>
                <w:szCs w:val="21"/>
                <w:highlight w:val="none"/>
              </w:rPr>
            </w:pPr>
          </w:p>
        </w:tc>
        <w:tc>
          <w:tcPr>
            <w:tcW w:w="2285" w:type="dxa"/>
            <w:noWrap w:val="0"/>
            <w:vAlign w:val="top"/>
          </w:tcPr>
          <w:p w14:paraId="332948B2">
            <w:pPr>
              <w:spacing w:line="360" w:lineRule="auto"/>
              <w:rPr>
                <w:rFonts w:hint="eastAsia" w:ascii="宋体" w:hAnsi="宋体" w:cs="Cambria Math"/>
                <w:color w:val="000000"/>
                <w:szCs w:val="21"/>
                <w:highlight w:val="none"/>
              </w:rPr>
            </w:pPr>
          </w:p>
        </w:tc>
        <w:tc>
          <w:tcPr>
            <w:tcW w:w="2495" w:type="dxa"/>
            <w:noWrap w:val="0"/>
            <w:vAlign w:val="top"/>
          </w:tcPr>
          <w:p w14:paraId="45330AE8">
            <w:pPr>
              <w:spacing w:line="360" w:lineRule="auto"/>
              <w:rPr>
                <w:rFonts w:hint="eastAsia" w:ascii="宋体" w:hAnsi="宋体" w:cs="Cambria Math"/>
                <w:color w:val="000000"/>
                <w:szCs w:val="21"/>
                <w:highlight w:val="none"/>
              </w:rPr>
            </w:pPr>
          </w:p>
        </w:tc>
        <w:tc>
          <w:tcPr>
            <w:tcW w:w="2704" w:type="dxa"/>
            <w:noWrap w:val="0"/>
            <w:vAlign w:val="top"/>
          </w:tcPr>
          <w:p w14:paraId="11EA966C">
            <w:pPr>
              <w:spacing w:line="360" w:lineRule="auto"/>
              <w:rPr>
                <w:rFonts w:hint="eastAsia" w:ascii="宋体" w:hAnsi="宋体" w:cs="Cambria Math"/>
                <w:color w:val="000000"/>
                <w:szCs w:val="21"/>
                <w:highlight w:val="none"/>
              </w:rPr>
            </w:pPr>
          </w:p>
        </w:tc>
        <w:tc>
          <w:tcPr>
            <w:tcW w:w="1408" w:type="dxa"/>
            <w:noWrap w:val="0"/>
            <w:vAlign w:val="top"/>
          </w:tcPr>
          <w:p w14:paraId="2F6F1B48">
            <w:pPr>
              <w:spacing w:line="360" w:lineRule="auto"/>
              <w:rPr>
                <w:rFonts w:hint="eastAsia" w:ascii="宋体" w:hAnsi="宋体" w:cs="Cambria Math"/>
                <w:color w:val="000000"/>
                <w:szCs w:val="21"/>
                <w:highlight w:val="none"/>
              </w:rPr>
            </w:pPr>
          </w:p>
        </w:tc>
      </w:tr>
      <w:tr w14:paraId="7FDDD3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0108798B">
            <w:pPr>
              <w:spacing w:line="360" w:lineRule="auto"/>
              <w:rPr>
                <w:rFonts w:hint="eastAsia" w:ascii="宋体" w:hAnsi="宋体" w:cs="Cambria Math"/>
                <w:color w:val="000000"/>
                <w:szCs w:val="21"/>
                <w:highlight w:val="none"/>
              </w:rPr>
            </w:pPr>
          </w:p>
        </w:tc>
        <w:tc>
          <w:tcPr>
            <w:tcW w:w="2285" w:type="dxa"/>
            <w:noWrap w:val="0"/>
            <w:vAlign w:val="top"/>
          </w:tcPr>
          <w:p w14:paraId="2D36E459">
            <w:pPr>
              <w:spacing w:line="360" w:lineRule="auto"/>
              <w:rPr>
                <w:rFonts w:hint="eastAsia" w:ascii="宋体" w:hAnsi="宋体" w:cs="Cambria Math"/>
                <w:color w:val="000000"/>
                <w:szCs w:val="21"/>
                <w:highlight w:val="none"/>
              </w:rPr>
            </w:pPr>
          </w:p>
        </w:tc>
        <w:tc>
          <w:tcPr>
            <w:tcW w:w="2495" w:type="dxa"/>
            <w:noWrap w:val="0"/>
            <w:vAlign w:val="top"/>
          </w:tcPr>
          <w:p w14:paraId="19E9B449">
            <w:pPr>
              <w:spacing w:line="360" w:lineRule="auto"/>
              <w:rPr>
                <w:rFonts w:hint="eastAsia" w:ascii="宋体" w:hAnsi="宋体" w:cs="Cambria Math"/>
                <w:color w:val="000000"/>
                <w:szCs w:val="21"/>
                <w:highlight w:val="none"/>
              </w:rPr>
            </w:pPr>
          </w:p>
        </w:tc>
        <w:tc>
          <w:tcPr>
            <w:tcW w:w="2704" w:type="dxa"/>
            <w:noWrap w:val="0"/>
            <w:vAlign w:val="top"/>
          </w:tcPr>
          <w:p w14:paraId="1F168D4A">
            <w:pPr>
              <w:spacing w:line="360" w:lineRule="auto"/>
              <w:rPr>
                <w:rFonts w:hint="eastAsia" w:ascii="宋体" w:hAnsi="宋体" w:cs="Cambria Math"/>
                <w:color w:val="000000"/>
                <w:szCs w:val="21"/>
                <w:highlight w:val="none"/>
              </w:rPr>
            </w:pPr>
          </w:p>
        </w:tc>
        <w:tc>
          <w:tcPr>
            <w:tcW w:w="1408" w:type="dxa"/>
            <w:noWrap w:val="0"/>
            <w:vAlign w:val="top"/>
          </w:tcPr>
          <w:p w14:paraId="6C64393E">
            <w:pPr>
              <w:spacing w:line="360" w:lineRule="auto"/>
              <w:rPr>
                <w:rFonts w:hint="eastAsia" w:ascii="宋体" w:hAnsi="宋体" w:cs="Cambria Math"/>
                <w:color w:val="000000"/>
                <w:szCs w:val="21"/>
                <w:highlight w:val="none"/>
              </w:rPr>
            </w:pPr>
          </w:p>
        </w:tc>
      </w:tr>
      <w:tr w14:paraId="081484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84CFCC6">
            <w:pPr>
              <w:spacing w:line="360" w:lineRule="auto"/>
              <w:rPr>
                <w:rFonts w:hint="eastAsia" w:ascii="宋体" w:hAnsi="宋体" w:cs="Cambria Math"/>
                <w:color w:val="000000"/>
                <w:szCs w:val="21"/>
                <w:highlight w:val="none"/>
              </w:rPr>
            </w:pPr>
          </w:p>
        </w:tc>
        <w:tc>
          <w:tcPr>
            <w:tcW w:w="2285" w:type="dxa"/>
            <w:noWrap w:val="0"/>
            <w:vAlign w:val="top"/>
          </w:tcPr>
          <w:p w14:paraId="7BC4A41E">
            <w:pPr>
              <w:spacing w:line="360" w:lineRule="auto"/>
              <w:rPr>
                <w:rFonts w:hint="eastAsia" w:ascii="宋体" w:hAnsi="宋体" w:cs="Cambria Math"/>
                <w:color w:val="000000"/>
                <w:szCs w:val="21"/>
                <w:highlight w:val="none"/>
              </w:rPr>
            </w:pPr>
          </w:p>
        </w:tc>
        <w:tc>
          <w:tcPr>
            <w:tcW w:w="2495" w:type="dxa"/>
            <w:noWrap w:val="0"/>
            <w:vAlign w:val="top"/>
          </w:tcPr>
          <w:p w14:paraId="1540F701">
            <w:pPr>
              <w:spacing w:line="360" w:lineRule="auto"/>
              <w:rPr>
                <w:rFonts w:hint="eastAsia" w:ascii="宋体" w:hAnsi="宋体" w:cs="Cambria Math"/>
                <w:color w:val="000000"/>
                <w:szCs w:val="21"/>
                <w:highlight w:val="none"/>
              </w:rPr>
            </w:pPr>
          </w:p>
        </w:tc>
        <w:tc>
          <w:tcPr>
            <w:tcW w:w="2704" w:type="dxa"/>
            <w:noWrap w:val="0"/>
            <w:vAlign w:val="top"/>
          </w:tcPr>
          <w:p w14:paraId="5264D522">
            <w:pPr>
              <w:spacing w:line="360" w:lineRule="auto"/>
              <w:rPr>
                <w:rFonts w:hint="eastAsia" w:ascii="宋体" w:hAnsi="宋体" w:cs="Cambria Math"/>
                <w:color w:val="000000"/>
                <w:szCs w:val="21"/>
                <w:highlight w:val="none"/>
              </w:rPr>
            </w:pPr>
          </w:p>
        </w:tc>
        <w:tc>
          <w:tcPr>
            <w:tcW w:w="1408" w:type="dxa"/>
            <w:noWrap w:val="0"/>
            <w:vAlign w:val="top"/>
          </w:tcPr>
          <w:p w14:paraId="7E0DAFDF">
            <w:pPr>
              <w:spacing w:line="360" w:lineRule="auto"/>
              <w:rPr>
                <w:rFonts w:hint="eastAsia" w:ascii="宋体" w:hAnsi="宋体" w:cs="Cambria Math"/>
                <w:color w:val="000000"/>
                <w:szCs w:val="21"/>
                <w:highlight w:val="none"/>
              </w:rPr>
            </w:pPr>
          </w:p>
        </w:tc>
      </w:tr>
      <w:tr w14:paraId="7F0FF7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0B0AB69">
            <w:pPr>
              <w:spacing w:line="360" w:lineRule="auto"/>
              <w:rPr>
                <w:rFonts w:hint="eastAsia" w:ascii="宋体" w:hAnsi="宋体" w:cs="Cambria Math"/>
                <w:color w:val="000000"/>
                <w:szCs w:val="21"/>
                <w:highlight w:val="none"/>
              </w:rPr>
            </w:pPr>
          </w:p>
        </w:tc>
        <w:tc>
          <w:tcPr>
            <w:tcW w:w="2285" w:type="dxa"/>
            <w:noWrap w:val="0"/>
            <w:vAlign w:val="top"/>
          </w:tcPr>
          <w:p w14:paraId="3807E422">
            <w:pPr>
              <w:spacing w:line="360" w:lineRule="auto"/>
              <w:rPr>
                <w:rFonts w:hint="eastAsia" w:ascii="宋体" w:hAnsi="宋体" w:cs="Cambria Math"/>
                <w:color w:val="000000"/>
                <w:szCs w:val="21"/>
                <w:highlight w:val="none"/>
              </w:rPr>
            </w:pPr>
          </w:p>
        </w:tc>
        <w:tc>
          <w:tcPr>
            <w:tcW w:w="2495" w:type="dxa"/>
            <w:noWrap w:val="0"/>
            <w:vAlign w:val="top"/>
          </w:tcPr>
          <w:p w14:paraId="43D8F536">
            <w:pPr>
              <w:spacing w:line="360" w:lineRule="auto"/>
              <w:rPr>
                <w:rFonts w:hint="eastAsia" w:ascii="宋体" w:hAnsi="宋体" w:cs="Cambria Math"/>
                <w:color w:val="000000"/>
                <w:szCs w:val="21"/>
                <w:highlight w:val="none"/>
              </w:rPr>
            </w:pPr>
          </w:p>
        </w:tc>
        <w:tc>
          <w:tcPr>
            <w:tcW w:w="2704" w:type="dxa"/>
            <w:noWrap w:val="0"/>
            <w:vAlign w:val="top"/>
          </w:tcPr>
          <w:p w14:paraId="51F45160">
            <w:pPr>
              <w:spacing w:line="360" w:lineRule="auto"/>
              <w:rPr>
                <w:rFonts w:hint="eastAsia" w:ascii="宋体" w:hAnsi="宋体" w:cs="Cambria Math"/>
                <w:color w:val="000000"/>
                <w:szCs w:val="21"/>
                <w:highlight w:val="none"/>
              </w:rPr>
            </w:pPr>
          </w:p>
        </w:tc>
        <w:tc>
          <w:tcPr>
            <w:tcW w:w="1408" w:type="dxa"/>
            <w:noWrap w:val="0"/>
            <w:vAlign w:val="top"/>
          </w:tcPr>
          <w:p w14:paraId="3A81C329">
            <w:pPr>
              <w:spacing w:line="360" w:lineRule="auto"/>
              <w:rPr>
                <w:rFonts w:hint="eastAsia" w:ascii="宋体" w:hAnsi="宋体" w:cs="Cambria Math"/>
                <w:color w:val="000000"/>
                <w:szCs w:val="21"/>
                <w:highlight w:val="none"/>
              </w:rPr>
            </w:pPr>
          </w:p>
        </w:tc>
      </w:tr>
      <w:tr w14:paraId="4559D3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22C35A3F">
            <w:pPr>
              <w:spacing w:line="360" w:lineRule="auto"/>
              <w:rPr>
                <w:rFonts w:hint="eastAsia" w:ascii="宋体" w:hAnsi="宋体" w:cs="Cambria Math"/>
                <w:color w:val="000000"/>
                <w:szCs w:val="21"/>
                <w:highlight w:val="none"/>
              </w:rPr>
            </w:pPr>
          </w:p>
        </w:tc>
        <w:tc>
          <w:tcPr>
            <w:tcW w:w="2285" w:type="dxa"/>
            <w:noWrap w:val="0"/>
            <w:vAlign w:val="top"/>
          </w:tcPr>
          <w:p w14:paraId="4FED9F0F">
            <w:pPr>
              <w:spacing w:line="360" w:lineRule="auto"/>
              <w:rPr>
                <w:rFonts w:hint="eastAsia" w:ascii="宋体" w:hAnsi="宋体" w:cs="Cambria Math"/>
                <w:color w:val="000000"/>
                <w:szCs w:val="21"/>
                <w:highlight w:val="none"/>
              </w:rPr>
            </w:pPr>
          </w:p>
        </w:tc>
        <w:tc>
          <w:tcPr>
            <w:tcW w:w="2495" w:type="dxa"/>
            <w:noWrap w:val="0"/>
            <w:vAlign w:val="top"/>
          </w:tcPr>
          <w:p w14:paraId="3FEF7712">
            <w:pPr>
              <w:spacing w:line="360" w:lineRule="auto"/>
              <w:rPr>
                <w:rFonts w:hint="eastAsia" w:ascii="宋体" w:hAnsi="宋体" w:cs="Cambria Math"/>
                <w:color w:val="000000"/>
                <w:szCs w:val="21"/>
                <w:highlight w:val="none"/>
              </w:rPr>
            </w:pPr>
          </w:p>
        </w:tc>
        <w:tc>
          <w:tcPr>
            <w:tcW w:w="2704" w:type="dxa"/>
            <w:noWrap w:val="0"/>
            <w:vAlign w:val="top"/>
          </w:tcPr>
          <w:p w14:paraId="52C58322">
            <w:pPr>
              <w:spacing w:line="360" w:lineRule="auto"/>
              <w:rPr>
                <w:rFonts w:hint="eastAsia" w:ascii="宋体" w:hAnsi="宋体" w:cs="Cambria Math"/>
                <w:color w:val="000000"/>
                <w:szCs w:val="21"/>
                <w:highlight w:val="none"/>
              </w:rPr>
            </w:pPr>
          </w:p>
        </w:tc>
        <w:tc>
          <w:tcPr>
            <w:tcW w:w="1408" w:type="dxa"/>
            <w:noWrap w:val="0"/>
            <w:vAlign w:val="top"/>
          </w:tcPr>
          <w:p w14:paraId="5D2328D2">
            <w:pPr>
              <w:spacing w:line="360" w:lineRule="auto"/>
              <w:rPr>
                <w:rFonts w:hint="eastAsia" w:ascii="宋体" w:hAnsi="宋体" w:cs="Cambria Math"/>
                <w:color w:val="000000"/>
                <w:szCs w:val="21"/>
                <w:highlight w:val="none"/>
              </w:rPr>
            </w:pPr>
          </w:p>
        </w:tc>
      </w:tr>
      <w:tr w14:paraId="67E7CA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DC835F8">
            <w:pPr>
              <w:spacing w:line="360" w:lineRule="auto"/>
              <w:rPr>
                <w:rFonts w:hint="eastAsia" w:ascii="宋体" w:hAnsi="宋体" w:cs="Cambria Math"/>
                <w:color w:val="000000"/>
                <w:szCs w:val="21"/>
                <w:highlight w:val="none"/>
              </w:rPr>
            </w:pPr>
          </w:p>
        </w:tc>
        <w:tc>
          <w:tcPr>
            <w:tcW w:w="2285" w:type="dxa"/>
            <w:noWrap w:val="0"/>
            <w:vAlign w:val="top"/>
          </w:tcPr>
          <w:p w14:paraId="07047DB5">
            <w:pPr>
              <w:spacing w:line="360" w:lineRule="auto"/>
              <w:rPr>
                <w:rFonts w:hint="eastAsia" w:ascii="宋体" w:hAnsi="宋体" w:cs="Cambria Math"/>
                <w:color w:val="000000"/>
                <w:szCs w:val="21"/>
                <w:highlight w:val="none"/>
              </w:rPr>
            </w:pPr>
          </w:p>
        </w:tc>
        <w:tc>
          <w:tcPr>
            <w:tcW w:w="2495" w:type="dxa"/>
            <w:noWrap w:val="0"/>
            <w:vAlign w:val="top"/>
          </w:tcPr>
          <w:p w14:paraId="7DB91A6F">
            <w:pPr>
              <w:spacing w:line="360" w:lineRule="auto"/>
              <w:rPr>
                <w:rFonts w:hint="eastAsia" w:ascii="宋体" w:hAnsi="宋体" w:cs="Cambria Math"/>
                <w:color w:val="000000"/>
                <w:szCs w:val="21"/>
                <w:highlight w:val="none"/>
              </w:rPr>
            </w:pPr>
          </w:p>
        </w:tc>
        <w:tc>
          <w:tcPr>
            <w:tcW w:w="2704" w:type="dxa"/>
            <w:noWrap w:val="0"/>
            <w:vAlign w:val="top"/>
          </w:tcPr>
          <w:p w14:paraId="62E72F1B">
            <w:pPr>
              <w:spacing w:line="360" w:lineRule="auto"/>
              <w:rPr>
                <w:rFonts w:hint="eastAsia" w:ascii="宋体" w:hAnsi="宋体" w:cs="Cambria Math"/>
                <w:color w:val="000000"/>
                <w:szCs w:val="21"/>
                <w:highlight w:val="none"/>
              </w:rPr>
            </w:pPr>
          </w:p>
        </w:tc>
        <w:tc>
          <w:tcPr>
            <w:tcW w:w="1408" w:type="dxa"/>
            <w:noWrap w:val="0"/>
            <w:vAlign w:val="top"/>
          </w:tcPr>
          <w:p w14:paraId="3D1C3295">
            <w:pPr>
              <w:spacing w:line="360" w:lineRule="auto"/>
              <w:rPr>
                <w:rFonts w:hint="eastAsia" w:ascii="宋体" w:hAnsi="宋体" w:cs="Cambria Math"/>
                <w:color w:val="000000"/>
                <w:szCs w:val="21"/>
                <w:highlight w:val="none"/>
              </w:rPr>
            </w:pPr>
          </w:p>
        </w:tc>
      </w:tr>
      <w:tr w14:paraId="164350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AB2CDB8">
            <w:pPr>
              <w:spacing w:line="360" w:lineRule="auto"/>
              <w:rPr>
                <w:rFonts w:hint="eastAsia" w:ascii="宋体" w:hAnsi="宋体" w:cs="Cambria Math"/>
                <w:color w:val="000000"/>
                <w:szCs w:val="21"/>
                <w:highlight w:val="none"/>
              </w:rPr>
            </w:pPr>
          </w:p>
        </w:tc>
        <w:tc>
          <w:tcPr>
            <w:tcW w:w="2285" w:type="dxa"/>
            <w:noWrap w:val="0"/>
            <w:vAlign w:val="top"/>
          </w:tcPr>
          <w:p w14:paraId="2BFA896D">
            <w:pPr>
              <w:spacing w:line="360" w:lineRule="auto"/>
              <w:rPr>
                <w:rFonts w:hint="eastAsia" w:ascii="宋体" w:hAnsi="宋体" w:cs="Cambria Math"/>
                <w:color w:val="000000"/>
                <w:szCs w:val="21"/>
                <w:highlight w:val="none"/>
              </w:rPr>
            </w:pPr>
          </w:p>
        </w:tc>
        <w:tc>
          <w:tcPr>
            <w:tcW w:w="2495" w:type="dxa"/>
            <w:noWrap w:val="0"/>
            <w:vAlign w:val="top"/>
          </w:tcPr>
          <w:p w14:paraId="6B8682C2">
            <w:pPr>
              <w:spacing w:line="360" w:lineRule="auto"/>
              <w:rPr>
                <w:rFonts w:hint="eastAsia" w:ascii="宋体" w:hAnsi="宋体" w:cs="Cambria Math"/>
                <w:color w:val="000000"/>
                <w:szCs w:val="21"/>
                <w:highlight w:val="none"/>
              </w:rPr>
            </w:pPr>
          </w:p>
        </w:tc>
        <w:tc>
          <w:tcPr>
            <w:tcW w:w="2704" w:type="dxa"/>
            <w:noWrap w:val="0"/>
            <w:vAlign w:val="top"/>
          </w:tcPr>
          <w:p w14:paraId="731C0486">
            <w:pPr>
              <w:spacing w:line="360" w:lineRule="auto"/>
              <w:rPr>
                <w:rFonts w:hint="eastAsia" w:ascii="宋体" w:hAnsi="宋体" w:cs="Cambria Math"/>
                <w:color w:val="000000"/>
                <w:szCs w:val="21"/>
                <w:highlight w:val="none"/>
              </w:rPr>
            </w:pPr>
          </w:p>
        </w:tc>
        <w:tc>
          <w:tcPr>
            <w:tcW w:w="1408" w:type="dxa"/>
            <w:noWrap w:val="0"/>
            <w:vAlign w:val="top"/>
          </w:tcPr>
          <w:p w14:paraId="3B124433">
            <w:pPr>
              <w:spacing w:line="360" w:lineRule="auto"/>
              <w:rPr>
                <w:rFonts w:hint="eastAsia" w:ascii="宋体" w:hAnsi="宋体" w:cs="Cambria Math"/>
                <w:color w:val="000000"/>
                <w:szCs w:val="21"/>
                <w:highlight w:val="none"/>
              </w:rPr>
            </w:pPr>
          </w:p>
        </w:tc>
      </w:tr>
    </w:tbl>
    <w:p w14:paraId="2589C6FC">
      <w:pPr>
        <w:spacing w:before="240" w:line="360" w:lineRule="auto"/>
        <w:ind w:left="480" w:hanging="420" w:hangingChars="200"/>
        <w:rPr>
          <w:rFonts w:hint="eastAsia" w:ascii="宋体" w:hAnsi="宋体" w:cs="Cambria Math"/>
          <w:color w:val="000000"/>
          <w:highlight w:val="none"/>
        </w:rPr>
      </w:pPr>
      <w:r>
        <w:rPr>
          <w:rFonts w:hint="eastAsia" w:ascii="宋体" w:hAnsi="宋体" w:cs="Cambria Math"/>
          <w:color w:val="000000"/>
          <w:highlight w:val="none"/>
        </w:rPr>
        <w:t>注：所有偏离必须在本表中列出，未在本偏离表中列出偏离，将视为供应商已完全接受比选文件要求；</w:t>
      </w:r>
      <w:r>
        <w:rPr>
          <w:rFonts w:hint="eastAsia" w:ascii="宋体" w:hAnsi="宋体" w:cs="Cambria Math"/>
          <w:b/>
          <w:bCs/>
          <w:color w:val="000000"/>
          <w:highlight w:val="none"/>
        </w:rPr>
        <w:t>如全部满足，在偏离表中应答“全部满足”即可</w:t>
      </w:r>
      <w:r>
        <w:rPr>
          <w:rFonts w:hint="eastAsia" w:ascii="宋体" w:hAnsi="宋体" w:cs="Cambria Math"/>
          <w:color w:val="000000"/>
          <w:highlight w:val="none"/>
        </w:rPr>
        <w:t>。</w:t>
      </w:r>
    </w:p>
    <w:p w14:paraId="4B545100">
      <w:pPr>
        <w:spacing w:line="600" w:lineRule="exact"/>
        <w:rPr>
          <w:rFonts w:hint="eastAsia" w:ascii="宋体" w:hAnsi="宋体" w:cs="仿宋"/>
          <w:color w:val="000000"/>
          <w:szCs w:val="21"/>
          <w:highlight w:val="none"/>
        </w:rPr>
      </w:pPr>
    </w:p>
    <w:p w14:paraId="56BE3C0D">
      <w:pPr>
        <w:spacing w:line="360" w:lineRule="auto"/>
        <w:ind w:firstLine="420"/>
        <w:jc w:val="right"/>
        <w:rPr>
          <w:rFonts w:hint="eastAsia" w:ascii="宋体" w:hAnsi="宋体" w:cs="仿宋"/>
          <w:color w:val="000000"/>
          <w:highlight w:val="none"/>
        </w:rPr>
      </w:pPr>
    </w:p>
    <w:p w14:paraId="666AC17D">
      <w:pPr>
        <w:spacing w:line="440" w:lineRule="exact"/>
        <w:ind w:firstLine="3570" w:firstLineChars="1700"/>
        <w:jc w:val="right"/>
        <w:rPr>
          <w:rFonts w:hint="eastAsia" w:ascii="宋体" w:hAnsi="宋体" w:cs="仿宋"/>
          <w:color w:val="000000"/>
          <w:highlight w:val="none"/>
        </w:rPr>
      </w:pPr>
      <w:r>
        <w:rPr>
          <w:rFonts w:hint="eastAsia" w:ascii="宋体" w:hAnsi="宋体" w:cs="仿宋"/>
          <w:color w:val="000000"/>
          <w:highlight w:val="none"/>
        </w:rPr>
        <w:t>供应商名称：</w:t>
      </w:r>
      <w:r>
        <w:rPr>
          <w:rFonts w:hint="eastAsia" w:ascii="宋体" w:hAnsi="宋体" w:cs="仿宋"/>
          <w:color w:val="000000"/>
          <w:highlight w:val="none"/>
          <w:u w:val="single"/>
        </w:rPr>
        <w:t xml:space="preserve">     </w:t>
      </w:r>
      <w:r>
        <w:rPr>
          <w:rFonts w:hint="eastAsia" w:ascii="宋体" w:hAnsi="宋体" w:cs="仿宋"/>
          <w:color w:val="000000"/>
          <w:highlight w:val="none"/>
        </w:rPr>
        <w:t>（盖章）</w:t>
      </w:r>
    </w:p>
    <w:p w14:paraId="637BF992">
      <w:pPr>
        <w:spacing w:line="440" w:lineRule="exact"/>
        <w:jc w:val="right"/>
        <w:rPr>
          <w:rFonts w:hint="eastAsia" w:ascii="宋体" w:hAnsi="宋体" w:cs="仿宋"/>
          <w:color w:val="000000"/>
          <w:highlight w:val="none"/>
        </w:rPr>
      </w:pPr>
      <w:r>
        <w:rPr>
          <w:rFonts w:hint="eastAsia" w:ascii="宋体" w:hAnsi="宋体" w:cs="仿宋"/>
          <w:color w:val="000000"/>
          <w:highlight w:val="none"/>
        </w:rPr>
        <w:t>日期：</w:t>
      </w:r>
      <w:r>
        <w:rPr>
          <w:rFonts w:hint="eastAsia" w:ascii="宋体" w:hAnsi="宋体" w:cs="仿宋"/>
          <w:color w:val="000000"/>
          <w:highlight w:val="none"/>
          <w:u w:val="single"/>
        </w:rPr>
        <w:t xml:space="preserve">   </w:t>
      </w:r>
      <w:r>
        <w:rPr>
          <w:rFonts w:hint="eastAsia" w:ascii="宋体" w:hAnsi="宋体" w:cs="仿宋"/>
          <w:color w:val="000000"/>
          <w:highlight w:val="none"/>
        </w:rPr>
        <w:t>年</w:t>
      </w:r>
      <w:r>
        <w:rPr>
          <w:rFonts w:hint="eastAsia" w:ascii="宋体" w:hAnsi="宋体" w:cs="仿宋"/>
          <w:color w:val="000000"/>
          <w:highlight w:val="none"/>
          <w:u w:val="single"/>
        </w:rPr>
        <w:t xml:space="preserve">   </w:t>
      </w:r>
      <w:r>
        <w:rPr>
          <w:rFonts w:hint="eastAsia" w:ascii="宋体" w:hAnsi="宋体" w:cs="仿宋"/>
          <w:color w:val="000000"/>
          <w:highlight w:val="none"/>
        </w:rPr>
        <w:t>月</w:t>
      </w:r>
      <w:r>
        <w:rPr>
          <w:rFonts w:hint="eastAsia" w:ascii="宋体" w:hAnsi="宋体" w:cs="仿宋"/>
          <w:color w:val="000000"/>
          <w:highlight w:val="none"/>
          <w:u w:val="single"/>
        </w:rPr>
        <w:t xml:space="preserve">   </w:t>
      </w:r>
      <w:r>
        <w:rPr>
          <w:rFonts w:hint="eastAsia" w:ascii="宋体" w:hAnsi="宋体" w:cs="仿宋"/>
          <w:color w:val="000000"/>
          <w:highlight w:val="none"/>
        </w:rPr>
        <w:t>日</w:t>
      </w:r>
    </w:p>
    <w:p w14:paraId="14A4234C">
      <w:pPr>
        <w:spacing w:line="360" w:lineRule="auto"/>
        <w:rPr>
          <w:rFonts w:hint="eastAsia" w:ascii="宋体" w:hAnsi="宋体" w:cs="仿宋"/>
          <w:color w:val="000000"/>
          <w:highlight w:val="none"/>
          <w:u w:val="single"/>
        </w:rPr>
      </w:pPr>
    </w:p>
    <w:p w14:paraId="113EC129">
      <w:pPr>
        <w:pStyle w:val="5"/>
        <w:spacing w:before="0" w:after="0" w:line="360" w:lineRule="auto"/>
        <w:rPr>
          <w:rFonts w:hint="eastAsia" w:ascii="宋体" w:hAnsi="宋体" w:cs="宋体"/>
          <w:color w:val="000000"/>
          <w:sz w:val="24"/>
          <w:highlight w:val="none"/>
        </w:rPr>
        <w:sectPr>
          <w:pgSz w:w="11906" w:h="16838"/>
          <w:pgMar w:top="1417" w:right="1134" w:bottom="1134" w:left="1134" w:header="851" w:footer="992" w:gutter="0"/>
          <w:cols w:space="720" w:num="1"/>
          <w:titlePg/>
          <w:docGrid w:type="lines" w:linePitch="312" w:charSpace="0"/>
        </w:sectPr>
      </w:pPr>
    </w:p>
    <w:p w14:paraId="494E467C">
      <w:pPr>
        <w:pStyle w:val="5"/>
        <w:spacing w:before="0" w:after="0" w:line="360" w:lineRule="auto"/>
        <w:rPr>
          <w:rFonts w:hint="eastAsia" w:ascii="宋体" w:hAnsi="宋体" w:cs="仿宋"/>
          <w:color w:val="000000"/>
          <w:sz w:val="24"/>
          <w:szCs w:val="24"/>
          <w:highlight w:val="none"/>
        </w:rPr>
      </w:pPr>
      <w:bookmarkStart w:id="283" w:name="_Toc17890"/>
      <w:bookmarkStart w:id="284" w:name="_Toc215649014"/>
      <w:r>
        <w:rPr>
          <w:rFonts w:hint="eastAsia" w:ascii="宋体" w:hAnsi="宋体" w:cs="仿宋"/>
          <w:color w:val="000000"/>
          <w:sz w:val="24"/>
          <w:szCs w:val="24"/>
          <w:highlight w:val="none"/>
        </w:rPr>
        <w:t>（七）供应商行为准则承诺书</w:t>
      </w:r>
      <w:bookmarkEnd w:id="283"/>
      <w:bookmarkEnd w:id="284"/>
    </w:p>
    <w:p w14:paraId="795A610F">
      <w:p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供应商行为准则承诺书</w:t>
      </w:r>
    </w:p>
    <w:p w14:paraId="4F5C83FE">
      <w:pPr>
        <w:spacing w:line="360" w:lineRule="auto"/>
        <w:ind w:firstLine="420" w:firstLineChars="200"/>
        <w:rPr>
          <w:rFonts w:hint="eastAsia" w:ascii="宋体" w:hAnsi="宋体" w:cs="仿宋"/>
          <w:color w:val="000000"/>
          <w:highlight w:val="none"/>
        </w:rPr>
      </w:pPr>
    </w:p>
    <w:p w14:paraId="24574A7A">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4FA7935C">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14:paraId="573DE155">
      <w:pPr>
        <w:spacing w:line="360" w:lineRule="auto"/>
        <w:ind w:firstLine="411" w:firstLineChars="196"/>
        <w:rPr>
          <w:rFonts w:hint="eastAsia" w:ascii="宋体" w:hAnsi="宋体" w:cs="仿宋"/>
          <w:color w:val="000000"/>
          <w:highlight w:val="none"/>
        </w:rPr>
      </w:pPr>
      <w:r>
        <w:rPr>
          <w:rFonts w:hint="eastAsia" w:ascii="宋体" w:hAnsi="宋体" w:cs="仿宋"/>
          <w:color w:val="000000"/>
          <w:highlight w:val="none"/>
        </w:rPr>
        <w:t>二、供应商应有道德地从事商业活动，坚持公平竞争原则，遵守其经营所在地及国家所有适用的反腐败法律、法规，不得有贿赂、腐败、恶意串通、恶意欺诈或其他损害中国人民保险利益的不良行为。</w:t>
      </w:r>
    </w:p>
    <w:p w14:paraId="670B5EF6">
      <w:pPr>
        <w:spacing w:line="360" w:lineRule="auto"/>
        <w:ind w:firstLine="411" w:firstLineChars="196"/>
        <w:rPr>
          <w:rFonts w:hint="eastAsia" w:ascii="宋体" w:hAnsi="宋体" w:cs="仿宋"/>
          <w:color w:val="000000"/>
          <w:highlight w:val="none"/>
        </w:rPr>
      </w:pPr>
      <w:r>
        <w:rPr>
          <w:rFonts w:hint="eastAsia" w:ascii="宋体" w:hAnsi="宋体" w:cs="仿宋"/>
          <w:color w:val="000000"/>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3A5D02D">
      <w:pPr>
        <w:spacing w:line="360" w:lineRule="auto"/>
        <w:ind w:firstLine="411" w:firstLineChars="196"/>
        <w:rPr>
          <w:rFonts w:hint="eastAsia" w:ascii="宋体" w:hAnsi="宋体" w:cs="仿宋"/>
          <w:color w:val="000000"/>
          <w:highlight w:val="none"/>
        </w:rPr>
      </w:pPr>
      <w:r>
        <w:rPr>
          <w:rFonts w:hint="eastAsia" w:ascii="宋体" w:hAnsi="宋体" w:cs="仿宋"/>
          <w:color w:val="000000"/>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7DD934D9">
      <w:pPr>
        <w:spacing w:line="360" w:lineRule="auto"/>
        <w:ind w:firstLine="411" w:firstLineChars="196"/>
        <w:rPr>
          <w:rFonts w:hint="eastAsia" w:ascii="宋体" w:hAnsi="宋体" w:cs="仿宋"/>
          <w:color w:val="000000"/>
          <w:highlight w:val="none"/>
        </w:rPr>
      </w:pPr>
      <w:r>
        <w:rPr>
          <w:rFonts w:hint="eastAsia" w:ascii="宋体" w:hAnsi="宋体" w:cs="仿宋"/>
          <w:color w:val="000000"/>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412414E">
      <w:pPr>
        <w:spacing w:line="360" w:lineRule="auto"/>
        <w:ind w:firstLine="411" w:firstLineChars="196"/>
        <w:rPr>
          <w:rFonts w:hint="eastAsia" w:ascii="宋体" w:hAnsi="宋体" w:cs="仿宋"/>
          <w:color w:val="000000"/>
          <w:highlight w:val="none"/>
        </w:rPr>
      </w:pPr>
      <w:r>
        <w:rPr>
          <w:rFonts w:hint="eastAsia" w:ascii="宋体" w:hAnsi="宋体" w:cs="仿宋"/>
          <w:color w:val="000000"/>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55BE7D1F">
      <w:pPr>
        <w:spacing w:line="360" w:lineRule="auto"/>
        <w:ind w:firstLine="411" w:firstLineChars="196"/>
        <w:rPr>
          <w:rFonts w:hint="eastAsia" w:ascii="宋体" w:hAnsi="宋体" w:cs="仿宋"/>
          <w:color w:val="000000"/>
          <w:highlight w:val="none"/>
        </w:rPr>
      </w:pPr>
      <w:r>
        <w:rPr>
          <w:rFonts w:hint="eastAsia" w:ascii="宋体" w:hAnsi="宋体" w:cs="仿宋"/>
          <w:color w:val="000000"/>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10B6B83D">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八、供应商承诺遵守中国人民保险有关采购管理和供应商管理的相关规定、履行相应义务。</w:t>
      </w:r>
    </w:p>
    <w:p w14:paraId="09719C90">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九、供应商参与中国人民保险采购过程中，将认真阅读并理解邀请文件的内容，并保证严格保密文件内容，不泄露中国人民保险任何信息。</w:t>
      </w:r>
    </w:p>
    <w:p w14:paraId="7DAE0EB1">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十、供应商保证所递交的投标文件、资格证明、产品资料、合同等文件内容的真实性、有效性；愿意承担虚构信息及伪造资格证明、合同等违背诚实信用原则导致的一切不利后果。</w:t>
      </w:r>
    </w:p>
    <w:p w14:paraId="37620520">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14:paraId="059E6487">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十二、如果供应商（包括咨询顾问、董事、雇员、代理人和代表）违反或未履行本承诺下的任何规定、保证及陈述，将自愿对因违反或未履行承诺书的规定而对中国人民保险造成的直接损失进行赔偿。</w:t>
      </w:r>
    </w:p>
    <w:p w14:paraId="78F35EA4">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十三、采购过程中涉及函件往来的，使用供应商以下地址及联系方式：</w:t>
      </w:r>
    </w:p>
    <w:p w14:paraId="6C645D24">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公司名称（全称、盖章）：________________</w:t>
      </w:r>
    </w:p>
    <w:p w14:paraId="184CE297">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法定代表人（负责人）姓名、职务：__________________</w:t>
      </w:r>
    </w:p>
    <w:p w14:paraId="6C095D0C">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邮编：__________地址：__________________</w:t>
      </w:r>
    </w:p>
    <w:p w14:paraId="0B1C35BB">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电话：__________传真：__________________</w:t>
      </w:r>
    </w:p>
    <w:p w14:paraId="588F477E">
      <w:pPr>
        <w:pStyle w:val="32"/>
        <w:spacing w:line="360" w:lineRule="auto"/>
        <w:ind w:firstLine="480"/>
        <w:rPr>
          <w:rFonts w:hint="eastAsia" w:ascii="宋体" w:hAnsi="宋体" w:cs="仿宋"/>
          <w:bCs/>
          <w:color w:val="000000"/>
          <w:sz w:val="24"/>
          <w:highlight w:val="none"/>
        </w:rPr>
      </w:pPr>
      <w:r>
        <w:rPr>
          <w:rFonts w:hint="eastAsia" w:ascii="宋体" w:hAnsi="宋体" w:cs="仿宋"/>
          <w:bCs/>
          <w:color w:val="000000"/>
          <w:sz w:val="24"/>
          <w:highlight w:val="none"/>
        </w:rPr>
        <w:t>法定代表人（负责人）或授权代表签字：______________</w:t>
      </w:r>
    </w:p>
    <w:p w14:paraId="1D486E44">
      <w:pPr>
        <w:pStyle w:val="5"/>
        <w:spacing w:before="0" w:after="0" w:line="360" w:lineRule="auto"/>
        <w:rPr>
          <w:rFonts w:hint="eastAsia" w:ascii="宋体" w:hAnsi="宋体" w:cs="宋体"/>
          <w:color w:val="000000"/>
          <w:szCs w:val="24"/>
          <w:highlight w:val="none"/>
        </w:rPr>
      </w:pPr>
      <w:r>
        <w:rPr>
          <w:rFonts w:hint="eastAsia" w:ascii="宋体" w:hAnsi="宋体" w:cs="仿宋"/>
          <w:color w:val="000000"/>
          <w:highlight w:val="none"/>
        </w:rPr>
        <w:br w:type="page"/>
      </w:r>
      <w:bookmarkStart w:id="285" w:name="_Toc8068"/>
      <w:bookmarkStart w:id="286" w:name="_Toc215649015"/>
      <w:r>
        <w:rPr>
          <w:rFonts w:hint="eastAsia" w:ascii="宋体" w:hAnsi="宋体" w:cs="宋体"/>
          <w:bCs w:val="0"/>
          <w:color w:val="000000"/>
          <w:sz w:val="24"/>
          <w:szCs w:val="24"/>
          <w:highlight w:val="none"/>
        </w:rPr>
        <w:t>（八）供应商廉洁诚信承诺书</w:t>
      </w:r>
      <w:bookmarkEnd w:id="285"/>
      <w:bookmarkEnd w:id="286"/>
    </w:p>
    <w:p w14:paraId="0144C68C">
      <w:pPr>
        <w:spacing w:line="600" w:lineRule="exact"/>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供应商廉洁诚信承诺书</w:t>
      </w:r>
    </w:p>
    <w:p w14:paraId="328CE819">
      <w:pPr>
        <w:spacing w:line="360" w:lineRule="auto"/>
        <w:ind w:firstLine="420" w:firstLineChars="200"/>
        <w:rPr>
          <w:rFonts w:hint="eastAsia" w:ascii="宋体" w:hAnsi="宋体" w:cs="宋体"/>
          <w:color w:val="000000"/>
          <w:highlight w:val="none"/>
        </w:rPr>
      </w:pPr>
    </w:p>
    <w:p w14:paraId="623BB794">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为维护公平竞争的市场秩序和公正透明的商业环境，保证与</w:t>
      </w:r>
      <w:r>
        <w:rPr>
          <w:rFonts w:hint="eastAsia" w:ascii="宋体" w:hAnsi="宋体" w:cs="仿宋"/>
          <w:color w:val="000000"/>
          <w:highlight w:val="none"/>
        </w:rPr>
        <w:t>中国人民保险集团公司、各子公司以及各级分支机构（以下简称“中国人民保险”）</w:t>
      </w:r>
      <w:r>
        <w:rPr>
          <w:rFonts w:hint="eastAsia" w:ascii="宋体" w:hAnsi="宋体" w:cs="宋体"/>
          <w:color w:val="000000"/>
          <w:highlight w:val="none"/>
        </w:rPr>
        <w:t>合作项目的顺利进行，我方作为参与</w:t>
      </w:r>
      <w:r>
        <w:rPr>
          <w:rFonts w:hint="eastAsia" w:ascii="宋体" w:hAnsi="宋体" w:cs="仿宋"/>
          <w:color w:val="000000"/>
          <w:highlight w:val="none"/>
        </w:rPr>
        <w:t>中国人民保险</w:t>
      </w:r>
      <w:r>
        <w:rPr>
          <w:rFonts w:hint="eastAsia" w:ascii="宋体" w:hAnsi="宋体" w:cs="宋体"/>
          <w:color w:val="000000"/>
          <w:highlight w:val="none"/>
        </w:rPr>
        <w:t>采购活动的供应商，深知采购廉洁诚信的重要性。为防止各类谋取不正当利益的违法违规违纪行为的发生，我方自愿加强有关人员廉洁从业管理，恪守商业道德。在与</w:t>
      </w:r>
      <w:r>
        <w:rPr>
          <w:rFonts w:hint="eastAsia" w:ascii="宋体" w:hAnsi="宋体" w:cs="仿宋"/>
          <w:color w:val="000000"/>
          <w:highlight w:val="none"/>
        </w:rPr>
        <w:t>中国人民保险</w:t>
      </w:r>
      <w:r>
        <w:rPr>
          <w:rFonts w:hint="eastAsia" w:ascii="宋体" w:hAnsi="宋体" w:cs="宋体"/>
          <w:color w:val="000000"/>
          <w:highlight w:val="none"/>
        </w:rPr>
        <w:t>的合作过程中郑重承诺如下：</w:t>
      </w:r>
    </w:p>
    <w:p w14:paraId="31C7DEB8">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一、遵守法律法规承诺。我们将严格遵守《中华人民共和国反不正当竞争法》《关于禁止商业贿赂行为的暂行规定》等国家法律法规和</w:t>
      </w:r>
      <w:r>
        <w:rPr>
          <w:rFonts w:hint="eastAsia" w:ascii="宋体" w:hAnsi="宋体" w:cs="仿宋"/>
          <w:color w:val="000000"/>
          <w:highlight w:val="none"/>
        </w:rPr>
        <w:t>中国人民保险</w:t>
      </w:r>
      <w:r>
        <w:rPr>
          <w:rFonts w:hint="eastAsia" w:ascii="宋体" w:hAnsi="宋体" w:cs="宋体"/>
          <w:color w:val="000000"/>
          <w:highlight w:val="none"/>
        </w:rPr>
        <w:t>采购管理、供应商管理相关制度要求，坚决不从事任何违法违规违纪行为。</w:t>
      </w:r>
    </w:p>
    <w:p w14:paraId="1BF736DA">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二、避免利害关系承诺。我们将在采购过程中主动申报与</w:t>
      </w:r>
      <w:r>
        <w:rPr>
          <w:rFonts w:hint="eastAsia" w:ascii="宋体" w:hAnsi="宋体" w:cs="仿宋"/>
          <w:color w:val="000000"/>
          <w:highlight w:val="none"/>
        </w:rPr>
        <w:t>中国人民保险</w:t>
      </w:r>
      <w:r>
        <w:rPr>
          <w:rFonts w:hint="eastAsia" w:ascii="宋体" w:hAnsi="宋体" w:cs="宋体"/>
          <w:color w:val="000000"/>
          <w:highlight w:val="none"/>
        </w:rPr>
        <w:t>及相关主体的关联及利害关系，包括我们的相关主体与</w:t>
      </w:r>
      <w:r>
        <w:rPr>
          <w:rFonts w:hint="eastAsia" w:ascii="宋体" w:hAnsi="宋体" w:cs="仿宋"/>
          <w:color w:val="000000"/>
          <w:highlight w:val="none"/>
        </w:rPr>
        <w:t>中国人民保险</w:t>
      </w:r>
      <w:r>
        <w:rPr>
          <w:rFonts w:hint="eastAsia" w:ascii="宋体" w:hAnsi="宋体" w:cs="宋体"/>
          <w:color w:val="000000"/>
          <w:highlight w:val="none"/>
        </w:rPr>
        <w:t>及相关主体的关联及利害关系，避免任何可能影响公平竞争的关系或利益冲突，主动披露任何可能影响采购决策的利益关系，并采取必要的措施确保采购过程的公正性。</w:t>
      </w:r>
    </w:p>
    <w:p w14:paraId="0BC7EED6">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29772FA6">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三、廉洁自律承诺。我们坚决不以任何形式为获取或意图获取交易机会、竞争优势或谋取不正当利益而向</w:t>
      </w:r>
      <w:r>
        <w:rPr>
          <w:rFonts w:hint="eastAsia" w:ascii="宋体" w:hAnsi="宋体" w:cs="仿宋"/>
          <w:color w:val="000000"/>
          <w:highlight w:val="none"/>
        </w:rPr>
        <w:t>中国人民保险</w:t>
      </w:r>
      <w:r>
        <w:rPr>
          <w:rFonts w:hint="eastAsia" w:ascii="宋体" w:hAnsi="宋体" w:cs="宋体"/>
          <w:color w:val="000000"/>
          <w:highlight w:val="none"/>
        </w:rPr>
        <w:t>或相关主体实施商业贿赂或营私舞弊行为，包括但不限于：</w:t>
      </w:r>
    </w:p>
    <w:p w14:paraId="48DE1733">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（1）以任何方式实施商业贿赂或违规提供金钱、实物、回扣、折扣、宴请与游玩活动或其他不正当利益；</w:t>
      </w:r>
    </w:p>
    <w:p w14:paraId="1564B584">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（2）为其安排有可能影响公平、公正交易的宴请、健身、娱乐等活动；</w:t>
      </w:r>
    </w:p>
    <w:p w14:paraId="0BF6A195">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（3）为其投资入股、个人借款或买卖股票、债券等提供方便；</w:t>
      </w:r>
    </w:p>
    <w:p w14:paraId="5E0F4BC2">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（4）为其购买或装修住房、婚丧嫁娶、配偶子女上学或工作安排以及出国出境、旅游等提供方便；</w:t>
      </w:r>
    </w:p>
    <w:p w14:paraId="70B0D092">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（5）违反规定为其在我方相关企业工作、挂名兼职、合伙经营、介绍承揽业务等提供方便；</w:t>
      </w:r>
    </w:p>
    <w:p w14:paraId="4725089D">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（6）向其提供借款、融资、担保等；</w:t>
      </w:r>
    </w:p>
    <w:p w14:paraId="02747D68">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（7）给予或承诺给予其不正当利益的其他行为；</w:t>
      </w:r>
    </w:p>
    <w:p w14:paraId="3D014DBB">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（8）其他违反国家法律法规或商业道德准则的影响公正交易的行为。</w:t>
      </w:r>
    </w:p>
    <w:p w14:paraId="79A62761">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我们也不会以任何方式向</w:t>
      </w:r>
      <w:r>
        <w:rPr>
          <w:rFonts w:hint="eastAsia" w:ascii="宋体" w:hAnsi="宋体" w:cs="仿宋"/>
          <w:color w:val="000000"/>
          <w:highlight w:val="none"/>
        </w:rPr>
        <w:t>中国人民保险</w:t>
      </w:r>
      <w:r>
        <w:rPr>
          <w:rFonts w:hint="eastAsia" w:ascii="宋体" w:hAnsi="宋体" w:cs="宋体"/>
          <w:color w:val="000000"/>
          <w:highlight w:val="none"/>
        </w:rPr>
        <w:t>或相关主体索要金钱、实物等不正当利益，或收受中国人保或相关主体给予的金钱、实物等不正当利益。</w:t>
      </w:r>
    </w:p>
    <w:p w14:paraId="343DFBCB">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四、诚实信用承诺。我们坚决不进行任何违背诚实信用原则的行为，包括但不限于：</w:t>
      </w:r>
    </w:p>
    <w:p w14:paraId="326F1E8F">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出借、转让资质证书；</w:t>
      </w:r>
    </w:p>
    <w:p w14:paraId="10D05A02">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伙同他人串标、围标或非法排挤竞争对手；</w:t>
      </w:r>
    </w:p>
    <w:p w14:paraId="4A164E18">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在采购活动中提供虚假资料，以他人名义参与或者以其他方式弄虚作假，夸大自身技术和提供服务的能力，损害贵方合法权益；</w:t>
      </w:r>
    </w:p>
    <w:p w14:paraId="0436DA62">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（4）隐瞒任何可能对贵方利益造成影响的信息，不配合贵方的审计。</w:t>
      </w:r>
    </w:p>
    <w:p w14:paraId="17D6A1FF">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3BF0EB2C">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六、加强内部管理承诺。为了实现以上承诺要求，我们将积极配合采取以下措施，不断加强自身内部管理：</w:t>
      </w:r>
    </w:p>
    <w:p w14:paraId="0E013802">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（1）廉洁教育培训：加强对员工的廉洁教育和培训，提高员工的道德素质和法律意识，建立健全内部管理制度，确保员工行为的合规性和廉洁性；</w:t>
      </w:r>
    </w:p>
    <w:p w14:paraId="24BA0184">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（2）设立监督机制：通过专门的监督机构或人员，对我方的业务活动进行实时监督，确保员工行为的合规性；</w:t>
      </w:r>
    </w:p>
    <w:p w14:paraId="734E0DFC">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（3）建立举报制度：鼓励员工积极举报违规行为，对举报人予以保护并给予奖励。</w:t>
      </w:r>
    </w:p>
    <w:p w14:paraId="7D2A8865">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七、配合监督承诺。我们将积极配合</w:t>
      </w:r>
      <w:r>
        <w:rPr>
          <w:rFonts w:hint="eastAsia" w:ascii="宋体" w:hAnsi="宋体" w:cs="仿宋"/>
          <w:color w:val="000000"/>
          <w:highlight w:val="none"/>
        </w:rPr>
        <w:t>中国人民保险</w:t>
      </w:r>
      <w:r>
        <w:rPr>
          <w:rFonts w:hint="eastAsia" w:ascii="宋体" w:hAnsi="宋体" w:cs="宋体"/>
          <w:color w:val="000000"/>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2A2364FA">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八、如违反上述承诺，我方自愿承担以下法律责任：</w:t>
      </w:r>
    </w:p>
    <w:p w14:paraId="3537FCE1">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（1）如我方及我方工作人员违反本承诺书承诺，</w:t>
      </w:r>
      <w:r>
        <w:rPr>
          <w:rFonts w:hint="eastAsia" w:ascii="宋体" w:hAnsi="宋体" w:cs="仿宋"/>
          <w:color w:val="000000"/>
          <w:highlight w:val="none"/>
        </w:rPr>
        <w:t>中国人民保险</w:t>
      </w:r>
      <w:r>
        <w:rPr>
          <w:rFonts w:hint="eastAsia" w:ascii="宋体" w:hAnsi="宋体" w:cs="宋体"/>
          <w:color w:val="000000"/>
          <w:highlight w:val="none"/>
        </w:rPr>
        <w:t>有权依据其采购管理、供应商管理和采购文件相关要求，对我方进行严肃处理，相关处罚结果记入供应商诚信档案；</w:t>
      </w:r>
    </w:p>
    <w:p w14:paraId="54895059">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（2）如我方及我方工作人员违反本承诺书承诺，</w:t>
      </w:r>
      <w:r>
        <w:rPr>
          <w:rFonts w:hint="eastAsia" w:ascii="宋体" w:hAnsi="宋体" w:cs="仿宋"/>
          <w:color w:val="000000"/>
          <w:highlight w:val="none"/>
        </w:rPr>
        <w:t>中国人民保险</w:t>
      </w:r>
      <w:r>
        <w:rPr>
          <w:rFonts w:hint="eastAsia" w:ascii="宋体" w:hAnsi="宋体" w:cs="宋体"/>
          <w:color w:val="000000"/>
          <w:highlight w:val="none"/>
        </w:rPr>
        <w:t>及其子公司等所有关联主体有权限制或取消我方在</w:t>
      </w:r>
      <w:r>
        <w:rPr>
          <w:rFonts w:hint="eastAsia" w:ascii="宋体" w:hAnsi="宋体" w:cs="仿宋"/>
          <w:color w:val="000000"/>
          <w:highlight w:val="none"/>
        </w:rPr>
        <w:t>中国人民保险</w:t>
      </w:r>
      <w:r>
        <w:rPr>
          <w:rFonts w:hint="eastAsia" w:ascii="宋体" w:hAnsi="宋体" w:cs="宋体"/>
          <w:color w:val="000000"/>
          <w:highlight w:val="none"/>
        </w:rPr>
        <w:t>参与采购项目的资格；</w:t>
      </w:r>
    </w:p>
    <w:p w14:paraId="2D8509EE">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（3）如我方及我方工作人员违反本承诺书承诺，</w:t>
      </w:r>
      <w:r>
        <w:rPr>
          <w:rFonts w:hint="eastAsia" w:ascii="宋体" w:hAnsi="宋体" w:cs="仿宋"/>
          <w:color w:val="000000"/>
          <w:highlight w:val="none"/>
        </w:rPr>
        <w:t>中国人民保险</w:t>
      </w:r>
      <w:r>
        <w:rPr>
          <w:rFonts w:hint="eastAsia" w:ascii="宋体" w:hAnsi="宋体" w:cs="宋体"/>
          <w:color w:val="000000"/>
          <w:highlight w:val="none"/>
        </w:rPr>
        <w:t>及其子公司等所有关联主体有权选择单方全面终止与我方的合同及合作而无需承担任何责任；</w:t>
      </w:r>
    </w:p>
    <w:p w14:paraId="5F513FE2">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（4）如我方及我方工作人员违反本承诺书承诺，除承担前述（1）（2）（3）项责任外，</w:t>
      </w:r>
      <w:r>
        <w:rPr>
          <w:rFonts w:hint="eastAsia" w:ascii="宋体" w:hAnsi="宋体" w:cs="仿宋"/>
          <w:color w:val="000000"/>
          <w:highlight w:val="none"/>
        </w:rPr>
        <w:t>中国人民保险</w:t>
      </w:r>
      <w:r>
        <w:rPr>
          <w:rFonts w:hint="eastAsia" w:ascii="宋体" w:hAnsi="宋体" w:cs="宋体"/>
          <w:color w:val="000000"/>
          <w:highlight w:val="none"/>
        </w:rPr>
        <w:t>及其子公司等所有关联主体有权要求我方承担相应的赔偿责任。</w:t>
      </w:r>
    </w:p>
    <w:p w14:paraId="706A13F6">
      <w:pPr>
        <w:spacing w:line="360" w:lineRule="auto"/>
        <w:ind w:firstLine="420" w:firstLineChars="200"/>
        <w:rPr>
          <w:rFonts w:hint="eastAsia" w:ascii="宋体" w:hAnsi="宋体" w:cs="宋体"/>
          <w:color w:val="000000"/>
          <w:highlight w:val="none"/>
        </w:rPr>
      </w:pPr>
    </w:p>
    <w:p w14:paraId="6268D3A7">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本承诺书自承诺方签字和盖章之日起生效。如我方成功中选</w:t>
      </w:r>
      <w:r>
        <w:rPr>
          <w:rFonts w:hint="eastAsia" w:ascii="宋体" w:hAnsi="宋体" w:cs="仿宋"/>
          <w:color w:val="000000"/>
          <w:highlight w:val="none"/>
        </w:rPr>
        <w:t>中国人民保险</w:t>
      </w:r>
      <w:r>
        <w:rPr>
          <w:rFonts w:hint="eastAsia" w:ascii="宋体" w:hAnsi="宋体" w:cs="宋体"/>
          <w:color w:val="000000"/>
          <w:highlight w:val="none"/>
        </w:rPr>
        <w:t>采购项目，将按中国人民保险管理要求签署廉洁诚信协议作为采购合同附件，并严格遵守协议相关条款。</w:t>
      </w:r>
    </w:p>
    <w:p w14:paraId="7A65E8B9">
      <w:pPr>
        <w:spacing w:line="360" w:lineRule="auto"/>
        <w:ind w:firstLine="420" w:firstLineChars="200"/>
        <w:rPr>
          <w:rFonts w:hint="eastAsia" w:ascii="宋体" w:hAnsi="宋体" w:cs="宋体"/>
          <w:color w:val="000000"/>
          <w:highlight w:val="none"/>
        </w:rPr>
      </w:pPr>
    </w:p>
    <w:p w14:paraId="26D85946">
      <w:pPr>
        <w:tabs>
          <w:tab w:val="left" w:pos="458"/>
        </w:tabs>
        <w:spacing w:line="360" w:lineRule="auto"/>
        <w:ind w:firstLine="3131" w:firstLineChars="1491"/>
        <w:rPr>
          <w:rFonts w:hint="eastAsia" w:ascii="宋体" w:hAnsi="宋体" w:cs="仿宋"/>
          <w:color w:val="000000"/>
          <w:highlight w:val="none"/>
        </w:rPr>
      </w:pPr>
      <w:r>
        <w:rPr>
          <w:rFonts w:hint="eastAsia" w:ascii="宋体" w:hAnsi="宋体" w:cs="仿宋"/>
          <w:color w:val="000000"/>
          <w:highlight w:val="none"/>
        </w:rPr>
        <w:t>公司名称（全称、盖章）：________________</w:t>
      </w:r>
    </w:p>
    <w:p w14:paraId="5B4DDE8D">
      <w:pPr>
        <w:spacing w:line="360" w:lineRule="auto"/>
        <w:ind w:firstLine="3131" w:firstLineChars="1491"/>
        <w:rPr>
          <w:rFonts w:hint="eastAsia" w:ascii="宋体" w:hAnsi="宋体" w:cs="仿宋"/>
          <w:color w:val="000000"/>
          <w:highlight w:val="none"/>
        </w:rPr>
      </w:pPr>
      <w:r>
        <w:rPr>
          <w:rFonts w:hint="eastAsia" w:ascii="宋体" w:hAnsi="宋体" w:cs="仿宋"/>
          <w:color w:val="000000"/>
          <w:highlight w:val="none"/>
        </w:rPr>
        <w:t>法定代表人姓名、职务：__________________</w:t>
      </w:r>
    </w:p>
    <w:p w14:paraId="165195D7">
      <w:pPr>
        <w:spacing w:line="360" w:lineRule="auto"/>
        <w:ind w:firstLine="3131" w:firstLineChars="1491"/>
        <w:rPr>
          <w:rFonts w:hint="eastAsia" w:ascii="宋体" w:hAnsi="宋体" w:cs="仿宋"/>
          <w:color w:val="000000"/>
          <w:highlight w:val="none"/>
        </w:rPr>
      </w:pPr>
      <w:r>
        <w:rPr>
          <w:rFonts w:hint="eastAsia" w:ascii="宋体" w:hAnsi="宋体" w:cs="仿宋"/>
          <w:color w:val="000000"/>
          <w:highlight w:val="none"/>
        </w:rPr>
        <w:t>法定代表人或授权代表签字：______________</w:t>
      </w:r>
    </w:p>
    <w:p w14:paraId="222DC573">
      <w:pPr>
        <w:spacing w:line="360" w:lineRule="auto"/>
        <w:ind w:firstLine="3131" w:firstLineChars="1491"/>
        <w:rPr>
          <w:rFonts w:hint="eastAsia" w:ascii="宋体" w:hAnsi="宋体" w:cs="仿宋"/>
          <w:color w:val="000000"/>
          <w:highlight w:val="none"/>
        </w:rPr>
      </w:pPr>
      <w:r>
        <w:rPr>
          <w:rFonts w:hint="eastAsia" w:ascii="宋体" w:hAnsi="宋体" w:cs="仿宋"/>
          <w:color w:val="000000"/>
          <w:highlight w:val="none"/>
          <w:lang w:val="en-US" w:eastAsia="zh-CN"/>
        </w:rPr>
        <w:t xml:space="preserve">                  </w:t>
      </w:r>
      <w:r>
        <w:rPr>
          <w:rFonts w:hint="eastAsia" w:ascii="宋体" w:hAnsi="宋体" w:cs="仿宋"/>
          <w:color w:val="000000"/>
          <w:sz w:val="21"/>
          <w:szCs w:val="21"/>
          <w:highlight w:val="none"/>
        </w:rPr>
        <w:t>日期：__________________________________</w:t>
      </w:r>
      <w:r>
        <w:rPr>
          <w:rFonts w:hint="eastAsia" w:ascii="宋体" w:hAnsi="宋体" w:cs="仿宋"/>
          <w:color w:val="000000"/>
          <w:sz w:val="21"/>
          <w:szCs w:val="21"/>
          <w:highlight w:val="none"/>
        </w:rPr>
        <w:br w:type="page"/>
      </w:r>
      <w:r>
        <w:rPr>
          <w:rStyle w:val="33"/>
          <w:rFonts w:hint="eastAsia" w:ascii="宋体" w:hAnsi="宋体" w:cs="仿宋"/>
          <w:color w:val="000000"/>
          <w:highlight w:val="none"/>
        </w:rPr>
        <w:t>（九）其他材料</w:t>
      </w:r>
    </w:p>
    <w:p w14:paraId="0933A5C3">
      <w:pPr>
        <w:spacing w:line="360" w:lineRule="auto"/>
        <w:rPr>
          <w:rFonts w:hint="eastAsia" w:ascii="宋体" w:hAnsi="宋体"/>
          <w:color w:val="000000"/>
          <w:szCs w:val="21"/>
          <w:highlight w:val="none"/>
        </w:rPr>
        <w:sectPr>
          <w:pgSz w:w="11906" w:h="16838"/>
          <w:pgMar w:top="1417" w:right="1134" w:bottom="1134" w:left="1134" w:header="851" w:footer="992" w:gutter="0"/>
          <w:cols w:space="720" w:num="1"/>
          <w:titlePg/>
          <w:docGrid w:type="lines" w:linePitch="312" w:charSpace="0"/>
        </w:sectPr>
      </w:pPr>
      <w:r>
        <w:rPr>
          <w:rFonts w:hint="eastAsia" w:ascii="宋体" w:hAnsi="宋体" w:cs="Cambria Math"/>
          <w:color w:val="000000"/>
          <w:highlight w:val="none"/>
        </w:rPr>
        <w:t>供应商</w:t>
      </w:r>
      <w:r>
        <w:rPr>
          <w:rFonts w:ascii="宋体" w:hAnsi="宋体" w:cs="Cambria Math"/>
          <w:color w:val="000000"/>
          <w:highlight w:val="none"/>
        </w:rPr>
        <w:t>认为需提供的其他材料</w:t>
      </w:r>
      <w:r>
        <w:rPr>
          <w:rFonts w:hint="eastAsia" w:ascii="宋体" w:hAnsi="宋体" w:cs="Cambria Math"/>
          <w:color w:val="000000"/>
          <w:highlight w:val="none"/>
        </w:rPr>
        <w:t>。</w:t>
      </w:r>
    </w:p>
    <w:p w14:paraId="1E0D8F27">
      <w:pPr>
        <w:pStyle w:val="4"/>
        <w:jc w:val="both"/>
        <w:rPr>
          <w:rFonts w:hint="eastAsia" w:ascii="宋体" w:hAnsi="宋体" w:cs="仿宋"/>
          <w:color w:val="000000"/>
          <w:sz w:val="24"/>
          <w:szCs w:val="24"/>
          <w:highlight w:val="none"/>
        </w:rPr>
      </w:pPr>
      <w:bookmarkStart w:id="287" w:name="_Toc28698"/>
      <w:bookmarkStart w:id="288" w:name="_Toc215649016"/>
      <w:r>
        <w:rPr>
          <w:rFonts w:hint="eastAsia" w:ascii="宋体" w:hAnsi="宋体" w:cs="仿宋"/>
          <w:color w:val="000000"/>
          <w:sz w:val="24"/>
          <w:szCs w:val="24"/>
          <w:highlight w:val="none"/>
        </w:rPr>
        <w:t>二、技术文件</w:t>
      </w:r>
      <w:bookmarkEnd w:id="287"/>
      <w:bookmarkEnd w:id="288"/>
    </w:p>
    <w:p w14:paraId="364B5D0A">
      <w:pPr>
        <w:jc w:val="center"/>
        <w:rPr>
          <w:rFonts w:hint="eastAsia" w:ascii="宋体" w:hAnsi="宋体" w:cs="仿宋"/>
          <w:b/>
          <w:bCs/>
          <w:color w:val="000000"/>
          <w:highlight w:val="none"/>
        </w:rPr>
      </w:pPr>
      <w:bookmarkStart w:id="289" w:name="_Toc30870"/>
      <w:r>
        <w:rPr>
          <w:rFonts w:hint="eastAsia" w:ascii="宋体" w:hAnsi="宋体" w:cs="仿宋"/>
          <w:b/>
          <w:bCs/>
          <w:color w:val="000000"/>
          <w:highlight w:val="none"/>
        </w:rPr>
        <w:t>详细评审索引表</w:t>
      </w:r>
      <w:bookmarkEnd w:id="289"/>
    </w:p>
    <w:tbl>
      <w:tblPr>
        <w:tblStyle w:val="17"/>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56A66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20E56C27">
            <w:pPr>
              <w:widowControl/>
              <w:jc w:val="center"/>
              <w:textAlignment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序号</w:t>
            </w:r>
          </w:p>
        </w:tc>
        <w:tc>
          <w:tcPr>
            <w:tcW w:w="1696" w:type="dxa"/>
            <w:noWrap w:val="0"/>
            <w:tcMar>
              <w:top w:w="15" w:type="dxa"/>
              <w:left w:w="15" w:type="dxa"/>
              <w:right w:w="15" w:type="dxa"/>
            </w:tcMar>
            <w:vAlign w:val="center"/>
          </w:tcPr>
          <w:p w14:paraId="62F5A581">
            <w:pPr>
              <w:jc w:val="center"/>
              <w:rPr>
                <w:rFonts w:hint="eastAsia" w:ascii="宋体" w:hAnsi="宋体" w:cs="宋体"/>
                <w:b/>
                <w:color w:val="000000"/>
                <w:szCs w:val="21"/>
                <w:highlight w:val="none"/>
                <w:lang w:bidi="ar"/>
              </w:rPr>
            </w:pPr>
            <w:r>
              <w:rPr>
                <w:rFonts w:hint="eastAsia" w:ascii="宋体" w:hAnsi="宋体" w:cs="宋体"/>
                <w:b/>
                <w:bCs/>
                <w:color w:val="000000"/>
                <w:szCs w:val="21"/>
                <w:highlight w:val="none"/>
              </w:rPr>
              <w:t>评审项</w:t>
            </w:r>
          </w:p>
        </w:tc>
        <w:tc>
          <w:tcPr>
            <w:tcW w:w="2268" w:type="dxa"/>
            <w:noWrap w:val="0"/>
            <w:vAlign w:val="top"/>
          </w:tcPr>
          <w:p w14:paraId="0AD1A2F4">
            <w:pPr>
              <w:widowControl/>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评审因素</w:t>
            </w:r>
          </w:p>
        </w:tc>
        <w:tc>
          <w:tcPr>
            <w:tcW w:w="4820" w:type="dxa"/>
            <w:noWrap w:val="0"/>
            <w:tcMar>
              <w:top w:w="15" w:type="dxa"/>
              <w:left w:w="15" w:type="dxa"/>
              <w:right w:w="15" w:type="dxa"/>
            </w:tcMar>
            <w:vAlign w:val="center"/>
          </w:tcPr>
          <w:p w14:paraId="01F4D963">
            <w:pPr>
              <w:widowControl/>
              <w:jc w:val="center"/>
              <w:rPr>
                <w:rFonts w:hint="eastAsia" w:ascii="宋体" w:hAnsi="宋体" w:cs="宋体"/>
                <w:b/>
                <w:color w:val="000000"/>
                <w:szCs w:val="21"/>
                <w:highlight w:val="none"/>
              </w:rPr>
            </w:pPr>
            <w:r>
              <w:rPr>
                <w:rFonts w:hint="eastAsia" w:ascii="宋体" w:hAnsi="宋体" w:cs="宋体"/>
                <w:b/>
                <w:color w:val="000000"/>
                <w:szCs w:val="21"/>
                <w:highlight w:val="none"/>
              </w:rPr>
              <w:t>页码范围及说明</w:t>
            </w:r>
          </w:p>
        </w:tc>
      </w:tr>
      <w:tr w14:paraId="26086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7D27FCFE">
            <w:pPr>
              <w:widowControl/>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3</w:t>
            </w:r>
          </w:p>
        </w:tc>
        <w:tc>
          <w:tcPr>
            <w:tcW w:w="1696" w:type="dxa"/>
            <w:vMerge w:val="restart"/>
            <w:noWrap w:val="0"/>
            <w:tcMar>
              <w:top w:w="15" w:type="dxa"/>
              <w:left w:w="15" w:type="dxa"/>
              <w:right w:w="15" w:type="dxa"/>
            </w:tcMar>
            <w:vAlign w:val="center"/>
          </w:tcPr>
          <w:p w14:paraId="1F8A4B42">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rPr>
              <w:t>技术得分</w:t>
            </w:r>
          </w:p>
          <w:p w14:paraId="745FBC9A">
            <w:pPr>
              <w:widowControl/>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rPr>
              <w:t>（XX分）</w:t>
            </w:r>
          </w:p>
        </w:tc>
        <w:tc>
          <w:tcPr>
            <w:tcW w:w="2268" w:type="dxa"/>
            <w:noWrap w:val="0"/>
            <w:vAlign w:val="center"/>
          </w:tcPr>
          <w:p w14:paraId="7B39BB9E">
            <w:pPr>
              <w:jc w:val="center"/>
              <w:rPr>
                <w:rFonts w:hint="eastAsia" w:ascii="宋体" w:hAnsi="宋体" w:cs="宋体"/>
                <w:color w:val="000000"/>
                <w:szCs w:val="21"/>
                <w:highlight w:val="none"/>
              </w:rPr>
            </w:pPr>
          </w:p>
        </w:tc>
        <w:tc>
          <w:tcPr>
            <w:tcW w:w="4820" w:type="dxa"/>
            <w:noWrap w:val="0"/>
            <w:tcMar>
              <w:top w:w="15" w:type="dxa"/>
              <w:left w:w="15" w:type="dxa"/>
              <w:right w:w="15" w:type="dxa"/>
            </w:tcMar>
            <w:vAlign w:val="center"/>
          </w:tcPr>
          <w:p w14:paraId="1754E8C8">
            <w:pPr>
              <w:rPr>
                <w:rStyle w:val="28"/>
                <w:rFonts w:hint="default" w:ascii="宋体" w:hAnsi="宋体" w:eastAsia="宋体" w:cs="宋体"/>
                <w:color w:val="000000"/>
                <w:highlight w:val="none"/>
                <w:lang w:bidi="ar"/>
              </w:rPr>
            </w:pPr>
          </w:p>
        </w:tc>
      </w:tr>
      <w:tr w14:paraId="1BF2F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3AB3614C">
            <w:pPr>
              <w:widowControl/>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4</w:t>
            </w:r>
          </w:p>
        </w:tc>
        <w:tc>
          <w:tcPr>
            <w:tcW w:w="1696" w:type="dxa"/>
            <w:vMerge w:val="continue"/>
            <w:noWrap w:val="0"/>
            <w:tcMar>
              <w:top w:w="15" w:type="dxa"/>
              <w:left w:w="15" w:type="dxa"/>
              <w:right w:w="15" w:type="dxa"/>
            </w:tcMar>
            <w:vAlign w:val="center"/>
          </w:tcPr>
          <w:p w14:paraId="613622FC">
            <w:pPr>
              <w:widowControl/>
              <w:jc w:val="center"/>
              <w:textAlignment w:val="center"/>
              <w:rPr>
                <w:rFonts w:hint="eastAsia" w:ascii="宋体" w:hAnsi="宋体" w:cs="宋体"/>
                <w:color w:val="000000"/>
                <w:szCs w:val="21"/>
                <w:highlight w:val="none"/>
              </w:rPr>
            </w:pPr>
          </w:p>
        </w:tc>
        <w:tc>
          <w:tcPr>
            <w:tcW w:w="2268" w:type="dxa"/>
            <w:noWrap w:val="0"/>
            <w:vAlign w:val="center"/>
          </w:tcPr>
          <w:p w14:paraId="5D13D47F">
            <w:pPr>
              <w:widowControl/>
              <w:jc w:val="center"/>
              <w:textAlignment w:val="center"/>
              <w:rPr>
                <w:rFonts w:hint="eastAsia" w:ascii="宋体" w:hAnsi="宋体" w:cs="宋体"/>
                <w:color w:val="000000"/>
                <w:szCs w:val="21"/>
                <w:highlight w:val="none"/>
              </w:rPr>
            </w:pPr>
          </w:p>
        </w:tc>
        <w:tc>
          <w:tcPr>
            <w:tcW w:w="4820" w:type="dxa"/>
            <w:noWrap w:val="0"/>
            <w:tcMar>
              <w:top w:w="15" w:type="dxa"/>
              <w:left w:w="15" w:type="dxa"/>
              <w:right w:w="15" w:type="dxa"/>
            </w:tcMar>
            <w:vAlign w:val="center"/>
          </w:tcPr>
          <w:p w14:paraId="2E06135A">
            <w:pPr>
              <w:rPr>
                <w:rStyle w:val="28"/>
                <w:rFonts w:hint="default" w:ascii="宋体" w:hAnsi="宋体" w:eastAsia="宋体" w:cs="宋体"/>
                <w:color w:val="000000"/>
                <w:highlight w:val="none"/>
                <w:lang w:bidi="ar"/>
              </w:rPr>
            </w:pPr>
          </w:p>
        </w:tc>
      </w:tr>
      <w:tr w14:paraId="4EA37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4EFE4C33">
            <w:pPr>
              <w:widowControl/>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5</w:t>
            </w:r>
          </w:p>
        </w:tc>
        <w:tc>
          <w:tcPr>
            <w:tcW w:w="1696" w:type="dxa"/>
            <w:vMerge w:val="continue"/>
            <w:noWrap w:val="0"/>
            <w:tcMar>
              <w:top w:w="15" w:type="dxa"/>
              <w:left w:w="15" w:type="dxa"/>
              <w:right w:w="15" w:type="dxa"/>
            </w:tcMar>
            <w:vAlign w:val="center"/>
          </w:tcPr>
          <w:p w14:paraId="3059715A">
            <w:pPr>
              <w:widowControl/>
              <w:jc w:val="center"/>
              <w:textAlignment w:val="center"/>
              <w:rPr>
                <w:rFonts w:hint="eastAsia" w:ascii="宋体" w:hAnsi="宋体" w:cs="宋体"/>
                <w:color w:val="000000"/>
                <w:szCs w:val="21"/>
                <w:highlight w:val="none"/>
              </w:rPr>
            </w:pPr>
          </w:p>
        </w:tc>
        <w:tc>
          <w:tcPr>
            <w:tcW w:w="2268" w:type="dxa"/>
            <w:noWrap w:val="0"/>
            <w:vAlign w:val="center"/>
          </w:tcPr>
          <w:p w14:paraId="55E79C9C">
            <w:pPr>
              <w:widowControl/>
              <w:jc w:val="center"/>
              <w:textAlignment w:val="center"/>
              <w:rPr>
                <w:rFonts w:hint="eastAsia" w:ascii="宋体" w:hAnsi="宋体" w:cs="宋体"/>
                <w:color w:val="000000"/>
                <w:szCs w:val="21"/>
                <w:highlight w:val="none"/>
              </w:rPr>
            </w:pPr>
          </w:p>
        </w:tc>
        <w:tc>
          <w:tcPr>
            <w:tcW w:w="4820" w:type="dxa"/>
            <w:noWrap w:val="0"/>
            <w:tcMar>
              <w:top w:w="15" w:type="dxa"/>
              <w:left w:w="15" w:type="dxa"/>
              <w:right w:w="15" w:type="dxa"/>
            </w:tcMar>
            <w:vAlign w:val="center"/>
          </w:tcPr>
          <w:p w14:paraId="6F27BA37">
            <w:pPr>
              <w:rPr>
                <w:rStyle w:val="28"/>
                <w:rFonts w:hint="default" w:ascii="宋体" w:hAnsi="宋体" w:eastAsia="宋体" w:cs="宋体"/>
                <w:color w:val="000000"/>
                <w:highlight w:val="none"/>
                <w:lang w:bidi="ar"/>
              </w:rPr>
            </w:pPr>
          </w:p>
        </w:tc>
      </w:tr>
      <w:tr w14:paraId="60104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5C03FF90">
            <w:pPr>
              <w:widowControl/>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6</w:t>
            </w:r>
          </w:p>
        </w:tc>
        <w:tc>
          <w:tcPr>
            <w:tcW w:w="1696" w:type="dxa"/>
            <w:vMerge w:val="continue"/>
            <w:noWrap w:val="0"/>
            <w:tcMar>
              <w:top w:w="15" w:type="dxa"/>
              <w:left w:w="15" w:type="dxa"/>
              <w:right w:w="15" w:type="dxa"/>
            </w:tcMar>
            <w:vAlign w:val="center"/>
          </w:tcPr>
          <w:p w14:paraId="664543C8">
            <w:pPr>
              <w:widowControl/>
              <w:jc w:val="center"/>
              <w:textAlignment w:val="center"/>
              <w:rPr>
                <w:rFonts w:hint="eastAsia" w:ascii="宋体" w:hAnsi="宋体" w:cs="宋体"/>
                <w:color w:val="000000"/>
                <w:szCs w:val="21"/>
                <w:highlight w:val="none"/>
              </w:rPr>
            </w:pPr>
          </w:p>
        </w:tc>
        <w:tc>
          <w:tcPr>
            <w:tcW w:w="2268" w:type="dxa"/>
            <w:noWrap w:val="0"/>
            <w:vAlign w:val="center"/>
          </w:tcPr>
          <w:p w14:paraId="7FAF1D09">
            <w:pPr>
              <w:widowControl/>
              <w:jc w:val="center"/>
              <w:textAlignment w:val="center"/>
              <w:rPr>
                <w:rFonts w:hint="eastAsia" w:ascii="宋体" w:hAnsi="宋体" w:cs="宋体"/>
                <w:color w:val="000000"/>
                <w:szCs w:val="21"/>
                <w:highlight w:val="none"/>
              </w:rPr>
            </w:pPr>
          </w:p>
        </w:tc>
        <w:tc>
          <w:tcPr>
            <w:tcW w:w="4820" w:type="dxa"/>
            <w:noWrap w:val="0"/>
            <w:tcMar>
              <w:top w:w="15" w:type="dxa"/>
              <w:left w:w="15" w:type="dxa"/>
              <w:right w:w="15" w:type="dxa"/>
            </w:tcMar>
            <w:vAlign w:val="center"/>
          </w:tcPr>
          <w:p w14:paraId="132088C4">
            <w:pPr>
              <w:rPr>
                <w:rStyle w:val="28"/>
                <w:rFonts w:hint="default" w:ascii="宋体" w:hAnsi="宋体" w:eastAsia="宋体" w:cs="宋体"/>
                <w:color w:val="000000"/>
                <w:highlight w:val="none"/>
                <w:lang w:bidi="ar"/>
              </w:rPr>
            </w:pPr>
          </w:p>
        </w:tc>
      </w:tr>
    </w:tbl>
    <w:p w14:paraId="74EF014E">
      <w:pPr>
        <w:rPr>
          <w:rFonts w:hint="default" w:ascii="宋体" w:hAnsi="宋体" w:eastAsia="宋体" w:cs="仿宋"/>
          <w:color w:val="000000"/>
          <w:sz w:val="24"/>
          <w:szCs w:val="24"/>
          <w:highlight w:val="none"/>
          <w:lang w:val="en-US" w:eastAsia="zh-CN"/>
        </w:rPr>
      </w:pPr>
      <w:r>
        <w:rPr>
          <w:rFonts w:hint="default" w:ascii="宋体" w:hAnsi="宋体" w:eastAsia="宋体" w:cs="仿宋"/>
          <w:color w:val="000000"/>
          <w:sz w:val="24"/>
          <w:szCs w:val="24"/>
          <w:highlight w:val="none"/>
          <w:lang w:val="en-US" w:eastAsia="zh-CN"/>
        </w:rPr>
        <w:br w:type="page"/>
      </w:r>
    </w:p>
    <w:p w14:paraId="4A51C29B">
      <w:pPr>
        <w:rPr>
          <w:rFonts w:hint="eastAsia" w:ascii="宋体" w:hAnsi="宋体" w:cs="仿宋"/>
          <w:color w:val="000000"/>
          <w:highlight w:val="none"/>
        </w:rPr>
      </w:pPr>
    </w:p>
    <w:p w14:paraId="7AE46938">
      <w:pPr>
        <w:pStyle w:val="5"/>
        <w:spacing w:before="0" w:after="0" w:line="360" w:lineRule="auto"/>
        <w:rPr>
          <w:rFonts w:hint="eastAsia" w:ascii="宋体" w:hAnsi="宋体" w:cs="仿宋"/>
          <w:color w:val="000000"/>
          <w:sz w:val="24"/>
          <w:szCs w:val="24"/>
          <w:highlight w:val="none"/>
        </w:rPr>
      </w:pPr>
      <w:bookmarkStart w:id="290" w:name="_Toc17302"/>
      <w:bookmarkStart w:id="291" w:name="_Toc215649017"/>
      <w:r>
        <w:rPr>
          <w:rFonts w:hint="eastAsia" w:ascii="宋体" w:hAnsi="宋体" w:cs="仿宋"/>
          <w:color w:val="000000"/>
          <w:sz w:val="24"/>
          <w:szCs w:val="24"/>
          <w:highlight w:val="none"/>
        </w:rPr>
        <w:t>（一）采购需求应答偏离表</w:t>
      </w:r>
      <w:bookmarkEnd w:id="290"/>
      <w:bookmarkEnd w:id="291"/>
    </w:p>
    <w:p w14:paraId="1A3BF770">
      <w:pPr>
        <w:spacing w:line="360" w:lineRule="auto"/>
        <w:jc w:val="center"/>
        <w:rPr>
          <w:rFonts w:hint="eastAsia" w:ascii="宋体" w:hAnsi="宋体" w:cs="仿宋"/>
          <w:b/>
          <w:bCs/>
          <w:color w:val="000000"/>
          <w:highlight w:val="none"/>
        </w:rPr>
      </w:pPr>
      <w:bookmarkStart w:id="292" w:name="_Toc293297544"/>
      <w:bookmarkStart w:id="293" w:name="_Toc125771198"/>
      <w:bookmarkStart w:id="294" w:name="_Toc125561188"/>
      <w:r>
        <w:rPr>
          <w:rFonts w:hint="eastAsia" w:ascii="宋体" w:hAnsi="宋体" w:cs="仿宋"/>
          <w:b/>
          <w:bCs/>
          <w:color w:val="000000"/>
          <w:highlight w:val="none"/>
        </w:rPr>
        <w:t>采购需求应答偏离表</w:t>
      </w:r>
      <w:bookmarkEnd w:id="292"/>
      <w:bookmarkEnd w:id="293"/>
      <w:bookmarkEnd w:id="294"/>
    </w:p>
    <w:p w14:paraId="48A339E8">
      <w:pPr>
        <w:spacing w:line="360" w:lineRule="auto"/>
        <w:rPr>
          <w:rFonts w:hint="eastAsia" w:ascii="宋体" w:hAnsi="宋体" w:cs="仿宋"/>
          <w:color w:val="000000"/>
          <w:highlight w:val="none"/>
          <w:u w:val="single"/>
        </w:rPr>
      </w:pPr>
      <w:r>
        <w:rPr>
          <w:rFonts w:hint="eastAsia" w:ascii="宋体" w:hAnsi="宋体" w:cs="仿宋"/>
          <w:color w:val="000000"/>
          <w:highlight w:val="none"/>
        </w:rPr>
        <w:t>供应商名称：</w:t>
      </w:r>
      <w:r>
        <w:rPr>
          <w:rFonts w:hint="eastAsia" w:ascii="宋体" w:hAnsi="宋体" w:cs="仿宋"/>
          <w:color w:val="000000"/>
          <w:highlight w:val="none"/>
          <w:u w:val="single"/>
        </w:rPr>
        <w:t xml:space="preserve">               </w:t>
      </w:r>
      <w:r>
        <w:rPr>
          <w:rFonts w:hint="eastAsia" w:ascii="宋体" w:hAnsi="宋体" w:cs="仿宋"/>
          <w:color w:val="000000"/>
          <w:highlight w:val="none"/>
        </w:rPr>
        <w:t xml:space="preserve">    </w:t>
      </w:r>
    </w:p>
    <w:tbl>
      <w:tblPr>
        <w:tblStyle w:val="17"/>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966"/>
        <w:gridCol w:w="2137"/>
        <w:gridCol w:w="2309"/>
        <w:gridCol w:w="1241"/>
      </w:tblGrid>
      <w:tr w14:paraId="740A80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14:paraId="52C0A8ED">
            <w:pPr>
              <w:spacing w:line="360" w:lineRule="auto"/>
              <w:jc w:val="center"/>
              <w:rPr>
                <w:rFonts w:hint="eastAsia" w:ascii="宋体" w:hAnsi="宋体" w:cs="仿宋"/>
                <w:b/>
                <w:color w:val="000000"/>
                <w:szCs w:val="21"/>
                <w:highlight w:val="none"/>
              </w:rPr>
            </w:pPr>
            <w:r>
              <w:rPr>
                <w:rFonts w:hint="eastAsia" w:ascii="宋体" w:hAnsi="宋体"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14:paraId="6F6B4441">
            <w:pPr>
              <w:spacing w:line="312" w:lineRule="auto"/>
              <w:jc w:val="center"/>
              <w:rPr>
                <w:rFonts w:hint="eastAsia" w:ascii="宋体" w:hAnsi="宋体" w:cs="仿宋"/>
                <w:b/>
                <w:bCs/>
                <w:color w:val="000000"/>
                <w:highlight w:val="none"/>
              </w:rPr>
            </w:pPr>
            <w:r>
              <w:rPr>
                <w:rFonts w:hint="eastAsia" w:ascii="宋体" w:hAnsi="宋体"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14:paraId="23E26E2C">
            <w:pPr>
              <w:spacing w:line="312" w:lineRule="auto"/>
              <w:jc w:val="center"/>
              <w:rPr>
                <w:rFonts w:hint="eastAsia" w:ascii="宋体" w:hAnsi="宋体" w:cs="仿宋"/>
                <w:b/>
                <w:bCs/>
                <w:color w:val="000000"/>
                <w:highlight w:val="none"/>
              </w:rPr>
            </w:pPr>
            <w:r>
              <w:rPr>
                <w:rFonts w:hint="eastAsia" w:ascii="宋体" w:hAnsi="宋体"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14:paraId="39BF0D47">
            <w:pPr>
              <w:spacing w:line="312" w:lineRule="auto"/>
              <w:jc w:val="center"/>
              <w:rPr>
                <w:rFonts w:hint="eastAsia" w:ascii="宋体" w:hAnsi="宋体" w:cs="仿宋"/>
                <w:b/>
                <w:bCs/>
                <w:color w:val="000000"/>
                <w:highlight w:val="none"/>
              </w:rPr>
            </w:pPr>
            <w:r>
              <w:rPr>
                <w:rFonts w:hint="eastAsia" w:ascii="宋体" w:hAnsi="宋体"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14:paraId="27209EB6">
            <w:pPr>
              <w:spacing w:line="360" w:lineRule="auto"/>
              <w:jc w:val="center"/>
              <w:rPr>
                <w:rFonts w:hint="eastAsia" w:ascii="宋体" w:hAnsi="宋体" w:cs="仿宋"/>
                <w:b/>
                <w:color w:val="000000"/>
                <w:szCs w:val="21"/>
                <w:highlight w:val="none"/>
              </w:rPr>
            </w:pPr>
            <w:r>
              <w:rPr>
                <w:rFonts w:hint="eastAsia" w:ascii="宋体" w:hAnsi="宋体" w:cs="仿宋"/>
                <w:b/>
                <w:color w:val="000000"/>
                <w:szCs w:val="21"/>
                <w:highlight w:val="none"/>
              </w:rPr>
              <w:t>备注</w:t>
            </w:r>
          </w:p>
        </w:tc>
      </w:tr>
      <w:tr w14:paraId="5BF3F7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830FCCE">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B5C2108">
            <w:pPr>
              <w:spacing w:line="360" w:lineRule="auto"/>
              <w:rPr>
                <w:rFonts w:hint="eastAsia" w:ascii="宋体" w:hAnsi="宋体" w:cs="仿宋"/>
                <w:color w:val="000000"/>
                <w:szCs w:val="21"/>
                <w:highlight w:val="none"/>
              </w:rPr>
            </w:pPr>
            <w:r>
              <w:rPr>
                <w:rFonts w:hint="eastAsia" w:ascii="宋体" w:hAnsi="宋体"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7F58068B">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7FC43EEA">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12B55276">
            <w:pPr>
              <w:spacing w:line="360" w:lineRule="auto"/>
              <w:rPr>
                <w:rFonts w:hint="eastAsia" w:ascii="宋体" w:hAnsi="宋体" w:cs="仿宋"/>
                <w:color w:val="000000"/>
                <w:szCs w:val="21"/>
                <w:highlight w:val="none"/>
              </w:rPr>
            </w:pPr>
          </w:p>
        </w:tc>
      </w:tr>
      <w:tr w14:paraId="12FAA4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0A6BB07">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02F01435">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5DAC3D83">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143685C2">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5D74B453">
            <w:pPr>
              <w:spacing w:line="360" w:lineRule="auto"/>
              <w:rPr>
                <w:rFonts w:hint="eastAsia" w:ascii="宋体" w:hAnsi="宋体" w:cs="仿宋"/>
                <w:color w:val="000000"/>
                <w:szCs w:val="21"/>
                <w:highlight w:val="none"/>
              </w:rPr>
            </w:pPr>
          </w:p>
        </w:tc>
      </w:tr>
      <w:tr w14:paraId="10AD936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4B8EB342">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6C19A4B">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5B6286DE">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F6D0773">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9C5DC7E">
            <w:pPr>
              <w:spacing w:line="360" w:lineRule="auto"/>
              <w:rPr>
                <w:rFonts w:hint="eastAsia" w:ascii="宋体" w:hAnsi="宋体" w:cs="仿宋"/>
                <w:color w:val="000000"/>
                <w:szCs w:val="21"/>
                <w:highlight w:val="none"/>
              </w:rPr>
            </w:pPr>
          </w:p>
        </w:tc>
      </w:tr>
      <w:tr w14:paraId="1240C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D77806C">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661DD17A">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18D3F49C">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D28CF28">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166B8291">
            <w:pPr>
              <w:spacing w:line="360" w:lineRule="auto"/>
              <w:rPr>
                <w:rFonts w:hint="eastAsia" w:ascii="宋体" w:hAnsi="宋体" w:cs="仿宋"/>
                <w:color w:val="000000"/>
                <w:szCs w:val="21"/>
                <w:highlight w:val="none"/>
              </w:rPr>
            </w:pPr>
          </w:p>
        </w:tc>
      </w:tr>
      <w:tr w14:paraId="36DC92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710FC06">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4C7C009E">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918FF45">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7378D16">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37905EE">
            <w:pPr>
              <w:spacing w:line="360" w:lineRule="auto"/>
              <w:rPr>
                <w:rFonts w:hint="eastAsia" w:ascii="宋体" w:hAnsi="宋体" w:cs="仿宋"/>
                <w:color w:val="000000"/>
                <w:szCs w:val="21"/>
                <w:highlight w:val="none"/>
              </w:rPr>
            </w:pPr>
          </w:p>
        </w:tc>
      </w:tr>
      <w:tr w14:paraId="7B943E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F86C6D3">
            <w:pPr>
              <w:spacing w:line="360" w:lineRule="auto"/>
              <w:rPr>
                <w:rFonts w:hint="eastAsia" w:ascii="宋体" w:hAnsi="宋体" w:cs="仿宋"/>
                <w:color w:val="000000"/>
                <w:szCs w:val="21"/>
                <w:highlight w:val="none"/>
              </w:rPr>
            </w:pPr>
            <w:r>
              <w:rPr>
                <w:rFonts w:hint="eastAsia" w:ascii="宋体" w:hAnsi="宋体"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50DB2B9A">
            <w:pPr>
              <w:spacing w:line="360" w:lineRule="auto"/>
              <w:rPr>
                <w:rFonts w:hint="eastAsia" w:ascii="宋体" w:hAnsi="宋体" w:cs="仿宋"/>
                <w:color w:val="000000"/>
                <w:szCs w:val="21"/>
                <w:highlight w:val="none"/>
              </w:rPr>
            </w:pPr>
            <w:r>
              <w:rPr>
                <w:rFonts w:hint="eastAsia" w:ascii="宋体" w:hAnsi="宋体"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474AB776">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E45CCDF">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13AF6B3C">
            <w:pPr>
              <w:spacing w:line="360" w:lineRule="auto"/>
              <w:rPr>
                <w:rFonts w:hint="eastAsia" w:ascii="宋体" w:hAnsi="宋体" w:cs="仿宋"/>
                <w:color w:val="000000"/>
                <w:szCs w:val="21"/>
                <w:highlight w:val="none"/>
              </w:rPr>
            </w:pPr>
          </w:p>
        </w:tc>
      </w:tr>
      <w:tr w14:paraId="06CD27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1F39A2C">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4C6C9707">
            <w:pPr>
              <w:spacing w:line="360" w:lineRule="auto"/>
              <w:rPr>
                <w:rFonts w:hint="eastAsia" w:ascii="宋体" w:hAnsi="宋体" w:cs="仿宋"/>
                <w:color w:val="000000"/>
                <w:szCs w:val="21"/>
                <w:highlight w:val="none"/>
              </w:rPr>
            </w:pPr>
            <w:r>
              <w:rPr>
                <w:rFonts w:hint="eastAsia" w:ascii="宋体" w:hAnsi="宋体"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56BCABED">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3484F13">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6355F9BD">
            <w:pPr>
              <w:spacing w:line="360" w:lineRule="auto"/>
              <w:rPr>
                <w:rFonts w:hint="eastAsia" w:ascii="宋体" w:hAnsi="宋体" w:cs="仿宋"/>
                <w:color w:val="000000"/>
                <w:szCs w:val="21"/>
                <w:highlight w:val="none"/>
              </w:rPr>
            </w:pPr>
          </w:p>
        </w:tc>
      </w:tr>
      <w:tr w14:paraId="023A15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05D3ED3B">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EF021E7">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2AB45CE7">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EC4487A">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4B4B3C1">
            <w:pPr>
              <w:spacing w:line="360" w:lineRule="auto"/>
              <w:rPr>
                <w:rFonts w:hint="eastAsia" w:ascii="宋体" w:hAnsi="宋体" w:cs="仿宋"/>
                <w:color w:val="000000"/>
                <w:szCs w:val="21"/>
                <w:highlight w:val="none"/>
              </w:rPr>
            </w:pPr>
          </w:p>
        </w:tc>
      </w:tr>
      <w:tr w14:paraId="0B58D5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4E4A6BFF">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EB8EAD5">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7CFB2D5F">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C761AD5">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2CC6E6F">
            <w:pPr>
              <w:spacing w:line="360" w:lineRule="auto"/>
              <w:rPr>
                <w:rFonts w:hint="eastAsia" w:ascii="宋体" w:hAnsi="宋体" w:cs="仿宋"/>
                <w:color w:val="000000"/>
                <w:szCs w:val="21"/>
                <w:highlight w:val="none"/>
              </w:rPr>
            </w:pPr>
          </w:p>
        </w:tc>
      </w:tr>
      <w:tr w14:paraId="4CADF0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F58FB87">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3030CE1">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206FDE28">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674FF3D">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0BDEAB9E">
            <w:pPr>
              <w:spacing w:line="360" w:lineRule="auto"/>
              <w:rPr>
                <w:rFonts w:hint="eastAsia" w:ascii="宋体" w:hAnsi="宋体" w:cs="仿宋"/>
                <w:color w:val="000000"/>
                <w:szCs w:val="21"/>
                <w:highlight w:val="none"/>
              </w:rPr>
            </w:pPr>
          </w:p>
        </w:tc>
      </w:tr>
      <w:tr w14:paraId="457554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9133317">
            <w:pPr>
              <w:spacing w:line="360" w:lineRule="auto"/>
              <w:rPr>
                <w:rFonts w:hint="eastAsia" w:ascii="宋体" w:hAnsi="宋体" w:cs="仿宋"/>
                <w:color w:val="000000"/>
                <w:szCs w:val="21"/>
                <w:highlight w:val="none"/>
              </w:rPr>
            </w:pPr>
            <w:r>
              <w:rPr>
                <w:rFonts w:hint="eastAsia" w:ascii="宋体" w:hAnsi="宋体"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43FEF09F">
            <w:pPr>
              <w:spacing w:line="360" w:lineRule="auto"/>
              <w:rPr>
                <w:rFonts w:hint="eastAsia" w:ascii="宋体" w:hAnsi="宋体" w:cs="仿宋"/>
                <w:color w:val="000000"/>
                <w:szCs w:val="21"/>
                <w:highlight w:val="none"/>
              </w:rPr>
            </w:pPr>
            <w:r>
              <w:rPr>
                <w:rFonts w:hint="eastAsia" w:ascii="宋体" w:hAnsi="宋体"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4F27D039">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0DCA4E9E">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46D3610">
            <w:pPr>
              <w:spacing w:line="360" w:lineRule="auto"/>
              <w:rPr>
                <w:rFonts w:hint="eastAsia" w:ascii="宋体" w:hAnsi="宋体" w:cs="仿宋"/>
                <w:color w:val="000000"/>
                <w:szCs w:val="21"/>
                <w:highlight w:val="none"/>
              </w:rPr>
            </w:pPr>
          </w:p>
        </w:tc>
      </w:tr>
      <w:tr w14:paraId="19D4D7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AE156FA">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192C7F52">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6F1A29F1">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094C08F2">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757423F">
            <w:pPr>
              <w:spacing w:line="360" w:lineRule="auto"/>
              <w:rPr>
                <w:rFonts w:hint="eastAsia" w:ascii="宋体" w:hAnsi="宋体" w:cs="仿宋"/>
                <w:color w:val="000000"/>
                <w:szCs w:val="21"/>
                <w:highlight w:val="none"/>
              </w:rPr>
            </w:pPr>
          </w:p>
        </w:tc>
      </w:tr>
      <w:tr w14:paraId="3322DB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9C6C1C2">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5099FE2B">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D58F58E">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8EC08CE">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6C5F9B1">
            <w:pPr>
              <w:spacing w:line="360" w:lineRule="auto"/>
              <w:rPr>
                <w:rFonts w:hint="eastAsia" w:ascii="宋体" w:hAnsi="宋体" w:cs="仿宋"/>
                <w:color w:val="000000"/>
                <w:szCs w:val="21"/>
                <w:highlight w:val="none"/>
              </w:rPr>
            </w:pPr>
          </w:p>
        </w:tc>
      </w:tr>
      <w:tr w14:paraId="123E20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14:paraId="0AA78331">
            <w:pPr>
              <w:spacing w:line="360" w:lineRule="auto"/>
              <w:rPr>
                <w:rFonts w:hint="eastAsia" w:ascii="宋体" w:hAnsi="宋体"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14:paraId="7B572BA6">
            <w:pPr>
              <w:spacing w:line="360" w:lineRule="auto"/>
              <w:rPr>
                <w:rFonts w:hint="eastAsia" w:ascii="宋体" w:hAnsi="宋体"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14:paraId="24087480">
            <w:pPr>
              <w:spacing w:line="360" w:lineRule="auto"/>
              <w:rPr>
                <w:rFonts w:hint="eastAsia" w:ascii="宋体" w:hAnsi="宋体"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14:paraId="2EFFE996">
            <w:pPr>
              <w:spacing w:line="360" w:lineRule="auto"/>
              <w:rPr>
                <w:rFonts w:hint="eastAsia" w:ascii="宋体" w:hAnsi="宋体"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14:paraId="14854E2E">
            <w:pPr>
              <w:spacing w:line="360" w:lineRule="auto"/>
              <w:rPr>
                <w:rFonts w:hint="eastAsia" w:ascii="宋体" w:hAnsi="宋体" w:cs="仿宋"/>
                <w:color w:val="000000"/>
                <w:szCs w:val="21"/>
                <w:highlight w:val="none"/>
              </w:rPr>
            </w:pPr>
          </w:p>
        </w:tc>
      </w:tr>
    </w:tbl>
    <w:p w14:paraId="637CBAB4">
      <w:pPr>
        <w:spacing w:before="240" w:line="360" w:lineRule="auto"/>
        <w:rPr>
          <w:rFonts w:hint="eastAsia" w:ascii="宋体" w:hAnsi="宋体" w:cs="Cambria Math"/>
          <w:color w:val="000000"/>
          <w:highlight w:val="none"/>
        </w:rPr>
      </w:pPr>
      <w:r>
        <w:rPr>
          <w:rFonts w:hint="eastAsia" w:ascii="宋体" w:hAnsi="宋体" w:cs="仿宋"/>
          <w:color w:val="000000"/>
          <w:highlight w:val="none"/>
        </w:rPr>
        <w:t>注：</w:t>
      </w:r>
      <w:r>
        <w:rPr>
          <w:rFonts w:hint="eastAsia" w:ascii="宋体" w:hAnsi="宋体" w:cs="Cambria Math"/>
          <w:color w:val="000000"/>
          <w:highlight w:val="none"/>
        </w:rPr>
        <w:t>对于未列出的偏离内容视同供应商已完全接受比选文件的要求，</w:t>
      </w:r>
      <w:r>
        <w:rPr>
          <w:rFonts w:hint="eastAsia" w:ascii="宋体" w:hAnsi="宋体" w:cs="Cambria Math"/>
          <w:b/>
          <w:bCs/>
          <w:color w:val="000000"/>
          <w:highlight w:val="none"/>
        </w:rPr>
        <w:t>如全部满足，在偏离表中应答“全部满足”即可</w:t>
      </w:r>
      <w:r>
        <w:rPr>
          <w:rFonts w:hint="eastAsia" w:ascii="宋体" w:hAnsi="宋体" w:cs="Cambria Math"/>
          <w:color w:val="000000"/>
          <w:highlight w:val="none"/>
        </w:rPr>
        <w:t>。</w:t>
      </w:r>
    </w:p>
    <w:p w14:paraId="0C0784A4">
      <w:pPr>
        <w:spacing w:line="360" w:lineRule="auto"/>
        <w:ind w:left="480" w:hanging="420" w:hangingChars="200"/>
        <w:rPr>
          <w:rFonts w:hint="eastAsia" w:ascii="宋体" w:hAnsi="宋体" w:cs="仿宋"/>
          <w:color w:val="000000"/>
          <w:highlight w:val="none"/>
        </w:rPr>
      </w:pPr>
    </w:p>
    <w:p w14:paraId="1E059BC1">
      <w:pPr>
        <w:spacing w:line="440" w:lineRule="exact"/>
        <w:ind w:firstLine="3570" w:firstLineChars="1700"/>
        <w:jc w:val="right"/>
        <w:rPr>
          <w:rFonts w:hint="eastAsia" w:ascii="宋体" w:hAnsi="宋体" w:cs="仿宋"/>
          <w:color w:val="000000"/>
          <w:highlight w:val="none"/>
        </w:rPr>
      </w:pPr>
    </w:p>
    <w:p w14:paraId="39D03B46">
      <w:pPr>
        <w:spacing w:line="440" w:lineRule="exact"/>
        <w:ind w:firstLine="3570" w:firstLineChars="1700"/>
        <w:jc w:val="right"/>
        <w:rPr>
          <w:rFonts w:hint="eastAsia" w:ascii="宋体" w:hAnsi="宋体" w:cs="仿宋"/>
          <w:color w:val="000000"/>
          <w:highlight w:val="none"/>
        </w:rPr>
      </w:pPr>
      <w:r>
        <w:rPr>
          <w:rFonts w:hint="eastAsia" w:ascii="宋体" w:hAnsi="宋体" w:cs="仿宋"/>
          <w:color w:val="000000"/>
          <w:highlight w:val="none"/>
        </w:rPr>
        <w:t>供应商名称：</w:t>
      </w:r>
      <w:r>
        <w:rPr>
          <w:rFonts w:hint="eastAsia" w:ascii="宋体" w:hAnsi="宋体" w:cs="仿宋"/>
          <w:color w:val="000000"/>
          <w:highlight w:val="none"/>
          <w:u w:val="single"/>
        </w:rPr>
        <w:t xml:space="preserve">     </w:t>
      </w:r>
      <w:r>
        <w:rPr>
          <w:rFonts w:hint="eastAsia" w:ascii="宋体" w:hAnsi="宋体" w:cs="仿宋"/>
          <w:color w:val="000000"/>
          <w:highlight w:val="none"/>
        </w:rPr>
        <w:t>（盖章）</w:t>
      </w:r>
    </w:p>
    <w:p w14:paraId="6244C005">
      <w:pPr>
        <w:spacing w:line="440" w:lineRule="exact"/>
        <w:jc w:val="right"/>
        <w:rPr>
          <w:rFonts w:hint="eastAsia" w:ascii="宋体" w:hAnsi="宋体" w:cs="仿宋"/>
          <w:b/>
          <w:bCs/>
          <w:color w:val="000000"/>
          <w:highlight w:val="none"/>
        </w:rPr>
      </w:pPr>
      <w:r>
        <w:rPr>
          <w:rFonts w:hint="eastAsia" w:ascii="宋体" w:hAnsi="宋体" w:cs="仿宋"/>
          <w:color w:val="000000"/>
          <w:highlight w:val="none"/>
        </w:rPr>
        <w:t>日期：</w:t>
      </w:r>
      <w:r>
        <w:rPr>
          <w:rFonts w:hint="eastAsia" w:ascii="宋体" w:hAnsi="宋体" w:cs="仿宋"/>
          <w:color w:val="000000"/>
          <w:highlight w:val="none"/>
          <w:u w:val="single"/>
        </w:rPr>
        <w:t xml:space="preserve">   </w:t>
      </w:r>
      <w:r>
        <w:rPr>
          <w:rFonts w:hint="eastAsia" w:ascii="宋体" w:hAnsi="宋体" w:cs="仿宋"/>
          <w:color w:val="000000"/>
          <w:highlight w:val="none"/>
        </w:rPr>
        <w:t>年</w:t>
      </w:r>
      <w:r>
        <w:rPr>
          <w:rFonts w:hint="eastAsia" w:ascii="宋体" w:hAnsi="宋体" w:cs="仿宋"/>
          <w:color w:val="000000"/>
          <w:highlight w:val="none"/>
          <w:u w:val="single"/>
        </w:rPr>
        <w:t xml:space="preserve">   </w:t>
      </w:r>
      <w:r>
        <w:rPr>
          <w:rFonts w:hint="eastAsia" w:ascii="宋体" w:hAnsi="宋体" w:cs="仿宋"/>
          <w:color w:val="000000"/>
          <w:highlight w:val="none"/>
        </w:rPr>
        <w:t>月</w:t>
      </w:r>
      <w:r>
        <w:rPr>
          <w:rFonts w:hint="eastAsia" w:ascii="宋体" w:hAnsi="宋体" w:cs="仿宋"/>
          <w:color w:val="000000"/>
          <w:highlight w:val="none"/>
          <w:u w:val="single"/>
        </w:rPr>
        <w:t xml:space="preserve">   </w:t>
      </w:r>
      <w:r>
        <w:rPr>
          <w:rFonts w:hint="eastAsia" w:ascii="宋体" w:hAnsi="宋体" w:cs="仿宋"/>
          <w:color w:val="000000"/>
          <w:highlight w:val="none"/>
        </w:rPr>
        <w:t>日</w:t>
      </w:r>
    </w:p>
    <w:p w14:paraId="267C24A9">
      <w:pPr>
        <w:spacing w:line="360" w:lineRule="auto"/>
        <w:rPr>
          <w:rFonts w:hint="eastAsia" w:ascii="宋体" w:hAnsi="宋体" w:cs="仿宋"/>
          <w:color w:val="000000"/>
          <w:highlight w:val="none"/>
        </w:rPr>
      </w:pPr>
    </w:p>
    <w:p w14:paraId="1F6EEB05">
      <w:pPr>
        <w:rPr>
          <w:rFonts w:hint="default" w:ascii="宋体" w:hAnsi="宋体" w:eastAsia="宋体" w:cs="仿宋"/>
          <w:color w:val="000000"/>
          <w:sz w:val="24"/>
          <w:szCs w:val="24"/>
          <w:highlight w:val="none"/>
          <w:lang w:val="en-US" w:eastAsia="zh-CN"/>
        </w:rPr>
      </w:pPr>
      <w:r>
        <w:rPr>
          <w:rFonts w:hint="default" w:ascii="宋体" w:hAnsi="宋体" w:eastAsia="宋体" w:cs="仿宋"/>
          <w:color w:val="000000"/>
          <w:sz w:val="24"/>
          <w:szCs w:val="24"/>
          <w:highlight w:val="none"/>
          <w:lang w:val="en-US" w:eastAsia="zh-CN"/>
        </w:rPr>
        <w:br w:type="page"/>
      </w:r>
    </w:p>
    <w:p w14:paraId="59875637">
      <w:pPr>
        <w:pStyle w:val="5"/>
        <w:spacing w:before="0" w:after="0" w:line="360" w:lineRule="auto"/>
        <w:rPr>
          <w:rFonts w:hint="eastAsia" w:ascii="宋体" w:hAnsi="宋体" w:cs="仿宋"/>
          <w:color w:val="000000"/>
          <w:sz w:val="24"/>
          <w:szCs w:val="24"/>
          <w:highlight w:val="none"/>
        </w:rPr>
      </w:pPr>
      <w:bookmarkStart w:id="295" w:name="_Toc8284"/>
      <w:bookmarkStart w:id="296" w:name="_Toc215649018"/>
      <w:r>
        <w:rPr>
          <w:rFonts w:hint="eastAsia" w:ascii="宋体" w:hAnsi="宋体" w:cs="仿宋"/>
          <w:color w:val="000000"/>
          <w:sz w:val="24"/>
          <w:szCs w:val="24"/>
          <w:highlight w:val="none"/>
        </w:rPr>
        <w:t>（二）技术方案</w:t>
      </w:r>
      <w:bookmarkEnd w:id="295"/>
      <w:bookmarkEnd w:id="296"/>
    </w:p>
    <w:p w14:paraId="5B98F046">
      <w:pPr>
        <w:spacing w:line="360" w:lineRule="auto"/>
        <w:ind w:firstLine="420" w:firstLineChars="200"/>
        <w:rPr>
          <w:rFonts w:hint="eastAsia" w:ascii="宋体" w:hAnsi="宋体" w:cs="仿宋"/>
          <w:color w:val="000000"/>
          <w:highlight w:val="none"/>
        </w:rPr>
      </w:pPr>
      <w:r>
        <w:rPr>
          <w:rFonts w:hint="eastAsia" w:ascii="宋体" w:hAnsi="宋体" w:cs="仿宋"/>
          <w:color w:val="000000"/>
          <w:highlight w:val="none"/>
        </w:rPr>
        <w:t xml:space="preserve">供应商应根据采购需求的要求，提供相应的文件内容以及证明材料。 </w:t>
      </w:r>
    </w:p>
    <w:p w14:paraId="2B0EA5FB">
      <w:pPr>
        <w:pStyle w:val="6"/>
        <w:rPr>
          <w:rFonts w:hint="eastAsia" w:ascii="宋体" w:hAnsi="宋体" w:eastAsia="宋体" w:cs="Cambria Math"/>
          <w:color w:val="000000"/>
          <w:sz w:val="24"/>
          <w:szCs w:val="24"/>
          <w:highlight w:val="none"/>
        </w:rPr>
      </w:pPr>
      <w:r>
        <w:rPr>
          <w:rFonts w:hint="eastAsia" w:ascii="宋体" w:hAnsi="宋体" w:eastAsia="宋体" w:cs="Cambria Math"/>
          <w:color w:val="000000"/>
          <w:sz w:val="24"/>
          <w:szCs w:val="24"/>
          <w:highlight w:val="none"/>
        </w:rPr>
        <w:t>1、拟派服务团队成员汇总表</w:t>
      </w:r>
    </w:p>
    <w:tbl>
      <w:tblPr>
        <w:tblStyle w:val="17"/>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21E7D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391BD090">
            <w:pPr>
              <w:snapToGrid w:val="0"/>
              <w:spacing w:line="300" w:lineRule="exact"/>
              <w:jc w:val="center"/>
              <w:rPr>
                <w:rFonts w:hint="eastAsia" w:ascii="宋体" w:hAnsi="宋体" w:cs="仿宋"/>
                <w:b/>
                <w:color w:val="000000"/>
                <w:szCs w:val="24"/>
                <w:highlight w:val="none"/>
              </w:rPr>
            </w:pPr>
            <w:r>
              <w:rPr>
                <w:rFonts w:hint="eastAsia" w:ascii="宋体" w:hAnsi="宋体" w:cs="仿宋"/>
                <w:b/>
                <w:color w:val="000000"/>
                <w:szCs w:val="24"/>
                <w:highlight w:val="none"/>
              </w:rPr>
              <w:t>序号</w:t>
            </w:r>
          </w:p>
        </w:tc>
        <w:tc>
          <w:tcPr>
            <w:tcW w:w="1260" w:type="dxa"/>
            <w:noWrap w:val="0"/>
            <w:vAlign w:val="center"/>
          </w:tcPr>
          <w:p w14:paraId="6D522CD0">
            <w:pPr>
              <w:snapToGrid w:val="0"/>
              <w:spacing w:line="300" w:lineRule="exact"/>
              <w:jc w:val="center"/>
              <w:rPr>
                <w:rFonts w:hint="eastAsia" w:ascii="宋体" w:hAnsi="宋体" w:cs="仿宋"/>
                <w:b/>
                <w:color w:val="000000"/>
                <w:szCs w:val="24"/>
                <w:highlight w:val="none"/>
              </w:rPr>
            </w:pPr>
            <w:r>
              <w:rPr>
                <w:rFonts w:hint="eastAsia" w:ascii="宋体" w:hAnsi="宋体" w:cs="仿宋"/>
                <w:b/>
                <w:color w:val="000000"/>
                <w:szCs w:val="24"/>
                <w:highlight w:val="none"/>
              </w:rPr>
              <w:t>姓名</w:t>
            </w:r>
          </w:p>
        </w:tc>
        <w:tc>
          <w:tcPr>
            <w:tcW w:w="851" w:type="dxa"/>
            <w:noWrap w:val="0"/>
            <w:vAlign w:val="center"/>
          </w:tcPr>
          <w:p w14:paraId="0405FFAB">
            <w:pPr>
              <w:snapToGrid w:val="0"/>
              <w:spacing w:line="300" w:lineRule="exact"/>
              <w:jc w:val="center"/>
              <w:rPr>
                <w:rFonts w:hint="eastAsia" w:ascii="宋体" w:hAnsi="宋体" w:cs="仿宋"/>
                <w:b/>
                <w:color w:val="000000"/>
                <w:szCs w:val="24"/>
                <w:highlight w:val="none"/>
              </w:rPr>
            </w:pPr>
            <w:r>
              <w:rPr>
                <w:rFonts w:hint="eastAsia" w:ascii="宋体" w:hAnsi="宋体" w:cs="仿宋"/>
                <w:b/>
                <w:color w:val="000000"/>
                <w:szCs w:val="24"/>
                <w:highlight w:val="none"/>
              </w:rPr>
              <w:t>学历</w:t>
            </w:r>
          </w:p>
        </w:tc>
        <w:tc>
          <w:tcPr>
            <w:tcW w:w="980" w:type="dxa"/>
            <w:noWrap w:val="0"/>
            <w:vAlign w:val="center"/>
          </w:tcPr>
          <w:p w14:paraId="0CE69F4F">
            <w:pPr>
              <w:snapToGrid w:val="0"/>
              <w:spacing w:line="300" w:lineRule="exact"/>
              <w:jc w:val="center"/>
              <w:rPr>
                <w:rFonts w:hint="eastAsia" w:ascii="宋体" w:hAnsi="宋体" w:cs="仿宋"/>
                <w:b/>
                <w:color w:val="000000"/>
                <w:szCs w:val="24"/>
                <w:highlight w:val="none"/>
              </w:rPr>
            </w:pPr>
            <w:r>
              <w:rPr>
                <w:rFonts w:hint="eastAsia" w:ascii="宋体" w:hAnsi="宋体" w:cs="仿宋"/>
                <w:b/>
                <w:color w:val="000000"/>
                <w:szCs w:val="24"/>
                <w:highlight w:val="none"/>
              </w:rPr>
              <w:t>专业资质</w:t>
            </w:r>
          </w:p>
        </w:tc>
        <w:tc>
          <w:tcPr>
            <w:tcW w:w="992" w:type="dxa"/>
            <w:noWrap w:val="0"/>
            <w:vAlign w:val="center"/>
          </w:tcPr>
          <w:p w14:paraId="22B60EED">
            <w:pPr>
              <w:snapToGrid w:val="0"/>
              <w:spacing w:line="300" w:lineRule="exact"/>
              <w:jc w:val="center"/>
              <w:rPr>
                <w:rFonts w:hint="eastAsia" w:ascii="宋体" w:hAnsi="宋体" w:cs="仿宋"/>
                <w:b/>
                <w:color w:val="000000"/>
                <w:szCs w:val="24"/>
                <w:highlight w:val="none"/>
              </w:rPr>
            </w:pPr>
            <w:r>
              <w:rPr>
                <w:rFonts w:hint="eastAsia" w:ascii="宋体" w:hAnsi="宋体" w:cs="仿宋"/>
                <w:b/>
                <w:color w:val="000000"/>
                <w:szCs w:val="24"/>
                <w:highlight w:val="none"/>
              </w:rPr>
              <w:t>工作年限</w:t>
            </w:r>
          </w:p>
        </w:tc>
        <w:tc>
          <w:tcPr>
            <w:tcW w:w="1276" w:type="dxa"/>
            <w:noWrap w:val="0"/>
            <w:vAlign w:val="center"/>
          </w:tcPr>
          <w:p w14:paraId="105B70D8">
            <w:pPr>
              <w:snapToGrid w:val="0"/>
              <w:spacing w:line="300" w:lineRule="exact"/>
              <w:jc w:val="center"/>
              <w:rPr>
                <w:rFonts w:hint="eastAsia" w:ascii="宋体" w:hAnsi="宋体" w:cs="仿宋"/>
                <w:b/>
                <w:color w:val="000000"/>
                <w:szCs w:val="24"/>
                <w:highlight w:val="none"/>
              </w:rPr>
            </w:pPr>
            <w:r>
              <w:rPr>
                <w:rFonts w:hint="eastAsia" w:ascii="宋体" w:hAnsi="宋体" w:cs="仿宋"/>
                <w:b/>
                <w:color w:val="000000"/>
                <w:szCs w:val="24"/>
                <w:highlight w:val="none"/>
              </w:rPr>
              <w:t>本项目职务</w:t>
            </w:r>
          </w:p>
        </w:tc>
        <w:tc>
          <w:tcPr>
            <w:tcW w:w="1134" w:type="dxa"/>
            <w:noWrap w:val="0"/>
            <w:vAlign w:val="center"/>
          </w:tcPr>
          <w:p w14:paraId="687D6DB5">
            <w:pPr>
              <w:snapToGrid w:val="0"/>
              <w:spacing w:line="300" w:lineRule="exact"/>
              <w:jc w:val="center"/>
              <w:rPr>
                <w:rFonts w:hint="eastAsia" w:ascii="宋体" w:hAnsi="宋体" w:cs="仿宋"/>
                <w:b/>
                <w:color w:val="000000"/>
                <w:szCs w:val="24"/>
                <w:highlight w:val="none"/>
              </w:rPr>
            </w:pPr>
            <w:r>
              <w:rPr>
                <w:rFonts w:hint="eastAsia" w:ascii="宋体" w:hAnsi="宋体" w:cs="仿宋"/>
                <w:b/>
                <w:color w:val="000000"/>
                <w:szCs w:val="24"/>
                <w:highlight w:val="none"/>
              </w:rPr>
              <w:t>服务内容</w:t>
            </w:r>
          </w:p>
        </w:tc>
        <w:tc>
          <w:tcPr>
            <w:tcW w:w="1695" w:type="dxa"/>
            <w:noWrap w:val="0"/>
            <w:vAlign w:val="center"/>
          </w:tcPr>
          <w:p w14:paraId="53BD5711">
            <w:pPr>
              <w:snapToGrid w:val="0"/>
              <w:spacing w:line="300" w:lineRule="exact"/>
              <w:jc w:val="center"/>
              <w:rPr>
                <w:rFonts w:hint="eastAsia" w:ascii="宋体" w:hAnsi="宋体" w:cs="仿宋"/>
                <w:b/>
                <w:color w:val="000000"/>
                <w:szCs w:val="24"/>
                <w:highlight w:val="none"/>
              </w:rPr>
            </w:pPr>
            <w:r>
              <w:rPr>
                <w:rFonts w:hint="eastAsia" w:ascii="宋体" w:hAnsi="宋体" w:cs="仿宋"/>
                <w:b/>
                <w:color w:val="000000"/>
                <w:szCs w:val="24"/>
                <w:highlight w:val="none"/>
              </w:rPr>
              <w:t>同类项目实施案例</w:t>
            </w:r>
          </w:p>
        </w:tc>
      </w:tr>
      <w:tr w14:paraId="3F97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04AD8840">
            <w:pPr>
              <w:snapToGrid w:val="0"/>
              <w:spacing w:line="360" w:lineRule="auto"/>
              <w:jc w:val="center"/>
              <w:rPr>
                <w:rFonts w:hint="eastAsia" w:ascii="宋体" w:hAnsi="宋体" w:cs="仿宋"/>
                <w:color w:val="000000"/>
                <w:szCs w:val="24"/>
                <w:highlight w:val="none"/>
              </w:rPr>
            </w:pPr>
            <w:r>
              <w:rPr>
                <w:rFonts w:hint="eastAsia" w:ascii="宋体" w:hAnsi="宋体" w:cs="仿宋"/>
                <w:color w:val="000000"/>
                <w:szCs w:val="24"/>
                <w:highlight w:val="none"/>
              </w:rPr>
              <w:t>1</w:t>
            </w:r>
          </w:p>
        </w:tc>
        <w:tc>
          <w:tcPr>
            <w:tcW w:w="1260" w:type="dxa"/>
            <w:noWrap w:val="0"/>
            <w:vAlign w:val="center"/>
          </w:tcPr>
          <w:p w14:paraId="562CFEFD">
            <w:pPr>
              <w:snapToGrid w:val="0"/>
              <w:spacing w:line="360" w:lineRule="auto"/>
              <w:jc w:val="center"/>
              <w:rPr>
                <w:rFonts w:hint="eastAsia" w:ascii="宋体" w:hAnsi="宋体" w:cs="仿宋"/>
                <w:color w:val="000000"/>
                <w:szCs w:val="24"/>
                <w:highlight w:val="none"/>
              </w:rPr>
            </w:pPr>
          </w:p>
        </w:tc>
        <w:tc>
          <w:tcPr>
            <w:tcW w:w="851" w:type="dxa"/>
            <w:noWrap w:val="0"/>
            <w:vAlign w:val="top"/>
          </w:tcPr>
          <w:p w14:paraId="44971E5F">
            <w:pPr>
              <w:snapToGrid w:val="0"/>
              <w:spacing w:line="360" w:lineRule="auto"/>
              <w:jc w:val="center"/>
              <w:rPr>
                <w:rFonts w:hint="eastAsia" w:ascii="宋体" w:hAnsi="宋体" w:cs="仿宋"/>
                <w:color w:val="000000"/>
                <w:szCs w:val="24"/>
                <w:highlight w:val="none"/>
              </w:rPr>
            </w:pPr>
          </w:p>
        </w:tc>
        <w:tc>
          <w:tcPr>
            <w:tcW w:w="980" w:type="dxa"/>
            <w:noWrap w:val="0"/>
            <w:vAlign w:val="center"/>
          </w:tcPr>
          <w:p w14:paraId="6414CA6E">
            <w:pPr>
              <w:snapToGrid w:val="0"/>
              <w:spacing w:line="360" w:lineRule="auto"/>
              <w:jc w:val="center"/>
              <w:rPr>
                <w:rFonts w:hint="eastAsia" w:ascii="宋体" w:hAnsi="宋体" w:cs="仿宋"/>
                <w:color w:val="000000"/>
                <w:szCs w:val="24"/>
                <w:highlight w:val="none"/>
              </w:rPr>
            </w:pPr>
          </w:p>
        </w:tc>
        <w:tc>
          <w:tcPr>
            <w:tcW w:w="992" w:type="dxa"/>
            <w:noWrap w:val="0"/>
            <w:vAlign w:val="center"/>
          </w:tcPr>
          <w:p w14:paraId="6C7361CB">
            <w:pPr>
              <w:snapToGrid w:val="0"/>
              <w:spacing w:line="360" w:lineRule="auto"/>
              <w:jc w:val="center"/>
              <w:rPr>
                <w:rFonts w:hint="eastAsia" w:ascii="宋体" w:hAnsi="宋体" w:cs="仿宋"/>
                <w:color w:val="000000"/>
                <w:szCs w:val="24"/>
                <w:highlight w:val="none"/>
              </w:rPr>
            </w:pPr>
          </w:p>
        </w:tc>
        <w:tc>
          <w:tcPr>
            <w:tcW w:w="1276" w:type="dxa"/>
            <w:noWrap w:val="0"/>
            <w:vAlign w:val="center"/>
          </w:tcPr>
          <w:p w14:paraId="27F43607">
            <w:pPr>
              <w:snapToGrid w:val="0"/>
              <w:spacing w:line="360" w:lineRule="auto"/>
              <w:jc w:val="center"/>
              <w:rPr>
                <w:rFonts w:hint="eastAsia" w:ascii="宋体" w:hAnsi="宋体" w:cs="仿宋"/>
                <w:color w:val="000000"/>
                <w:szCs w:val="24"/>
                <w:highlight w:val="none"/>
              </w:rPr>
            </w:pPr>
          </w:p>
        </w:tc>
        <w:tc>
          <w:tcPr>
            <w:tcW w:w="1134" w:type="dxa"/>
            <w:noWrap w:val="0"/>
            <w:vAlign w:val="center"/>
          </w:tcPr>
          <w:p w14:paraId="265C18B2">
            <w:pPr>
              <w:snapToGrid w:val="0"/>
              <w:spacing w:line="360" w:lineRule="auto"/>
              <w:jc w:val="center"/>
              <w:rPr>
                <w:rFonts w:hint="eastAsia" w:ascii="宋体" w:hAnsi="宋体" w:cs="仿宋"/>
                <w:color w:val="000000"/>
                <w:szCs w:val="24"/>
                <w:highlight w:val="none"/>
              </w:rPr>
            </w:pPr>
          </w:p>
        </w:tc>
        <w:tc>
          <w:tcPr>
            <w:tcW w:w="1695" w:type="dxa"/>
            <w:noWrap w:val="0"/>
            <w:vAlign w:val="center"/>
          </w:tcPr>
          <w:p w14:paraId="7DDA57EF">
            <w:pPr>
              <w:snapToGrid w:val="0"/>
              <w:spacing w:line="360" w:lineRule="auto"/>
              <w:jc w:val="center"/>
              <w:rPr>
                <w:rFonts w:hint="eastAsia" w:ascii="宋体" w:hAnsi="宋体" w:cs="仿宋"/>
                <w:color w:val="000000"/>
                <w:szCs w:val="24"/>
                <w:highlight w:val="none"/>
              </w:rPr>
            </w:pPr>
          </w:p>
        </w:tc>
      </w:tr>
      <w:tr w14:paraId="5ADD7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6B54F32D">
            <w:pPr>
              <w:snapToGrid w:val="0"/>
              <w:spacing w:line="360" w:lineRule="auto"/>
              <w:jc w:val="center"/>
              <w:rPr>
                <w:rFonts w:hint="eastAsia" w:ascii="宋体" w:hAnsi="宋体" w:cs="仿宋"/>
                <w:color w:val="000000"/>
                <w:szCs w:val="24"/>
                <w:highlight w:val="none"/>
              </w:rPr>
            </w:pPr>
            <w:r>
              <w:rPr>
                <w:rFonts w:hint="eastAsia" w:ascii="宋体" w:hAnsi="宋体" w:cs="仿宋"/>
                <w:color w:val="000000"/>
                <w:szCs w:val="24"/>
                <w:highlight w:val="none"/>
              </w:rPr>
              <w:t>2</w:t>
            </w:r>
          </w:p>
        </w:tc>
        <w:tc>
          <w:tcPr>
            <w:tcW w:w="1260" w:type="dxa"/>
            <w:noWrap w:val="0"/>
            <w:vAlign w:val="center"/>
          </w:tcPr>
          <w:p w14:paraId="5FAE9361">
            <w:pPr>
              <w:snapToGrid w:val="0"/>
              <w:spacing w:line="360" w:lineRule="auto"/>
              <w:jc w:val="center"/>
              <w:rPr>
                <w:rFonts w:hint="eastAsia" w:ascii="宋体" w:hAnsi="宋体" w:cs="仿宋"/>
                <w:color w:val="000000"/>
                <w:szCs w:val="24"/>
                <w:highlight w:val="none"/>
              </w:rPr>
            </w:pPr>
          </w:p>
        </w:tc>
        <w:tc>
          <w:tcPr>
            <w:tcW w:w="851" w:type="dxa"/>
            <w:noWrap w:val="0"/>
            <w:vAlign w:val="top"/>
          </w:tcPr>
          <w:p w14:paraId="4361217B">
            <w:pPr>
              <w:snapToGrid w:val="0"/>
              <w:spacing w:line="360" w:lineRule="auto"/>
              <w:jc w:val="center"/>
              <w:rPr>
                <w:rFonts w:hint="eastAsia" w:ascii="宋体" w:hAnsi="宋体" w:cs="仿宋"/>
                <w:color w:val="000000"/>
                <w:szCs w:val="24"/>
                <w:highlight w:val="none"/>
              </w:rPr>
            </w:pPr>
          </w:p>
        </w:tc>
        <w:tc>
          <w:tcPr>
            <w:tcW w:w="980" w:type="dxa"/>
            <w:noWrap w:val="0"/>
            <w:vAlign w:val="center"/>
          </w:tcPr>
          <w:p w14:paraId="095282AD">
            <w:pPr>
              <w:snapToGrid w:val="0"/>
              <w:spacing w:line="360" w:lineRule="auto"/>
              <w:jc w:val="center"/>
              <w:rPr>
                <w:rFonts w:hint="eastAsia" w:ascii="宋体" w:hAnsi="宋体" w:cs="仿宋"/>
                <w:color w:val="000000"/>
                <w:szCs w:val="24"/>
                <w:highlight w:val="none"/>
              </w:rPr>
            </w:pPr>
          </w:p>
        </w:tc>
        <w:tc>
          <w:tcPr>
            <w:tcW w:w="992" w:type="dxa"/>
            <w:noWrap w:val="0"/>
            <w:vAlign w:val="center"/>
          </w:tcPr>
          <w:p w14:paraId="77D287B3">
            <w:pPr>
              <w:snapToGrid w:val="0"/>
              <w:spacing w:line="360" w:lineRule="auto"/>
              <w:jc w:val="center"/>
              <w:rPr>
                <w:rFonts w:hint="eastAsia" w:ascii="宋体" w:hAnsi="宋体" w:cs="仿宋"/>
                <w:color w:val="000000"/>
                <w:szCs w:val="24"/>
                <w:highlight w:val="none"/>
              </w:rPr>
            </w:pPr>
          </w:p>
        </w:tc>
        <w:tc>
          <w:tcPr>
            <w:tcW w:w="1276" w:type="dxa"/>
            <w:noWrap w:val="0"/>
            <w:vAlign w:val="center"/>
          </w:tcPr>
          <w:p w14:paraId="370A83CA">
            <w:pPr>
              <w:snapToGrid w:val="0"/>
              <w:spacing w:line="360" w:lineRule="auto"/>
              <w:jc w:val="center"/>
              <w:rPr>
                <w:rFonts w:hint="eastAsia" w:ascii="宋体" w:hAnsi="宋体" w:cs="仿宋"/>
                <w:color w:val="000000"/>
                <w:szCs w:val="24"/>
                <w:highlight w:val="none"/>
              </w:rPr>
            </w:pPr>
          </w:p>
        </w:tc>
        <w:tc>
          <w:tcPr>
            <w:tcW w:w="1134" w:type="dxa"/>
            <w:noWrap w:val="0"/>
            <w:vAlign w:val="center"/>
          </w:tcPr>
          <w:p w14:paraId="56A73FAB">
            <w:pPr>
              <w:snapToGrid w:val="0"/>
              <w:spacing w:line="360" w:lineRule="auto"/>
              <w:jc w:val="center"/>
              <w:rPr>
                <w:rFonts w:hint="eastAsia" w:ascii="宋体" w:hAnsi="宋体" w:cs="仿宋"/>
                <w:color w:val="000000"/>
                <w:szCs w:val="24"/>
                <w:highlight w:val="none"/>
              </w:rPr>
            </w:pPr>
          </w:p>
        </w:tc>
        <w:tc>
          <w:tcPr>
            <w:tcW w:w="1695" w:type="dxa"/>
            <w:noWrap w:val="0"/>
            <w:vAlign w:val="center"/>
          </w:tcPr>
          <w:p w14:paraId="0C050271">
            <w:pPr>
              <w:snapToGrid w:val="0"/>
              <w:spacing w:line="360" w:lineRule="auto"/>
              <w:jc w:val="center"/>
              <w:rPr>
                <w:rFonts w:hint="eastAsia" w:ascii="宋体" w:hAnsi="宋体" w:cs="仿宋"/>
                <w:color w:val="000000"/>
                <w:szCs w:val="24"/>
                <w:highlight w:val="none"/>
              </w:rPr>
            </w:pPr>
          </w:p>
        </w:tc>
      </w:tr>
      <w:tr w14:paraId="2B48B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0B3E610F">
            <w:pPr>
              <w:snapToGrid w:val="0"/>
              <w:spacing w:line="360" w:lineRule="auto"/>
              <w:jc w:val="center"/>
              <w:rPr>
                <w:rFonts w:hint="eastAsia" w:ascii="宋体" w:hAnsi="宋体" w:cs="仿宋"/>
                <w:color w:val="000000"/>
                <w:szCs w:val="24"/>
                <w:highlight w:val="none"/>
              </w:rPr>
            </w:pPr>
            <w:r>
              <w:rPr>
                <w:rFonts w:hint="eastAsia" w:ascii="宋体" w:hAnsi="宋体" w:cs="仿宋"/>
                <w:color w:val="000000"/>
                <w:szCs w:val="24"/>
                <w:highlight w:val="none"/>
              </w:rPr>
              <w:t>3</w:t>
            </w:r>
          </w:p>
        </w:tc>
        <w:tc>
          <w:tcPr>
            <w:tcW w:w="1260" w:type="dxa"/>
            <w:noWrap w:val="0"/>
            <w:vAlign w:val="center"/>
          </w:tcPr>
          <w:p w14:paraId="1A2712EA">
            <w:pPr>
              <w:snapToGrid w:val="0"/>
              <w:spacing w:line="360" w:lineRule="auto"/>
              <w:jc w:val="center"/>
              <w:rPr>
                <w:rFonts w:hint="eastAsia" w:ascii="宋体" w:hAnsi="宋体" w:cs="仿宋"/>
                <w:color w:val="000000"/>
                <w:szCs w:val="24"/>
                <w:highlight w:val="none"/>
              </w:rPr>
            </w:pPr>
          </w:p>
        </w:tc>
        <w:tc>
          <w:tcPr>
            <w:tcW w:w="851" w:type="dxa"/>
            <w:noWrap w:val="0"/>
            <w:vAlign w:val="top"/>
          </w:tcPr>
          <w:p w14:paraId="298C12D3">
            <w:pPr>
              <w:snapToGrid w:val="0"/>
              <w:spacing w:line="360" w:lineRule="auto"/>
              <w:jc w:val="center"/>
              <w:rPr>
                <w:rFonts w:hint="eastAsia" w:ascii="宋体" w:hAnsi="宋体" w:cs="仿宋"/>
                <w:color w:val="000000"/>
                <w:szCs w:val="24"/>
                <w:highlight w:val="none"/>
              </w:rPr>
            </w:pPr>
          </w:p>
        </w:tc>
        <w:tc>
          <w:tcPr>
            <w:tcW w:w="980" w:type="dxa"/>
            <w:noWrap w:val="0"/>
            <w:vAlign w:val="center"/>
          </w:tcPr>
          <w:p w14:paraId="2F106022">
            <w:pPr>
              <w:snapToGrid w:val="0"/>
              <w:spacing w:line="360" w:lineRule="auto"/>
              <w:jc w:val="center"/>
              <w:rPr>
                <w:rFonts w:hint="eastAsia" w:ascii="宋体" w:hAnsi="宋体" w:cs="仿宋"/>
                <w:color w:val="000000"/>
                <w:szCs w:val="24"/>
                <w:highlight w:val="none"/>
              </w:rPr>
            </w:pPr>
          </w:p>
        </w:tc>
        <w:tc>
          <w:tcPr>
            <w:tcW w:w="992" w:type="dxa"/>
            <w:noWrap w:val="0"/>
            <w:vAlign w:val="center"/>
          </w:tcPr>
          <w:p w14:paraId="616D03B3">
            <w:pPr>
              <w:snapToGrid w:val="0"/>
              <w:spacing w:line="360" w:lineRule="auto"/>
              <w:jc w:val="center"/>
              <w:rPr>
                <w:rFonts w:hint="eastAsia" w:ascii="宋体" w:hAnsi="宋体" w:cs="仿宋"/>
                <w:color w:val="000000"/>
                <w:szCs w:val="24"/>
                <w:highlight w:val="none"/>
              </w:rPr>
            </w:pPr>
          </w:p>
        </w:tc>
        <w:tc>
          <w:tcPr>
            <w:tcW w:w="1276" w:type="dxa"/>
            <w:noWrap w:val="0"/>
            <w:vAlign w:val="center"/>
          </w:tcPr>
          <w:p w14:paraId="03AFB31D">
            <w:pPr>
              <w:snapToGrid w:val="0"/>
              <w:spacing w:line="360" w:lineRule="auto"/>
              <w:jc w:val="center"/>
              <w:rPr>
                <w:rFonts w:hint="eastAsia" w:ascii="宋体" w:hAnsi="宋体" w:cs="仿宋"/>
                <w:color w:val="000000"/>
                <w:szCs w:val="24"/>
                <w:highlight w:val="none"/>
              </w:rPr>
            </w:pPr>
          </w:p>
        </w:tc>
        <w:tc>
          <w:tcPr>
            <w:tcW w:w="1134" w:type="dxa"/>
            <w:noWrap w:val="0"/>
            <w:vAlign w:val="center"/>
          </w:tcPr>
          <w:p w14:paraId="16D31E6E">
            <w:pPr>
              <w:snapToGrid w:val="0"/>
              <w:spacing w:line="360" w:lineRule="auto"/>
              <w:jc w:val="center"/>
              <w:rPr>
                <w:rFonts w:hint="eastAsia" w:ascii="宋体" w:hAnsi="宋体" w:cs="仿宋"/>
                <w:color w:val="000000"/>
                <w:szCs w:val="24"/>
                <w:highlight w:val="none"/>
              </w:rPr>
            </w:pPr>
          </w:p>
        </w:tc>
        <w:tc>
          <w:tcPr>
            <w:tcW w:w="1695" w:type="dxa"/>
            <w:noWrap w:val="0"/>
            <w:vAlign w:val="center"/>
          </w:tcPr>
          <w:p w14:paraId="4DA4784B">
            <w:pPr>
              <w:snapToGrid w:val="0"/>
              <w:spacing w:line="360" w:lineRule="auto"/>
              <w:jc w:val="center"/>
              <w:rPr>
                <w:rFonts w:hint="eastAsia" w:ascii="宋体" w:hAnsi="宋体" w:cs="仿宋"/>
                <w:color w:val="000000"/>
                <w:szCs w:val="24"/>
                <w:highlight w:val="none"/>
              </w:rPr>
            </w:pPr>
          </w:p>
        </w:tc>
      </w:tr>
      <w:tr w14:paraId="0834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10A09B32">
            <w:pPr>
              <w:snapToGrid w:val="0"/>
              <w:spacing w:line="360" w:lineRule="auto"/>
              <w:jc w:val="center"/>
              <w:rPr>
                <w:rFonts w:hint="eastAsia" w:ascii="宋体" w:hAnsi="宋体" w:cs="仿宋"/>
                <w:color w:val="000000"/>
                <w:szCs w:val="24"/>
                <w:highlight w:val="none"/>
              </w:rPr>
            </w:pPr>
            <w:r>
              <w:rPr>
                <w:rFonts w:hint="eastAsia" w:ascii="宋体" w:hAnsi="宋体" w:cs="仿宋"/>
                <w:color w:val="000000"/>
                <w:szCs w:val="24"/>
                <w:highlight w:val="none"/>
              </w:rPr>
              <w:t>4</w:t>
            </w:r>
          </w:p>
        </w:tc>
        <w:tc>
          <w:tcPr>
            <w:tcW w:w="1260" w:type="dxa"/>
            <w:noWrap w:val="0"/>
            <w:vAlign w:val="center"/>
          </w:tcPr>
          <w:p w14:paraId="367984E1">
            <w:pPr>
              <w:snapToGrid w:val="0"/>
              <w:spacing w:line="360" w:lineRule="auto"/>
              <w:jc w:val="center"/>
              <w:rPr>
                <w:rFonts w:hint="eastAsia" w:ascii="宋体" w:hAnsi="宋体" w:cs="仿宋"/>
                <w:color w:val="000000"/>
                <w:szCs w:val="24"/>
                <w:highlight w:val="none"/>
              </w:rPr>
            </w:pPr>
          </w:p>
        </w:tc>
        <w:tc>
          <w:tcPr>
            <w:tcW w:w="851" w:type="dxa"/>
            <w:noWrap w:val="0"/>
            <w:vAlign w:val="top"/>
          </w:tcPr>
          <w:p w14:paraId="2E1FB4DB">
            <w:pPr>
              <w:snapToGrid w:val="0"/>
              <w:spacing w:line="360" w:lineRule="auto"/>
              <w:jc w:val="center"/>
              <w:rPr>
                <w:rFonts w:hint="eastAsia" w:ascii="宋体" w:hAnsi="宋体" w:cs="仿宋"/>
                <w:color w:val="000000"/>
                <w:szCs w:val="24"/>
                <w:highlight w:val="none"/>
              </w:rPr>
            </w:pPr>
          </w:p>
        </w:tc>
        <w:tc>
          <w:tcPr>
            <w:tcW w:w="980" w:type="dxa"/>
            <w:noWrap w:val="0"/>
            <w:vAlign w:val="center"/>
          </w:tcPr>
          <w:p w14:paraId="61CEF383">
            <w:pPr>
              <w:snapToGrid w:val="0"/>
              <w:spacing w:line="360" w:lineRule="auto"/>
              <w:jc w:val="center"/>
              <w:rPr>
                <w:rFonts w:hint="eastAsia" w:ascii="宋体" w:hAnsi="宋体" w:cs="仿宋"/>
                <w:color w:val="000000"/>
                <w:szCs w:val="24"/>
                <w:highlight w:val="none"/>
              </w:rPr>
            </w:pPr>
          </w:p>
        </w:tc>
        <w:tc>
          <w:tcPr>
            <w:tcW w:w="992" w:type="dxa"/>
            <w:noWrap w:val="0"/>
            <w:vAlign w:val="center"/>
          </w:tcPr>
          <w:p w14:paraId="3477B1DF">
            <w:pPr>
              <w:snapToGrid w:val="0"/>
              <w:spacing w:line="360" w:lineRule="auto"/>
              <w:jc w:val="center"/>
              <w:rPr>
                <w:rFonts w:hint="eastAsia" w:ascii="宋体" w:hAnsi="宋体" w:cs="仿宋"/>
                <w:color w:val="000000"/>
                <w:szCs w:val="24"/>
                <w:highlight w:val="none"/>
              </w:rPr>
            </w:pPr>
          </w:p>
        </w:tc>
        <w:tc>
          <w:tcPr>
            <w:tcW w:w="1276" w:type="dxa"/>
            <w:noWrap w:val="0"/>
            <w:vAlign w:val="center"/>
          </w:tcPr>
          <w:p w14:paraId="30434B66">
            <w:pPr>
              <w:snapToGrid w:val="0"/>
              <w:spacing w:line="360" w:lineRule="auto"/>
              <w:jc w:val="center"/>
              <w:rPr>
                <w:rFonts w:hint="eastAsia" w:ascii="宋体" w:hAnsi="宋体" w:cs="仿宋"/>
                <w:color w:val="000000"/>
                <w:szCs w:val="24"/>
                <w:highlight w:val="none"/>
              </w:rPr>
            </w:pPr>
          </w:p>
        </w:tc>
        <w:tc>
          <w:tcPr>
            <w:tcW w:w="1134" w:type="dxa"/>
            <w:noWrap w:val="0"/>
            <w:vAlign w:val="center"/>
          </w:tcPr>
          <w:p w14:paraId="6BD5BB93">
            <w:pPr>
              <w:snapToGrid w:val="0"/>
              <w:spacing w:line="360" w:lineRule="auto"/>
              <w:jc w:val="center"/>
              <w:rPr>
                <w:rFonts w:hint="eastAsia" w:ascii="宋体" w:hAnsi="宋体" w:cs="仿宋"/>
                <w:color w:val="000000"/>
                <w:szCs w:val="24"/>
                <w:highlight w:val="none"/>
              </w:rPr>
            </w:pPr>
          </w:p>
        </w:tc>
        <w:tc>
          <w:tcPr>
            <w:tcW w:w="1695" w:type="dxa"/>
            <w:noWrap w:val="0"/>
            <w:vAlign w:val="center"/>
          </w:tcPr>
          <w:p w14:paraId="06DA134D">
            <w:pPr>
              <w:snapToGrid w:val="0"/>
              <w:spacing w:line="360" w:lineRule="auto"/>
              <w:jc w:val="center"/>
              <w:rPr>
                <w:rFonts w:hint="eastAsia" w:ascii="宋体" w:hAnsi="宋体" w:cs="仿宋"/>
                <w:color w:val="000000"/>
                <w:szCs w:val="24"/>
                <w:highlight w:val="none"/>
              </w:rPr>
            </w:pPr>
          </w:p>
        </w:tc>
      </w:tr>
      <w:tr w14:paraId="482BB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3251CC9F">
            <w:pPr>
              <w:snapToGrid w:val="0"/>
              <w:spacing w:line="360" w:lineRule="auto"/>
              <w:jc w:val="center"/>
              <w:rPr>
                <w:rFonts w:hint="eastAsia" w:ascii="宋体" w:hAnsi="宋体" w:cs="仿宋"/>
                <w:color w:val="000000"/>
                <w:szCs w:val="24"/>
                <w:highlight w:val="none"/>
              </w:rPr>
            </w:pPr>
            <w:r>
              <w:rPr>
                <w:rFonts w:hint="eastAsia" w:ascii="宋体" w:hAnsi="宋体" w:cs="仿宋"/>
                <w:color w:val="000000"/>
                <w:szCs w:val="24"/>
                <w:highlight w:val="none"/>
              </w:rPr>
              <w:t>...</w:t>
            </w:r>
          </w:p>
        </w:tc>
        <w:tc>
          <w:tcPr>
            <w:tcW w:w="1260" w:type="dxa"/>
            <w:noWrap w:val="0"/>
            <w:vAlign w:val="center"/>
          </w:tcPr>
          <w:p w14:paraId="104C75DF">
            <w:pPr>
              <w:snapToGrid w:val="0"/>
              <w:spacing w:line="360" w:lineRule="auto"/>
              <w:jc w:val="center"/>
              <w:rPr>
                <w:rFonts w:hint="eastAsia" w:ascii="宋体" w:hAnsi="宋体" w:cs="仿宋"/>
                <w:color w:val="000000"/>
                <w:szCs w:val="24"/>
                <w:highlight w:val="none"/>
              </w:rPr>
            </w:pPr>
          </w:p>
        </w:tc>
        <w:tc>
          <w:tcPr>
            <w:tcW w:w="851" w:type="dxa"/>
            <w:noWrap w:val="0"/>
            <w:vAlign w:val="top"/>
          </w:tcPr>
          <w:p w14:paraId="0F6CC0B2">
            <w:pPr>
              <w:snapToGrid w:val="0"/>
              <w:spacing w:line="360" w:lineRule="auto"/>
              <w:jc w:val="center"/>
              <w:rPr>
                <w:rFonts w:hint="eastAsia" w:ascii="宋体" w:hAnsi="宋体" w:cs="仿宋"/>
                <w:color w:val="000000"/>
                <w:szCs w:val="24"/>
                <w:highlight w:val="none"/>
              </w:rPr>
            </w:pPr>
          </w:p>
        </w:tc>
        <w:tc>
          <w:tcPr>
            <w:tcW w:w="980" w:type="dxa"/>
            <w:noWrap w:val="0"/>
            <w:vAlign w:val="center"/>
          </w:tcPr>
          <w:p w14:paraId="164B5598">
            <w:pPr>
              <w:snapToGrid w:val="0"/>
              <w:spacing w:line="360" w:lineRule="auto"/>
              <w:jc w:val="center"/>
              <w:rPr>
                <w:rFonts w:hint="eastAsia" w:ascii="宋体" w:hAnsi="宋体" w:cs="仿宋"/>
                <w:color w:val="000000"/>
                <w:szCs w:val="24"/>
                <w:highlight w:val="none"/>
              </w:rPr>
            </w:pPr>
          </w:p>
        </w:tc>
        <w:tc>
          <w:tcPr>
            <w:tcW w:w="992" w:type="dxa"/>
            <w:noWrap w:val="0"/>
            <w:vAlign w:val="center"/>
          </w:tcPr>
          <w:p w14:paraId="3DB98853">
            <w:pPr>
              <w:snapToGrid w:val="0"/>
              <w:spacing w:line="360" w:lineRule="auto"/>
              <w:jc w:val="center"/>
              <w:rPr>
                <w:rFonts w:hint="eastAsia" w:ascii="宋体" w:hAnsi="宋体" w:cs="仿宋"/>
                <w:color w:val="000000"/>
                <w:szCs w:val="24"/>
                <w:highlight w:val="none"/>
              </w:rPr>
            </w:pPr>
          </w:p>
        </w:tc>
        <w:tc>
          <w:tcPr>
            <w:tcW w:w="1276" w:type="dxa"/>
            <w:noWrap w:val="0"/>
            <w:vAlign w:val="center"/>
          </w:tcPr>
          <w:p w14:paraId="0F22A6A0">
            <w:pPr>
              <w:snapToGrid w:val="0"/>
              <w:spacing w:line="360" w:lineRule="auto"/>
              <w:jc w:val="center"/>
              <w:rPr>
                <w:rFonts w:hint="eastAsia" w:ascii="宋体" w:hAnsi="宋体" w:cs="仿宋"/>
                <w:color w:val="000000"/>
                <w:szCs w:val="24"/>
                <w:highlight w:val="none"/>
              </w:rPr>
            </w:pPr>
          </w:p>
        </w:tc>
        <w:tc>
          <w:tcPr>
            <w:tcW w:w="1134" w:type="dxa"/>
            <w:noWrap w:val="0"/>
            <w:vAlign w:val="center"/>
          </w:tcPr>
          <w:p w14:paraId="6EF62207">
            <w:pPr>
              <w:snapToGrid w:val="0"/>
              <w:spacing w:line="360" w:lineRule="auto"/>
              <w:jc w:val="center"/>
              <w:rPr>
                <w:rFonts w:hint="eastAsia" w:ascii="宋体" w:hAnsi="宋体" w:cs="仿宋"/>
                <w:color w:val="000000"/>
                <w:szCs w:val="24"/>
                <w:highlight w:val="none"/>
              </w:rPr>
            </w:pPr>
          </w:p>
        </w:tc>
        <w:tc>
          <w:tcPr>
            <w:tcW w:w="1695" w:type="dxa"/>
            <w:noWrap w:val="0"/>
            <w:vAlign w:val="center"/>
          </w:tcPr>
          <w:p w14:paraId="768E0BF1">
            <w:pPr>
              <w:snapToGrid w:val="0"/>
              <w:spacing w:line="360" w:lineRule="auto"/>
              <w:jc w:val="center"/>
              <w:rPr>
                <w:rFonts w:hint="eastAsia" w:ascii="宋体" w:hAnsi="宋体" w:cs="仿宋"/>
                <w:color w:val="000000"/>
                <w:szCs w:val="24"/>
                <w:highlight w:val="none"/>
              </w:rPr>
            </w:pPr>
          </w:p>
        </w:tc>
      </w:tr>
      <w:tr w14:paraId="647F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4EA7C9C7">
            <w:pPr>
              <w:snapToGrid w:val="0"/>
              <w:spacing w:line="360" w:lineRule="auto"/>
              <w:jc w:val="center"/>
              <w:rPr>
                <w:rFonts w:hint="eastAsia" w:ascii="宋体" w:hAnsi="宋体" w:cs="仿宋"/>
                <w:color w:val="000000"/>
                <w:szCs w:val="24"/>
                <w:highlight w:val="none"/>
              </w:rPr>
            </w:pPr>
            <w:r>
              <w:rPr>
                <w:rFonts w:hint="eastAsia" w:ascii="宋体" w:hAnsi="宋体" w:cs="仿宋"/>
                <w:color w:val="000000"/>
                <w:szCs w:val="24"/>
                <w:highlight w:val="none"/>
              </w:rPr>
              <w:t>...</w:t>
            </w:r>
          </w:p>
        </w:tc>
        <w:tc>
          <w:tcPr>
            <w:tcW w:w="1260" w:type="dxa"/>
            <w:noWrap w:val="0"/>
            <w:vAlign w:val="center"/>
          </w:tcPr>
          <w:p w14:paraId="61084A3A">
            <w:pPr>
              <w:snapToGrid w:val="0"/>
              <w:spacing w:line="360" w:lineRule="auto"/>
              <w:jc w:val="center"/>
              <w:rPr>
                <w:rFonts w:hint="eastAsia" w:ascii="宋体" w:hAnsi="宋体" w:cs="仿宋"/>
                <w:color w:val="000000"/>
                <w:szCs w:val="24"/>
                <w:highlight w:val="none"/>
              </w:rPr>
            </w:pPr>
          </w:p>
        </w:tc>
        <w:tc>
          <w:tcPr>
            <w:tcW w:w="851" w:type="dxa"/>
            <w:noWrap w:val="0"/>
            <w:vAlign w:val="top"/>
          </w:tcPr>
          <w:p w14:paraId="471C000A">
            <w:pPr>
              <w:snapToGrid w:val="0"/>
              <w:spacing w:line="360" w:lineRule="auto"/>
              <w:jc w:val="center"/>
              <w:rPr>
                <w:rFonts w:hint="eastAsia" w:ascii="宋体" w:hAnsi="宋体" w:cs="仿宋"/>
                <w:color w:val="000000"/>
                <w:szCs w:val="24"/>
                <w:highlight w:val="none"/>
              </w:rPr>
            </w:pPr>
          </w:p>
        </w:tc>
        <w:tc>
          <w:tcPr>
            <w:tcW w:w="980" w:type="dxa"/>
            <w:noWrap w:val="0"/>
            <w:vAlign w:val="center"/>
          </w:tcPr>
          <w:p w14:paraId="08FAC7A3">
            <w:pPr>
              <w:snapToGrid w:val="0"/>
              <w:spacing w:line="360" w:lineRule="auto"/>
              <w:jc w:val="center"/>
              <w:rPr>
                <w:rFonts w:hint="eastAsia" w:ascii="宋体" w:hAnsi="宋体" w:cs="仿宋"/>
                <w:color w:val="000000"/>
                <w:szCs w:val="24"/>
                <w:highlight w:val="none"/>
              </w:rPr>
            </w:pPr>
          </w:p>
        </w:tc>
        <w:tc>
          <w:tcPr>
            <w:tcW w:w="992" w:type="dxa"/>
            <w:noWrap w:val="0"/>
            <w:vAlign w:val="center"/>
          </w:tcPr>
          <w:p w14:paraId="6D18AF29">
            <w:pPr>
              <w:snapToGrid w:val="0"/>
              <w:spacing w:line="360" w:lineRule="auto"/>
              <w:jc w:val="center"/>
              <w:rPr>
                <w:rFonts w:hint="eastAsia" w:ascii="宋体" w:hAnsi="宋体" w:cs="仿宋"/>
                <w:color w:val="000000"/>
                <w:szCs w:val="24"/>
                <w:highlight w:val="none"/>
              </w:rPr>
            </w:pPr>
          </w:p>
        </w:tc>
        <w:tc>
          <w:tcPr>
            <w:tcW w:w="1276" w:type="dxa"/>
            <w:noWrap w:val="0"/>
            <w:vAlign w:val="center"/>
          </w:tcPr>
          <w:p w14:paraId="5AFF1498">
            <w:pPr>
              <w:snapToGrid w:val="0"/>
              <w:spacing w:line="360" w:lineRule="auto"/>
              <w:jc w:val="center"/>
              <w:rPr>
                <w:rFonts w:hint="eastAsia" w:ascii="宋体" w:hAnsi="宋体" w:cs="仿宋"/>
                <w:color w:val="000000"/>
                <w:szCs w:val="24"/>
                <w:highlight w:val="none"/>
              </w:rPr>
            </w:pPr>
          </w:p>
        </w:tc>
        <w:tc>
          <w:tcPr>
            <w:tcW w:w="1134" w:type="dxa"/>
            <w:noWrap w:val="0"/>
            <w:vAlign w:val="center"/>
          </w:tcPr>
          <w:p w14:paraId="569843DA">
            <w:pPr>
              <w:snapToGrid w:val="0"/>
              <w:spacing w:line="360" w:lineRule="auto"/>
              <w:jc w:val="center"/>
              <w:rPr>
                <w:rFonts w:hint="eastAsia" w:ascii="宋体" w:hAnsi="宋体" w:cs="仿宋"/>
                <w:color w:val="000000"/>
                <w:szCs w:val="24"/>
                <w:highlight w:val="none"/>
              </w:rPr>
            </w:pPr>
          </w:p>
        </w:tc>
        <w:tc>
          <w:tcPr>
            <w:tcW w:w="1695" w:type="dxa"/>
            <w:noWrap w:val="0"/>
            <w:vAlign w:val="center"/>
          </w:tcPr>
          <w:p w14:paraId="311F0E57">
            <w:pPr>
              <w:snapToGrid w:val="0"/>
              <w:spacing w:line="360" w:lineRule="auto"/>
              <w:jc w:val="center"/>
              <w:rPr>
                <w:rFonts w:hint="eastAsia" w:ascii="宋体" w:hAnsi="宋体" w:cs="仿宋"/>
                <w:color w:val="000000"/>
                <w:szCs w:val="24"/>
                <w:highlight w:val="none"/>
              </w:rPr>
            </w:pPr>
          </w:p>
        </w:tc>
      </w:tr>
    </w:tbl>
    <w:p w14:paraId="5B0DA64C">
      <w:pPr>
        <w:snapToGrid w:val="0"/>
        <w:spacing w:before="240" w:line="360" w:lineRule="auto"/>
        <w:ind w:firstLine="422" w:firstLineChars="200"/>
        <w:rPr>
          <w:rFonts w:hint="eastAsia" w:ascii="宋体" w:hAnsi="宋体" w:cs="仿宋"/>
          <w:b/>
          <w:bCs/>
          <w:color w:val="000000"/>
          <w:szCs w:val="24"/>
          <w:highlight w:val="none"/>
        </w:rPr>
      </w:pPr>
      <w:r>
        <w:rPr>
          <w:rFonts w:hint="eastAsia" w:ascii="宋体" w:hAnsi="宋体" w:cs="仿宋"/>
          <w:b/>
          <w:bCs/>
          <w:color w:val="000000"/>
          <w:szCs w:val="24"/>
          <w:highlight w:val="none"/>
        </w:rPr>
        <w:t>注：需按照采购需求中的相关要求，列明本项目服务团队所有人员信息及职责分工。</w:t>
      </w:r>
    </w:p>
    <w:p w14:paraId="4356FE7D">
      <w:pPr>
        <w:rPr>
          <w:rFonts w:hint="default" w:ascii="宋体" w:hAnsi="宋体" w:eastAsia="宋体" w:cs="仿宋"/>
          <w:color w:val="000000"/>
          <w:sz w:val="24"/>
          <w:szCs w:val="24"/>
          <w:highlight w:val="none"/>
          <w:lang w:val="en-US" w:eastAsia="zh-CN"/>
        </w:rPr>
      </w:pPr>
      <w:r>
        <w:rPr>
          <w:rFonts w:hint="default" w:ascii="宋体" w:hAnsi="宋体" w:eastAsia="宋体" w:cs="仿宋"/>
          <w:color w:val="000000"/>
          <w:sz w:val="24"/>
          <w:szCs w:val="24"/>
          <w:highlight w:val="none"/>
          <w:lang w:val="en-US" w:eastAsia="zh-CN"/>
        </w:rPr>
        <w:br w:type="page"/>
      </w:r>
    </w:p>
    <w:p w14:paraId="692B00D4">
      <w:pPr>
        <w:widowControl/>
        <w:adjustRightInd/>
        <w:spacing w:line="240" w:lineRule="auto"/>
        <w:textAlignment w:val="auto"/>
        <w:rPr>
          <w:rFonts w:hint="eastAsia" w:ascii="宋体" w:hAnsi="宋体" w:cs="仿宋"/>
          <w:b/>
          <w:bCs/>
          <w:color w:val="000000"/>
          <w:szCs w:val="24"/>
          <w:highlight w:val="none"/>
        </w:rPr>
      </w:pPr>
    </w:p>
    <w:p w14:paraId="56D453F9">
      <w:pPr>
        <w:pStyle w:val="6"/>
        <w:spacing w:before="0" w:after="0"/>
        <w:rPr>
          <w:rFonts w:hint="eastAsia" w:ascii="宋体" w:hAnsi="宋体" w:eastAsia="宋体" w:cs="Cambria Math"/>
          <w:color w:val="000000"/>
          <w:sz w:val="24"/>
          <w:szCs w:val="24"/>
          <w:highlight w:val="none"/>
        </w:rPr>
      </w:pPr>
      <w:r>
        <w:rPr>
          <w:rFonts w:hint="eastAsia" w:ascii="宋体" w:hAnsi="宋体" w:eastAsia="宋体" w:cs="Cambria Math"/>
          <w:color w:val="000000"/>
          <w:sz w:val="24"/>
          <w:szCs w:val="24"/>
          <w:highlight w:val="none"/>
        </w:rPr>
        <w:t>2、拟派团队成员简历表</w:t>
      </w:r>
    </w:p>
    <w:tbl>
      <w:tblPr>
        <w:tblStyle w:val="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4CFA5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8" w:hRule="atLeast"/>
        </w:trPr>
        <w:tc>
          <w:tcPr>
            <w:tcW w:w="1380" w:type="dxa"/>
            <w:noWrap w:val="0"/>
            <w:vAlign w:val="center"/>
          </w:tcPr>
          <w:p w14:paraId="0612525F">
            <w:pPr>
              <w:jc w:val="center"/>
              <w:rPr>
                <w:rFonts w:hint="eastAsia" w:ascii="宋体" w:hAnsi="宋体" w:cs="仿宋"/>
                <w:color w:val="000000"/>
                <w:szCs w:val="24"/>
                <w:highlight w:val="none"/>
              </w:rPr>
            </w:pPr>
            <w:r>
              <w:rPr>
                <w:rFonts w:hint="eastAsia" w:ascii="宋体" w:hAnsi="宋体" w:cs="仿宋"/>
                <w:color w:val="000000"/>
                <w:szCs w:val="24"/>
                <w:highlight w:val="none"/>
              </w:rPr>
              <w:t>姓  名</w:t>
            </w:r>
          </w:p>
        </w:tc>
        <w:tc>
          <w:tcPr>
            <w:tcW w:w="1680" w:type="dxa"/>
            <w:gridSpan w:val="3"/>
            <w:noWrap w:val="0"/>
            <w:vAlign w:val="center"/>
          </w:tcPr>
          <w:p w14:paraId="74AADB79">
            <w:pPr>
              <w:jc w:val="center"/>
              <w:rPr>
                <w:rFonts w:hint="eastAsia" w:ascii="宋体" w:hAnsi="宋体" w:cs="仿宋"/>
                <w:color w:val="000000"/>
                <w:szCs w:val="24"/>
                <w:highlight w:val="none"/>
              </w:rPr>
            </w:pPr>
          </w:p>
        </w:tc>
        <w:tc>
          <w:tcPr>
            <w:tcW w:w="945" w:type="dxa"/>
            <w:gridSpan w:val="2"/>
            <w:noWrap w:val="0"/>
            <w:vAlign w:val="center"/>
          </w:tcPr>
          <w:p w14:paraId="3E20B3E3">
            <w:pPr>
              <w:rPr>
                <w:rFonts w:hint="eastAsia" w:ascii="宋体" w:hAnsi="宋体" w:cs="仿宋"/>
                <w:color w:val="000000"/>
                <w:szCs w:val="24"/>
                <w:highlight w:val="none"/>
              </w:rPr>
            </w:pPr>
            <w:r>
              <w:rPr>
                <w:rFonts w:hint="eastAsia" w:ascii="宋体" w:hAnsi="宋体" w:cs="仿宋"/>
                <w:color w:val="000000"/>
                <w:szCs w:val="24"/>
                <w:highlight w:val="none"/>
              </w:rPr>
              <w:t>性 别</w:t>
            </w:r>
          </w:p>
        </w:tc>
        <w:tc>
          <w:tcPr>
            <w:tcW w:w="945" w:type="dxa"/>
            <w:noWrap w:val="0"/>
            <w:vAlign w:val="center"/>
          </w:tcPr>
          <w:p w14:paraId="49708E6C">
            <w:pPr>
              <w:rPr>
                <w:rFonts w:hint="eastAsia" w:ascii="宋体" w:hAnsi="宋体" w:cs="仿宋"/>
                <w:color w:val="000000"/>
                <w:szCs w:val="24"/>
                <w:highlight w:val="none"/>
              </w:rPr>
            </w:pPr>
          </w:p>
        </w:tc>
        <w:tc>
          <w:tcPr>
            <w:tcW w:w="1854" w:type="dxa"/>
            <w:gridSpan w:val="2"/>
            <w:noWrap w:val="0"/>
            <w:vAlign w:val="center"/>
          </w:tcPr>
          <w:p w14:paraId="61C145AF">
            <w:pPr>
              <w:rPr>
                <w:rFonts w:hint="eastAsia" w:ascii="宋体" w:hAnsi="宋体" w:cs="仿宋"/>
                <w:color w:val="000000"/>
                <w:szCs w:val="24"/>
                <w:highlight w:val="none"/>
              </w:rPr>
            </w:pPr>
            <w:r>
              <w:rPr>
                <w:rFonts w:hint="eastAsia" w:ascii="宋体" w:hAnsi="宋体" w:cs="仿宋"/>
                <w:color w:val="000000"/>
                <w:szCs w:val="24"/>
                <w:highlight w:val="none"/>
              </w:rPr>
              <w:t>出 生 日 期</w:t>
            </w:r>
          </w:p>
        </w:tc>
        <w:tc>
          <w:tcPr>
            <w:tcW w:w="2694" w:type="dxa"/>
            <w:noWrap w:val="0"/>
            <w:vAlign w:val="center"/>
          </w:tcPr>
          <w:p w14:paraId="4439EC8D">
            <w:pPr>
              <w:rPr>
                <w:rFonts w:hint="eastAsia" w:ascii="宋体" w:hAnsi="宋体" w:cs="仿宋"/>
                <w:color w:val="000000"/>
                <w:szCs w:val="24"/>
                <w:highlight w:val="none"/>
              </w:rPr>
            </w:pPr>
            <w:r>
              <w:rPr>
                <w:rFonts w:hint="eastAsia" w:ascii="宋体" w:hAnsi="宋体" w:cs="仿宋"/>
                <w:color w:val="000000"/>
                <w:szCs w:val="24"/>
                <w:highlight w:val="none"/>
              </w:rPr>
              <w:t xml:space="preserve">      年    月   日</w:t>
            </w:r>
          </w:p>
        </w:tc>
      </w:tr>
      <w:tr w14:paraId="3427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14:paraId="637ACDF3">
            <w:pPr>
              <w:rPr>
                <w:rFonts w:hint="eastAsia" w:ascii="宋体" w:hAnsi="宋体" w:cs="仿宋"/>
                <w:color w:val="000000"/>
                <w:szCs w:val="24"/>
                <w:highlight w:val="none"/>
              </w:rPr>
            </w:pPr>
            <w:r>
              <w:rPr>
                <w:rFonts w:hint="eastAsia" w:ascii="宋体" w:hAnsi="宋体" w:cs="仿宋"/>
                <w:color w:val="000000"/>
                <w:szCs w:val="24"/>
                <w:highlight w:val="none"/>
              </w:rPr>
              <w:t>毕业院校及专业</w:t>
            </w:r>
          </w:p>
        </w:tc>
        <w:tc>
          <w:tcPr>
            <w:tcW w:w="3570" w:type="dxa"/>
            <w:gridSpan w:val="6"/>
            <w:noWrap w:val="0"/>
            <w:vAlign w:val="center"/>
          </w:tcPr>
          <w:p w14:paraId="176E1C37">
            <w:pPr>
              <w:rPr>
                <w:rFonts w:hint="eastAsia" w:ascii="宋体" w:hAnsi="宋体" w:cs="仿宋"/>
                <w:color w:val="000000"/>
                <w:szCs w:val="24"/>
                <w:highlight w:val="none"/>
              </w:rPr>
            </w:pPr>
          </w:p>
        </w:tc>
        <w:tc>
          <w:tcPr>
            <w:tcW w:w="1854" w:type="dxa"/>
            <w:gridSpan w:val="2"/>
            <w:noWrap w:val="0"/>
            <w:vAlign w:val="center"/>
          </w:tcPr>
          <w:p w14:paraId="0FCC0637">
            <w:pPr>
              <w:ind w:left="-18"/>
              <w:jc w:val="center"/>
              <w:rPr>
                <w:rFonts w:hint="eastAsia" w:ascii="宋体" w:hAnsi="宋体" w:cs="仿宋"/>
                <w:color w:val="000000"/>
                <w:szCs w:val="24"/>
                <w:highlight w:val="none"/>
              </w:rPr>
            </w:pPr>
            <w:r>
              <w:rPr>
                <w:rFonts w:hint="eastAsia" w:ascii="宋体" w:hAnsi="宋体" w:cs="仿宋"/>
                <w:color w:val="000000"/>
                <w:szCs w:val="24"/>
                <w:highlight w:val="none"/>
              </w:rPr>
              <w:t>学历</w:t>
            </w:r>
          </w:p>
        </w:tc>
        <w:tc>
          <w:tcPr>
            <w:tcW w:w="2694" w:type="dxa"/>
            <w:noWrap w:val="0"/>
            <w:vAlign w:val="center"/>
          </w:tcPr>
          <w:p w14:paraId="54AE988A">
            <w:pPr>
              <w:ind w:left="45"/>
              <w:rPr>
                <w:rFonts w:hint="eastAsia" w:ascii="宋体" w:hAnsi="宋体" w:cs="仿宋"/>
                <w:color w:val="000000"/>
                <w:szCs w:val="24"/>
                <w:highlight w:val="none"/>
              </w:rPr>
            </w:pPr>
            <w:r>
              <w:rPr>
                <w:rFonts w:hint="eastAsia" w:ascii="宋体" w:hAnsi="宋体" w:cs="仿宋"/>
                <w:color w:val="000000"/>
                <w:szCs w:val="24"/>
                <w:highlight w:val="none"/>
              </w:rPr>
              <w:t xml:space="preserve">    </w:t>
            </w:r>
          </w:p>
        </w:tc>
      </w:tr>
      <w:tr w14:paraId="68EA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14:paraId="20A51146">
            <w:pPr>
              <w:jc w:val="center"/>
              <w:rPr>
                <w:rFonts w:hint="eastAsia" w:ascii="宋体" w:hAnsi="宋体" w:cs="仿宋"/>
                <w:color w:val="000000"/>
                <w:szCs w:val="24"/>
                <w:highlight w:val="none"/>
              </w:rPr>
            </w:pPr>
            <w:r>
              <w:rPr>
                <w:rFonts w:hint="eastAsia" w:ascii="宋体" w:hAnsi="宋体" w:cs="仿宋"/>
                <w:color w:val="000000"/>
                <w:szCs w:val="24"/>
                <w:highlight w:val="none"/>
              </w:rPr>
              <w:t>工作年限</w:t>
            </w:r>
          </w:p>
        </w:tc>
        <w:tc>
          <w:tcPr>
            <w:tcW w:w="1974" w:type="dxa"/>
            <w:gridSpan w:val="2"/>
            <w:noWrap w:val="0"/>
            <w:vAlign w:val="center"/>
          </w:tcPr>
          <w:p w14:paraId="775CB836">
            <w:pPr>
              <w:rPr>
                <w:rFonts w:hint="eastAsia" w:ascii="宋体" w:hAnsi="宋体" w:cs="仿宋"/>
                <w:color w:val="000000"/>
                <w:szCs w:val="24"/>
                <w:highlight w:val="none"/>
              </w:rPr>
            </w:pPr>
          </w:p>
        </w:tc>
        <w:tc>
          <w:tcPr>
            <w:tcW w:w="2835" w:type="dxa"/>
            <w:gridSpan w:val="4"/>
            <w:noWrap w:val="0"/>
            <w:vAlign w:val="center"/>
          </w:tcPr>
          <w:p w14:paraId="11C08FC0">
            <w:pPr>
              <w:jc w:val="center"/>
              <w:rPr>
                <w:rFonts w:hint="eastAsia" w:ascii="宋体" w:hAnsi="宋体" w:cs="仿宋"/>
                <w:color w:val="000000"/>
                <w:szCs w:val="24"/>
                <w:highlight w:val="none"/>
              </w:rPr>
            </w:pPr>
            <w:r>
              <w:rPr>
                <w:rFonts w:hint="eastAsia" w:ascii="宋体" w:hAnsi="宋体" w:cs="仿宋"/>
                <w:color w:val="000000"/>
                <w:szCs w:val="24"/>
                <w:highlight w:val="none"/>
              </w:rPr>
              <w:t>为供应商服务时间</w:t>
            </w:r>
          </w:p>
        </w:tc>
        <w:tc>
          <w:tcPr>
            <w:tcW w:w="2694" w:type="dxa"/>
            <w:noWrap w:val="0"/>
            <w:vAlign w:val="center"/>
          </w:tcPr>
          <w:p w14:paraId="697842EB">
            <w:pPr>
              <w:rPr>
                <w:rFonts w:hint="eastAsia" w:ascii="宋体" w:hAnsi="宋体" w:cs="仿宋"/>
                <w:color w:val="000000"/>
                <w:szCs w:val="24"/>
                <w:highlight w:val="none"/>
              </w:rPr>
            </w:pPr>
          </w:p>
        </w:tc>
      </w:tr>
      <w:tr w14:paraId="2066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14:paraId="02E45C9D">
            <w:pPr>
              <w:jc w:val="center"/>
              <w:rPr>
                <w:rFonts w:hint="eastAsia" w:ascii="宋体" w:hAnsi="宋体" w:cs="仿宋"/>
                <w:color w:val="000000"/>
                <w:szCs w:val="24"/>
                <w:highlight w:val="none"/>
              </w:rPr>
            </w:pPr>
            <w:r>
              <w:rPr>
                <w:rFonts w:hint="eastAsia" w:ascii="宋体" w:hAnsi="宋体" w:cs="仿宋"/>
                <w:color w:val="000000"/>
                <w:szCs w:val="24"/>
                <w:highlight w:val="none"/>
              </w:rPr>
              <w:t>专业资质</w:t>
            </w:r>
          </w:p>
        </w:tc>
        <w:tc>
          <w:tcPr>
            <w:tcW w:w="1974" w:type="dxa"/>
            <w:gridSpan w:val="2"/>
            <w:noWrap w:val="0"/>
            <w:vAlign w:val="center"/>
          </w:tcPr>
          <w:p w14:paraId="6B347FCE">
            <w:pPr>
              <w:rPr>
                <w:rFonts w:hint="eastAsia" w:ascii="宋体" w:hAnsi="宋体" w:cs="仿宋"/>
                <w:color w:val="000000"/>
                <w:szCs w:val="24"/>
                <w:highlight w:val="none"/>
              </w:rPr>
            </w:pPr>
          </w:p>
        </w:tc>
        <w:tc>
          <w:tcPr>
            <w:tcW w:w="2835" w:type="dxa"/>
            <w:gridSpan w:val="4"/>
            <w:noWrap w:val="0"/>
            <w:vAlign w:val="center"/>
          </w:tcPr>
          <w:p w14:paraId="0703FFF3">
            <w:pPr>
              <w:jc w:val="center"/>
              <w:rPr>
                <w:rFonts w:hint="eastAsia" w:ascii="宋体" w:hAnsi="宋体" w:cs="仿宋"/>
                <w:color w:val="000000"/>
                <w:szCs w:val="24"/>
                <w:highlight w:val="none"/>
              </w:rPr>
            </w:pPr>
            <w:r>
              <w:rPr>
                <w:rFonts w:hint="eastAsia" w:ascii="宋体" w:hAnsi="宋体" w:cs="仿宋"/>
                <w:color w:val="000000"/>
                <w:szCs w:val="24"/>
                <w:highlight w:val="none"/>
              </w:rPr>
              <w:t>在本项目中的职务</w:t>
            </w:r>
          </w:p>
        </w:tc>
        <w:tc>
          <w:tcPr>
            <w:tcW w:w="2694" w:type="dxa"/>
            <w:noWrap w:val="0"/>
            <w:vAlign w:val="center"/>
          </w:tcPr>
          <w:p w14:paraId="090AB511">
            <w:pPr>
              <w:rPr>
                <w:rFonts w:hint="eastAsia" w:ascii="宋体" w:hAnsi="宋体" w:cs="仿宋"/>
                <w:color w:val="000000"/>
                <w:szCs w:val="24"/>
                <w:highlight w:val="none"/>
              </w:rPr>
            </w:pPr>
          </w:p>
        </w:tc>
      </w:tr>
      <w:tr w14:paraId="28FDA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14:paraId="5AD92356">
            <w:pPr>
              <w:ind w:firstLine="2940" w:firstLineChars="1400"/>
              <w:rPr>
                <w:rFonts w:hint="eastAsia" w:ascii="宋体" w:hAnsi="宋体" w:cs="仿宋"/>
                <w:color w:val="000000"/>
                <w:szCs w:val="24"/>
                <w:highlight w:val="none"/>
              </w:rPr>
            </w:pPr>
            <w:r>
              <w:rPr>
                <w:rFonts w:hint="eastAsia" w:ascii="宋体" w:hAnsi="宋体" w:cs="仿宋"/>
                <w:color w:val="000000"/>
                <w:szCs w:val="24"/>
                <w:highlight w:val="none"/>
              </w:rPr>
              <w:t>服    务    内    容</w:t>
            </w:r>
          </w:p>
        </w:tc>
      </w:tr>
      <w:tr w14:paraId="769B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14:paraId="60D4D882">
            <w:pPr>
              <w:rPr>
                <w:rFonts w:hint="eastAsia" w:ascii="宋体" w:hAnsi="宋体" w:cs="仿宋"/>
                <w:color w:val="000000"/>
                <w:szCs w:val="24"/>
                <w:highlight w:val="none"/>
              </w:rPr>
            </w:pPr>
          </w:p>
        </w:tc>
      </w:tr>
      <w:tr w14:paraId="6F6DE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14:paraId="5F7C5801">
            <w:pPr>
              <w:rPr>
                <w:rFonts w:hint="eastAsia" w:ascii="宋体" w:hAnsi="宋体" w:cs="仿宋"/>
                <w:color w:val="000000"/>
                <w:szCs w:val="24"/>
                <w:highlight w:val="none"/>
              </w:rPr>
            </w:pPr>
            <w:r>
              <w:rPr>
                <w:rFonts w:hint="eastAsia" w:ascii="宋体" w:hAnsi="宋体" w:cs="仿宋"/>
                <w:color w:val="000000"/>
                <w:szCs w:val="24"/>
                <w:highlight w:val="none"/>
              </w:rPr>
              <w:t xml:space="preserve">                          主  要  经  历</w:t>
            </w:r>
          </w:p>
        </w:tc>
      </w:tr>
      <w:tr w14:paraId="7A91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14:paraId="7ADB9492">
            <w:pPr>
              <w:jc w:val="center"/>
              <w:rPr>
                <w:rFonts w:hint="eastAsia" w:ascii="宋体" w:hAnsi="宋体" w:cs="仿宋"/>
                <w:color w:val="000000"/>
                <w:szCs w:val="24"/>
                <w:highlight w:val="none"/>
              </w:rPr>
            </w:pPr>
            <w:r>
              <w:rPr>
                <w:rFonts w:hint="eastAsia" w:ascii="宋体" w:hAnsi="宋体" w:cs="仿宋"/>
                <w:color w:val="000000"/>
                <w:szCs w:val="24"/>
                <w:highlight w:val="none"/>
              </w:rPr>
              <w:t>时   间</w:t>
            </w:r>
          </w:p>
        </w:tc>
        <w:tc>
          <w:tcPr>
            <w:tcW w:w="4536" w:type="dxa"/>
            <w:gridSpan w:val="6"/>
            <w:noWrap w:val="0"/>
            <w:vAlign w:val="center"/>
          </w:tcPr>
          <w:p w14:paraId="46AF8C6D">
            <w:pPr>
              <w:jc w:val="center"/>
              <w:rPr>
                <w:rFonts w:hint="eastAsia" w:ascii="宋体" w:hAnsi="宋体" w:cs="仿宋"/>
                <w:color w:val="000000"/>
                <w:szCs w:val="24"/>
                <w:highlight w:val="none"/>
              </w:rPr>
            </w:pPr>
            <w:r>
              <w:rPr>
                <w:rFonts w:hint="eastAsia" w:ascii="宋体" w:hAnsi="宋体" w:cs="仿宋"/>
                <w:color w:val="000000"/>
                <w:szCs w:val="24"/>
                <w:highlight w:val="none"/>
              </w:rPr>
              <w:t>同类项目名称及简要描述</w:t>
            </w:r>
          </w:p>
        </w:tc>
        <w:tc>
          <w:tcPr>
            <w:tcW w:w="3261" w:type="dxa"/>
            <w:gridSpan w:val="2"/>
            <w:noWrap w:val="0"/>
            <w:vAlign w:val="center"/>
          </w:tcPr>
          <w:p w14:paraId="4F835AD6">
            <w:pPr>
              <w:jc w:val="center"/>
              <w:rPr>
                <w:rFonts w:hint="eastAsia" w:ascii="宋体" w:hAnsi="宋体" w:cs="仿宋"/>
                <w:color w:val="000000"/>
                <w:szCs w:val="24"/>
                <w:highlight w:val="none"/>
              </w:rPr>
            </w:pPr>
            <w:r>
              <w:rPr>
                <w:rFonts w:hint="eastAsia" w:ascii="宋体" w:hAnsi="宋体" w:cs="仿宋"/>
                <w:color w:val="000000"/>
                <w:szCs w:val="24"/>
                <w:highlight w:val="none"/>
              </w:rPr>
              <w:t>该项目中职务及工作职责</w:t>
            </w:r>
          </w:p>
        </w:tc>
      </w:tr>
      <w:tr w14:paraId="73DF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14:paraId="324404CF">
            <w:pPr>
              <w:rPr>
                <w:rFonts w:hint="eastAsia" w:ascii="宋体" w:hAnsi="宋体" w:cs="仿宋"/>
                <w:color w:val="000000"/>
                <w:szCs w:val="24"/>
                <w:highlight w:val="none"/>
              </w:rPr>
            </w:pPr>
          </w:p>
        </w:tc>
        <w:tc>
          <w:tcPr>
            <w:tcW w:w="4536" w:type="dxa"/>
            <w:gridSpan w:val="6"/>
            <w:noWrap w:val="0"/>
            <w:vAlign w:val="top"/>
          </w:tcPr>
          <w:p w14:paraId="2983BAF1">
            <w:pPr>
              <w:rPr>
                <w:rFonts w:hint="eastAsia" w:ascii="宋体" w:hAnsi="宋体" w:cs="仿宋"/>
                <w:color w:val="000000"/>
                <w:szCs w:val="24"/>
                <w:highlight w:val="none"/>
              </w:rPr>
            </w:pPr>
          </w:p>
        </w:tc>
        <w:tc>
          <w:tcPr>
            <w:tcW w:w="3261" w:type="dxa"/>
            <w:gridSpan w:val="2"/>
            <w:noWrap w:val="0"/>
            <w:vAlign w:val="top"/>
          </w:tcPr>
          <w:p w14:paraId="349747E9">
            <w:pPr>
              <w:rPr>
                <w:rFonts w:hint="eastAsia" w:ascii="宋体" w:hAnsi="宋体" w:cs="仿宋"/>
                <w:color w:val="000000"/>
                <w:szCs w:val="24"/>
                <w:highlight w:val="none"/>
              </w:rPr>
            </w:pPr>
          </w:p>
        </w:tc>
      </w:tr>
      <w:tr w14:paraId="7A1E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14:paraId="028CCB0B">
            <w:pPr>
              <w:rPr>
                <w:rFonts w:hint="eastAsia" w:ascii="宋体" w:hAnsi="宋体" w:cs="仿宋"/>
                <w:color w:val="000000"/>
                <w:szCs w:val="24"/>
                <w:highlight w:val="none"/>
              </w:rPr>
            </w:pPr>
          </w:p>
        </w:tc>
        <w:tc>
          <w:tcPr>
            <w:tcW w:w="4536" w:type="dxa"/>
            <w:gridSpan w:val="6"/>
            <w:noWrap w:val="0"/>
            <w:vAlign w:val="top"/>
          </w:tcPr>
          <w:p w14:paraId="3BA6B45E">
            <w:pPr>
              <w:rPr>
                <w:rFonts w:hint="eastAsia" w:ascii="宋体" w:hAnsi="宋体" w:cs="仿宋"/>
                <w:color w:val="000000"/>
                <w:szCs w:val="24"/>
                <w:highlight w:val="none"/>
              </w:rPr>
            </w:pPr>
          </w:p>
        </w:tc>
        <w:tc>
          <w:tcPr>
            <w:tcW w:w="3261" w:type="dxa"/>
            <w:gridSpan w:val="2"/>
            <w:noWrap w:val="0"/>
            <w:vAlign w:val="top"/>
          </w:tcPr>
          <w:p w14:paraId="261356C5">
            <w:pPr>
              <w:rPr>
                <w:rFonts w:hint="eastAsia" w:ascii="宋体" w:hAnsi="宋体" w:cs="仿宋"/>
                <w:color w:val="000000"/>
                <w:szCs w:val="24"/>
                <w:highlight w:val="none"/>
              </w:rPr>
            </w:pPr>
          </w:p>
        </w:tc>
      </w:tr>
      <w:tr w14:paraId="5F2B3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14:paraId="7874601B">
            <w:pPr>
              <w:rPr>
                <w:rFonts w:hint="eastAsia" w:ascii="宋体" w:hAnsi="宋体" w:cs="仿宋"/>
                <w:color w:val="000000"/>
                <w:szCs w:val="24"/>
                <w:highlight w:val="none"/>
              </w:rPr>
            </w:pPr>
          </w:p>
        </w:tc>
        <w:tc>
          <w:tcPr>
            <w:tcW w:w="4536" w:type="dxa"/>
            <w:gridSpan w:val="6"/>
            <w:noWrap w:val="0"/>
            <w:vAlign w:val="top"/>
          </w:tcPr>
          <w:p w14:paraId="2E8FF672">
            <w:pPr>
              <w:rPr>
                <w:rFonts w:hint="eastAsia" w:ascii="宋体" w:hAnsi="宋体" w:cs="仿宋"/>
                <w:color w:val="000000"/>
                <w:szCs w:val="24"/>
                <w:highlight w:val="none"/>
              </w:rPr>
            </w:pPr>
          </w:p>
        </w:tc>
        <w:tc>
          <w:tcPr>
            <w:tcW w:w="3261" w:type="dxa"/>
            <w:gridSpan w:val="2"/>
            <w:noWrap w:val="0"/>
            <w:vAlign w:val="top"/>
          </w:tcPr>
          <w:p w14:paraId="73517041">
            <w:pPr>
              <w:rPr>
                <w:rFonts w:hint="eastAsia" w:ascii="宋体" w:hAnsi="宋体" w:cs="仿宋"/>
                <w:color w:val="000000"/>
                <w:szCs w:val="24"/>
                <w:highlight w:val="none"/>
              </w:rPr>
            </w:pPr>
          </w:p>
        </w:tc>
      </w:tr>
      <w:tr w14:paraId="7599B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3" w:hRule="atLeast"/>
        </w:trPr>
        <w:tc>
          <w:tcPr>
            <w:tcW w:w="1701" w:type="dxa"/>
            <w:gridSpan w:val="2"/>
            <w:noWrap w:val="0"/>
            <w:vAlign w:val="top"/>
          </w:tcPr>
          <w:p w14:paraId="1E535DC4">
            <w:pPr>
              <w:rPr>
                <w:rFonts w:hint="eastAsia" w:ascii="宋体" w:hAnsi="宋体" w:cs="仿宋"/>
                <w:color w:val="000000"/>
                <w:szCs w:val="24"/>
                <w:highlight w:val="none"/>
              </w:rPr>
            </w:pPr>
          </w:p>
        </w:tc>
        <w:tc>
          <w:tcPr>
            <w:tcW w:w="4536" w:type="dxa"/>
            <w:gridSpan w:val="6"/>
            <w:noWrap w:val="0"/>
            <w:vAlign w:val="top"/>
          </w:tcPr>
          <w:p w14:paraId="3F8B15BB">
            <w:pPr>
              <w:rPr>
                <w:rFonts w:hint="eastAsia" w:ascii="宋体" w:hAnsi="宋体" w:cs="仿宋"/>
                <w:color w:val="000000"/>
                <w:szCs w:val="24"/>
                <w:highlight w:val="none"/>
              </w:rPr>
            </w:pPr>
          </w:p>
        </w:tc>
        <w:tc>
          <w:tcPr>
            <w:tcW w:w="3261" w:type="dxa"/>
            <w:gridSpan w:val="2"/>
            <w:noWrap w:val="0"/>
            <w:vAlign w:val="top"/>
          </w:tcPr>
          <w:p w14:paraId="15C56E58">
            <w:pPr>
              <w:rPr>
                <w:rFonts w:hint="eastAsia" w:ascii="宋体" w:hAnsi="宋体" w:cs="仿宋"/>
                <w:color w:val="000000"/>
                <w:szCs w:val="24"/>
                <w:highlight w:val="none"/>
              </w:rPr>
            </w:pPr>
          </w:p>
        </w:tc>
      </w:tr>
    </w:tbl>
    <w:p w14:paraId="7643387A">
      <w:pPr>
        <w:spacing w:before="240" w:line="360" w:lineRule="auto"/>
        <w:rPr>
          <w:rFonts w:hint="eastAsia" w:ascii="宋体" w:hAnsi="宋体" w:cs="仿宋"/>
          <w:b/>
          <w:color w:val="000000"/>
          <w:szCs w:val="24"/>
          <w:highlight w:val="none"/>
        </w:rPr>
      </w:pPr>
      <w:r>
        <w:rPr>
          <w:rFonts w:hint="eastAsia" w:ascii="宋体" w:hAnsi="宋体" w:cs="仿宋"/>
          <w:b/>
          <w:color w:val="000000"/>
          <w:szCs w:val="24"/>
          <w:highlight w:val="none"/>
        </w:rPr>
        <w:t>注：</w:t>
      </w:r>
    </w:p>
    <w:p w14:paraId="061BC295">
      <w:pPr>
        <w:spacing w:line="360" w:lineRule="auto"/>
        <w:rPr>
          <w:rFonts w:hint="eastAsia" w:ascii="宋体" w:hAnsi="宋体" w:cs="仿宋"/>
          <w:b/>
          <w:color w:val="000000"/>
          <w:szCs w:val="24"/>
          <w:highlight w:val="none"/>
        </w:rPr>
      </w:pPr>
      <w:r>
        <w:rPr>
          <w:rFonts w:hint="eastAsia" w:ascii="宋体" w:hAnsi="宋体" w:cs="仿宋"/>
          <w:b/>
          <w:color w:val="000000"/>
          <w:szCs w:val="24"/>
          <w:highlight w:val="none"/>
        </w:rPr>
        <w:t>1、需随此表附上团队成员的相关证明材料。</w:t>
      </w:r>
    </w:p>
    <w:p w14:paraId="0C956547">
      <w:pPr>
        <w:spacing w:line="360" w:lineRule="auto"/>
        <w:rPr>
          <w:rFonts w:hint="eastAsia" w:ascii="宋体" w:hAnsi="宋体" w:cs="仿宋"/>
          <w:b/>
          <w:color w:val="000000"/>
          <w:szCs w:val="24"/>
          <w:highlight w:val="none"/>
        </w:rPr>
      </w:pPr>
      <w:r>
        <w:rPr>
          <w:rFonts w:hint="eastAsia" w:ascii="宋体" w:hAnsi="宋体" w:cs="仿宋"/>
          <w:b/>
          <w:color w:val="000000"/>
          <w:szCs w:val="24"/>
          <w:highlight w:val="none"/>
        </w:rPr>
        <w:t>2、“先附简历、再附材料”为一个人员的完整材料，人员简历排放顺序需与人员汇总表一致。</w:t>
      </w:r>
    </w:p>
    <w:p w14:paraId="7C16263A">
      <w:pPr>
        <w:spacing w:line="360" w:lineRule="auto"/>
        <w:rPr>
          <w:rFonts w:hint="eastAsia" w:ascii="宋体" w:hAnsi="宋体" w:cs="仿宋"/>
          <w:color w:val="000000"/>
          <w:szCs w:val="24"/>
          <w:highlight w:val="none"/>
        </w:rPr>
      </w:pPr>
    </w:p>
    <w:p w14:paraId="39256C93">
      <w:pPr>
        <w:rPr>
          <w:rFonts w:hint="default" w:ascii="宋体" w:hAnsi="宋体" w:eastAsia="宋体" w:cs="仿宋"/>
          <w:color w:val="000000"/>
          <w:sz w:val="24"/>
          <w:szCs w:val="24"/>
          <w:highlight w:val="none"/>
          <w:lang w:val="en-US" w:eastAsia="zh-CN"/>
        </w:rPr>
      </w:pPr>
      <w:r>
        <w:rPr>
          <w:rFonts w:hint="default" w:ascii="宋体" w:hAnsi="宋体" w:eastAsia="宋体" w:cs="仿宋"/>
          <w:color w:val="000000"/>
          <w:sz w:val="24"/>
          <w:szCs w:val="24"/>
          <w:highlight w:val="none"/>
          <w:lang w:val="en-US" w:eastAsia="zh-CN"/>
        </w:rPr>
        <w:br w:type="page"/>
      </w:r>
    </w:p>
    <w:p w14:paraId="5F407A6F">
      <w:pPr>
        <w:rPr>
          <w:rFonts w:hint="eastAsia" w:ascii="宋体" w:hAnsi="宋体" w:cs="仿宋"/>
          <w:color w:val="000000"/>
          <w:szCs w:val="24"/>
          <w:highlight w:val="none"/>
        </w:rPr>
      </w:pPr>
    </w:p>
    <w:p w14:paraId="62FEB657">
      <w:pPr>
        <w:pStyle w:val="5"/>
        <w:spacing w:before="0" w:after="0" w:line="360" w:lineRule="auto"/>
        <w:rPr>
          <w:rFonts w:hint="eastAsia" w:ascii="宋体" w:hAnsi="宋体" w:cs="仿宋"/>
          <w:color w:val="000000"/>
          <w:sz w:val="24"/>
          <w:szCs w:val="24"/>
          <w:highlight w:val="none"/>
        </w:rPr>
      </w:pPr>
      <w:bookmarkStart w:id="297" w:name="_Toc215649019"/>
      <w:bookmarkStart w:id="298" w:name="_Toc20365"/>
      <w:r>
        <w:rPr>
          <w:rFonts w:hint="eastAsia" w:ascii="宋体" w:hAnsi="宋体" w:cs="仿宋"/>
          <w:color w:val="000000"/>
          <w:sz w:val="24"/>
          <w:szCs w:val="24"/>
          <w:highlight w:val="none"/>
        </w:rPr>
        <w:t>（三）其他材料</w:t>
      </w:r>
      <w:bookmarkEnd w:id="297"/>
      <w:bookmarkEnd w:id="298"/>
    </w:p>
    <w:p w14:paraId="510EE52D">
      <w:pPr>
        <w:spacing w:line="360" w:lineRule="auto"/>
        <w:rPr>
          <w:rFonts w:hint="eastAsia" w:ascii="宋体" w:hAnsi="宋体" w:cs="Cambria Math"/>
          <w:color w:val="000000"/>
          <w:highlight w:val="none"/>
        </w:rPr>
      </w:pPr>
      <w:r>
        <w:rPr>
          <w:rFonts w:hint="eastAsia" w:ascii="宋体" w:hAnsi="宋体" w:cs="Cambria Math"/>
          <w:color w:val="000000"/>
          <w:highlight w:val="none"/>
        </w:rPr>
        <w:t>供应商</w:t>
      </w:r>
      <w:r>
        <w:rPr>
          <w:rFonts w:ascii="宋体" w:hAnsi="宋体" w:cs="Cambria Math"/>
          <w:color w:val="000000"/>
          <w:highlight w:val="none"/>
        </w:rPr>
        <w:t>认为需提供的其他材料</w:t>
      </w:r>
      <w:r>
        <w:rPr>
          <w:rFonts w:hint="eastAsia" w:ascii="宋体" w:hAnsi="宋体" w:cs="Cambria Math"/>
          <w:color w:val="000000"/>
          <w:highlight w:val="none"/>
          <w:lang w:eastAsia="zh-CN"/>
        </w:rPr>
        <w:t>（</w:t>
      </w:r>
      <w:r>
        <w:rPr>
          <w:rFonts w:hint="eastAsia" w:ascii="宋体" w:hAnsi="宋体" w:cs="Cambria Math"/>
          <w:color w:val="000000"/>
          <w:highlight w:val="none"/>
          <w:lang w:val="en-US" w:eastAsia="zh-CN"/>
        </w:rPr>
        <w:t>包括但不限于培训实施方案等</w:t>
      </w:r>
      <w:r>
        <w:rPr>
          <w:rFonts w:hint="eastAsia" w:ascii="宋体" w:hAnsi="宋体" w:cs="Cambria Math"/>
          <w:color w:val="000000"/>
          <w:highlight w:val="none"/>
          <w:lang w:eastAsia="zh-CN"/>
        </w:rPr>
        <w:t>）</w:t>
      </w:r>
      <w:r>
        <w:rPr>
          <w:rFonts w:hint="eastAsia" w:ascii="宋体" w:hAnsi="宋体" w:cs="Cambria Math"/>
          <w:color w:val="000000"/>
          <w:highlight w:val="none"/>
        </w:rPr>
        <w:t>。</w:t>
      </w:r>
    </w:p>
    <w:p w14:paraId="2A639689">
      <w:pPr>
        <w:rPr>
          <w:rFonts w:hint="default" w:ascii="宋体" w:hAnsi="宋体" w:eastAsia="宋体" w:cs="仿宋"/>
          <w:color w:val="000000"/>
          <w:sz w:val="24"/>
          <w:szCs w:val="24"/>
          <w:highlight w:val="none"/>
          <w:lang w:val="en-US" w:eastAsia="zh-CN"/>
        </w:rPr>
      </w:pPr>
      <w:r>
        <w:rPr>
          <w:rFonts w:hint="default" w:ascii="宋体" w:hAnsi="宋体" w:eastAsia="宋体" w:cs="仿宋"/>
          <w:color w:val="000000"/>
          <w:sz w:val="24"/>
          <w:szCs w:val="24"/>
          <w:highlight w:val="none"/>
          <w:lang w:val="en-US" w:eastAsia="zh-CN"/>
        </w:rPr>
        <w:br w:type="page"/>
      </w:r>
    </w:p>
    <w:p w14:paraId="0E7F9D9F">
      <w:pPr>
        <w:pStyle w:val="4"/>
        <w:jc w:val="both"/>
        <w:rPr>
          <w:rFonts w:hint="eastAsia" w:ascii="宋体" w:hAnsi="宋体" w:cs="仿宋"/>
          <w:color w:val="000000"/>
          <w:sz w:val="24"/>
          <w:szCs w:val="24"/>
          <w:highlight w:val="none"/>
        </w:rPr>
      </w:pPr>
      <w:bookmarkStart w:id="299" w:name="_Toc215649020"/>
      <w:bookmarkStart w:id="300" w:name="_Toc20443"/>
      <w:r>
        <w:rPr>
          <w:rFonts w:hint="eastAsia" w:ascii="宋体" w:hAnsi="宋体" w:cs="仿宋"/>
          <w:color w:val="000000"/>
          <w:sz w:val="24"/>
          <w:szCs w:val="24"/>
          <w:highlight w:val="none"/>
        </w:rPr>
        <w:t>三、报价文件</w:t>
      </w:r>
      <w:bookmarkEnd w:id="299"/>
      <w:bookmarkEnd w:id="300"/>
    </w:p>
    <w:p w14:paraId="64971D5A">
      <w:pPr>
        <w:pStyle w:val="5"/>
        <w:spacing w:before="0" w:after="0" w:line="360" w:lineRule="auto"/>
        <w:rPr>
          <w:rFonts w:hint="eastAsia" w:ascii="宋体" w:hAnsi="宋体" w:cs="仿宋"/>
          <w:color w:val="000000"/>
          <w:sz w:val="24"/>
          <w:szCs w:val="24"/>
          <w:highlight w:val="none"/>
        </w:rPr>
      </w:pPr>
      <w:bookmarkStart w:id="301" w:name="_Toc511726864"/>
      <w:bookmarkStart w:id="302" w:name="_Toc18942"/>
      <w:bookmarkStart w:id="303" w:name="_Toc215649021"/>
      <w:r>
        <w:rPr>
          <w:rFonts w:hint="eastAsia" w:ascii="宋体" w:hAnsi="宋体" w:cs="仿宋"/>
          <w:color w:val="000000"/>
          <w:sz w:val="24"/>
          <w:szCs w:val="24"/>
          <w:highlight w:val="none"/>
        </w:rPr>
        <w:t>（一）报价</w:t>
      </w:r>
      <w:bookmarkEnd w:id="301"/>
      <w:r>
        <w:rPr>
          <w:rFonts w:hint="eastAsia" w:ascii="宋体" w:hAnsi="宋体" w:cs="仿宋"/>
          <w:color w:val="000000"/>
          <w:sz w:val="24"/>
          <w:szCs w:val="24"/>
          <w:highlight w:val="none"/>
        </w:rPr>
        <w:t>一览表</w:t>
      </w:r>
      <w:bookmarkEnd w:id="302"/>
      <w:bookmarkEnd w:id="303"/>
    </w:p>
    <w:p w14:paraId="2B80EA66">
      <w:pPr>
        <w:pStyle w:val="7"/>
        <w:spacing w:line="360" w:lineRule="auto"/>
        <w:ind w:firstLine="480"/>
        <w:rPr>
          <w:rFonts w:hint="eastAsia" w:ascii="宋体" w:hAnsi="宋体" w:cs="仿宋"/>
          <w:color w:val="000000"/>
          <w:szCs w:val="24"/>
          <w:highlight w:val="none"/>
        </w:rPr>
      </w:pPr>
      <w:r>
        <w:rPr>
          <w:rFonts w:hint="eastAsia" w:ascii="宋体" w:hAnsi="宋体" w:cs="仿宋"/>
          <w:color w:val="000000"/>
          <w:szCs w:val="24"/>
          <w:highlight w:val="none"/>
        </w:rPr>
        <w:t>项目名称：</w:t>
      </w:r>
      <w:r>
        <w:rPr>
          <w:rFonts w:hint="eastAsia" w:ascii="宋体" w:hAnsi="宋体" w:cs="仿宋"/>
          <w:color w:val="000000"/>
          <w:szCs w:val="24"/>
          <w:highlight w:val="none"/>
          <w:u w:val="single"/>
        </w:rPr>
        <w:t xml:space="preserve">                         </w:t>
      </w:r>
      <w:r>
        <w:rPr>
          <w:rFonts w:hint="eastAsia" w:ascii="宋体" w:hAnsi="宋体" w:cs="仿宋"/>
          <w:color w:val="000000"/>
          <w:szCs w:val="24"/>
          <w:highlight w:val="none"/>
        </w:rPr>
        <w:t xml:space="preserve">  </w:t>
      </w:r>
    </w:p>
    <w:p w14:paraId="2599BFE8">
      <w:pPr>
        <w:pStyle w:val="7"/>
        <w:spacing w:line="360" w:lineRule="auto"/>
        <w:ind w:firstLine="480"/>
        <w:rPr>
          <w:rFonts w:hint="eastAsia" w:ascii="宋体" w:hAnsi="宋体" w:cs="仿宋"/>
          <w:color w:val="000000"/>
          <w:szCs w:val="24"/>
          <w:highlight w:val="none"/>
        </w:rPr>
      </w:pPr>
      <w:r>
        <w:rPr>
          <w:rFonts w:hint="eastAsia" w:ascii="宋体" w:hAnsi="宋体" w:cs="仿宋"/>
          <w:color w:val="000000"/>
          <w:szCs w:val="24"/>
          <w:highlight w:val="none"/>
        </w:rPr>
        <w:t>货币单位：</w:t>
      </w:r>
      <w:r>
        <w:rPr>
          <w:rFonts w:hint="eastAsia" w:ascii="宋体" w:hAnsi="宋体" w:cs="仿宋"/>
          <w:color w:val="000000"/>
          <w:szCs w:val="24"/>
          <w:highlight w:val="none"/>
          <w:u w:val="single"/>
        </w:rPr>
        <w:t xml:space="preserve"> 人民币元    </w:t>
      </w:r>
    </w:p>
    <w:tbl>
      <w:tblPr>
        <w:tblStyle w:val="17"/>
        <w:tblpPr w:leftFromText="180" w:rightFromText="180" w:vertAnchor="text" w:tblpXSpec="center" w:tblpY="1"/>
        <w:tblOverlap w:val="never"/>
        <w:tblW w:w="5000" w:type="pct"/>
        <w:tblInd w:w="0" w:type="dxa"/>
        <w:tblLayout w:type="fixed"/>
        <w:tblCellMar>
          <w:top w:w="0" w:type="dxa"/>
          <w:left w:w="108" w:type="dxa"/>
          <w:bottom w:w="0" w:type="dxa"/>
          <w:right w:w="108" w:type="dxa"/>
        </w:tblCellMar>
      </w:tblPr>
      <w:tblGrid>
        <w:gridCol w:w="422"/>
        <w:gridCol w:w="1386"/>
        <w:gridCol w:w="1841"/>
        <w:gridCol w:w="992"/>
        <w:gridCol w:w="1984"/>
        <w:gridCol w:w="1345"/>
        <w:gridCol w:w="552"/>
      </w:tblGrid>
      <w:tr w14:paraId="2F03F98E">
        <w:tblPrEx>
          <w:tblCellMar>
            <w:top w:w="0" w:type="dxa"/>
            <w:left w:w="108" w:type="dxa"/>
            <w:bottom w:w="0" w:type="dxa"/>
            <w:right w:w="108" w:type="dxa"/>
          </w:tblCellMar>
        </w:tblPrEx>
        <w:trPr>
          <w:trHeight w:val="927"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40814FAB">
            <w:pPr>
              <w:widowControl/>
              <w:jc w:val="center"/>
              <w:rPr>
                <w:rFonts w:hint="eastAsia" w:ascii="宋体" w:hAnsi="宋体" w:cs="仿宋"/>
                <w:b/>
                <w:bCs/>
                <w:color w:val="000000"/>
                <w:szCs w:val="21"/>
                <w:highlight w:val="none"/>
              </w:rPr>
            </w:pPr>
            <w:r>
              <w:rPr>
                <w:rFonts w:hint="eastAsia" w:ascii="宋体" w:hAnsi="宋体" w:cs="仿宋"/>
                <w:b/>
                <w:bCs/>
                <w:color w:val="000000"/>
                <w:szCs w:val="21"/>
                <w:highlight w:val="none"/>
              </w:rPr>
              <w:t>序号</w:t>
            </w:r>
          </w:p>
        </w:tc>
        <w:tc>
          <w:tcPr>
            <w:tcW w:w="813" w:type="pct"/>
            <w:tcBorders>
              <w:top w:val="single" w:color="auto" w:sz="4" w:space="0"/>
              <w:left w:val="nil"/>
              <w:bottom w:val="single" w:color="auto" w:sz="4" w:space="0"/>
              <w:right w:val="single" w:color="auto" w:sz="4" w:space="0"/>
            </w:tcBorders>
            <w:noWrap w:val="0"/>
            <w:vAlign w:val="center"/>
          </w:tcPr>
          <w:p w14:paraId="18725061">
            <w:pPr>
              <w:widowControl/>
              <w:jc w:val="center"/>
              <w:rPr>
                <w:rFonts w:hint="eastAsia" w:ascii="宋体" w:hAnsi="宋体" w:cs="仿宋"/>
                <w:b/>
                <w:bCs/>
                <w:color w:val="000000"/>
                <w:szCs w:val="21"/>
                <w:highlight w:val="none"/>
              </w:rPr>
            </w:pPr>
            <w:r>
              <w:rPr>
                <w:rFonts w:hint="eastAsia" w:ascii="宋体" w:hAnsi="宋体" w:cs="仿宋"/>
                <w:b/>
                <w:bCs/>
                <w:color w:val="000000"/>
                <w:szCs w:val="21"/>
                <w:highlight w:val="none"/>
              </w:rPr>
              <w:t>报价内容</w:t>
            </w:r>
          </w:p>
        </w:tc>
        <w:tc>
          <w:tcPr>
            <w:tcW w:w="1080" w:type="pct"/>
            <w:tcBorders>
              <w:top w:val="single" w:color="auto" w:sz="4" w:space="0"/>
              <w:left w:val="nil"/>
              <w:bottom w:val="single" w:color="auto" w:sz="4" w:space="0"/>
              <w:right w:val="single" w:color="auto" w:sz="4" w:space="0"/>
            </w:tcBorders>
            <w:noWrap w:val="0"/>
            <w:vAlign w:val="center"/>
          </w:tcPr>
          <w:p w14:paraId="1F32CDE8">
            <w:pPr>
              <w:widowControl/>
              <w:jc w:val="center"/>
              <w:rPr>
                <w:rFonts w:hint="eastAsia" w:ascii="宋体" w:hAnsi="宋体" w:cs="仿宋"/>
                <w:b/>
                <w:bCs/>
                <w:color w:val="000000"/>
                <w:szCs w:val="21"/>
                <w:highlight w:val="none"/>
              </w:rPr>
            </w:pPr>
            <w:r>
              <w:rPr>
                <w:rFonts w:hint="eastAsia" w:ascii="宋体" w:hAnsi="宋体" w:cs="仿宋"/>
                <w:b/>
                <w:color w:val="000000"/>
                <w:szCs w:val="21"/>
                <w:highlight w:val="none"/>
              </w:rPr>
              <w:t>含税总价（元）</w:t>
            </w:r>
          </w:p>
        </w:tc>
        <w:tc>
          <w:tcPr>
            <w:tcW w:w="582" w:type="pct"/>
            <w:tcBorders>
              <w:top w:val="single" w:color="auto" w:sz="4" w:space="0"/>
              <w:bottom w:val="single" w:color="auto" w:sz="4" w:space="0"/>
              <w:right w:val="single" w:color="auto" w:sz="4" w:space="0"/>
            </w:tcBorders>
            <w:noWrap w:val="0"/>
            <w:vAlign w:val="center"/>
          </w:tcPr>
          <w:p w14:paraId="0138791F">
            <w:pPr>
              <w:widowControl/>
              <w:jc w:val="center"/>
              <w:rPr>
                <w:rFonts w:hint="eastAsia" w:ascii="宋体" w:hAnsi="宋体" w:cs="仿宋"/>
                <w:b/>
                <w:color w:val="000000"/>
                <w:szCs w:val="21"/>
                <w:highlight w:val="none"/>
              </w:rPr>
            </w:pPr>
            <w:r>
              <w:rPr>
                <w:rFonts w:hint="eastAsia" w:ascii="宋体" w:hAnsi="宋体" w:cs="仿宋"/>
                <w:b/>
                <w:color w:val="000000"/>
                <w:szCs w:val="21"/>
                <w:highlight w:val="none"/>
              </w:rPr>
              <w:t>税率</w:t>
            </w:r>
          </w:p>
        </w:tc>
        <w:tc>
          <w:tcPr>
            <w:tcW w:w="1164" w:type="pct"/>
            <w:tcBorders>
              <w:top w:val="single" w:color="auto" w:sz="4" w:space="0"/>
              <w:left w:val="single" w:color="auto" w:sz="4" w:space="0"/>
              <w:bottom w:val="single" w:color="auto" w:sz="4" w:space="0"/>
            </w:tcBorders>
            <w:noWrap w:val="0"/>
            <w:vAlign w:val="center"/>
          </w:tcPr>
          <w:p w14:paraId="7EEB0903">
            <w:pPr>
              <w:widowControl/>
              <w:jc w:val="center"/>
              <w:rPr>
                <w:rFonts w:hint="eastAsia" w:ascii="宋体" w:hAnsi="宋体" w:cs="仿宋"/>
                <w:b/>
                <w:color w:val="000000"/>
                <w:szCs w:val="21"/>
                <w:highlight w:val="none"/>
              </w:rPr>
            </w:pPr>
            <w:r>
              <w:rPr>
                <w:rFonts w:hint="eastAsia" w:ascii="宋体" w:hAnsi="宋体" w:cs="仿宋"/>
                <w:b/>
                <w:color w:val="000000"/>
                <w:szCs w:val="21"/>
                <w:highlight w:val="none"/>
              </w:rPr>
              <w:t>不含税总价（元）</w:t>
            </w:r>
          </w:p>
        </w:tc>
        <w:tc>
          <w:tcPr>
            <w:tcW w:w="789" w:type="pct"/>
            <w:tcBorders>
              <w:top w:val="single" w:color="auto" w:sz="4" w:space="0"/>
              <w:left w:val="single" w:color="auto" w:sz="4" w:space="0"/>
              <w:bottom w:val="single" w:color="auto" w:sz="4" w:space="0"/>
              <w:right w:val="single" w:color="auto" w:sz="4" w:space="0"/>
            </w:tcBorders>
            <w:noWrap w:val="0"/>
            <w:vAlign w:val="center"/>
          </w:tcPr>
          <w:p w14:paraId="5FB1D569">
            <w:pPr>
              <w:widowControl/>
              <w:jc w:val="center"/>
              <w:rPr>
                <w:rFonts w:hint="eastAsia" w:ascii="宋体" w:hAnsi="宋体" w:cs="仿宋"/>
                <w:color w:val="000000"/>
                <w:szCs w:val="21"/>
                <w:highlight w:val="none"/>
              </w:rPr>
            </w:pPr>
            <w:r>
              <w:rPr>
                <w:rFonts w:hint="eastAsia" w:ascii="宋体" w:hAnsi="宋体" w:cs="仿宋"/>
                <w:b/>
                <w:color w:val="000000"/>
                <w:szCs w:val="21"/>
                <w:highlight w:val="none"/>
              </w:rPr>
              <w:t>服务期限</w:t>
            </w:r>
          </w:p>
        </w:tc>
        <w:tc>
          <w:tcPr>
            <w:tcW w:w="324" w:type="pct"/>
            <w:tcBorders>
              <w:top w:val="single" w:color="auto" w:sz="4" w:space="0"/>
              <w:left w:val="single" w:color="auto" w:sz="4" w:space="0"/>
              <w:bottom w:val="single" w:color="auto" w:sz="4" w:space="0"/>
              <w:right w:val="single" w:color="auto" w:sz="4" w:space="0"/>
            </w:tcBorders>
            <w:noWrap w:val="0"/>
            <w:vAlign w:val="center"/>
          </w:tcPr>
          <w:p w14:paraId="5FA0FB81">
            <w:pPr>
              <w:widowControl/>
              <w:jc w:val="center"/>
              <w:rPr>
                <w:rFonts w:hint="eastAsia" w:ascii="宋体" w:hAnsi="宋体" w:cs="仿宋"/>
                <w:b/>
                <w:bCs/>
                <w:color w:val="000000"/>
                <w:szCs w:val="21"/>
                <w:highlight w:val="none"/>
              </w:rPr>
            </w:pPr>
            <w:r>
              <w:rPr>
                <w:rFonts w:hint="eastAsia" w:ascii="宋体" w:hAnsi="宋体" w:cs="仿宋"/>
                <w:b/>
                <w:bCs/>
                <w:color w:val="000000"/>
                <w:szCs w:val="21"/>
                <w:highlight w:val="none"/>
              </w:rPr>
              <w:t>备注</w:t>
            </w:r>
          </w:p>
        </w:tc>
      </w:tr>
      <w:tr w14:paraId="597303E3">
        <w:tblPrEx>
          <w:tblCellMar>
            <w:top w:w="0" w:type="dxa"/>
            <w:left w:w="108" w:type="dxa"/>
            <w:bottom w:w="0" w:type="dxa"/>
            <w:right w:w="108" w:type="dxa"/>
          </w:tblCellMar>
        </w:tblPrEx>
        <w:trPr>
          <w:trHeight w:val="1409" w:hRule="atLeast"/>
        </w:trPr>
        <w:tc>
          <w:tcPr>
            <w:tcW w:w="247" w:type="pct"/>
            <w:tcBorders>
              <w:top w:val="nil"/>
              <w:left w:val="single" w:color="auto" w:sz="4" w:space="0"/>
              <w:bottom w:val="single" w:color="auto" w:sz="4" w:space="0"/>
              <w:right w:val="single" w:color="auto" w:sz="4" w:space="0"/>
            </w:tcBorders>
            <w:noWrap/>
            <w:vAlign w:val="center"/>
          </w:tcPr>
          <w:p w14:paraId="56A01C28">
            <w:pPr>
              <w:widowControl/>
              <w:jc w:val="center"/>
              <w:rPr>
                <w:rFonts w:hint="eastAsia" w:ascii="宋体" w:hAnsi="宋体" w:cs="仿宋"/>
                <w:bCs/>
                <w:color w:val="000000"/>
                <w:szCs w:val="21"/>
                <w:highlight w:val="none"/>
              </w:rPr>
            </w:pPr>
            <w:r>
              <w:rPr>
                <w:rFonts w:hint="eastAsia" w:ascii="宋体" w:hAnsi="宋体" w:cs="仿宋"/>
                <w:bCs/>
                <w:color w:val="000000"/>
                <w:szCs w:val="21"/>
                <w:highlight w:val="none"/>
              </w:rPr>
              <w:t>1</w:t>
            </w:r>
          </w:p>
        </w:tc>
        <w:tc>
          <w:tcPr>
            <w:tcW w:w="813" w:type="pct"/>
            <w:tcBorders>
              <w:top w:val="nil"/>
              <w:left w:val="nil"/>
              <w:bottom w:val="single" w:color="auto" w:sz="4" w:space="0"/>
              <w:right w:val="single" w:color="auto" w:sz="4" w:space="0"/>
            </w:tcBorders>
            <w:noWrap/>
            <w:vAlign w:val="center"/>
          </w:tcPr>
          <w:p w14:paraId="6B6A0A46">
            <w:pPr>
              <w:widowControl/>
              <w:jc w:val="center"/>
              <w:rPr>
                <w:rFonts w:hint="default" w:ascii="宋体" w:hAnsi="宋体" w:cs="仿宋" w:eastAsiaTheme="minorEastAsia"/>
                <w:bCs/>
                <w:color w:val="000000"/>
                <w:szCs w:val="21"/>
                <w:highlight w:val="none"/>
                <w:lang w:val="en-US" w:eastAsia="zh-CN"/>
              </w:rPr>
            </w:pPr>
            <w:r>
              <w:rPr>
                <w:rFonts w:hint="eastAsia" w:ascii="宋体" w:hAnsi="宋体" w:cs="仿宋"/>
                <w:bCs/>
                <w:color w:val="000000"/>
                <w:szCs w:val="21"/>
                <w:highlight w:val="none"/>
              </w:rPr>
              <w:t>人保财险海</w:t>
            </w:r>
            <w:r>
              <w:rPr>
                <w:rFonts w:hint="eastAsia" w:ascii="宋体" w:hAnsi="宋体" w:cs="仿宋"/>
                <w:bCs/>
                <w:color w:val="000000"/>
                <w:szCs w:val="21"/>
                <w:highlight w:val="none"/>
                <w:lang w:val="en-US" w:eastAsia="zh-CN"/>
              </w:rPr>
              <w:t>海南</w:t>
            </w:r>
            <w:r>
              <w:rPr>
                <w:rFonts w:hint="eastAsia" w:ascii="宋体" w:hAnsi="宋体" w:cs="仿宋"/>
                <w:bCs/>
                <w:color w:val="000000"/>
                <w:szCs w:val="21"/>
                <w:highlight w:val="none"/>
              </w:rPr>
              <w:t>分公司2026年</w:t>
            </w:r>
            <w:r>
              <w:rPr>
                <w:rFonts w:hint="eastAsia" w:ascii="宋体" w:hAnsi="宋体" w:cs="仿宋"/>
                <w:bCs/>
                <w:color w:val="000000"/>
                <w:szCs w:val="21"/>
                <w:highlight w:val="none"/>
                <w:lang w:val="en-US" w:eastAsia="zh-CN"/>
              </w:rPr>
              <w:t>第一期基层干部培训项目</w:t>
            </w:r>
          </w:p>
        </w:tc>
        <w:tc>
          <w:tcPr>
            <w:tcW w:w="1080" w:type="pct"/>
            <w:tcBorders>
              <w:top w:val="nil"/>
              <w:left w:val="nil"/>
              <w:bottom w:val="single" w:color="auto" w:sz="4" w:space="0"/>
              <w:right w:val="single" w:color="auto" w:sz="4" w:space="0"/>
            </w:tcBorders>
            <w:noWrap/>
            <w:vAlign w:val="center"/>
          </w:tcPr>
          <w:p w14:paraId="3A9CA4AF">
            <w:pPr>
              <w:widowControl/>
              <w:rPr>
                <w:rFonts w:hint="eastAsia" w:ascii="宋体" w:hAnsi="宋体" w:cs="仿宋"/>
                <w:color w:val="000000"/>
                <w:szCs w:val="21"/>
                <w:highlight w:val="none"/>
              </w:rPr>
            </w:pPr>
            <w:r>
              <w:rPr>
                <w:rFonts w:hint="eastAsia" w:ascii="宋体" w:hAnsi="宋体" w:cs="仿宋"/>
                <w:color w:val="000000"/>
                <w:szCs w:val="21"/>
                <w:highlight w:val="none"/>
              </w:rPr>
              <w:t>小写：</w:t>
            </w:r>
          </w:p>
          <w:p w14:paraId="08EC4A28">
            <w:pPr>
              <w:pStyle w:val="34"/>
              <w:rPr>
                <w:color w:val="000000"/>
                <w:highlight w:val="none"/>
              </w:rPr>
            </w:pPr>
            <w:r>
              <w:rPr>
                <w:rFonts w:hint="eastAsia"/>
                <w:color w:val="000000"/>
                <w:highlight w:val="none"/>
              </w:rPr>
              <w:t>大写：</w:t>
            </w:r>
          </w:p>
        </w:tc>
        <w:tc>
          <w:tcPr>
            <w:tcW w:w="582" w:type="pct"/>
            <w:tcBorders>
              <w:top w:val="single" w:color="auto" w:sz="4" w:space="0"/>
              <w:bottom w:val="single" w:color="auto" w:sz="4" w:space="0"/>
              <w:right w:val="single" w:color="auto" w:sz="4" w:space="0"/>
            </w:tcBorders>
            <w:noWrap w:val="0"/>
            <w:vAlign w:val="center"/>
          </w:tcPr>
          <w:p w14:paraId="7BCB9054">
            <w:pPr>
              <w:pStyle w:val="4"/>
              <w:jc w:val="center"/>
              <w:rPr>
                <w:rFonts w:hint="eastAsia" w:ascii="宋体" w:hAnsi="宋体" w:cs="仿宋"/>
                <w:b w:val="0"/>
                <w:color w:val="000000"/>
                <w:sz w:val="21"/>
                <w:szCs w:val="21"/>
                <w:highlight w:val="none"/>
              </w:rPr>
            </w:pPr>
          </w:p>
        </w:tc>
        <w:tc>
          <w:tcPr>
            <w:tcW w:w="1164" w:type="pct"/>
            <w:tcBorders>
              <w:top w:val="single" w:color="auto" w:sz="4" w:space="0"/>
              <w:left w:val="single" w:color="auto" w:sz="4" w:space="0"/>
              <w:bottom w:val="single" w:color="auto" w:sz="4" w:space="0"/>
            </w:tcBorders>
            <w:noWrap w:val="0"/>
            <w:vAlign w:val="center"/>
          </w:tcPr>
          <w:p w14:paraId="31D8B90D">
            <w:pPr>
              <w:widowControl/>
              <w:rPr>
                <w:rFonts w:hint="eastAsia" w:ascii="宋体" w:hAnsi="宋体" w:cs="仿宋"/>
                <w:color w:val="000000"/>
                <w:szCs w:val="21"/>
                <w:highlight w:val="none"/>
              </w:rPr>
            </w:pPr>
            <w:r>
              <w:rPr>
                <w:rFonts w:hint="eastAsia" w:ascii="宋体" w:hAnsi="宋体" w:cs="仿宋"/>
                <w:color w:val="000000"/>
                <w:szCs w:val="21"/>
                <w:highlight w:val="none"/>
              </w:rPr>
              <w:t>小写：</w:t>
            </w:r>
          </w:p>
          <w:p w14:paraId="2FEBECC3">
            <w:pPr>
              <w:widowControl/>
              <w:rPr>
                <w:rFonts w:hint="eastAsia" w:ascii="宋体" w:hAnsi="宋体" w:cs="仿宋"/>
                <w:b/>
                <w:color w:val="000000"/>
                <w:szCs w:val="21"/>
                <w:highlight w:val="none"/>
              </w:rPr>
            </w:pPr>
            <w:r>
              <w:rPr>
                <w:rFonts w:hint="eastAsia" w:ascii="宋体" w:hAnsi="宋体" w:cs="仿宋"/>
                <w:color w:val="000000"/>
                <w:szCs w:val="21"/>
                <w:highlight w:val="none"/>
              </w:rPr>
              <w:t>大写：</w:t>
            </w:r>
          </w:p>
        </w:tc>
        <w:tc>
          <w:tcPr>
            <w:tcW w:w="789" w:type="pct"/>
            <w:tcBorders>
              <w:top w:val="single" w:color="auto" w:sz="4" w:space="0"/>
              <w:left w:val="single" w:color="auto" w:sz="4" w:space="0"/>
              <w:bottom w:val="single" w:color="auto" w:sz="4" w:space="0"/>
              <w:right w:val="single" w:color="auto" w:sz="4" w:space="0"/>
            </w:tcBorders>
            <w:noWrap w:val="0"/>
            <w:vAlign w:val="center"/>
          </w:tcPr>
          <w:p w14:paraId="599746FC">
            <w:pPr>
              <w:pStyle w:val="4"/>
              <w:jc w:val="center"/>
              <w:rPr>
                <w:rFonts w:hint="default" w:ascii="宋体" w:hAnsi="宋体" w:eastAsia="宋体" w:cs="仿宋"/>
                <w:b w:val="0"/>
                <w:color w:val="000000"/>
                <w:sz w:val="21"/>
                <w:szCs w:val="21"/>
                <w:highlight w:val="none"/>
                <w:lang w:val="en-US" w:eastAsia="zh-CN"/>
              </w:rPr>
            </w:pPr>
            <w:r>
              <w:rPr>
                <w:rFonts w:hint="eastAsia" w:ascii="宋体" w:hAnsi="宋体" w:cs="仿宋"/>
                <w:b w:val="0"/>
                <w:color w:val="000000"/>
                <w:sz w:val="21"/>
                <w:szCs w:val="21"/>
                <w:highlight w:val="none"/>
              </w:rPr>
              <w:t>自合同签订之日起</w:t>
            </w:r>
            <w:r>
              <w:rPr>
                <w:rFonts w:hint="eastAsia" w:ascii="宋体" w:hAnsi="宋体" w:cs="仿宋"/>
                <w:b w:val="0"/>
                <w:color w:val="000000"/>
                <w:sz w:val="21"/>
                <w:szCs w:val="21"/>
                <w:highlight w:val="none"/>
                <w:lang w:val="en-US" w:eastAsia="zh-CN"/>
              </w:rPr>
              <w:t>至培训项目结束</w:t>
            </w:r>
          </w:p>
        </w:tc>
        <w:tc>
          <w:tcPr>
            <w:tcW w:w="324" w:type="pct"/>
            <w:tcBorders>
              <w:top w:val="single" w:color="auto" w:sz="4" w:space="0"/>
              <w:left w:val="single" w:color="auto" w:sz="4" w:space="0"/>
              <w:bottom w:val="single" w:color="auto" w:sz="4" w:space="0"/>
              <w:right w:val="single" w:color="auto" w:sz="4" w:space="0"/>
            </w:tcBorders>
            <w:noWrap w:val="0"/>
            <w:vAlign w:val="center"/>
          </w:tcPr>
          <w:p w14:paraId="20B1D0FA">
            <w:pPr>
              <w:widowControl/>
              <w:jc w:val="center"/>
              <w:rPr>
                <w:rFonts w:hint="eastAsia" w:ascii="宋体" w:hAnsi="宋体" w:cs="仿宋"/>
                <w:color w:val="000000"/>
                <w:szCs w:val="21"/>
                <w:highlight w:val="none"/>
              </w:rPr>
            </w:pPr>
          </w:p>
        </w:tc>
      </w:tr>
    </w:tbl>
    <w:p w14:paraId="19E581C9">
      <w:pPr>
        <w:spacing w:line="360" w:lineRule="auto"/>
        <w:rPr>
          <w:rFonts w:hint="eastAsia" w:ascii="宋体" w:hAnsi="宋体" w:cs="仿宋"/>
          <w:bCs/>
          <w:color w:val="000000"/>
          <w:highlight w:val="none"/>
        </w:rPr>
      </w:pPr>
    </w:p>
    <w:p w14:paraId="64FE2853">
      <w:pPr>
        <w:spacing w:line="360" w:lineRule="auto"/>
        <w:rPr>
          <w:rFonts w:hint="eastAsia" w:ascii="宋体" w:hAnsi="宋体" w:cs="仿宋"/>
          <w:bCs/>
          <w:color w:val="000000"/>
          <w:highlight w:val="none"/>
        </w:rPr>
      </w:pPr>
      <w:r>
        <w:rPr>
          <w:rFonts w:hint="eastAsia" w:ascii="宋体" w:hAnsi="宋体" w:cs="仿宋"/>
          <w:bCs/>
          <w:color w:val="000000"/>
          <w:highlight w:val="none"/>
        </w:rPr>
        <w:t>备注：</w:t>
      </w:r>
    </w:p>
    <w:p w14:paraId="10E7B992">
      <w:pPr>
        <w:spacing w:line="360" w:lineRule="auto"/>
        <w:rPr>
          <w:rFonts w:hint="eastAsia" w:ascii="宋体" w:hAnsi="宋体"/>
          <w:bCs/>
          <w:color w:val="000000"/>
          <w:highlight w:val="none"/>
        </w:rPr>
      </w:pPr>
      <w:r>
        <w:rPr>
          <w:rFonts w:hint="eastAsia" w:ascii="宋体" w:hAnsi="宋体"/>
          <w:bCs/>
          <w:color w:val="000000"/>
          <w:highlight w:val="none"/>
        </w:rPr>
        <w:t xml:space="preserve">1.本次报价精确到小数点后两位（四舍五入）。 </w:t>
      </w:r>
    </w:p>
    <w:p w14:paraId="15009CA9">
      <w:pPr>
        <w:spacing w:line="360" w:lineRule="auto"/>
        <w:rPr>
          <w:rFonts w:hint="eastAsia" w:ascii="宋体" w:hAnsi="宋体" w:cs="仿宋"/>
          <w:color w:val="000000"/>
          <w:highlight w:val="none"/>
        </w:rPr>
      </w:pPr>
      <w:r>
        <w:rPr>
          <w:rFonts w:hint="eastAsia" w:ascii="宋体" w:hAnsi="宋体"/>
          <w:bCs/>
          <w:color w:val="000000"/>
          <w:highlight w:val="none"/>
        </w:rPr>
        <w:t>2.报价包括本项目所有发生、承担的费用在内，除合同签订的金额外，采购人不再承担任何费用。本项目合同结算价以相关服务内容结合所报单价进行结算，按实际需求结算。</w:t>
      </w:r>
    </w:p>
    <w:p w14:paraId="7D4F2EB7">
      <w:pPr>
        <w:tabs>
          <w:tab w:val="left" w:pos="432"/>
        </w:tabs>
        <w:adjustRightInd/>
        <w:spacing w:line="440" w:lineRule="exact"/>
        <w:jc w:val="right"/>
        <w:textAlignment w:val="auto"/>
        <w:rPr>
          <w:rFonts w:hint="eastAsia" w:ascii="宋体" w:hAnsi="宋体" w:cs="宋体"/>
          <w:color w:val="000000"/>
          <w:highlight w:val="none"/>
        </w:rPr>
      </w:pPr>
    </w:p>
    <w:p w14:paraId="22F28312">
      <w:pPr>
        <w:tabs>
          <w:tab w:val="left" w:pos="432"/>
        </w:tabs>
        <w:adjustRightInd/>
        <w:spacing w:line="440" w:lineRule="exact"/>
        <w:jc w:val="right"/>
        <w:textAlignment w:val="auto"/>
        <w:rPr>
          <w:rFonts w:hint="eastAsia" w:ascii="宋体" w:hAnsi="宋体" w:cs="宋体"/>
          <w:color w:val="000000"/>
          <w:highlight w:val="none"/>
        </w:rPr>
      </w:pPr>
      <w:r>
        <w:rPr>
          <w:rFonts w:hint="eastAsia" w:ascii="宋体" w:hAnsi="宋体" w:cs="宋体"/>
          <w:color w:val="000000"/>
          <w:highlight w:val="none"/>
        </w:rPr>
        <w:t>供应商名称：</w:t>
      </w:r>
      <w:r>
        <w:rPr>
          <w:rFonts w:hint="eastAsia" w:ascii="宋体" w:hAnsi="宋体" w:cs="宋体"/>
          <w:color w:val="000000"/>
          <w:highlight w:val="none"/>
          <w:u w:val="single"/>
        </w:rPr>
        <w:t xml:space="preserve">             </w:t>
      </w:r>
      <w:r>
        <w:rPr>
          <w:rFonts w:hint="eastAsia" w:ascii="宋体" w:hAnsi="宋体" w:cs="宋体"/>
          <w:color w:val="000000"/>
          <w:highlight w:val="none"/>
        </w:rPr>
        <w:t>（盖章）</w:t>
      </w:r>
    </w:p>
    <w:p w14:paraId="144FCC26">
      <w:pPr>
        <w:tabs>
          <w:tab w:val="left" w:pos="432"/>
        </w:tabs>
        <w:adjustRightInd/>
        <w:spacing w:line="440" w:lineRule="exact"/>
        <w:jc w:val="right"/>
        <w:textAlignment w:val="auto"/>
        <w:rPr>
          <w:rFonts w:hint="eastAsia" w:ascii="宋体" w:hAnsi="宋体" w:cs="宋体"/>
          <w:color w:val="000000"/>
          <w:highlight w:val="none"/>
        </w:rPr>
      </w:pPr>
      <w:r>
        <w:rPr>
          <w:rFonts w:hint="eastAsia" w:ascii="宋体" w:hAnsi="宋体" w:cs="宋体"/>
          <w:color w:val="000000"/>
          <w:highlight w:val="none"/>
        </w:rPr>
        <w:t>法定代表人或其授权代理人：</w:t>
      </w:r>
      <w:r>
        <w:rPr>
          <w:rFonts w:hint="eastAsia" w:ascii="宋体" w:hAnsi="宋体" w:cs="宋体"/>
          <w:color w:val="000000"/>
          <w:highlight w:val="none"/>
          <w:u w:val="single"/>
        </w:rPr>
        <w:t xml:space="preserve">             </w:t>
      </w:r>
      <w:r>
        <w:rPr>
          <w:rFonts w:hint="eastAsia" w:ascii="宋体" w:hAnsi="宋体" w:cs="宋体"/>
          <w:color w:val="000000"/>
          <w:highlight w:val="none"/>
        </w:rPr>
        <w:t>（签字）</w:t>
      </w:r>
    </w:p>
    <w:p w14:paraId="647ABEA6">
      <w:pPr>
        <w:pStyle w:val="16"/>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cs="宋体"/>
          <w:color w:val="000000"/>
          <w:sz w:val="21"/>
          <w:szCs w:val="16"/>
          <w:highlight w:val="none"/>
        </w:rPr>
      </w:pPr>
      <w:r>
        <w:rPr>
          <w:rFonts w:hint="eastAsia" w:ascii="宋体" w:hAnsi="宋体" w:cs="宋体"/>
          <w:color w:val="000000"/>
          <w:sz w:val="21"/>
          <w:szCs w:val="16"/>
          <w:highlight w:val="none"/>
          <w:lang w:val="en-US" w:eastAsia="zh-CN"/>
        </w:rPr>
        <w:t xml:space="preserve">                                  </w:t>
      </w:r>
      <w:r>
        <w:rPr>
          <w:rFonts w:hint="eastAsia" w:ascii="宋体" w:hAnsi="宋体" w:cs="宋体"/>
          <w:color w:val="000000"/>
          <w:sz w:val="21"/>
          <w:szCs w:val="16"/>
          <w:highlight w:val="none"/>
        </w:rPr>
        <w:t>日期：</w:t>
      </w:r>
      <w:r>
        <w:rPr>
          <w:rFonts w:hint="eastAsia" w:ascii="宋体" w:hAnsi="宋体" w:cs="宋体"/>
          <w:color w:val="000000"/>
          <w:sz w:val="21"/>
          <w:szCs w:val="16"/>
          <w:highlight w:val="none"/>
          <w:u w:val="single"/>
        </w:rPr>
        <w:t xml:space="preserve">   </w:t>
      </w:r>
      <w:r>
        <w:rPr>
          <w:rFonts w:hint="eastAsia" w:ascii="宋体" w:hAnsi="宋体" w:cs="宋体"/>
          <w:color w:val="000000"/>
          <w:sz w:val="21"/>
          <w:szCs w:val="16"/>
          <w:highlight w:val="none"/>
        </w:rPr>
        <w:t>年</w:t>
      </w:r>
      <w:r>
        <w:rPr>
          <w:rFonts w:hint="eastAsia" w:ascii="宋体" w:hAnsi="宋体" w:cs="宋体"/>
          <w:color w:val="000000"/>
          <w:sz w:val="21"/>
          <w:szCs w:val="16"/>
          <w:highlight w:val="none"/>
          <w:u w:val="single"/>
        </w:rPr>
        <w:t xml:space="preserve">   </w:t>
      </w:r>
      <w:r>
        <w:rPr>
          <w:rFonts w:hint="eastAsia" w:ascii="宋体" w:hAnsi="宋体" w:cs="宋体"/>
          <w:color w:val="000000"/>
          <w:sz w:val="21"/>
          <w:szCs w:val="16"/>
          <w:highlight w:val="none"/>
        </w:rPr>
        <w:t>月</w:t>
      </w:r>
      <w:r>
        <w:rPr>
          <w:rFonts w:hint="eastAsia" w:ascii="宋体" w:hAnsi="宋体" w:cs="宋体"/>
          <w:color w:val="000000"/>
          <w:sz w:val="21"/>
          <w:szCs w:val="16"/>
          <w:highlight w:val="none"/>
          <w:u w:val="single"/>
        </w:rPr>
        <w:t xml:space="preserve">   </w:t>
      </w:r>
      <w:r>
        <w:rPr>
          <w:rFonts w:hint="eastAsia" w:ascii="宋体" w:hAnsi="宋体" w:cs="宋体"/>
          <w:color w:val="000000"/>
          <w:sz w:val="21"/>
          <w:szCs w:val="16"/>
          <w:highlight w:val="none"/>
        </w:rPr>
        <w:t>日</w:t>
      </w:r>
    </w:p>
    <w:p w14:paraId="124B9A0B">
      <w:pPr>
        <w:rPr>
          <w:rFonts w:hint="eastAsia" w:ascii="宋体" w:hAnsi="宋体" w:cs="宋体"/>
          <w:color w:val="000000"/>
          <w:sz w:val="21"/>
          <w:szCs w:val="16"/>
          <w:highlight w:val="none"/>
        </w:rPr>
      </w:pPr>
      <w:r>
        <w:rPr>
          <w:rFonts w:hint="eastAsia" w:ascii="宋体" w:hAnsi="宋体" w:cs="宋体"/>
          <w:color w:val="000000"/>
          <w:sz w:val="21"/>
          <w:szCs w:val="16"/>
          <w:highlight w:val="none"/>
        </w:rPr>
        <w:br w:type="page"/>
      </w:r>
    </w:p>
    <w:p w14:paraId="3425CF13">
      <w:pPr>
        <w:pStyle w:val="5"/>
        <w:numPr>
          <w:ilvl w:val="5"/>
          <w:numId w:val="0"/>
        </w:numPr>
        <w:spacing w:line="360" w:lineRule="auto"/>
        <w:rPr>
          <w:rFonts w:hint="eastAsia" w:ascii="宋体" w:hAnsi="宋体" w:cs="仿宋"/>
          <w:color w:val="000000"/>
          <w:sz w:val="24"/>
          <w:szCs w:val="24"/>
          <w:highlight w:val="none"/>
        </w:rPr>
      </w:pPr>
      <w:bookmarkStart w:id="304" w:name="_Toc15457"/>
      <w:bookmarkStart w:id="305" w:name="_Toc215649022"/>
      <w:r>
        <w:rPr>
          <w:rFonts w:hint="eastAsia" w:ascii="宋体" w:hAnsi="宋体" w:cs="仿宋"/>
          <w:color w:val="000000"/>
          <w:sz w:val="24"/>
          <w:szCs w:val="24"/>
          <w:highlight w:val="none"/>
        </w:rPr>
        <w:t>（二）</w:t>
      </w:r>
      <w:bookmarkEnd w:id="304"/>
      <w:bookmarkEnd w:id="305"/>
      <w:r>
        <w:rPr>
          <w:rFonts w:hint="eastAsia" w:ascii="宋体" w:hAnsi="宋体" w:cs="仿宋"/>
          <w:color w:val="000000"/>
          <w:sz w:val="24"/>
          <w:szCs w:val="24"/>
          <w:highlight w:val="none"/>
        </w:rPr>
        <w:t>分项报价表</w:t>
      </w:r>
    </w:p>
    <w:p w14:paraId="7D197969">
      <w:pPr>
        <w:wordWrap w:val="0"/>
        <w:spacing w:line="360" w:lineRule="auto"/>
        <w:rPr>
          <w:rFonts w:hint="eastAsia" w:ascii="宋体" w:hAnsi="宋体" w:cs="宋体"/>
          <w:b/>
          <w:color w:val="000000"/>
          <w:highlight w:val="none"/>
        </w:rPr>
      </w:pPr>
      <w:r>
        <w:rPr>
          <w:rFonts w:hint="eastAsia" w:ascii="宋体" w:hAnsi="宋体" w:cs="宋体"/>
          <w:color w:val="000000"/>
          <w:highlight w:val="none"/>
        </w:rPr>
        <w:t xml:space="preserve">项目名称： </w:t>
      </w:r>
    </w:p>
    <w:tbl>
      <w:tblPr>
        <w:tblStyle w:val="17"/>
        <w:tblW w:w="5000" w:type="pct"/>
        <w:tblInd w:w="0" w:type="dxa"/>
        <w:tblLayout w:type="autofit"/>
        <w:tblCellMar>
          <w:top w:w="0" w:type="dxa"/>
          <w:left w:w="0" w:type="dxa"/>
          <w:bottom w:w="0" w:type="dxa"/>
          <w:right w:w="0" w:type="dxa"/>
        </w:tblCellMar>
      </w:tblPr>
      <w:tblGrid>
        <w:gridCol w:w="462"/>
        <w:gridCol w:w="1120"/>
        <w:gridCol w:w="2221"/>
        <w:gridCol w:w="1528"/>
        <w:gridCol w:w="776"/>
        <w:gridCol w:w="784"/>
        <w:gridCol w:w="1432"/>
      </w:tblGrid>
      <w:tr w14:paraId="69463E57">
        <w:tblPrEx>
          <w:tblCellMar>
            <w:top w:w="0" w:type="dxa"/>
            <w:left w:w="0" w:type="dxa"/>
            <w:bottom w:w="0" w:type="dxa"/>
            <w:right w:w="0" w:type="dxa"/>
          </w:tblCellMar>
        </w:tblPrEx>
        <w:trPr>
          <w:trHeight w:val="420" w:hRule="atLeast"/>
        </w:trPr>
        <w:tc>
          <w:tcPr>
            <w:tcW w:w="278"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942DD23">
            <w:pPr>
              <w:widowControl/>
              <w:spacing w:line="360" w:lineRule="auto"/>
              <w:jc w:val="center"/>
              <w:textAlignment w:val="center"/>
              <w:rPr>
                <w:rFonts w:hint="eastAsia" w:ascii="宋体" w:hAnsi="宋体" w:cs="宋体"/>
                <w:b/>
                <w:color w:val="000000"/>
                <w:highlight w:val="none"/>
              </w:rPr>
            </w:pPr>
            <w:r>
              <w:rPr>
                <w:rFonts w:hint="eastAsia" w:ascii="宋体" w:hAnsi="宋体" w:cs="宋体"/>
                <w:b/>
                <w:color w:val="000000"/>
                <w:highlight w:val="none"/>
                <w:lang w:bidi="ar"/>
              </w:rPr>
              <w:t>序号</w:t>
            </w:r>
          </w:p>
        </w:tc>
        <w:tc>
          <w:tcPr>
            <w:tcW w:w="2007" w:type="pct"/>
            <w:gridSpan w:val="2"/>
            <w:tcBorders>
              <w:top w:val="single" w:color="000000" w:sz="4" w:space="0"/>
              <w:left w:val="single" w:color="000000" w:sz="4" w:space="0"/>
              <w:bottom w:val="nil"/>
              <w:right w:val="single" w:color="000000" w:sz="4" w:space="0"/>
            </w:tcBorders>
            <w:noWrap/>
            <w:tcMar>
              <w:top w:w="12" w:type="dxa"/>
              <w:left w:w="12" w:type="dxa"/>
              <w:right w:w="12" w:type="dxa"/>
            </w:tcMar>
            <w:vAlign w:val="center"/>
          </w:tcPr>
          <w:p w14:paraId="724D0AF7">
            <w:pPr>
              <w:widowControl/>
              <w:spacing w:line="360" w:lineRule="auto"/>
              <w:jc w:val="center"/>
              <w:textAlignment w:val="center"/>
              <w:rPr>
                <w:rFonts w:hint="eastAsia" w:ascii="宋体" w:hAnsi="宋体" w:cs="宋体"/>
                <w:b/>
                <w:color w:val="000000"/>
                <w:highlight w:val="none"/>
              </w:rPr>
            </w:pPr>
            <w:r>
              <w:rPr>
                <w:rFonts w:hint="eastAsia" w:ascii="宋体" w:hAnsi="宋体" w:cs="宋体"/>
                <w:b/>
                <w:color w:val="000000"/>
                <w:highlight w:val="none"/>
                <w:lang w:bidi="ar"/>
              </w:rPr>
              <w:t>服务内容</w:t>
            </w:r>
          </w:p>
        </w:tc>
        <w:tc>
          <w:tcPr>
            <w:tcW w:w="918" w:type="pct"/>
            <w:tcBorders>
              <w:top w:val="single" w:color="000000" w:sz="4" w:space="0"/>
              <w:left w:val="single" w:color="000000" w:sz="4" w:space="0"/>
              <w:bottom w:val="nil"/>
              <w:right w:val="single" w:color="000000" w:sz="4" w:space="0"/>
            </w:tcBorders>
            <w:noWrap w:val="0"/>
            <w:tcMar>
              <w:top w:w="12" w:type="dxa"/>
              <w:left w:w="12" w:type="dxa"/>
              <w:right w:w="12" w:type="dxa"/>
            </w:tcMar>
            <w:vAlign w:val="center"/>
          </w:tcPr>
          <w:p w14:paraId="59909A53">
            <w:pPr>
              <w:widowControl/>
              <w:spacing w:line="360" w:lineRule="auto"/>
              <w:jc w:val="center"/>
              <w:textAlignment w:val="center"/>
              <w:rPr>
                <w:rFonts w:hint="eastAsia" w:ascii="宋体" w:hAnsi="宋体" w:cs="宋体"/>
                <w:b/>
                <w:color w:val="000000"/>
                <w:highlight w:val="none"/>
                <w:lang w:bidi="ar"/>
              </w:rPr>
            </w:pPr>
            <w:r>
              <w:rPr>
                <w:rFonts w:hint="eastAsia" w:ascii="宋体" w:hAnsi="宋体" w:cs="宋体"/>
                <w:b/>
                <w:color w:val="000000"/>
                <w:highlight w:val="none"/>
                <w:lang w:bidi="ar"/>
              </w:rPr>
              <w:t>单价报价（含税</w:t>
            </w:r>
            <w:r>
              <w:rPr>
                <w:rFonts w:hint="eastAsia" w:ascii="宋体" w:hAnsi="宋体" w:cs="宋体"/>
                <w:b/>
                <w:color w:val="000000"/>
                <w:highlight w:val="none"/>
                <w:lang w:val="en-US" w:eastAsia="zh-CN" w:bidi="ar"/>
              </w:rPr>
              <w:t>/元</w:t>
            </w:r>
            <w:r>
              <w:rPr>
                <w:rFonts w:hint="eastAsia" w:ascii="宋体" w:hAnsi="宋体" w:cs="宋体"/>
                <w:b/>
                <w:color w:val="000000"/>
                <w:highlight w:val="none"/>
                <w:lang w:bidi="ar"/>
              </w:rPr>
              <w:t>）</w:t>
            </w:r>
          </w:p>
        </w:tc>
        <w:tc>
          <w:tcPr>
            <w:tcW w:w="466" w:type="pct"/>
            <w:tcBorders>
              <w:top w:val="single" w:color="000000" w:sz="4" w:space="0"/>
              <w:left w:val="single" w:color="000000" w:sz="4" w:space="0"/>
              <w:bottom w:val="nil"/>
              <w:right w:val="single" w:color="auto" w:sz="4" w:space="0"/>
            </w:tcBorders>
            <w:noWrap w:val="0"/>
            <w:tcMar>
              <w:top w:w="12" w:type="dxa"/>
              <w:left w:w="12" w:type="dxa"/>
              <w:right w:w="12" w:type="dxa"/>
            </w:tcMar>
            <w:vAlign w:val="center"/>
          </w:tcPr>
          <w:p w14:paraId="70B999EA">
            <w:pPr>
              <w:widowControl/>
              <w:spacing w:line="360" w:lineRule="auto"/>
              <w:jc w:val="center"/>
              <w:textAlignment w:val="center"/>
              <w:rPr>
                <w:rFonts w:hint="eastAsia" w:ascii="宋体" w:hAnsi="宋体" w:cs="宋体"/>
                <w:b/>
                <w:color w:val="000000"/>
                <w:highlight w:val="none"/>
                <w:lang w:bidi="ar"/>
              </w:rPr>
            </w:pPr>
            <w:r>
              <w:rPr>
                <w:rFonts w:hint="eastAsia" w:ascii="宋体" w:hAnsi="宋体" w:cs="宋体"/>
                <w:b/>
                <w:color w:val="000000"/>
                <w:highlight w:val="none"/>
                <w:lang w:bidi="ar"/>
              </w:rPr>
              <w:t>数量</w:t>
            </w:r>
          </w:p>
        </w:tc>
        <w:tc>
          <w:tcPr>
            <w:tcW w:w="470" w:type="pct"/>
            <w:tcBorders>
              <w:top w:val="single" w:color="auto" w:sz="4" w:space="0"/>
              <w:bottom w:val="single" w:color="auto" w:sz="4" w:space="0"/>
            </w:tcBorders>
            <w:noWrap w:val="0"/>
            <w:vAlign w:val="center"/>
          </w:tcPr>
          <w:p w14:paraId="6745D130">
            <w:pPr>
              <w:widowControl/>
              <w:spacing w:line="360" w:lineRule="auto"/>
              <w:jc w:val="center"/>
              <w:textAlignment w:val="center"/>
              <w:rPr>
                <w:rFonts w:hint="eastAsia" w:ascii="宋体" w:hAnsi="宋体" w:cs="宋体"/>
                <w:b/>
                <w:color w:val="000000"/>
                <w:highlight w:val="none"/>
                <w:lang w:bidi="ar"/>
              </w:rPr>
            </w:pPr>
            <w:r>
              <w:rPr>
                <w:rFonts w:hint="eastAsia" w:ascii="宋体" w:hAnsi="宋体" w:cs="宋体"/>
                <w:b/>
                <w:color w:val="000000"/>
                <w:highlight w:val="none"/>
                <w:lang w:bidi="ar"/>
              </w:rPr>
              <w:t>单位</w:t>
            </w:r>
          </w:p>
        </w:tc>
        <w:tc>
          <w:tcPr>
            <w:tcW w:w="860" w:type="pct"/>
            <w:tcBorders>
              <w:top w:val="single" w:color="auto" w:sz="4" w:space="0"/>
              <w:left w:val="single" w:color="auto" w:sz="4" w:space="0"/>
              <w:bottom w:val="single" w:color="auto" w:sz="4" w:space="0"/>
              <w:right w:val="single" w:color="auto" w:sz="4" w:space="0"/>
            </w:tcBorders>
            <w:noWrap w:val="0"/>
            <w:vAlign w:val="center"/>
          </w:tcPr>
          <w:p w14:paraId="21D67652">
            <w:pPr>
              <w:widowControl/>
              <w:spacing w:line="360" w:lineRule="auto"/>
              <w:jc w:val="center"/>
              <w:textAlignment w:val="center"/>
              <w:rPr>
                <w:rFonts w:hint="eastAsia" w:ascii="宋体" w:hAnsi="宋体" w:cs="宋体"/>
                <w:b/>
                <w:color w:val="000000"/>
                <w:highlight w:val="none"/>
                <w:lang w:bidi="ar"/>
              </w:rPr>
            </w:pPr>
            <w:r>
              <w:rPr>
                <w:rFonts w:hint="eastAsia" w:ascii="宋体" w:hAnsi="宋体" w:cs="宋体"/>
                <w:b/>
                <w:color w:val="000000"/>
                <w:highlight w:val="none"/>
                <w:lang w:bidi="ar"/>
              </w:rPr>
              <w:t>小计（含税/元）</w:t>
            </w:r>
          </w:p>
        </w:tc>
      </w:tr>
      <w:tr w14:paraId="0DD5AB83">
        <w:tblPrEx>
          <w:tblCellMar>
            <w:top w:w="0" w:type="dxa"/>
            <w:left w:w="0" w:type="dxa"/>
            <w:bottom w:w="0" w:type="dxa"/>
            <w:right w:w="0" w:type="dxa"/>
          </w:tblCellMar>
        </w:tblPrEx>
        <w:trPr>
          <w:trHeight w:val="309" w:hRule="atLeast"/>
        </w:trPr>
        <w:tc>
          <w:tcPr>
            <w:tcW w:w="278"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538F6BD4">
            <w:pPr>
              <w:widowControl/>
              <w:spacing w:line="360" w:lineRule="auto"/>
              <w:jc w:val="center"/>
              <w:textAlignment w:val="center"/>
              <w:rPr>
                <w:rFonts w:hint="eastAsia" w:ascii="宋体" w:hAnsi="宋体" w:cs="宋体"/>
                <w:color w:val="000000"/>
                <w:highlight w:val="none"/>
              </w:rPr>
            </w:pPr>
            <w:r>
              <w:rPr>
                <w:rFonts w:hint="eastAsia" w:ascii="宋体" w:hAnsi="宋体" w:cs="宋体"/>
                <w:color w:val="000000"/>
                <w:highlight w:val="none"/>
                <w:lang w:bidi="ar"/>
              </w:rPr>
              <w:t>1</w:t>
            </w:r>
          </w:p>
        </w:tc>
        <w:tc>
          <w:tcPr>
            <w:tcW w:w="673" w:type="pct"/>
            <w:vMerge w:val="restart"/>
            <w:tcBorders>
              <w:top w:val="single" w:color="000000" w:sz="8" w:space="0"/>
              <w:left w:val="single" w:color="auto" w:sz="4" w:space="0"/>
              <w:right w:val="single" w:color="000000" w:sz="4" w:space="0"/>
            </w:tcBorders>
            <w:noWrap/>
            <w:tcMar>
              <w:top w:w="12" w:type="dxa"/>
              <w:left w:w="12" w:type="dxa"/>
              <w:right w:w="12" w:type="dxa"/>
            </w:tcMar>
            <w:vAlign w:val="center"/>
          </w:tcPr>
          <w:p w14:paraId="02ECD517">
            <w:pPr>
              <w:widowControl/>
              <w:spacing w:line="360" w:lineRule="auto"/>
              <w:jc w:val="center"/>
              <w:textAlignment w:val="center"/>
              <w:rPr>
                <w:rFonts w:hint="eastAsia" w:ascii="宋体" w:hAnsi="宋体" w:cs="宋体"/>
                <w:color w:val="000000"/>
                <w:highlight w:val="none"/>
              </w:rPr>
            </w:pPr>
          </w:p>
        </w:tc>
        <w:tc>
          <w:tcPr>
            <w:tcW w:w="1334" w:type="pct"/>
            <w:tcBorders>
              <w:top w:val="single" w:color="000000" w:sz="8" w:space="0"/>
              <w:left w:val="single" w:color="000000" w:sz="4" w:space="0"/>
              <w:bottom w:val="single" w:color="000000" w:sz="4" w:space="0"/>
              <w:right w:val="single" w:color="000000" w:sz="4" w:space="0"/>
            </w:tcBorders>
            <w:noWrap/>
            <w:tcMar>
              <w:top w:w="12" w:type="dxa"/>
              <w:left w:w="12" w:type="dxa"/>
              <w:right w:w="12" w:type="dxa"/>
            </w:tcMar>
            <w:vAlign w:val="center"/>
          </w:tcPr>
          <w:p w14:paraId="34F684E1">
            <w:pPr>
              <w:widowControl/>
              <w:spacing w:line="360" w:lineRule="auto"/>
              <w:jc w:val="center"/>
              <w:textAlignment w:val="center"/>
              <w:rPr>
                <w:rFonts w:hint="eastAsia" w:ascii="宋体" w:hAnsi="宋体" w:cs="宋体"/>
                <w:color w:val="000000"/>
                <w:highlight w:val="none"/>
              </w:rPr>
            </w:pPr>
          </w:p>
        </w:tc>
        <w:tc>
          <w:tcPr>
            <w:tcW w:w="918" w:type="pct"/>
            <w:tcBorders>
              <w:top w:val="single" w:color="000000" w:sz="8" w:space="0"/>
              <w:left w:val="single" w:color="000000" w:sz="4" w:space="0"/>
              <w:bottom w:val="single" w:color="000000" w:sz="4" w:space="0"/>
              <w:right w:val="single" w:color="000000" w:sz="8" w:space="0"/>
            </w:tcBorders>
            <w:noWrap/>
            <w:tcMar>
              <w:top w:w="12" w:type="dxa"/>
              <w:left w:w="12" w:type="dxa"/>
              <w:right w:w="12" w:type="dxa"/>
            </w:tcMar>
            <w:vAlign w:val="center"/>
          </w:tcPr>
          <w:p w14:paraId="1454B556">
            <w:pPr>
              <w:spacing w:line="360" w:lineRule="auto"/>
              <w:jc w:val="center"/>
              <w:rPr>
                <w:rFonts w:hint="eastAsia" w:ascii="宋体" w:hAnsi="宋体" w:cs="宋体"/>
                <w:color w:val="000000"/>
                <w:highlight w:val="none"/>
              </w:rPr>
            </w:pPr>
          </w:p>
        </w:tc>
        <w:tc>
          <w:tcPr>
            <w:tcW w:w="466" w:type="pct"/>
            <w:tcBorders>
              <w:top w:val="single" w:color="000000" w:sz="8" w:space="0"/>
              <w:left w:val="single" w:color="000000" w:sz="4" w:space="0"/>
              <w:bottom w:val="single" w:color="000000" w:sz="4" w:space="0"/>
              <w:right w:val="single" w:color="auto" w:sz="4" w:space="0"/>
            </w:tcBorders>
            <w:noWrap/>
            <w:tcMar>
              <w:top w:w="12" w:type="dxa"/>
              <w:left w:w="12" w:type="dxa"/>
              <w:right w:w="12" w:type="dxa"/>
            </w:tcMar>
            <w:vAlign w:val="center"/>
          </w:tcPr>
          <w:p w14:paraId="001F6D8D">
            <w:pPr>
              <w:spacing w:line="360" w:lineRule="auto"/>
              <w:jc w:val="center"/>
              <w:rPr>
                <w:rFonts w:hint="eastAsia" w:ascii="宋体" w:hAnsi="宋体" w:cs="宋体"/>
                <w:color w:val="000000"/>
                <w:highlight w:val="none"/>
              </w:rPr>
            </w:pPr>
          </w:p>
        </w:tc>
        <w:tc>
          <w:tcPr>
            <w:tcW w:w="470" w:type="pct"/>
            <w:tcBorders>
              <w:top w:val="single" w:color="auto" w:sz="4" w:space="0"/>
              <w:bottom w:val="single" w:color="auto" w:sz="4" w:space="0"/>
            </w:tcBorders>
            <w:noWrap w:val="0"/>
            <w:vAlign w:val="center"/>
          </w:tcPr>
          <w:p w14:paraId="4D919090">
            <w:pPr>
              <w:spacing w:line="360" w:lineRule="auto"/>
              <w:jc w:val="center"/>
              <w:rPr>
                <w:rFonts w:hint="eastAsia" w:ascii="宋体" w:hAnsi="宋体" w:cs="宋体"/>
                <w:bCs/>
                <w:color w:val="000000"/>
                <w:highlight w:val="none"/>
              </w:rPr>
            </w:pPr>
          </w:p>
        </w:tc>
        <w:tc>
          <w:tcPr>
            <w:tcW w:w="860" w:type="pct"/>
            <w:tcBorders>
              <w:top w:val="single" w:color="auto" w:sz="4" w:space="0"/>
              <w:left w:val="single" w:color="auto" w:sz="4" w:space="0"/>
              <w:bottom w:val="single" w:color="auto" w:sz="4" w:space="0"/>
              <w:right w:val="single" w:color="auto" w:sz="4" w:space="0"/>
            </w:tcBorders>
            <w:noWrap w:val="0"/>
            <w:vAlign w:val="center"/>
          </w:tcPr>
          <w:p w14:paraId="7926D3BC">
            <w:pPr>
              <w:spacing w:line="360" w:lineRule="auto"/>
              <w:jc w:val="center"/>
              <w:rPr>
                <w:rFonts w:hint="eastAsia" w:ascii="宋体" w:hAnsi="宋体" w:cs="宋体"/>
                <w:color w:val="000000"/>
                <w:highlight w:val="none"/>
              </w:rPr>
            </w:pPr>
          </w:p>
        </w:tc>
      </w:tr>
      <w:tr w14:paraId="0B7D01FB">
        <w:tblPrEx>
          <w:tblCellMar>
            <w:top w:w="0" w:type="dxa"/>
            <w:left w:w="0" w:type="dxa"/>
            <w:bottom w:w="0" w:type="dxa"/>
            <w:right w:w="0" w:type="dxa"/>
          </w:tblCellMar>
        </w:tblPrEx>
        <w:trPr>
          <w:trHeight w:val="90" w:hRule="atLeast"/>
        </w:trPr>
        <w:tc>
          <w:tcPr>
            <w:tcW w:w="278"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3E314654">
            <w:pPr>
              <w:widowControl/>
              <w:spacing w:line="360" w:lineRule="auto"/>
              <w:jc w:val="center"/>
              <w:textAlignment w:val="center"/>
              <w:rPr>
                <w:rFonts w:hint="eastAsia" w:ascii="宋体" w:hAnsi="宋体" w:cs="宋体"/>
                <w:color w:val="000000"/>
                <w:highlight w:val="none"/>
              </w:rPr>
            </w:pPr>
            <w:r>
              <w:rPr>
                <w:rFonts w:hint="eastAsia" w:ascii="宋体" w:hAnsi="宋体" w:cs="宋体"/>
                <w:color w:val="000000"/>
                <w:highlight w:val="none"/>
                <w:lang w:bidi="ar"/>
              </w:rPr>
              <w:t>2</w:t>
            </w:r>
          </w:p>
        </w:tc>
        <w:tc>
          <w:tcPr>
            <w:tcW w:w="673" w:type="pct"/>
            <w:vMerge w:val="continue"/>
            <w:tcBorders>
              <w:left w:val="single" w:color="auto" w:sz="4" w:space="0"/>
              <w:bottom w:val="single" w:color="000000" w:sz="4" w:space="0"/>
              <w:right w:val="single" w:color="000000" w:sz="4" w:space="0"/>
            </w:tcBorders>
            <w:noWrap/>
            <w:tcMar>
              <w:top w:w="12" w:type="dxa"/>
              <w:left w:w="12" w:type="dxa"/>
              <w:right w:w="12" w:type="dxa"/>
            </w:tcMar>
            <w:vAlign w:val="center"/>
          </w:tcPr>
          <w:p w14:paraId="149E14B4">
            <w:pPr>
              <w:widowControl/>
              <w:spacing w:line="360" w:lineRule="auto"/>
              <w:jc w:val="center"/>
              <w:textAlignment w:val="center"/>
              <w:rPr>
                <w:rFonts w:hint="eastAsia" w:ascii="宋体" w:hAnsi="宋体" w:cs="宋体"/>
                <w:color w:val="000000"/>
                <w:highlight w:val="none"/>
              </w:rPr>
            </w:pPr>
          </w:p>
        </w:tc>
        <w:tc>
          <w:tcPr>
            <w:tcW w:w="133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5F2D751">
            <w:pPr>
              <w:widowControl/>
              <w:spacing w:line="360" w:lineRule="auto"/>
              <w:jc w:val="center"/>
              <w:textAlignment w:val="center"/>
              <w:rPr>
                <w:rFonts w:hint="eastAsia" w:ascii="宋体" w:hAnsi="宋体" w:cs="宋体"/>
                <w:color w:val="000000"/>
                <w:highlight w:val="none"/>
              </w:rPr>
            </w:pPr>
          </w:p>
        </w:tc>
        <w:tc>
          <w:tcPr>
            <w:tcW w:w="918" w:type="pct"/>
            <w:tcBorders>
              <w:top w:val="single" w:color="000000" w:sz="4" w:space="0"/>
              <w:left w:val="single" w:color="000000" w:sz="4" w:space="0"/>
              <w:bottom w:val="single" w:color="000000" w:sz="4" w:space="0"/>
              <w:right w:val="single" w:color="000000" w:sz="8" w:space="0"/>
            </w:tcBorders>
            <w:noWrap/>
            <w:tcMar>
              <w:top w:w="12" w:type="dxa"/>
              <w:left w:w="12" w:type="dxa"/>
              <w:right w:w="12" w:type="dxa"/>
            </w:tcMar>
            <w:vAlign w:val="center"/>
          </w:tcPr>
          <w:p w14:paraId="549B8228">
            <w:pPr>
              <w:spacing w:line="360" w:lineRule="auto"/>
              <w:jc w:val="center"/>
              <w:rPr>
                <w:rFonts w:hint="eastAsia" w:ascii="宋体" w:hAnsi="宋体" w:cs="宋体"/>
                <w:color w:val="000000"/>
                <w:highlight w:val="none"/>
              </w:rPr>
            </w:pPr>
          </w:p>
        </w:tc>
        <w:tc>
          <w:tcPr>
            <w:tcW w:w="466"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121C726A">
            <w:pPr>
              <w:spacing w:line="360" w:lineRule="auto"/>
              <w:jc w:val="center"/>
              <w:rPr>
                <w:rFonts w:hint="eastAsia" w:ascii="宋体" w:hAnsi="宋体" w:cs="宋体"/>
                <w:color w:val="000000"/>
                <w:highlight w:val="none"/>
              </w:rPr>
            </w:pPr>
          </w:p>
        </w:tc>
        <w:tc>
          <w:tcPr>
            <w:tcW w:w="470" w:type="pct"/>
            <w:tcBorders>
              <w:top w:val="single" w:color="auto" w:sz="4" w:space="0"/>
              <w:bottom w:val="single" w:color="auto" w:sz="4" w:space="0"/>
            </w:tcBorders>
            <w:noWrap w:val="0"/>
            <w:vAlign w:val="center"/>
          </w:tcPr>
          <w:p w14:paraId="75348EC4">
            <w:pPr>
              <w:spacing w:line="360" w:lineRule="auto"/>
              <w:jc w:val="center"/>
              <w:rPr>
                <w:rFonts w:hint="eastAsia" w:ascii="宋体" w:hAnsi="宋体" w:cs="宋体"/>
                <w:bCs/>
                <w:color w:val="000000"/>
                <w:highlight w:val="none"/>
              </w:rPr>
            </w:pPr>
          </w:p>
        </w:tc>
        <w:tc>
          <w:tcPr>
            <w:tcW w:w="860" w:type="pct"/>
            <w:tcBorders>
              <w:top w:val="single" w:color="auto" w:sz="4" w:space="0"/>
              <w:left w:val="single" w:color="auto" w:sz="4" w:space="0"/>
              <w:bottom w:val="single" w:color="auto" w:sz="4" w:space="0"/>
              <w:right w:val="single" w:color="auto" w:sz="4" w:space="0"/>
            </w:tcBorders>
            <w:noWrap w:val="0"/>
            <w:vAlign w:val="center"/>
          </w:tcPr>
          <w:p w14:paraId="4889274B">
            <w:pPr>
              <w:spacing w:line="360" w:lineRule="auto"/>
              <w:jc w:val="center"/>
              <w:rPr>
                <w:rFonts w:hint="eastAsia" w:ascii="宋体" w:hAnsi="宋体" w:cs="宋体"/>
                <w:color w:val="000000"/>
                <w:highlight w:val="none"/>
              </w:rPr>
            </w:pPr>
          </w:p>
        </w:tc>
      </w:tr>
      <w:tr w14:paraId="77915167">
        <w:tblPrEx>
          <w:tblCellMar>
            <w:top w:w="0" w:type="dxa"/>
            <w:left w:w="0" w:type="dxa"/>
            <w:bottom w:w="0" w:type="dxa"/>
            <w:right w:w="0" w:type="dxa"/>
          </w:tblCellMar>
        </w:tblPrEx>
        <w:trPr>
          <w:trHeight w:val="288" w:hRule="atLeast"/>
        </w:trPr>
        <w:tc>
          <w:tcPr>
            <w:tcW w:w="278"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195E2C0C">
            <w:pPr>
              <w:widowControl/>
              <w:spacing w:line="360" w:lineRule="auto"/>
              <w:jc w:val="center"/>
              <w:textAlignment w:val="center"/>
              <w:rPr>
                <w:rFonts w:hint="eastAsia" w:ascii="宋体" w:hAnsi="宋体" w:cs="宋体"/>
                <w:color w:val="000000"/>
                <w:highlight w:val="none"/>
              </w:rPr>
            </w:pPr>
            <w:r>
              <w:rPr>
                <w:rFonts w:hint="eastAsia" w:ascii="宋体" w:hAnsi="宋体" w:cs="宋体"/>
                <w:color w:val="000000"/>
                <w:highlight w:val="none"/>
                <w:lang w:bidi="ar"/>
              </w:rPr>
              <w:t>3</w:t>
            </w:r>
          </w:p>
        </w:tc>
        <w:tc>
          <w:tcPr>
            <w:tcW w:w="673" w:type="pct"/>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14:paraId="7AF13146">
            <w:pPr>
              <w:widowControl/>
              <w:spacing w:line="360" w:lineRule="auto"/>
              <w:jc w:val="center"/>
              <w:textAlignment w:val="center"/>
              <w:rPr>
                <w:rFonts w:hint="eastAsia" w:ascii="宋体" w:hAnsi="宋体" w:cs="宋体"/>
                <w:color w:val="000000"/>
                <w:highlight w:val="none"/>
              </w:rPr>
            </w:pPr>
          </w:p>
        </w:tc>
        <w:tc>
          <w:tcPr>
            <w:tcW w:w="133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376DE65">
            <w:pPr>
              <w:widowControl/>
              <w:spacing w:line="360" w:lineRule="auto"/>
              <w:jc w:val="center"/>
              <w:textAlignment w:val="center"/>
              <w:rPr>
                <w:rFonts w:hint="eastAsia" w:ascii="宋体" w:hAnsi="宋体" w:cs="宋体"/>
                <w:color w:val="000000"/>
                <w:highlight w:val="none"/>
              </w:rPr>
            </w:pPr>
          </w:p>
        </w:tc>
        <w:tc>
          <w:tcPr>
            <w:tcW w:w="918" w:type="pct"/>
            <w:tcBorders>
              <w:top w:val="single" w:color="000000" w:sz="4" w:space="0"/>
              <w:left w:val="single" w:color="000000" w:sz="4" w:space="0"/>
              <w:bottom w:val="single" w:color="000000" w:sz="4" w:space="0"/>
              <w:right w:val="single" w:color="000000" w:sz="8" w:space="0"/>
            </w:tcBorders>
            <w:noWrap/>
            <w:tcMar>
              <w:top w:w="12" w:type="dxa"/>
              <w:left w:w="12" w:type="dxa"/>
              <w:right w:w="12" w:type="dxa"/>
            </w:tcMar>
            <w:vAlign w:val="center"/>
          </w:tcPr>
          <w:p w14:paraId="3B9F1436">
            <w:pPr>
              <w:spacing w:line="360" w:lineRule="auto"/>
              <w:jc w:val="center"/>
              <w:rPr>
                <w:rFonts w:hint="eastAsia" w:ascii="宋体" w:hAnsi="宋体" w:cs="宋体"/>
                <w:color w:val="000000"/>
                <w:highlight w:val="none"/>
              </w:rPr>
            </w:pPr>
          </w:p>
        </w:tc>
        <w:tc>
          <w:tcPr>
            <w:tcW w:w="466"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47D17C24">
            <w:pPr>
              <w:spacing w:line="360" w:lineRule="auto"/>
              <w:jc w:val="center"/>
              <w:rPr>
                <w:rFonts w:hint="eastAsia" w:ascii="宋体" w:hAnsi="宋体" w:cs="宋体"/>
                <w:color w:val="000000"/>
                <w:highlight w:val="none"/>
              </w:rPr>
            </w:pPr>
          </w:p>
        </w:tc>
        <w:tc>
          <w:tcPr>
            <w:tcW w:w="470" w:type="pct"/>
            <w:tcBorders>
              <w:top w:val="single" w:color="auto" w:sz="4" w:space="0"/>
              <w:bottom w:val="single" w:color="auto" w:sz="4" w:space="0"/>
            </w:tcBorders>
            <w:noWrap w:val="0"/>
            <w:vAlign w:val="center"/>
          </w:tcPr>
          <w:p w14:paraId="3AE93C00">
            <w:pPr>
              <w:spacing w:line="360" w:lineRule="auto"/>
              <w:jc w:val="center"/>
              <w:rPr>
                <w:rFonts w:hint="eastAsia" w:ascii="宋体" w:hAnsi="宋体" w:cs="宋体"/>
                <w:bCs/>
                <w:color w:val="000000"/>
                <w:highlight w:val="none"/>
              </w:rPr>
            </w:pPr>
          </w:p>
        </w:tc>
        <w:tc>
          <w:tcPr>
            <w:tcW w:w="860" w:type="pct"/>
            <w:tcBorders>
              <w:top w:val="single" w:color="auto" w:sz="4" w:space="0"/>
              <w:left w:val="single" w:color="auto" w:sz="4" w:space="0"/>
              <w:bottom w:val="single" w:color="auto" w:sz="4" w:space="0"/>
              <w:right w:val="single" w:color="auto" w:sz="4" w:space="0"/>
            </w:tcBorders>
            <w:noWrap w:val="0"/>
            <w:vAlign w:val="center"/>
          </w:tcPr>
          <w:p w14:paraId="03D660D8">
            <w:pPr>
              <w:spacing w:line="360" w:lineRule="auto"/>
              <w:jc w:val="center"/>
              <w:rPr>
                <w:rFonts w:hint="eastAsia" w:ascii="宋体" w:hAnsi="宋体" w:cs="宋体"/>
                <w:color w:val="000000"/>
                <w:highlight w:val="none"/>
              </w:rPr>
            </w:pPr>
          </w:p>
        </w:tc>
      </w:tr>
      <w:tr w14:paraId="03FB4294">
        <w:tblPrEx>
          <w:tblCellMar>
            <w:top w:w="0" w:type="dxa"/>
            <w:left w:w="0" w:type="dxa"/>
            <w:bottom w:w="0" w:type="dxa"/>
            <w:right w:w="0" w:type="dxa"/>
          </w:tblCellMar>
        </w:tblPrEx>
        <w:trPr>
          <w:trHeight w:val="288" w:hRule="atLeast"/>
        </w:trPr>
        <w:tc>
          <w:tcPr>
            <w:tcW w:w="278"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3D9F223E">
            <w:pPr>
              <w:widowControl/>
              <w:spacing w:line="360" w:lineRule="auto"/>
              <w:jc w:val="center"/>
              <w:textAlignment w:val="center"/>
              <w:rPr>
                <w:rFonts w:hint="eastAsia" w:ascii="宋体" w:hAnsi="宋体" w:cs="宋体"/>
                <w:color w:val="000000"/>
                <w:highlight w:val="none"/>
                <w:lang w:bidi="ar"/>
              </w:rPr>
            </w:pPr>
          </w:p>
        </w:tc>
        <w:tc>
          <w:tcPr>
            <w:tcW w:w="673" w:type="pct"/>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14:paraId="282D0D03">
            <w:pPr>
              <w:widowControl/>
              <w:spacing w:line="360" w:lineRule="auto"/>
              <w:jc w:val="center"/>
              <w:textAlignment w:val="center"/>
              <w:rPr>
                <w:rFonts w:ascii="宋体" w:hAnsi="宋体" w:cs="仿宋"/>
                <w:color w:val="000000"/>
                <w:szCs w:val="24"/>
                <w:highlight w:val="none"/>
              </w:rPr>
            </w:pPr>
          </w:p>
        </w:tc>
        <w:tc>
          <w:tcPr>
            <w:tcW w:w="133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9F6B95C">
            <w:pPr>
              <w:widowControl/>
              <w:spacing w:line="360" w:lineRule="auto"/>
              <w:jc w:val="center"/>
              <w:textAlignment w:val="center"/>
              <w:rPr>
                <w:rFonts w:hint="eastAsia" w:ascii="宋体" w:hAnsi="宋体" w:cs="仿宋"/>
                <w:color w:val="000000"/>
                <w:szCs w:val="24"/>
                <w:highlight w:val="none"/>
              </w:rPr>
            </w:pPr>
          </w:p>
        </w:tc>
        <w:tc>
          <w:tcPr>
            <w:tcW w:w="918" w:type="pct"/>
            <w:tcBorders>
              <w:top w:val="single" w:color="000000" w:sz="4" w:space="0"/>
              <w:left w:val="single" w:color="000000" w:sz="4" w:space="0"/>
              <w:bottom w:val="single" w:color="000000" w:sz="4" w:space="0"/>
              <w:right w:val="single" w:color="000000" w:sz="8" w:space="0"/>
            </w:tcBorders>
            <w:noWrap/>
            <w:tcMar>
              <w:top w:w="12" w:type="dxa"/>
              <w:left w:w="12" w:type="dxa"/>
              <w:right w:w="12" w:type="dxa"/>
            </w:tcMar>
            <w:vAlign w:val="center"/>
          </w:tcPr>
          <w:p w14:paraId="70C01AC0">
            <w:pPr>
              <w:spacing w:line="360" w:lineRule="auto"/>
              <w:jc w:val="center"/>
              <w:rPr>
                <w:rFonts w:hint="eastAsia" w:ascii="宋体" w:hAnsi="宋体" w:cs="宋体"/>
                <w:color w:val="000000"/>
                <w:highlight w:val="none"/>
              </w:rPr>
            </w:pPr>
          </w:p>
        </w:tc>
        <w:tc>
          <w:tcPr>
            <w:tcW w:w="466"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7E3C902B">
            <w:pPr>
              <w:spacing w:line="360" w:lineRule="auto"/>
              <w:jc w:val="center"/>
              <w:rPr>
                <w:rFonts w:hint="eastAsia" w:ascii="宋体" w:hAnsi="宋体" w:cs="宋体"/>
                <w:color w:val="000000"/>
                <w:highlight w:val="none"/>
              </w:rPr>
            </w:pPr>
          </w:p>
        </w:tc>
        <w:tc>
          <w:tcPr>
            <w:tcW w:w="470" w:type="pct"/>
            <w:tcBorders>
              <w:top w:val="single" w:color="auto" w:sz="4" w:space="0"/>
              <w:bottom w:val="single" w:color="auto" w:sz="4" w:space="0"/>
            </w:tcBorders>
            <w:noWrap w:val="0"/>
            <w:vAlign w:val="center"/>
          </w:tcPr>
          <w:p w14:paraId="0443BE20">
            <w:pPr>
              <w:spacing w:line="360" w:lineRule="auto"/>
              <w:jc w:val="center"/>
              <w:rPr>
                <w:rFonts w:hint="eastAsia" w:ascii="宋体" w:hAnsi="宋体" w:cs="宋体"/>
                <w:bCs/>
                <w:color w:val="000000"/>
                <w:highlight w:val="none"/>
              </w:rPr>
            </w:pPr>
          </w:p>
        </w:tc>
        <w:tc>
          <w:tcPr>
            <w:tcW w:w="860" w:type="pct"/>
            <w:tcBorders>
              <w:top w:val="single" w:color="auto" w:sz="4" w:space="0"/>
              <w:left w:val="single" w:color="auto" w:sz="4" w:space="0"/>
              <w:bottom w:val="single" w:color="auto" w:sz="4" w:space="0"/>
              <w:right w:val="single" w:color="auto" w:sz="4" w:space="0"/>
            </w:tcBorders>
            <w:noWrap w:val="0"/>
            <w:vAlign w:val="center"/>
          </w:tcPr>
          <w:p w14:paraId="7B9D9EF3">
            <w:pPr>
              <w:spacing w:line="360" w:lineRule="auto"/>
              <w:jc w:val="center"/>
              <w:rPr>
                <w:rFonts w:hint="eastAsia" w:ascii="宋体" w:hAnsi="宋体" w:cs="宋体"/>
                <w:color w:val="000000"/>
                <w:highlight w:val="none"/>
              </w:rPr>
            </w:pPr>
          </w:p>
        </w:tc>
      </w:tr>
      <w:tr w14:paraId="1F5C0052">
        <w:tblPrEx>
          <w:tblCellMar>
            <w:top w:w="0" w:type="dxa"/>
            <w:left w:w="0" w:type="dxa"/>
            <w:bottom w:w="0" w:type="dxa"/>
            <w:right w:w="0" w:type="dxa"/>
          </w:tblCellMar>
        </w:tblPrEx>
        <w:trPr>
          <w:trHeight w:val="288" w:hRule="atLeast"/>
        </w:trPr>
        <w:tc>
          <w:tcPr>
            <w:tcW w:w="4140" w:type="pct"/>
            <w:gridSpan w:val="6"/>
            <w:tcBorders>
              <w:top w:val="single" w:color="000000" w:sz="4" w:space="0"/>
              <w:left w:val="single" w:color="000000" w:sz="4" w:space="0"/>
              <w:bottom w:val="single" w:color="000000" w:sz="4" w:space="0"/>
            </w:tcBorders>
            <w:noWrap/>
            <w:tcMar>
              <w:top w:w="12" w:type="dxa"/>
              <w:left w:w="12" w:type="dxa"/>
              <w:right w:w="12" w:type="dxa"/>
            </w:tcMar>
            <w:vAlign w:val="center"/>
          </w:tcPr>
          <w:p w14:paraId="0049C373">
            <w:pPr>
              <w:spacing w:line="360" w:lineRule="auto"/>
              <w:jc w:val="center"/>
              <w:rPr>
                <w:rFonts w:hint="eastAsia" w:ascii="宋体" w:hAnsi="宋体" w:cs="宋体"/>
                <w:color w:val="000000"/>
                <w:highlight w:val="none"/>
              </w:rPr>
            </w:pPr>
            <w:r>
              <w:rPr>
                <w:rFonts w:hint="eastAsia" w:ascii="宋体" w:hAnsi="宋体" w:cs="宋体"/>
                <w:color w:val="000000"/>
                <w:highlight w:val="none"/>
              </w:rPr>
              <w:t>合计</w:t>
            </w:r>
          </w:p>
        </w:tc>
        <w:tc>
          <w:tcPr>
            <w:tcW w:w="860" w:type="pct"/>
            <w:tcBorders>
              <w:top w:val="single" w:color="auto" w:sz="4" w:space="0"/>
              <w:left w:val="single" w:color="auto" w:sz="4" w:space="0"/>
              <w:bottom w:val="single" w:color="auto" w:sz="4" w:space="0"/>
              <w:right w:val="single" w:color="auto" w:sz="4" w:space="0"/>
            </w:tcBorders>
            <w:noWrap w:val="0"/>
            <w:vAlign w:val="center"/>
          </w:tcPr>
          <w:p w14:paraId="76411EC1">
            <w:pPr>
              <w:spacing w:line="360" w:lineRule="auto"/>
              <w:jc w:val="center"/>
              <w:rPr>
                <w:rFonts w:hint="eastAsia" w:ascii="宋体" w:hAnsi="宋体" w:cs="宋体"/>
                <w:color w:val="000000"/>
                <w:highlight w:val="none"/>
              </w:rPr>
            </w:pPr>
          </w:p>
        </w:tc>
      </w:tr>
    </w:tbl>
    <w:p w14:paraId="12C92AE2">
      <w:pPr>
        <w:widowControl/>
        <w:wordWrap w:val="0"/>
        <w:snapToGrid w:val="0"/>
        <w:spacing w:line="360" w:lineRule="auto"/>
        <w:rPr>
          <w:rFonts w:hint="eastAsia" w:ascii="宋体" w:hAnsi="宋体" w:cs="宋体"/>
          <w:color w:val="000000"/>
          <w:highlight w:val="none"/>
        </w:rPr>
      </w:pPr>
      <w:r>
        <w:rPr>
          <w:rFonts w:hint="eastAsia" w:ascii="宋体" w:hAnsi="宋体" w:cs="宋体"/>
          <w:b/>
          <w:color w:val="000000"/>
          <w:highlight w:val="none"/>
        </w:rPr>
        <w:t>注：</w:t>
      </w:r>
      <w:r>
        <w:rPr>
          <w:rFonts w:hint="eastAsia" w:ascii="宋体" w:hAnsi="宋体" w:cs="宋体"/>
          <w:color w:val="000000"/>
          <w:highlight w:val="none"/>
        </w:rPr>
        <w:t>1、所有价格用人民币表示，包含本项目所有的采购需求。</w:t>
      </w:r>
    </w:p>
    <w:p w14:paraId="390F6064">
      <w:pPr>
        <w:widowControl/>
        <w:wordWrap w:val="0"/>
        <w:snapToGrid w:val="0"/>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2、供应商必须如实填写所投服务的价格信息，如有作假行为其报价将被拒绝，并报本单位相关采购主管部门处理。 </w:t>
      </w:r>
    </w:p>
    <w:p w14:paraId="0F417D5C">
      <w:pPr>
        <w:widowControl/>
        <w:wordWrap w:val="0"/>
        <w:snapToGrid w:val="0"/>
        <w:spacing w:line="360" w:lineRule="auto"/>
        <w:ind w:firstLine="420" w:firstLineChars="200"/>
        <w:rPr>
          <w:color w:val="000000"/>
          <w:highlight w:val="none"/>
        </w:rPr>
      </w:pPr>
      <w:r>
        <w:rPr>
          <w:rFonts w:hint="eastAsia" w:ascii="宋体" w:hAnsi="宋体" w:cs="宋体"/>
          <w:color w:val="000000"/>
          <w:highlight w:val="none"/>
        </w:rPr>
        <w:t>3、合同结算价按实际服务内容结合应答人所投单价进行结算。</w:t>
      </w:r>
    </w:p>
    <w:p w14:paraId="60D60361">
      <w:pPr>
        <w:wordWrap w:val="0"/>
        <w:topLinePunct/>
        <w:snapToGrid w:val="0"/>
        <w:spacing w:before="4" w:line="360" w:lineRule="auto"/>
        <w:ind w:firstLine="205" w:firstLineChars="98"/>
        <w:jc w:val="right"/>
        <w:rPr>
          <w:rFonts w:hint="eastAsia" w:ascii="宋体" w:hAnsi="宋体" w:cs="宋体"/>
          <w:bCs/>
          <w:color w:val="000000"/>
          <w:highlight w:val="none"/>
        </w:rPr>
      </w:pPr>
    </w:p>
    <w:p w14:paraId="6ABE7073">
      <w:pPr>
        <w:wordWrap w:val="0"/>
        <w:topLinePunct/>
        <w:snapToGrid w:val="0"/>
        <w:spacing w:before="4" w:line="360" w:lineRule="auto"/>
        <w:ind w:firstLine="205" w:firstLineChars="98"/>
        <w:jc w:val="right"/>
        <w:rPr>
          <w:rFonts w:hint="eastAsia" w:ascii="宋体" w:hAnsi="宋体" w:cs="宋体"/>
          <w:bCs/>
          <w:color w:val="000000"/>
          <w:highlight w:val="none"/>
          <w:u w:val="single"/>
        </w:rPr>
      </w:pPr>
      <w:r>
        <w:rPr>
          <w:rFonts w:hint="eastAsia" w:ascii="宋体" w:hAnsi="宋体" w:cs="宋体"/>
          <w:bCs/>
          <w:color w:val="000000"/>
          <w:highlight w:val="none"/>
        </w:rPr>
        <w:t>应答人名称：</w:t>
      </w:r>
      <w:r>
        <w:rPr>
          <w:rFonts w:hint="eastAsia" w:ascii="宋体" w:hAnsi="宋体" w:cs="宋体"/>
          <w:bCs/>
          <w:color w:val="000000"/>
          <w:highlight w:val="none"/>
          <w:u w:val="single"/>
        </w:rPr>
        <w:t xml:space="preserve">           （</w:t>
      </w:r>
      <w:r>
        <w:rPr>
          <w:rFonts w:hint="eastAsia" w:ascii="宋体" w:hAnsi="宋体" w:cs="宋体"/>
          <w:bCs/>
          <w:color w:val="000000"/>
          <w:highlight w:val="none"/>
        </w:rPr>
        <w:t>盖单位章 ）</w:t>
      </w:r>
    </w:p>
    <w:p w14:paraId="58ED60A3">
      <w:pPr>
        <w:wordWrap w:val="0"/>
        <w:topLinePunct/>
        <w:snapToGrid w:val="0"/>
        <w:spacing w:before="4" w:line="360" w:lineRule="auto"/>
        <w:ind w:firstLine="205" w:firstLineChars="98"/>
        <w:jc w:val="right"/>
        <w:rPr>
          <w:rFonts w:hint="eastAsia" w:ascii="宋体" w:hAnsi="宋体" w:cs="宋体"/>
          <w:bCs/>
          <w:color w:val="000000"/>
          <w:highlight w:val="none"/>
        </w:rPr>
      </w:pPr>
      <w:r>
        <w:rPr>
          <w:rFonts w:hint="eastAsia" w:ascii="宋体" w:hAnsi="宋体" w:cs="宋体"/>
          <w:bCs/>
          <w:color w:val="000000"/>
          <w:highlight w:val="none"/>
        </w:rPr>
        <w:t>法定代表人或其委托代理人：</w:t>
      </w:r>
      <w:r>
        <w:rPr>
          <w:rFonts w:hint="eastAsia" w:ascii="宋体" w:hAnsi="宋体" w:cs="宋体"/>
          <w:bCs/>
          <w:color w:val="000000"/>
          <w:highlight w:val="none"/>
          <w:u w:val="single"/>
        </w:rPr>
        <w:t xml:space="preserve">             </w:t>
      </w:r>
      <w:r>
        <w:rPr>
          <w:rFonts w:hint="eastAsia" w:ascii="宋体" w:hAnsi="宋体" w:cs="宋体"/>
          <w:bCs/>
          <w:color w:val="000000"/>
          <w:highlight w:val="none"/>
        </w:rPr>
        <w:t>（签字或盖章）</w:t>
      </w:r>
    </w:p>
    <w:p w14:paraId="2DFD1F7D">
      <w:pPr>
        <w:pStyle w:val="34"/>
        <w:jc w:val="right"/>
        <w:rPr>
          <w:rFonts w:hint="eastAsia" w:ascii="宋体" w:hAnsi="宋体" w:cs="宋体"/>
          <w:bCs/>
          <w:color w:val="000000"/>
          <w:sz w:val="24"/>
          <w:highlight w:val="none"/>
        </w:rPr>
      </w:pPr>
      <w:r>
        <w:rPr>
          <w:rFonts w:hint="eastAsia" w:ascii="宋体" w:hAnsi="宋体" w:cs="宋体"/>
          <w:bCs/>
          <w:color w:val="000000"/>
          <w:sz w:val="24"/>
          <w:highlight w:val="none"/>
        </w:rPr>
        <w:t>日 期：   年  月  日</w:t>
      </w:r>
    </w:p>
    <w:p w14:paraId="52E8A839">
      <w:pPr>
        <w:pStyle w:val="5"/>
        <w:numPr>
          <w:ilvl w:val="5"/>
          <w:numId w:val="0"/>
        </w:numPr>
        <w:spacing w:line="360" w:lineRule="auto"/>
        <w:rPr>
          <w:rFonts w:hint="eastAsia" w:ascii="宋体" w:hAnsi="宋体" w:cs="仿宋"/>
          <w:color w:val="000000"/>
          <w:sz w:val="24"/>
          <w:szCs w:val="24"/>
          <w:highlight w:val="none"/>
        </w:rPr>
      </w:pPr>
      <w:r>
        <w:rPr>
          <w:rFonts w:hint="eastAsia" w:ascii="宋体" w:hAnsi="宋体" w:cs="宋体"/>
          <w:bCs/>
          <w:color w:val="000000"/>
          <w:highlight w:val="none"/>
        </w:rPr>
        <w:br w:type="page"/>
      </w:r>
      <w:r>
        <w:rPr>
          <w:rFonts w:hint="eastAsia" w:ascii="宋体" w:hAnsi="宋体" w:cs="仿宋"/>
          <w:color w:val="000000"/>
          <w:sz w:val="24"/>
          <w:szCs w:val="24"/>
          <w:highlight w:val="none"/>
        </w:rPr>
        <w:t>（二）分项报价表</w:t>
      </w:r>
    </w:p>
    <w:p w14:paraId="37C78B16">
      <w:pPr>
        <w:wordWrap w:val="0"/>
        <w:spacing w:line="360" w:lineRule="auto"/>
        <w:rPr>
          <w:rFonts w:hint="eastAsia" w:ascii="宋体" w:hAnsi="宋体" w:cs="宋体"/>
          <w:b/>
          <w:color w:val="000000"/>
          <w:highlight w:val="none"/>
        </w:rPr>
      </w:pPr>
      <w:r>
        <w:rPr>
          <w:rFonts w:hint="eastAsia" w:ascii="宋体" w:hAnsi="宋体" w:cs="宋体"/>
          <w:color w:val="000000"/>
          <w:highlight w:val="none"/>
        </w:rPr>
        <w:t xml:space="preserve">项目名称： </w:t>
      </w:r>
    </w:p>
    <w:tbl>
      <w:tblPr>
        <w:tblStyle w:val="17"/>
        <w:tblW w:w="5000" w:type="pct"/>
        <w:tblInd w:w="0" w:type="dxa"/>
        <w:tblLayout w:type="autofit"/>
        <w:tblCellMar>
          <w:top w:w="0" w:type="dxa"/>
          <w:left w:w="0" w:type="dxa"/>
          <w:bottom w:w="0" w:type="dxa"/>
          <w:right w:w="0" w:type="dxa"/>
        </w:tblCellMar>
      </w:tblPr>
      <w:tblGrid>
        <w:gridCol w:w="446"/>
        <w:gridCol w:w="1704"/>
        <w:gridCol w:w="2043"/>
        <w:gridCol w:w="1430"/>
        <w:gridCol w:w="678"/>
        <w:gridCol w:w="687"/>
        <w:gridCol w:w="1335"/>
      </w:tblGrid>
      <w:tr w14:paraId="0B8A5DFE">
        <w:trPr>
          <w:trHeight w:val="420" w:hRule="atLeast"/>
        </w:trPr>
        <w:tc>
          <w:tcPr>
            <w:tcW w:w="278"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C94B616">
            <w:pPr>
              <w:widowControl/>
              <w:spacing w:line="360" w:lineRule="auto"/>
              <w:jc w:val="center"/>
              <w:textAlignment w:val="center"/>
              <w:rPr>
                <w:rFonts w:hint="eastAsia" w:ascii="宋体" w:hAnsi="宋体" w:cs="宋体"/>
                <w:b/>
                <w:color w:val="000000"/>
                <w:highlight w:val="none"/>
              </w:rPr>
            </w:pPr>
            <w:bookmarkStart w:id="306" w:name="_GoBack"/>
            <w:bookmarkEnd w:id="306"/>
            <w:r>
              <w:rPr>
                <w:rFonts w:hint="eastAsia" w:ascii="宋体" w:hAnsi="宋体" w:cs="宋体"/>
                <w:b/>
                <w:color w:val="000000"/>
                <w:highlight w:val="none"/>
                <w:lang w:bidi="ar"/>
              </w:rPr>
              <w:t>序号</w:t>
            </w:r>
          </w:p>
        </w:tc>
        <w:tc>
          <w:tcPr>
            <w:tcW w:w="2007" w:type="pct"/>
            <w:gridSpan w:val="2"/>
            <w:tcBorders>
              <w:top w:val="single" w:color="000000" w:sz="4" w:space="0"/>
              <w:left w:val="single" w:color="000000" w:sz="4" w:space="0"/>
              <w:bottom w:val="nil"/>
              <w:right w:val="single" w:color="000000" w:sz="4" w:space="0"/>
            </w:tcBorders>
            <w:noWrap/>
            <w:tcMar>
              <w:top w:w="12" w:type="dxa"/>
              <w:left w:w="12" w:type="dxa"/>
              <w:right w:w="12" w:type="dxa"/>
            </w:tcMar>
            <w:vAlign w:val="center"/>
          </w:tcPr>
          <w:p w14:paraId="07BCFB53">
            <w:pPr>
              <w:widowControl/>
              <w:spacing w:line="360" w:lineRule="auto"/>
              <w:jc w:val="center"/>
              <w:textAlignment w:val="center"/>
              <w:rPr>
                <w:rFonts w:hint="eastAsia" w:ascii="宋体" w:hAnsi="宋体" w:cs="宋体"/>
                <w:b/>
                <w:color w:val="000000"/>
                <w:highlight w:val="none"/>
              </w:rPr>
            </w:pPr>
            <w:r>
              <w:rPr>
                <w:rFonts w:hint="eastAsia" w:ascii="宋体" w:hAnsi="宋体" w:cs="宋体"/>
                <w:b/>
                <w:color w:val="000000"/>
                <w:highlight w:val="none"/>
                <w:lang w:bidi="ar"/>
              </w:rPr>
              <w:t>服务内容</w:t>
            </w:r>
          </w:p>
        </w:tc>
        <w:tc>
          <w:tcPr>
            <w:tcW w:w="918" w:type="pct"/>
            <w:tcBorders>
              <w:top w:val="single" w:color="000000" w:sz="4" w:space="0"/>
              <w:left w:val="single" w:color="000000" w:sz="4" w:space="0"/>
              <w:bottom w:val="nil"/>
              <w:right w:val="single" w:color="000000" w:sz="4" w:space="0"/>
            </w:tcBorders>
            <w:noWrap w:val="0"/>
            <w:tcMar>
              <w:top w:w="12" w:type="dxa"/>
              <w:left w:w="12" w:type="dxa"/>
              <w:right w:w="12" w:type="dxa"/>
            </w:tcMar>
            <w:vAlign w:val="center"/>
          </w:tcPr>
          <w:p w14:paraId="561D81CC">
            <w:pPr>
              <w:widowControl/>
              <w:spacing w:line="360" w:lineRule="auto"/>
              <w:jc w:val="center"/>
              <w:textAlignment w:val="center"/>
              <w:rPr>
                <w:rFonts w:hint="eastAsia" w:ascii="宋体" w:hAnsi="宋体" w:cs="宋体"/>
                <w:b/>
                <w:color w:val="000000"/>
                <w:highlight w:val="none"/>
                <w:lang w:bidi="ar"/>
              </w:rPr>
            </w:pPr>
            <w:r>
              <w:rPr>
                <w:rFonts w:hint="eastAsia" w:ascii="宋体" w:hAnsi="宋体" w:cs="宋体"/>
                <w:b/>
                <w:color w:val="000000"/>
                <w:highlight w:val="none"/>
                <w:lang w:bidi="ar"/>
              </w:rPr>
              <w:t>单价报价（含税/元）</w:t>
            </w:r>
          </w:p>
        </w:tc>
        <w:tc>
          <w:tcPr>
            <w:tcW w:w="466" w:type="pct"/>
            <w:tcBorders>
              <w:top w:val="single" w:color="000000" w:sz="4" w:space="0"/>
              <w:left w:val="single" w:color="000000" w:sz="4" w:space="0"/>
              <w:bottom w:val="nil"/>
              <w:right w:val="single" w:color="auto" w:sz="4" w:space="0"/>
            </w:tcBorders>
            <w:noWrap w:val="0"/>
            <w:tcMar>
              <w:top w:w="12" w:type="dxa"/>
              <w:left w:w="12" w:type="dxa"/>
              <w:right w:w="12" w:type="dxa"/>
            </w:tcMar>
            <w:vAlign w:val="center"/>
          </w:tcPr>
          <w:p w14:paraId="6082EEA2">
            <w:pPr>
              <w:widowControl/>
              <w:spacing w:line="360" w:lineRule="auto"/>
              <w:jc w:val="center"/>
              <w:textAlignment w:val="center"/>
              <w:rPr>
                <w:rFonts w:hint="eastAsia" w:ascii="宋体" w:hAnsi="宋体" w:cs="宋体"/>
                <w:b/>
                <w:color w:val="000000"/>
                <w:highlight w:val="none"/>
                <w:lang w:bidi="ar"/>
              </w:rPr>
            </w:pPr>
            <w:r>
              <w:rPr>
                <w:rFonts w:hint="eastAsia" w:ascii="宋体" w:hAnsi="宋体" w:cs="宋体"/>
                <w:b/>
                <w:color w:val="000000"/>
                <w:highlight w:val="none"/>
                <w:lang w:bidi="ar"/>
              </w:rPr>
              <w:t>数量</w:t>
            </w:r>
          </w:p>
        </w:tc>
        <w:tc>
          <w:tcPr>
            <w:tcW w:w="470" w:type="pct"/>
            <w:tcBorders>
              <w:top w:val="single" w:color="auto" w:sz="4" w:space="0"/>
              <w:bottom w:val="single" w:color="auto" w:sz="4" w:space="0"/>
            </w:tcBorders>
            <w:noWrap w:val="0"/>
            <w:vAlign w:val="center"/>
          </w:tcPr>
          <w:p w14:paraId="3FCC59D0">
            <w:pPr>
              <w:widowControl/>
              <w:spacing w:line="360" w:lineRule="auto"/>
              <w:jc w:val="center"/>
              <w:textAlignment w:val="center"/>
              <w:rPr>
                <w:rFonts w:hint="eastAsia" w:ascii="宋体" w:hAnsi="宋体" w:cs="宋体"/>
                <w:b/>
                <w:color w:val="000000"/>
                <w:highlight w:val="none"/>
                <w:lang w:bidi="ar"/>
              </w:rPr>
            </w:pPr>
            <w:r>
              <w:rPr>
                <w:rFonts w:hint="eastAsia" w:ascii="宋体" w:hAnsi="宋体" w:cs="宋体"/>
                <w:b/>
                <w:color w:val="000000"/>
                <w:highlight w:val="none"/>
                <w:lang w:bidi="ar"/>
              </w:rPr>
              <w:t>单位</w:t>
            </w:r>
          </w:p>
        </w:tc>
        <w:tc>
          <w:tcPr>
            <w:tcW w:w="860" w:type="pct"/>
            <w:tcBorders>
              <w:top w:val="single" w:color="auto" w:sz="4" w:space="0"/>
              <w:left w:val="single" w:color="auto" w:sz="4" w:space="0"/>
              <w:bottom w:val="single" w:color="auto" w:sz="4" w:space="0"/>
              <w:right w:val="single" w:color="auto" w:sz="4" w:space="0"/>
            </w:tcBorders>
            <w:noWrap w:val="0"/>
            <w:vAlign w:val="center"/>
          </w:tcPr>
          <w:p w14:paraId="3D702BE5">
            <w:pPr>
              <w:widowControl/>
              <w:spacing w:line="360" w:lineRule="auto"/>
              <w:jc w:val="center"/>
              <w:textAlignment w:val="center"/>
              <w:rPr>
                <w:rFonts w:hint="eastAsia" w:ascii="宋体" w:hAnsi="宋体" w:cs="宋体"/>
                <w:b/>
                <w:color w:val="000000"/>
                <w:highlight w:val="none"/>
                <w:lang w:bidi="ar"/>
              </w:rPr>
            </w:pPr>
            <w:r>
              <w:rPr>
                <w:rFonts w:hint="eastAsia" w:ascii="宋体" w:hAnsi="宋体" w:cs="宋体"/>
                <w:b/>
                <w:color w:val="000000"/>
                <w:highlight w:val="none"/>
                <w:lang w:bidi="ar"/>
              </w:rPr>
              <w:t>小计（含税/元）</w:t>
            </w:r>
          </w:p>
        </w:tc>
      </w:tr>
      <w:tr w14:paraId="63FF40B3">
        <w:tblPrEx>
          <w:tblCellMar>
            <w:top w:w="0" w:type="dxa"/>
            <w:left w:w="0" w:type="dxa"/>
            <w:bottom w:w="0" w:type="dxa"/>
            <w:right w:w="0" w:type="dxa"/>
          </w:tblCellMar>
        </w:tblPrEx>
        <w:trPr>
          <w:trHeight w:val="309" w:hRule="atLeast"/>
        </w:trPr>
        <w:tc>
          <w:tcPr>
            <w:tcW w:w="278"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70220061">
            <w:pPr>
              <w:widowControl/>
              <w:spacing w:line="360" w:lineRule="auto"/>
              <w:jc w:val="center"/>
              <w:textAlignment w:val="center"/>
              <w:rPr>
                <w:rFonts w:hint="eastAsia" w:ascii="宋体" w:hAnsi="宋体" w:cs="宋体"/>
                <w:color w:val="000000"/>
                <w:highlight w:val="none"/>
              </w:rPr>
            </w:pPr>
            <w:r>
              <w:rPr>
                <w:rFonts w:hint="eastAsia" w:ascii="宋体" w:hAnsi="宋体" w:cs="宋体"/>
                <w:color w:val="000000"/>
                <w:highlight w:val="none"/>
                <w:lang w:bidi="ar"/>
              </w:rPr>
              <w:t>1</w:t>
            </w:r>
          </w:p>
        </w:tc>
        <w:tc>
          <w:tcPr>
            <w:tcW w:w="673" w:type="pct"/>
            <w:vMerge w:val="restart"/>
            <w:tcBorders>
              <w:top w:val="single" w:color="000000" w:sz="8" w:space="0"/>
              <w:left w:val="single" w:color="auto" w:sz="4" w:space="0"/>
              <w:right w:val="single" w:color="000000" w:sz="4" w:space="0"/>
            </w:tcBorders>
            <w:noWrap/>
            <w:tcMar>
              <w:top w:w="12" w:type="dxa"/>
              <w:left w:w="12" w:type="dxa"/>
              <w:right w:w="12" w:type="dxa"/>
            </w:tcMar>
            <w:vAlign w:val="center"/>
          </w:tcPr>
          <w:p w14:paraId="2524D0D8">
            <w:pPr>
              <w:widowControl/>
              <w:spacing w:line="360" w:lineRule="auto"/>
              <w:jc w:val="center"/>
              <w:textAlignment w:val="center"/>
              <w:rPr>
                <w:rFonts w:hint="eastAsia" w:ascii="宋体" w:hAnsi="宋体" w:cs="宋体"/>
                <w:color w:val="000000"/>
                <w:highlight w:val="none"/>
              </w:rPr>
            </w:pPr>
            <w:r>
              <w:rPr>
                <w:rFonts w:hint="eastAsia" w:ascii="宋体" w:hAnsi="宋体" w:cs="仿宋"/>
                <w:color w:val="000000"/>
                <w:szCs w:val="24"/>
                <w:highlight w:val="none"/>
                <w:lang w:val="en-US" w:eastAsia="zh-CN"/>
              </w:rPr>
              <w:t>示例：</w:t>
            </w:r>
            <w:r>
              <w:rPr>
                <w:rFonts w:hint="eastAsia" w:ascii="宋体" w:hAnsi="宋体" w:cs="仿宋"/>
                <w:color w:val="000000"/>
                <w:szCs w:val="24"/>
                <w:highlight w:val="none"/>
              </w:rPr>
              <w:t>标准化服务</w:t>
            </w:r>
          </w:p>
        </w:tc>
        <w:tc>
          <w:tcPr>
            <w:tcW w:w="1334" w:type="pct"/>
            <w:tcBorders>
              <w:top w:val="single" w:color="000000" w:sz="8" w:space="0"/>
              <w:left w:val="single" w:color="000000" w:sz="4" w:space="0"/>
              <w:bottom w:val="single" w:color="000000" w:sz="4" w:space="0"/>
              <w:right w:val="single" w:color="000000" w:sz="4" w:space="0"/>
            </w:tcBorders>
            <w:noWrap/>
            <w:tcMar>
              <w:top w:w="12" w:type="dxa"/>
              <w:left w:w="12" w:type="dxa"/>
              <w:right w:w="12" w:type="dxa"/>
            </w:tcMar>
            <w:vAlign w:val="center"/>
          </w:tcPr>
          <w:p w14:paraId="43A2F76F">
            <w:pPr>
              <w:widowControl/>
              <w:spacing w:line="360" w:lineRule="auto"/>
              <w:jc w:val="center"/>
              <w:textAlignment w:val="center"/>
              <w:rPr>
                <w:rFonts w:hint="eastAsia" w:ascii="宋体" w:hAnsi="宋体" w:cs="宋体"/>
                <w:color w:val="000000"/>
                <w:highlight w:val="none"/>
              </w:rPr>
            </w:pPr>
          </w:p>
        </w:tc>
        <w:tc>
          <w:tcPr>
            <w:tcW w:w="918" w:type="pct"/>
            <w:tcBorders>
              <w:top w:val="single" w:color="000000" w:sz="8" w:space="0"/>
              <w:left w:val="single" w:color="000000" w:sz="4" w:space="0"/>
              <w:bottom w:val="single" w:color="000000" w:sz="4" w:space="0"/>
              <w:right w:val="single" w:color="000000" w:sz="8" w:space="0"/>
            </w:tcBorders>
            <w:noWrap/>
            <w:tcMar>
              <w:top w:w="12" w:type="dxa"/>
              <w:left w:w="12" w:type="dxa"/>
              <w:right w:w="12" w:type="dxa"/>
            </w:tcMar>
            <w:vAlign w:val="center"/>
          </w:tcPr>
          <w:p w14:paraId="15A6EA8B">
            <w:pPr>
              <w:spacing w:line="360" w:lineRule="auto"/>
              <w:jc w:val="center"/>
              <w:rPr>
                <w:rFonts w:hint="eastAsia" w:ascii="宋体" w:hAnsi="宋体" w:cs="宋体"/>
                <w:color w:val="000000"/>
                <w:highlight w:val="none"/>
              </w:rPr>
            </w:pPr>
          </w:p>
        </w:tc>
        <w:tc>
          <w:tcPr>
            <w:tcW w:w="466" w:type="pct"/>
            <w:tcBorders>
              <w:top w:val="single" w:color="000000" w:sz="8" w:space="0"/>
              <w:left w:val="single" w:color="000000" w:sz="4" w:space="0"/>
              <w:bottom w:val="single" w:color="000000" w:sz="4" w:space="0"/>
              <w:right w:val="single" w:color="auto" w:sz="4" w:space="0"/>
            </w:tcBorders>
            <w:noWrap/>
            <w:tcMar>
              <w:top w:w="12" w:type="dxa"/>
              <w:left w:w="12" w:type="dxa"/>
              <w:right w:w="12" w:type="dxa"/>
            </w:tcMar>
            <w:vAlign w:val="center"/>
          </w:tcPr>
          <w:p w14:paraId="27DEFB6D">
            <w:pPr>
              <w:spacing w:line="360" w:lineRule="auto"/>
              <w:jc w:val="center"/>
              <w:rPr>
                <w:rFonts w:hint="eastAsia" w:ascii="宋体" w:hAnsi="宋体" w:cs="宋体"/>
                <w:color w:val="000000"/>
                <w:highlight w:val="none"/>
              </w:rPr>
            </w:pPr>
          </w:p>
        </w:tc>
        <w:tc>
          <w:tcPr>
            <w:tcW w:w="470" w:type="pct"/>
            <w:tcBorders>
              <w:top w:val="single" w:color="auto" w:sz="4" w:space="0"/>
              <w:bottom w:val="single" w:color="auto" w:sz="4" w:space="0"/>
            </w:tcBorders>
            <w:noWrap w:val="0"/>
            <w:vAlign w:val="center"/>
          </w:tcPr>
          <w:p w14:paraId="09D4B5E5">
            <w:pPr>
              <w:spacing w:line="360" w:lineRule="auto"/>
              <w:jc w:val="center"/>
              <w:rPr>
                <w:rFonts w:hint="eastAsia" w:ascii="宋体" w:hAnsi="宋体" w:cs="宋体"/>
                <w:bCs/>
                <w:color w:val="000000"/>
                <w:highlight w:val="none"/>
              </w:rPr>
            </w:pPr>
          </w:p>
        </w:tc>
        <w:tc>
          <w:tcPr>
            <w:tcW w:w="860" w:type="pct"/>
            <w:tcBorders>
              <w:top w:val="single" w:color="auto" w:sz="4" w:space="0"/>
              <w:left w:val="single" w:color="auto" w:sz="4" w:space="0"/>
              <w:bottom w:val="single" w:color="auto" w:sz="4" w:space="0"/>
              <w:right w:val="single" w:color="auto" w:sz="4" w:space="0"/>
            </w:tcBorders>
            <w:noWrap w:val="0"/>
            <w:vAlign w:val="center"/>
          </w:tcPr>
          <w:p w14:paraId="094F2719">
            <w:pPr>
              <w:spacing w:line="360" w:lineRule="auto"/>
              <w:jc w:val="center"/>
              <w:rPr>
                <w:rFonts w:hint="eastAsia" w:ascii="宋体" w:hAnsi="宋体" w:cs="宋体"/>
                <w:color w:val="000000"/>
                <w:highlight w:val="none"/>
              </w:rPr>
            </w:pPr>
          </w:p>
        </w:tc>
      </w:tr>
      <w:tr w14:paraId="088DC178">
        <w:tblPrEx>
          <w:tblCellMar>
            <w:top w:w="0" w:type="dxa"/>
            <w:left w:w="0" w:type="dxa"/>
            <w:bottom w:w="0" w:type="dxa"/>
            <w:right w:w="0" w:type="dxa"/>
          </w:tblCellMar>
        </w:tblPrEx>
        <w:trPr>
          <w:trHeight w:val="90" w:hRule="atLeast"/>
        </w:trPr>
        <w:tc>
          <w:tcPr>
            <w:tcW w:w="278"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1C25D582">
            <w:pPr>
              <w:widowControl/>
              <w:spacing w:line="360" w:lineRule="auto"/>
              <w:jc w:val="center"/>
              <w:textAlignment w:val="center"/>
              <w:rPr>
                <w:rFonts w:hint="eastAsia" w:ascii="宋体" w:hAnsi="宋体" w:cs="宋体"/>
                <w:color w:val="000000"/>
                <w:highlight w:val="none"/>
              </w:rPr>
            </w:pPr>
            <w:r>
              <w:rPr>
                <w:rFonts w:hint="eastAsia" w:ascii="宋体" w:hAnsi="宋体" w:cs="宋体"/>
                <w:color w:val="000000"/>
                <w:highlight w:val="none"/>
                <w:lang w:bidi="ar"/>
              </w:rPr>
              <w:t>2</w:t>
            </w:r>
          </w:p>
        </w:tc>
        <w:tc>
          <w:tcPr>
            <w:tcW w:w="673" w:type="pct"/>
            <w:vMerge w:val="continue"/>
            <w:tcBorders>
              <w:left w:val="single" w:color="auto" w:sz="4" w:space="0"/>
              <w:bottom w:val="single" w:color="000000" w:sz="4" w:space="0"/>
              <w:right w:val="single" w:color="000000" w:sz="4" w:space="0"/>
            </w:tcBorders>
            <w:noWrap/>
            <w:tcMar>
              <w:top w:w="12" w:type="dxa"/>
              <w:left w:w="12" w:type="dxa"/>
              <w:right w:w="12" w:type="dxa"/>
            </w:tcMar>
            <w:vAlign w:val="center"/>
          </w:tcPr>
          <w:p w14:paraId="33405120">
            <w:pPr>
              <w:widowControl/>
              <w:spacing w:line="360" w:lineRule="auto"/>
              <w:jc w:val="center"/>
              <w:textAlignment w:val="center"/>
              <w:rPr>
                <w:rFonts w:hint="eastAsia" w:ascii="宋体" w:hAnsi="宋体" w:cs="宋体"/>
                <w:color w:val="000000"/>
                <w:highlight w:val="none"/>
              </w:rPr>
            </w:pPr>
          </w:p>
        </w:tc>
        <w:tc>
          <w:tcPr>
            <w:tcW w:w="133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4FA9D55">
            <w:pPr>
              <w:widowControl/>
              <w:spacing w:line="360" w:lineRule="auto"/>
              <w:jc w:val="center"/>
              <w:textAlignment w:val="center"/>
              <w:rPr>
                <w:rFonts w:hint="eastAsia" w:ascii="宋体" w:hAnsi="宋体" w:cs="宋体"/>
                <w:color w:val="000000"/>
                <w:highlight w:val="none"/>
              </w:rPr>
            </w:pPr>
          </w:p>
        </w:tc>
        <w:tc>
          <w:tcPr>
            <w:tcW w:w="918" w:type="pct"/>
            <w:tcBorders>
              <w:top w:val="single" w:color="000000" w:sz="4" w:space="0"/>
              <w:left w:val="single" w:color="000000" w:sz="4" w:space="0"/>
              <w:bottom w:val="single" w:color="000000" w:sz="4" w:space="0"/>
              <w:right w:val="single" w:color="000000" w:sz="8" w:space="0"/>
            </w:tcBorders>
            <w:noWrap/>
            <w:tcMar>
              <w:top w:w="12" w:type="dxa"/>
              <w:left w:w="12" w:type="dxa"/>
              <w:right w:w="12" w:type="dxa"/>
            </w:tcMar>
            <w:vAlign w:val="center"/>
          </w:tcPr>
          <w:p w14:paraId="6ABB6B5A">
            <w:pPr>
              <w:spacing w:line="360" w:lineRule="auto"/>
              <w:jc w:val="center"/>
              <w:rPr>
                <w:rFonts w:hint="eastAsia" w:ascii="宋体" w:hAnsi="宋体" w:cs="宋体"/>
                <w:color w:val="000000"/>
                <w:highlight w:val="none"/>
              </w:rPr>
            </w:pPr>
          </w:p>
        </w:tc>
        <w:tc>
          <w:tcPr>
            <w:tcW w:w="466"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5196BCFD">
            <w:pPr>
              <w:spacing w:line="360" w:lineRule="auto"/>
              <w:jc w:val="center"/>
              <w:rPr>
                <w:rFonts w:hint="eastAsia" w:ascii="宋体" w:hAnsi="宋体" w:cs="宋体"/>
                <w:color w:val="000000"/>
                <w:highlight w:val="none"/>
              </w:rPr>
            </w:pPr>
          </w:p>
        </w:tc>
        <w:tc>
          <w:tcPr>
            <w:tcW w:w="470" w:type="pct"/>
            <w:tcBorders>
              <w:top w:val="single" w:color="auto" w:sz="4" w:space="0"/>
              <w:bottom w:val="single" w:color="auto" w:sz="4" w:space="0"/>
            </w:tcBorders>
            <w:noWrap w:val="0"/>
            <w:vAlign w:val="center"/>
          </w:tcPr>
          <w:p w14:paraId="7197B32E">
            <w:pPr>
              <w:spacing w:line="360" w:lineRule="auto"/>
              <w:jc w:val="center"/>
              <w:rPr>
                <w:rFonts w:hint="eastAsia" w:ascii="宋体" w:hAnsi="宋体" w:cs="宋体"/>
                <w:bCs/>
                <w:color w:val="000000"/>
                <w:highlight w:val="none"/>
              </w:rPr>
            </w:pPr>
          </w:p>
        </w:tc>
        <w:tc>
          <w:tcPr>
            <w:tcW w:w="860" w:type="pct"/>
            <w:tcBorders>
              <w:top w:val="single" w:color="auto" w:sz="4" w:space="0"/>
              <w:left w:val="single" w:color="auto" w:sz="4" w:space="0"/>
              <w:bottom w:val="single" w:color="auto" w:sz="4" w:space="0"/>
              <w:right w:val="single" w:color="auto" w:sz="4" w:space="0"/>
            </w:tcBorders>
            <w:noWrap w:val="0"/>
            <w:vAlign w:val="center"/>
          </w:tcPr>
          <w:p w14:paraId="58B5AABA">
            <w:pPr>
              <w:spacing w:line="360" w:lineRule="auto"/>
              <w:jc w:val="center"/>
              <w:rPr>
                <w:rFonts w:hint="eastAsia" w:ascii="宋体" w:hAnsi="宋体" w:cs="宋体"/>
                <w:color w:val="000000"/>
                <w:highlight w:val="none"/>
              </w:rPr>
            </w:pPr>
          </w:p>
        </w:tc>
      </w:tr>
      <w:tr w14:paraId="20BB0F5B">
        <w:tblPrEx>
          <w:tblCellMar>
            <w:top w:w="0" w:type="dxa"/>
            <w:left w:w="0" w:type="dxa"/>
            <w:bottom w:w="0" w:type="dxa"/>
            <w:right w:w="0" w:type="dxa"/>
          </w:tblCellMar>
        </w:tblPrEx>
        <w:trPr>
          <w:trHeight w:val="288" w:hRule="atLeast"/>
        </w:trPr>
        <w:tc>
          <w:tcPr>
            <w:tcW w:w="278"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2598FF2F">
            <w:pPr>
              <w:widowControl/>
              <w:spacing w:line="360" w:lineRule="auto"/>
              <w:jc w:val="center"/>
              <w:textAlignment w:val="center"/>
              <w:rPr>
                <w:rFonts w:hint="eastAsia" w:ascii="宋体" w:hAnsi="宋体" w:cs="宋体"/>
                <w:color w:val="000000"/>
                <w:highlight w:val="none"/>
              </w:rPr>
            </w:pPr>
            <w:r>
              <w:rPr>
                <w:rFonts w:hint="eastAsia" w:ascii="宋体" w:hAnsi="宋体" w:cs="宋体"/>
                <w:color w:val="000000"/>
                <w:highlight w:val="none"/>
                <w:lang w:bidi="ar"/>
              </w:rPr>
              <w:t>3</w:t>
            </w:r>
          </w:p>
        </w:tc>
        <w:tc>
          <w:tcPr>
            <w:tcW w:w="673" w:type="pct"/>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14:paraId="7A82889E">
            <w:pPr>
              <w:widowControl/>
              <w:spacing w:line="360" w:lineRule="auto"/>
              <w:jc w:val="center"/>
              <w:textAlignment w:val="center"/>
              <w:rPr>
                <w:rFonts w:hint="eastAsia" w:ascii="宋体" w:hAnsi="宋体" w:cs="宋体"/>
                <w:color w:val="000000"/>
                <w:highlight w:val="none"/>
              </w:rPr>
            </w:pPr>
            <w:r>
              <w:rPr>
                <w:rFonts w:hint="eastAsia" w:ascii="宋体" w:hAnsi="宋体" w:cs="仿宋"/>
                <w:color w:val="000000"/>
                <w:szCs w:val="24"/>
                <w:highlight w:val="none"/>
                <w:lang w:val="en-US" w:eastAsia="zh-CN"/>
              </w:rPr>
              <w:t>示例：</w:t>
            </w:r>
            <w:r>
              <w:rPr>
                <w:rFonts w:hint="eastAsia" w:ascii="宋体" w:hAnsi="宋体" w:cs="仿宋"/>
                <w:color w:val="000000"/>
                <w:szCs w:val="24"/>
                <w:highlight w:val="none"/>
              </w:rPr>
              <w:t>个性化服务</w:t>
            </w:r>
          </w:p>
        </w:tc>
        <w:tc>
          <w:tcPr>
            <w:tcW w:w="133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532E0D9">
            <w:pPr>
              <w:widowControl/>
              <w:spacing w:line="360" w:lineRule="auto"/>
              <w:jc w:val="center"/>
              <w:textAlignment w:val="center"/>
              <w:rPr>
                <w:rFonts w:hint="eastAsia" w:ascii="宋体" w:hAnsi="宋体" w:cs="宋体"/>
                <w:color w:val="000000"/>
                <w:highlight w:val="none"/>
              </w:rPr>
            </w:pPr>
          </w:p>
        </w:tc>
        <w:tc>
          <w:tcPr>
            <w:tcW w:w="918" w:type="pct"/>
            <w:tcBorders>
              <w:top w:val="single" w:color="000000" w:sz="4" w:space="0"/>
              <w:left w:val="single" w:color="000000" w:sz="4" w:space="0"/>
              <w:bottom w:val="single" w:color="000000" w:sz="4" w:space="0"/>
              <w:right w:val="single" w:color="000000" w:sz="8" w:space="0"/>
            </w:tcBorders>
            <w:noWrap/>
            <w:tcMar>
              <w:top w:w="12" w:type="dxa"/>
              <w:left w:w="12" w:type="dxa"/>
              <w:right w:w="12" w:type="dxa"/>
            </w:tcMar>
            <w:vAlign w:val="center"/>
          </w:tcPr>
          <w:p w14:paraId="4F5F8CF4">
            <w:pPr>
              <w:spacing w:line="360" w:lineRule="auto"/>
              <w:jc w:val="center"/>
              <w:rPr>
                <w:rFonts w:hint="eastAsia" w:ascii="宋体" w:hAnsi="宋体" w:cs="宋体"/>
                <w:color w:val="000000"/>
                <w:highlight w:val="none"/>
              </w:rPr>
            </w:pPr>
          </w:p>
        </w:tc>
        <w:tc>
          <w:tcPr>
            <w:tcW w:w="466"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5C9797D7">
            <w:pPr>
              <w:spacing w:line="360" w:lineRule="auto"/>
              <w:jc w:val="center"/>
              <w:rPr>
                <w:rFonts w:hint="eastAsia" w:ascii="宋体" w:hAnsi="宋体" w:cs="宋体"/>
                <w:color w:val="000000"/>
                <w:highlight w:val="none"/>
              </w:rPr>
            </w:pPr>
          </w:p>
        </w:tc>
        <w:tc>
          <w:tcPr>
            <w:tcW w:w="470" w:type="pct"/>
            <w:tcBorders>
              <w:top w:val="single" w:color="auto" w:sz="4" w:space="0"/>
              <w:bottom w:val="single" w:color="auto" w:sz="4" w:space="0"/>
            </w:tcBorders>
            <w:noWrap w:val="0"/>
            <w:vAlign w:val="center"/>
          </w:tcPr>
          <w:p w14:paraId="72989449">
            <w:pPr>
              <w:spacing w:line="360" w:lineRule="auto"/>
              <w:jc w:val="center"/>
              <w:rPr>
                <w:rFonts w:hint="eastAsia" w:ascii="宋体" w:hAnsi="宋体" w:cs="宋体"/>
                <w:bCs/>
                <w:color w:val="000000"/>
                <w:highlight w:val="none"/>
              </w:rPr>
            </w:pPr>
          </w:p>
        </w:tc>
        <w:tc>
          <w:tcPr>
            <w:tcW w:w="860" w:type="pct"/>
            <w:tcBorders>
              <w:top w:val="single" w:color="auto" w:sz="4" w:space="0"/>
              <w:left w:val="single" w:color="auto" w:sz="4" w:space="0"/>
              <w:bottom w:val="single" w:color="auto" w:sz="4" w:space="0"/>
              <w:right w:val="single" w:color="auto" w:sz="4" w:space="0"/>
            </w:tcBorders>
            <w:noWrap w:val="0"/>
            <w:vAlign w:val="center"/>
          </w:tcPr>
          <w:p w14:paraId="4F673D5C">
            <w:pPr>
              <w:spacing w:line="360" w:lineRule="auto"/>
              <w:jc w:val="center"/>
              <w:rPr>
                <w:rFonts w:hint="eastAsia" w:ascii="宋体" w:hAnsi="宋体" w:cs="宋体"/>
                <w:color w:val="000000"/>
                <w:highlight w:val="none"/>
              </w:rPr>
            </w:pPr>
          </w:p>
        </w:tc>
      </w:tr>
      <w:tr w14:paraId="07321DA3">
        <w:tblPrEx>
          <w:tblCellMar>
            <w:top w:w="0" w:type="dxa"/>
            <w:left w:w="0" w:type="dxa"/>
            <w:bottom w:w="0" w:type="dxa"/>
            <w:right w:w="0" w:type="dxa"/>
          </w:tblCellMar>
        </w:tblPrEx>
        <w:trPr>
          <w:trHeight w:val="288" w:hRule="atLeast"/>
        </w:trPr>
        <w:tc>
          <w:tcPr>
            <w:tcW w:w="278"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78515F55">
            <w:pPr>
              <w:widowControl/>
              <w:spacing w:line="360" w:lineRule="auto"/>
              <w:jc w:val="center"/>
              <w:textAlignment w:val="center"/>
              <w:rPr>
                <w:rFonts w:hint="eastAsia" w:ascii="宋体" w:hAnsi="宋体" w:cs="宋体"/>
                <w:color w:val="000000"/>
                <w:highlight w:val="none"/>
                <w:lang w:bidi="ar"/>
              </w:rPr>
            </w:pPr>
          </w:p>
        </w:tc>
        <w:tc>
          <w:tcPr>
            <w:tcW w:w="673" w:type="pct"/>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14:paraId="04CACABA">
            <w:pPr>
              <w:widowControl/>
              <w:spacing w:line="360" w:lineRule="auto"/>
              <w:jc w:val="center"/>
              <w:textAlignment w:val="center"/>
              <w:rPr>
                <w:rFonts w:ascii="宋体" w:hAnsi="宋体" w:cs="仿宋"/>
                <w:color w:val="000000"/>
                <w:szCs w:val="24"/>
                <w:highlight w:val="none"/>
              </w:rPr>
            </w:pPr>
          </w:p>
        </w:tc>
        <w:tc>
          <w:tcPr>
            <w:tcW w:w="133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CC6E606">
            <w:pPr>
              <w:widowControl/>
              <w:spacing w:line="360" w:lineRule="auto"/>
              <w:jc w:val="center"/>
              <w:textAlignment w:val="center"/>
              <w:rPr>
                <w:rFonts w:hint="eastAsia" w:ascii="宋体" w:hAnsi="宋体" w:cs="仿宋"/>
                <w:color w:val="000000"/>
                <w:szCs w:val="24"/>
                <w:highlight w:val="none"/>
              </w:rPr>
            </w:pPr>
          </w:p>
        </w:tc>
        <w:tc>
          <w:tcPr>
            <w:tcW w:w="918" w:type="pct"/>
            <w:tcBorders>
              <w:top w:val="single" w:color="000000" w:sz="4" w:space="0"/>
              <w:left w:val="single" w:color="000000" w:sz="4" w:space="0"/>
              <w:bottom w:val="single" w:color="000000" w:sz="4" w:space="0"/>
              <w:right w:val="single" w:color="000000" w:sz="8" w:space="0"/>
            </w:tcBorders>
            <w:noWrap/>
            <w:tcMar>
              <w:top w:w="12" w:type="dxa"/>
              <w:left w:w="12" w:type="dxa"/>
              <w:right w:w="12" w:type="dxa"/>
            </w:tcMar>
            <w:vAlign w:val="center"/>
          </w:tcPr>
          <w:p w14:paraId="0B67378D">
            <w:pPr>
              <w:spacing w:line="360" w:lineRule="auto"/>
              <w:jc w:val="center"/>
              <w:rPr>
                <w:rFonts w:hint="eastAsia" w:ascii="宋体" w:hAnsi="宋体" w:cs="宋体"/>
                <w:color w:val="000000"/>
                <w:highlight w:val="none"/>
              </w:rPr>
            </w:pPr>
          </w:p>
        </w:tc>
        <w:tc>
          <w:tcPr>
            <w:tcW w:w="466" w:type="pct"/>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14:paraId="35268FF5">
            <w:pPr>
              <w:spacing w:line="360" w:lineRule="auto"/>
              <w:jc w:val="center"/>
              <w:rPr>
                <w:rFonts w:hint="eastAsia" w:ascii="宋体" w:hAnsi="宋体" w:cs="宋体"/>
                <w:color w:val="000000"/>
                <w:highlight w:val="none"/>
              </w:rPr>
            </w:pPr>
          </w:p>
        </w:tc>
        <w:tc>
          <w:tcPr>
            <w:tcW w:w="470" w:type="pct"/>
            <w:tcBorders>
              <w:top w:val="single" w:color="auto" w:sz="4" w:space="0"/>
              <w:bottom w:val="single" w:color="auto" w:sz="4" w:space="0"/>
            </w:tcBorders>
            <w:noWrap w:val="0"/>
            <w:vAlign w:val="center"/>
          </w:tcPr>
          <w:p w14:paraId="555E6A58">
            <w:pPr>
              <w:spacing w:line="360" w:lineRule="auto"/>
              <w:jc w:val="center"/>
              <w:rPr>
                <w:rFonts w:hint="eastAsia" w:ascii="宋体" w:hAnsi="宋体" w:cs="宋体"/>
                <w:bCs/>
                <w:color w:val="000000"/>
                <w:highlight w:val="none"/>
              </w:rPr>
            </w:pPr>
          </w:p>
        </w:tc>
        <w:tc>
          <w:tcPr>
            <w:tcW w:w="860" w:type="pct"/>
            <w:tcBorders>
              <w:top w:val="single" w:color="auto" w:sz="4" w:space="0"/>
              <w:left w:val="single" w:color="auto" w:sz="4" w:space="0"/>
              <w:bottom w:val="single" w:color="auto" w:sz="4" w:space="0"/>
              <w:right w:val="single" w:color="auto" w:sz="4" w:space="0"/>
            </w:tcBorders>
            <w:noWrap w:val="0"/>
            <w:vAlign w:val="center"/>
          </w:tcPr>
          <w:p w14:paraId="71A9FD3D">
            <w:pPr>
              <w:spacing w:line="360" w:lineRule="auto"/>
              <w:jc w:val="center"/>
              <w:rPr>
                <w:rFonts w:hint="eastAsia" w:ascii="宋体" w:hAnsi="宋体" w:cs="宋体"/>
                <w:color w:val="000000"/>
                <w:highlight w:val="none"/>
              </w:rPr>
            </w:pPr>
          </w:p>
        </w:tc>
      </w:tr>
      <w:tr w14:paraId="0416C24D">
        <w:tblPrEx>
          <w:tblCellMar>
            <w:top w:w="0" w:type="dxa"/>
            <w:left w:w="0" w:type="dxa"/>
            <w:bottom w:w="0" w:type="dxa"/>
            <w:right w:w="0" w:type="dxa"/>
          </w:tblCellMar>
        </w:tblPrEx>
        <w:trPr>
          <w:trHeight w:val="288" w:hRule="atLeast"/>
        </w:trPr>
        <w:tc>
          <w:tcPr>
            <w:tcW w:w="4140" w:type="pct"/>
            <w:gridSpan w:val="6"/>
            <w:tcBorders>
              <w:top w:val="single" w:color="000000" w:sz="4" w:space="0"/>
              <w:left w:val="single" w:color="000000" w:sz="4" w:space="0"/>
              <w:bottom w:val="single" w:color="000000" w:sz="4" w:space="0"/>
            </w:tcBorders>
            <w:noWrap/>
            <w:tcMar>
              <w:top w:w="12" w:type="dxa"/>
              <w:left w:w="12" w:type="dxa"/>
              <w:right w:w="12" w:type="dxa"/>
            </w:tcMar>
            <w:vAlign w:val="center"/>
          </w:tcPr>
          <w:p w14:paraId="48935AC5">
            <w:pPr>
              <w:spacing w:line="360" w:lineRule="auto"/>
              <w:jc w:val="center"/>
              <w:rPr>
                <w:rFonts w:hint="eastAsia" w:ascii="宋体" w:hAnsi="宋体" w:cs="宋体"/>
                <w:color w:val="000000"/>
                <w:highlight w:val="none"/>
              </w:rPr>
            </w:pPr>
            <w:r>
              <w:rPr>
                <w:rFonts w:hint="eastAsia" w:ascii="宋体" w:hAnsi="宋体" w:cs="宋体"/>
                <w:color w:val="000000"/>
                <w:highlight w:val="none"/>
              </w:rPr>
              <w:t>合计</w:t>
            </w:r>
          </w:p>
        </w:tc>
        <w:tc>
          <w:tcPr>
            <w:tcW w:w="860" w:type="pct"/>
            <w:tcBorders>
              <w:top w:val="single" w:color="auto" w:sz="4" w:space="0"/>
              <w:left w:val="single" w:color="auto" w:sz="4" w:space="0"/>
              <w:bottom w:val="single" w:color="auto" w:sz="4" w:space="0"/>
              <w:right w:val="single" w:color="auto" w:sz="4" w:space="0"/>
            </w:tcBorders>
            <w:noWrap w:val="0"/>
            <w:vAlign w:val="center"/>
          </w:tcPr>
          <w:p w14:paraId="4624ADF9">
            <w:pPr>
              <w:spacing w:line="360" w:lineRule="auto"/>
              <w:jc w:val="center"/>
              <w:rPr>
                <w:rFonts w:hint="eastAsia" w:ascii="宋体" w:hAnsi="宋体" w:cs="宋体"/>
                <w:color w:val="000000"/>
                <w:highlight w:val="none"/>
              </w:rPr>
            </w:pPr>
          </w:p>
        </w:tc>
      </w:tr>
    </w:tbl>
    <w:p w14:paraId="053D6AD9">
      <w:pPr>
        <w:widowControl/>
        <w:wordWrap w:val="0"/>
        <w:snapToGrid w:val="0"/>
        <w:spacing w:line="360" w:lineRule="auto"/>
        <w:rPr>
          <w:rFonts w:hint="eastAsia" w:ascii="宋体" w:hAnsi="宋体" w:cs="宋体"/>
          <w:color w:val="000000"/>
          <w:highlight w:val="none"/>
        </w:rPr>
      </w:pPr>
      <w:r>
        <w:rPr>
          <w:rFonts w:hint="eastAsia" w:ascii="宋体" w:hAnsi="宋体" w:cs="宋体"/>
          <w:b/>
          <w:color w:val="000000"/>
          <w:highlight w:val="none"/>
        </w:rPr>
        <w:t>注：</w:t>
      </w:r>
      <w:r>
        <w:rPr>
          <w:rFonts w:hint="eastAsia" w:ascii="宋体" w:hAnsi="宋体" w:cs="宋体"/>
          <w:color w:val="000000"/>
          <w:highlight w:val="none"/>
        </w:rPr>
        <w:t>1、所有价格用人民币表示，包含本项目所有的采购需求。</w:t>
      </w:r>
    </w:p>
    <w:p w14:paraId="0E1D44D3">
      <w:pPr>
        <w:widowControl/>
        <w:wordWrap w:val="0"/>
        <w:snapToGrid w:val="0"/>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2、供应商必须如实填写所投服务的价格信息，如有作假行为其报价将被拒绝，并报本单位相关采购主管部门处理。 </w:t>
      </w:r>
    </w:p>
    <w:p w14:paraId="1E329818">
      <w:pPr>
        <w:widowControl/>
        <w:wordWrap w:val="0"/>
        <w:snapToGrid w:val="0"/>
        <w:spacing w:line="360" w:lineRule="auto"/>
        <w:ind w:firstLine="420" w:firstLineChars="200"/>
        <w:rPr>
          <w:color w:val="000000"/>
          <w:highlight w:val="none"/>
        </w:rPr>
      </w:pPr>
      <w:r>
        <w:rPr>
          <w:rFonts w:hint="eastAsia" w:ascii="宋体" w:hAnsi="宋体" w:cs="宋体"/>
          <w:color w:val="000000"/>
          <w:highlight w:val="none"/>
        </w:rPr>
        <w:t>3、合同结算价按实际服务内容结合应答人所投单价进行结算。</w:t>
      </w:r>
    </w:p>
    <w:p w14:paraId="5CA03990">
      <w:pPr>
        <w:wordWrap w:val="0"/>
        <w:topLinePunct/>
        <w:snapToGrid w:val="0"/>
        <w:spacing w:before="4" w:line="360" w:lineRule="auto"/>
        <w:ind w:firstLine="205" w:firstLineChars="98"/>
        <w:jc w:val="right"/>
        <w:rPr>
          <w:rFonts w:hint="eastAsia" w:ascii="宋体" w:hAnsi="宋体" w:cs="宋体"/>
          <w:bCs/>
          <w:color w:val="000000"/>
          <w:highlight w:val="none"/>
        </w:rPr>
      </w:pPr>
    </w:p>
    <w:p w14:paraId="25D8475E">
      <w:pPr>
        <w:wordWrap w:val="0"/>
        <w:topLinePunct/>
        <w:snapToGrid w:val="0"/>
        <w:spacing w:before="4" w:line="360" w:lineRule="auto"/>
        <w:ind w:firstLine="205" w:firstLineChars="98"/>
        <w:jc w:val="right"/>
        <w:rPr>
          <w:rFonts w:hint="eastAsia" w:ascii="宋体" w:hAnsi="宋体" w:cs="宋体"/>
          <w:bCs/>
          <w:color w:val="000000"/>
          <w:highlight w:val="none"/>
          <w:u w:val="single"/>
        </w:rPr>
      </w:pPr>
      <w:r>
        <w:rPr>
          <w:rFonts w:hint="eastAsia" w:ascii="宋体" w:hAnsi="宋体" w:cs="宋体"/>
          <w:bCs/>
          <w:color w:val="000000"/>
          <w:highlight w:val="none"/>
        </w:rPr>
        <w:t>应答人名称：</w:t>
      </w:r>
      <w:r>
        <w:rPr>
          <w:rFonts w:hint="eastAsia" w:ascii="宋体" w:hAnsi="宋体" w:cs="宋体"/>
          <w:bCs/>
          <w:color w:val="000000"/>
          <w:highlight w:val="none"/>
          <w:u w:val="single"/>
        </w:rPr>
        <w:t xml:space="preserve">           （</w:t>
      </w:r>
      <w:r>
        <w:rPr>
          <w:rFonts w:hint="eastAsia" w:ascii="宋体" w:hAnsi="宋体" w:cs="宋体"/>
          <w:bCs/>
          <w:color w:val="000000"/>
          <w:highlight w:val="none"/>
        </w:rPr>
        <w:t>盖单位章 ）</w:t>
      </w:r>
    </w:p>
    <w:p w14:paraId="48637983">
      <w:pPr>
        <w:wordWrap w:val="0"/>
        <w:topLinePunct/>
        <w:snapToGrid w:val="0"/>
        <w:spacing w:before="4" w:line="360" w:lineRule="auto"/>
        <w:ind w:firstLine="205" w:firstLineChars="98"/>
        <w:jc w:val="right"/>
        <w:rPr>
          <w:rFonts w:hint="eastAsia" w:ascii="宋体" w:hAnsi="宋体" w:cs="宋体"/>
          <w:bCs/>
          <w:color w:val="000000"/>
          <w:highlight w:val="none"/>
        </w:rPr>
      </w:pPr>
      <w:r>
        <w:rPr>
          <w:rFonts w:hint="eastAsia" w:ascii="宋体" w:hAnsi="宋体" w:cs="宋体"/>
          <w:bCs/>
          <w:color w:val="000000"/>
          <w:highlight w:val="none"/>
        </w:rPr>
        <w:t>法定代表人或其委托代理人：</w:t>
      </w:r>
      <w:r>
        <w:rPr>
          <w:rFonts w:hint="eastAsia" w:ascii="宋体" w:hAnsi="宋体" w:cs="宋体"/>
          <w:bCs/>
          <w:color w:val="000000"/>
          <w:highlight w:val="none"/>
          <w:u w:val="single"/>
        </w:rPr>
        <w:t xml:space="preserve">             </w:t>
      </w:r>
      <w:r>
        <w:rPr>
          <w:rFonts w:hint="eastAsia" w:ascii="宋体" w:hAnsi="宋体" w:cs="宋体"/>
          <w:bCs/>
          <w:color w:val="000000"/>
          <w:highlight w:val="none"/>
        </w:rPr>
        <w:t>（签字或盖章）</w:t>
      </w:r>
    </w:p>
    <w:p w14:paraId="6DBF2CE8">
      <w:pPr>
        <w:pStyle w:val="34"/>
        <w:jc w:val="center"/>
        <w:rPr>
          <w:rFonts w:hint="eastAsia" w:ascii="宋体" w:hAnsi="宋体" w:cs="宋体"/>
          <w:bCs/>
          <w:color w:val="000000"/>
          <w:sz w:val="22"/>
          <w:szCs w:val="18"/>
          <w:highlight w:val="none"/>
        </w:rPr>
      </w:pPr>
      <w:r>
        <w:rPr>
          <w:rFonts w:hint="eastAsia" w:ascii="宋体" w:hAnsi="宋体" w:cs="宋体"/>
          <w:bCs/>
          <w:color w:val="000000"/>
          <w:sz w:val="22"/>
          <w:szCs w:val="18"/>
          <w:highlight w:val="none"/>
          <w:lang w:val="en-US" w:eastAsia="zh-CN"/>
        </w:rPr>
        <w:t xml:space="preserve">                               </w:t>
      </w:r>
      <w:r>
        <w:rPr>
          <w:rFonts w:hint="eastAsia" w:ascii="宋体" w:hAnsi="宋体" w:cs="宋体"/>
          <w:bCs/>
          <w:color w:val="000000"/>
          <w:sz w:val="22"/>
          <w:szCs w:val="18"/>
          <w:highlight w:val="none"/>
        </w:rPr>
        <w:t xml:space="preserve">日 期： </w:t>
      </w:r>
      <w:r>
        <w:rPr>
          <w:rFonts w:hint="eastAsia" w:ascii="宋体" w:hAnsi="宋体" w:cs="宋体"/>
          <w:bCs/>
          <w:color w:val="000000"/>
          <w:sz w:val="22"/>
          <w:szCs w:val="18"/>
          <w:highlight w:val="none"/>
          <w:lang w:val="en-US" w:eastAsia="zh-CN"/>
        </w:rPr>
        <w:t xml:space="preserve"> </w:t>
      </w:r>
      <w:r>
        <w:rPr>
          <w:rFonts w:hint="eastAsia" w:ascii="宋体" w:hAnsi="宋体" w:cs="宋体"/>
          <w:bCs/>
          <w:color w:val="000000"/>
          <w:sz w:val="22"/>
          <w:szCs w:val="18"/>
          <w:highlight w:val="none"/>
        </w:rPr>
        <w:t xml:space="preserve">  年 </w:t>
      </w:r>
      <w:r>
        <w:rPr>
          <w:rFonts w:hint="eastAsia" w:ascii="宋体" w:hAnsi="宋体" w:cs="宋体"/>
          <w:bCs/>
          <w:color w:val="000000"/>
          <w:sz w:val="22"/>
          <w:szCs w:val="18"/>
          <w:highlight w:val="none"/>
          <w:lang w:val="en-US" w:eastAsia="zh-CN"/>
        </w:rPr>
        <w:t xml:space="preserve"> </w:t>
      </w:r>
      <w:r>
        <w:rPr>
          <w:rFonts w:hint="eastAsia" w:ascii="宋体" w:hAnsi="宋体" w:cs="宋体"/>
          <w:bCs/>
          <w:color w:val="000000"/>
          <w:sz w:val="22"/>
          <w:szCs w:val="18"/>
          <w:highlight w:val="none"/>
        </w:rPr>
        <w:t xml:space="preserve"> </w:t>
      </w:r>
      <w:r>
        <w:rPr>
          <w:rFonts w:hint="eastAsia" w:ascii="宋体" w:hAnsi="宋体" w:cs="宋体"/>
          <w:bCs/>
          <w:color w:val="000000"/>
          <w:sz w:val="22"/>
          <w:szCs w:val="18"/>
          <w:highlight w:val="none"/>
          <w:lang w:val="en-US" w:eastAsia="zh-CN"/>
        </w:rPr>
        <w:t xml:space="preserve"> </w:t>
      </w:r>
      <w:r>
        <w:rPr>
          <w:rFonts w:hint="eastAsia" w:ascii="宋体" w:hAnsi="宋体" w:cs="宋体"/>
          <w:bCs/>
          <w:color w:val="000000"/>
          <w:sz w:val="22"/>
          <w:szCs w:val="18"/>
          <w:highlight w:val="none"/>
        </w:rPr>
        <w:t xml:space="preserve">月  </w:t>
      </w:r>
      <w:r>
        <w:rPr>
          <w:rFonts w:hint="eastAsia" w:ascii="宋体" w:hAnsi="宋体" w:cs="宋体"/>
          <w:bCs/>
          <w:color w:val="000000"/>
          <w:sz w:val="22"/>
          <w:szCs w:val="18"/>
          <w:highlight w:val="none"/>
          <w:lang w:val="en-US" w:eastAsia="zh-CN"/>
        </w:rPr>
        <w:t xml:space="preserve">  </w:t>
      </w:r>
      <w:r>
        <w:rPr>
          <w:rFonts w:hint="eastAsia" w:ascii="宋体" w:hAnsi="宋体" w:cs="宋体"/>
          <w:bCs/>
          <w:color w:val="000000"/>
          <w:sz w:val="22"/>
          <w:szCs w:val="18"/>
          <w:highlight w:val="none"/>
        </w:rPr>
        <w:t>日</w:t>
      </w:r>
    </w:p>
    <w:p w14:paraId="46BBC813">
      <w:pPr>
        <w:widowControl/>
        <w:adjustRightInd/>
        <w:spacing w:line="240" w:lineRule="auto"/>
        <w:textAlignment w:val="auto"/>
        <w:rPr>
          <w:rFonts w:hint="default" w:ascii="宋体" w:hAnsi="宋体" w:cs="宋体"/>
          <w:color w:val="000000"/>
          <w:sz w:val="21"/>
          <w:szCs w:val="16"/>
          <w:highlight w:val="none"/>
          <w:lang w:val="en-US" w:eastAsia="zh-CN"/>
        </w:rPr>
      </w:pP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605E9">
    <w:pPr>
      <w:pStyle w:val="13"/>
      <w:jc w:val="center"/>
    </w:pPr>
    <w:r>
      <w:fldChar w:fldCharType="begin"/>
    </w:r>
    <w:r>
      <w:instrText xml:space="preserve">PAGE   \* MERGEFORMAT</w:instrText>
    </w:r>
    <w:r>
      <w:fldChar w:fldCharType="separate"/>
    </w:r>
    <w:r>
      <w:rPr>
        <w:lang w:val="zh-CN"/>
      </w:rPr>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B6BB1">
    <w:pPr>
      <w:pStyle w:val="13"/>
      <w:jc w:val="center"/>
    </w:pPr>
    <w:r>
      <w:fldChar w:fldCharType="begin"/>
    </w:r>
    <w:r>
      <w:instrText xml:space="preserve">PAGE   \* MERGEFORMAT</w:instrText>
    </w:r>
    <w:r>
      <w:fldChar w:fldCharType="separate"/>
    </w:r>
    <w:r>
      <w:rPr>
        <w:lang w:val="zh-CN"/>
      </w:rPr>
      <w:t>2</w:t>
    </w:r>
    <w:r>
      <w:fldChar w:fldCharType="end"/>
    </w:r>
  </w:p>
  <w:p w14:paraId="456BF2CA">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1C742">
    <w:pPr>
      <w:pStyle w:val="13"/>
      <w:jc w:val="center"/>
    </w:pPr>
    <w:r>
      <w:fldChar w:fldCharType="begin"/>
    </w:r>
    <w:r>
      <w:instrText xml:space="preserve">PAGE   \* MERGEFORMAT</w:instrText>
    </w:r>
    <w:r>
      <w:fldChar w:fldCharType="separate"/>
    </w:r>
    <w:r>
      <w:rPr>
        <w:lang w:val="zh-CN"/>
      </w:rPr>
      <w:t>18</w:t>
    </w:r>
    <w:r>
      <w:fldChar w:fldCharType="end"/>
    </w:r>
  </w:p>
  <w:p w14:paraId="32FDC663">
    <w:pPr>
      <w:pStyle w:val="1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AEBD7">
    <w:pPr>
      <w:pStyle w:val="14"/>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668B9">
    <w:pPr>
      <w:pStyle w:val="14"/>
      <w:wordWrap w:val="0"/>
      <w:jc w:val="right"/>
      <w:rPr>
        <w:rFonts w:ascii="宋体"/>
        <w:szCs w:val="18"/>
      </w:rPr>
    </w:pPr>
    <w:r>
      <w:rPr>
        <w:rFonts w:hint="eastAsia"/>
        <w:lang w:val="en-US" w:eastAsia="zh-CN"/>
      </w:rPr>
      <w:t>比选</w:t>
    </w:r>
    <w:r>
      <w:rPr>
        <w:rFonts w:hint="eastAsia"/>
        <w:lang w:eastAsia="zh-CN"/>
      </w:rPr>
      <w:t>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147F905F"/>
    <w:multiLevelType w:val="multilevel"/>
    <w:tmpl w:val="147F905F"/>
    <w:lvl w:ilvl="0" w:tentative="0">
      <w:start w:val="1"/>
      <w:numFmt w:val="decimal"/>
      <w:lvlText w:val="%1."/>
      <w:lvlJc w:val="left"/>
      <w:pPr>
        <w:ind w:left="840" w:hanging="360"/>
      </w:pPr>
      <w:rPr>
        <w:rFonts w:hint="default" w:ascii="Times New Roman" w:hAnsi="Times New Roman" w:cs="Times New Roman"/>
      </w:rPr>
    </w:lvl>
    <w:lvl w:ilvl="1" w:tentative="0">
      <w:start w:val="1"/>
      <w:numFmt w:val="lowerLetter"/>
      <w:lvlText w:val="%2)"/>
      <w:lvlJc w:val="left"/>
      <w:pPr>
        <w:ind w:left="1320" w:hanging="420"/>
      </w:pPr>
      <w:rPr>
        <w:rFonts w:hint="default" w:ascii="Times New Roman" w:hAnsi="Times New Roman" w:cs="Times New Roman"/>
      </w:rPr>
    </w:lvl>
    <w:lvl w:ilvl="2" w:tentative="0">
      <w:start w:val="1"/>
      <w:numFmt w:val="lowerRoman"/>
      <w:lvlText w:val="%3."/>
      <w:lvlJc w:val="right"/>
      <w:pPr>
        <w:ind w:left="1740" w:hanging="420"/>
      </w:pPr>
      <w:rPr>
        <w:rFonts w:hint="default" w:ascii="Times New Roman" w:hAnsi="Times New Roman" w:cs="Times New Roman"/>
      </w:rPr>
    </w:lvl>
    <w:lvl w:ilvl="3" w:tentative="0">
      <w:start w:val="1"/>
      <w:numFmt w:val="decimal"/>
      <w:lvlText w:val="%4."/>
      <w:lvlJc w:val="left"/>
      <w:pPr>
        <w:ind w:left="2160" w:hanging="420"/>
      </w:pPr>
      <w:rPr>
        <w:rFonts w:hint="default" w:ascii="Times New Roman" w:hAnsi="Times New Roman" w:cs="Times New Roman"/>
      </w:rPr>
    </w:lvl>
    <w:lvl w:ilvl="4" w:tentative="0">
      <w:start w:val="1"/>
      <w:numFmt w:val="lowerLetter"/>
      <w:lvlText w:val="%5)"/>
      <w:lvlJc w:val="left"/>
      <w:pPr>
        <w:ind w:left="2580" w:hanging="420"/>
      </w:pPr>
      <w:rPr>
        <w:rFonts w:hint="default" w:ascii="Times New Roman" w:hAnsi="Times New Roman" w:cs="Times New Roman"/>
      </w:rPr>
    </w:lvl>
    <w:lvl w:ilvl="5" w:tentative="0">
      <w:start w:val="1"/>
      <w:numFmt w:val="lowerRoman"/>
      <w:lvlText w:val="%6."/>
      <w:lvlJc w:val="right"/>
      <w:pPr>
        <w:ind w:left="3000" w:hanging="420"/>
      </w:pPr>
      <w:rPr>
        <w:rFonts w:hint="default" w:ascii="Times New Roman" w:hAnsi="Times New Roman" w:cs="Times New Roman"/>
      </w:rPr>
    </w:lvl>
    <w:lvl w:ilvl="6" w:tentative="0">
      <w:start w:val="1"/>
      <w:numFmt w:val="decimal"/>
      <w:lvlText w:val="%7."/>
      <w:lvlJc w:val="left"/>
      <w:pPr>
        <w:ind w:left="3420" w:hanging="420"/>
      </w:pPr>
      <w:rPr>
        <w:rFonts w:hint="default" w:ascii="Times New Roman" w:hAnsi="Times New Roman" w:cs="Times New Roman"/>
      </w:rPr>
    </w:lvl>
    <w:lvl w:ilvl="7" w:tentative="0">
      <w:start w:val="1"/>
      <w:numFmt w:val="lowerLetter"/>
      <w:lvlText w:val="%8)"/>
      <w:lvlJc w:val="left"/>
      <w:pPr>
        <w:ind w:left="3840" w:hanging="420"/>
      </w:pPr>
      <w:rPr>
        <w:rFonts w:hint="default" w:ascii="Times New Roman" w:hAnsi="Times New Roman" w:cs="Times New Roman"/>
      </w:rPr>
    </w:lvl>
    <w:lvl w:ilvl="8" w:tentative="0">
      <w:start w:val="1"/>
      <w:numFmt w:val="lowerRoman"/>
      <w:lvlText w:val="%9."/>
      <w:lvlJc w:val="right"/>
      <w:pPr>
        <w:ind w:left="4260" w:hanging="420"/>
      </w:pPr>
      <w:rPr>
        <w:rFonts w:hint="default" w:ascii="Times New Roman" w:hAnsi="Times New Roman" w:cs="Times New Roman"/>
      </w:rPr>
    </w:lvl>
  </w:abstractNum>
  <w:abstractNum w:abstractNumId="5">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2"/>
  </w:num>
  <w:num w:numId="3">
    <w:abstractNumId w:val="0"/>
  </w:num>
  <w:num w:numId="4">
    <w:abstractNumId w:val="7"/>
  </w:num>
  <w:num w:numId="5">
    <w:abstractNumId w:val="5"/>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C151D"/>
    <w:rsid w:val="02B31FBB"/>
    <w:rsid w:val="07E21384"/>
    <w:rsid w:val="0CD619C5"/>
    <w:rsid w:val="0D4542A8"/>
    <w:rsid w:val="0DA96B08"/>
    <w:rsid w:val="0F0F2125"/>
    <w:rsid w:val="12B51D40"/>
    <w:rsid w:val="12D85FC0"/>
    <w:rsid w:val="159D1783"/>
    <w:rsid w:val="16840CA4"/>
    <w:rsid w:val="16883D94"/>
    <w:rsid w:val="17252504"/>
    <w:rsid w:val="194B192D"/>
    <w:rsid w:val="198F7168"/>
    <w:rsid w:val="1A027439"/>
    <w:rsid w:val="1BAB7696"/>
    <w:rsid w:val="1CCA2555"/>
    <w:rsid w:val="20435C8D"/>
    <w:rsid w:val="218B4A56"/>
    <w:rsid w:val="2270661C"/>
    <w:rsid w:val="246266BF"/>
    <w:rsid w:val="269478D8"/>
    <w:rsid w:val="280F4BC6"/>
    <w:rsid w:val="2ACF429F"/>
    <w:rsid w:val="2C536179"/>
    <w:rsid w:val="2CD5539D"/>
    <w:rsid w:val="2D2B45A9"/>
    <w:rsid w:val="2E6D0438"/>
    <w:rsid w:val="30495365"/>
    <w:rsid w:val="31037178"/>
    <w:rsid w:val="32874D75"/>
    <w:rsid w:val="341D4E0B"/>
    <w:rsid w:val="347D19AD"/>
    <w:rsid w:val="359B6D1F"/>
    <w:rsid w:val="37F076AB"/>
    <w:rsid w:val="3A016B75"/>
    <w:rsid w:val="3FF42C53"/>
    <w:rsid w:val="408621CD"/>
    <w:rsid w:val="41470CBA"/>
    <w:rsid w:val="4F203DE0"/>
    <w:rsid w:val="50701184"/>
    <w:rsid w:val="519B1447"/>
    <w:rsid w:val="537539FA"/>
    <w:rsid w:val="54010FA1"/>
    <w:rsid w:val="586473D3"/>
    <w:rsid w:val="5AB31DF3"/>
    <w:rsid w:val="5C1C5EAD"/>
    <w:rsid w:val="5D0E15FA"/>
    <w:rsid w:val="5F8F6D18"/>
    <w:rsid w:val="5FF975AC"/>
    <w:rsid w:val="60D34866"/>
    <w:rsid w:val="60EB611B"/>
    <w:rsid w:val="61776283"/>
    <w:rsid w:val="640B4692"/>
    <w:rsid w:val="64DA4701"/>
    <w:rsid w:val="658F2784"/>
    <w:rsid w:val="6637698A"/>
    <w:rsid w:val="66A65F76"/>
    <w:rsid w:val="66FB5425"/>
    <w:rsid w:val="6A000078"/>
    <w:rsid w:val="6D321033"/>
    <w:rsid w:val="6D9F1258"/>
    <w:rsid w:val="6DF70F21"/>
    <w:rsid w:val="6EBD617B"/>
    <w:rsid w:val="6FCC0C91"/>
    <w:rsid w:val="707C3A1E"/>
    <w:rsid w:val="717F6527"/>
    <w:rsid w:val="72194E62"/>
    <w:rsid w:val="72C91F7A"/>
    <w:rsid w:val="740A2B28"/>
    <w:rsid w:val="7808174F"/>
    <w:rsid w:val="7855167B"/>
    <w:rsid w:val="7D276660"/>
    <w:rsid w:val="7D98349C"/>
    <w:rsid w:val="7F3D5E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paragraph" w:styleId="4">
    <w:name w:val="heading 2"/>
    <w:basedOn w:val="1"/>
    <w:next w:val="1"/>
    <w:qFormat/>
    <w:uiPriority w:val="0"/>
    <w:pPr>
      <w:keepNext/>
      <w:keepLines/>
      <w:spacing w:before="260" w:after="260" w:line="416" w:lineRule="atLeast"/>
      <w:outlineLvl w:val="1"/>
    </w:pPr>
    <w:rPr>
      <w:rFonts w:ascii="Calibri Light" w:hAnsi="Calibri Light" w:eastAsia="宋体" w:cs="Times New Roman"/>
      <w:b/>
      <w:bCs/>
      <w:sz w:val="32"/>
      <w:szCs w:val="32"/>
    </w:rPr>
  </w:style>
  <w:style w:type="paragraph" w:styleId="5">
    <w:name w:val="heading 3"/>
    <w:basedOn w:val="1"/>
    <w:next w:val="1"/>
    <w:link w:val="33"/>
    <w:qFormat/>
    <w:uiPriority w:val="0"/>
    <w:pPr>
      <w:keepNext/>
      <w:keepLines/>
      <w:spacing w:before="260" w:after="260" w:line="416" w:lineRule="atLeast"/>
      <w:outlineLvl w:val="2"/>
    </w:pPr>
    <w:rPr>
      <w:b/>
      <w:bCs/>
      <w:sz w:val="32"/>
      <w:szCs w:val="32"/>
    </w:rPr>
  </w:style>
  <w:style w:type="paragraph" w:styleId="6">
    <w:name w:val="heading 4"/>
    <w:basedOn w:val="1"/>
    <w:next w:val="1"/>
    <w:qFormat/>
    <w:uiPriority w:val="0"/>
    <w:pPr>
      <w:keepNext/>
      <w:keepLines/>
      <w:adjustRightInd/>
      <w:spacing w:before="280" w:after="290" w:line="376" w:lineRule="auto"/>
      <w:jc w:val="both"/>
      <w:textAlignment w:val="auto"/>
      <w:outlineLvl w:val="3"/>
    </w:pPr>
    <w:rPr>
      <w:rFonts w:ascii="Arial" w:hAnsi="Arial" w:eastAsia="黑体"/>
      <w:b/>
      <w:bCs/>
      <w:kern w:val="2"/>
      <w:sz w:val="28"/>
      <w:szCs w:val="28"/>
    </w:rPr>
  </w:style>
  <w:style w:type="character" w:default="1" w:styleId="19">
    <w:name w:val="Default Paragraph Font"/>
    <w:semiHidden/>
    <w:uiPriority w:val="0"/>
  </w:style>
  <w:style w:type="table" w:default="1" w:styleId="17">
    <w:name w:val="Normal Table"/>
    <w:semiHidden/>
    <w:qFormat/>
    <w:uiPriority w:val="0"/>
    <w:tblPr>
      <w:tblCellMar>
        <w:top w:w="0" w:type="dxa"/>
        <w:left w:w="108" w:type="dxa"/>
        <w:bottom w:w="0" w:type="dxa"/>
        <w:right w:w="108" w:type="dxa"/>
      </w:tblCellMar>
    </w:tblPr>
  </w:style>
  <w:style w:type="paragraph" w:customStyle="1" w:styleId="2">
    <w:name w:val="_Style 3"/>
    <w:basedOn w:val="1"/>
    <w:qFormat/>
    <w:uiPriority w:val="1"/>
    <w:pPr>
      <w:widowControl/>
      <w:adjustRightInd/>
      <w:spacing w:line="240" w:lineRule="auto"/>
      <w:jc w:val="both"/>
      <w:textAlignment w:val="auto"/>
    </w:pPr>
    <w:rPr>
      <w:rFonts w:ascii="宋体" w:hAnsi="宋体" w:cs="宋体"/>
      <w:kern w:val="2"/>
      <w:sz w:val="21"/>
      <w:szCs w:val="24"/>
    </w:rPr>
  </w:style>
  <w:style w:type="paragraph" w:styleId="7">
    <w:name w:val="Normal Indent"/>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8">
    <w:name w:val="toa heading"/>
    <w:basedOn w:val="1"/>
    <w:next w:val="1"/>
    <w:qFormat/>
    <w:uiPriority w:val="0"/>
    <w:pPr>
      <w:keepNext w:val="0"/>
      <w:keepLines w:val="0"/>
      <w:widowControl/>
      <w:suppressLineNumbers w:val="0"/>
      <w:spacing w:before="0" w:beforeAutospacing="0" w:after="0" w:afterAutospacing="0"/>
      <w:ind w:left="0" w:right="0"/>
      <w:jc w:val="both"/>
    </w:pPr>
    <w:rPr>
      <w:rFonts w:hint="default" w:ascii="Arial" w:hAnsi="Arial" w:eastAsia="宋体" w:cs="Calibri"/>
      <w:kern w:val="0"/>
      <w:sz w:val="24"/>
      <w:szCs w:val="24"/>
      <w:lang w:val="en-US" w:eastAsia="zh-CN" w:bidi="ar"/>
    </w:rPr>
  </w:style>
  <w:style w:type="paragraph" w:styleId="9">
    <w:name w:val="Body Text"/>
    <w:basedOn w:val="1"/>
    <w:next w:val="1"/>
    <w:semiHidden/>
    <w:unhideWhenUsed/>
    <w:qFormat/>
    <w:uiPriority w:val="0"/>
    <w:pPr>
      <w:spacing w:after="120"/>
    </w:pPr>
  </w:style>
  <w:style w:type="paragraph" w:styleId="10">
    <w:name w:val="Body Text Indent"/>
    <w:basedOn w:val="1"/>
    <w:qFormat/>
    <w:uiPriority w:val="0"/>
    <w:pPr>
      <w:spacing w:line="440" w:lineRule="exact"/>
      <w:ind w:right="-615" w:firstLine="600"/>
    </w:pPr>
    <w:rPr>
      <w:rFonts w:ascii="楷体_GB2312" w:eastAsia="楷体_GB2312"/>
      <w:sz w:val="32"/>
      <w:szCs w:val="20"/>
    </w:rPr>
  </w:style>
  <w:style w:type="paragraph" w:styleId="11">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12">
    <w:name w:val="Body Text Indent 2"/>
    <w:basedOn w:val="1"/>
    <w:qFormat/>
    <w:uiPriority w:val="0"/>
    <w:pPr>
      <w:adjustRightInd/>
      <w:spacing w:line="400" w:lineRule="exact"/>
      <w:ind w:firstLine="560" w:firstLineChars="200"/>
      <w:jc w:val="both"/>
      <w:textAlignment w:val="auto"/>
    </w:pPr>
    <w:rPr>
      <w:kern w:val="2"/>
      <w:sz w:val="28"/>
      <w:szCs w:val="24"/>
    </w:rPr>
  </w:style>
  <w:style w:type="paragraph" w:styleId="13">
    <w:name w:val="footer"/>
    <w:basedOn w:val="1"/>
    <w:qFormat/>
    <w:uiPriority w:val="99"/>
    <w:pPr>
      <w:tabs>
        <w:tab w:val="center" w:pos="4153"/>
        <w:tab w:val="right" w:pos="8306"/>
      </w:tabs>
      <w:spacing w:line="240" w:lineRule="atLeast"/>
    </w:pPr>
    <w:rPr>
      <w:sz w:val="18"/>
    </w:rPr>
  </w:style>
  <w:style w:type="paragraph" w:styleId="14">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5">
    <w:name w:val="toc 1"/>
    <w:basedOn w:val="1"/>
    <w:next w:val="1"/>
    <w:qFormat/>
    <w:uiPriority w:val="0"/>
    <w:pPr>
      <w:spacing w:line="360" w:lineRule="auto"/>
    </w:pPr>
    <w:rPr>
      <w:rFonts w:ascii="宋体"/>
      <w:b/>
      <w:sz w:val="24"/>
      <w:szCs w:val="20"/>
    </w:rPr>
  </w:style>
  <w:style w:type="paragraph" w:styleId="16">
    <w:name w:val="Body Text First Indent"/>
    <w:basedOn w:val="9"/>
    <w:unhideWhenUsed/>
    <w:qFormat/>
    <w:uiPriority w:val="0"/>
    <w:pPr>
      <w:spacing w:before="0" w:after="120" w:line="240" w:lineRule="auto"/>
      <w:ind w:firstLine="420" w:firstLineChars="100"/>
    </w:pPr>
    <w:rPr>
      <w:rFonts w:ascii="Arial Unicode MS" w:hAnsi="Arial Unicode MS"/>
      <w:sz w:val="24"/>
      <w:szCs w:val="20"/>
    </w:rPr>
  </w:style>
  <w:style w:type="table" w:styleId="18">
    <w:name w:val="Table Gri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qFormat/>
    <w:uiPriority w:val="0"/>
  </w:style>
  <w:style w:type="character" w:styleId="21">
    <w:name w:val="Hyperlink"/>
    <w:basedOn w:val="19"/>
    <w:qFormat/>
    <w:uiPriority w:val="0"/>
    <w:rPr>
      <w:color w:val="0000FF"/>
      <w:u w:val="single"/>
    </w:rPr>
  </w:style>
  <w:style w:type="paragraph" w:customStyle="1" w:styleId="22">
    <w:name w:val="正文首行缩进1"/>
    <w:basedOn w:val="9"/>
    <w:qFormat/>
    <w:uiPriority w:val="0"/>
    <w:pPr>
      <w:spacing w:after="120" w:line="360" w:lineRule="auto"/>
      <w:ind w:firstLine="100" w:firstLineChars="100"/>
    </w:pPr>
    <w:rPr>
      <w:sz w:val="18"/>
      <w:szCs w:val="20"/>
    </w:rPr>
  </w:style>
  <w:style w:type="paragraph" w:styleId="23">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5">
    <w:name w:val="正文文本 33"/>
    <w:basedOn w:val="1"/>
    <w:qFormat/>
    <w:uiPriority w:val="0"/>
    <w:pPr>
      <w:adjustRightInd/>
      <w:spacing w:line="240" w:lineRule="auto"/>
      <w:jc w:val="both"/>
      <w:textAlignment w:val="auto"/>
    </w:pPr>
    <w:rPr>
      <w:rFonts w:ascii="宋体"/>
      <w:kern w:val="2"/>
      <w:szCs w:val="24"/>
    </w:rPr>
  </w:style>
  <w:style w:type="paragraph" w:customStyle="1" w:styleId="26">
    <w:name w:val="正文文本 32"/>
    <w:basedOn w:val="1"/>
    <w:qFormat/>
    <w:uiPriority w:val="0"/>
    <w:pPr>
      <w:adjustRightInd/>
      <w:spacing w:line="312" w:lineRule="auto"/>
      <w:jc w:val="both"/>
      <w:textAlignment w:val="auto"/>
    </w:pPr>
    <w:rPr>
      <w:rFonts w:ascii="宋体"/>
      <w:kern w:val="2"/>
    </w:rPr>
  </w:style>
  <w:style w:type="paragraph" w:customStyle="1" w:styleId="27">
    <w:name w:val="p0"/>
    <w:basedOn w:val="1"/>
    <w:qFormat/>
    <w:uiPriority w:val="0"/>
    <w:pPr>
      <w:widowControl/>
      <w:adjustRightInd/>
      <w:spacing w:line="240" w:lineRule="auto"/>
      <w:jc w:val="both"/>
      <w:textAlignment w:val="auto"/>
    </w:pPr>
    <w:rPr>
      <w:sz w:val="21"/>
      <w:szCs w:val="21"/>
    </w:rPr>
  </w:style>
  <w:style w:type="character" w:customStyle="1" w:styleId="28">
    <w:name w:val="font11"/>
    <w:qFormat/>
    <w:uiPriority w:val="0"/>
    <w:rPr>
      <w:rFonts w:hint="eastAsia" w:ascii="仿宋" w:hAnsi="仿宋" w:eastAsia="仿宋" w:cs="仿宋"/>
      <w:color w:val="FF0000"/>
      <w:sz w:val="20"/>
      <w:szCs w:val="20"/>
      <w:u w:val="none"/>
      <w:lang w:val="en-US" w:eastAsia="zh-CN" w:bidi="ar-SA"/>
    </w:rPr>
  </w:style>
  <w:style w:type="paragraph" w:customStyle="1" w:styleId="29">
    <w:name w:val="1正文"/>
    <w:basedOn w:val="1"/>
    <w:qFormat/>
    <w:uiPriority w:val="0"/>
    <w:pPr>
      <w:adjustRightInd/>
      <w:spacing w:line="560" w:lineRule="exact"/>
      <w:ind w:firstLine="200" w:firstLineChars="200"/>
      <w:jc w:val="both"/>
      <w:textAlignment w:val="auto"/>
    </w:pPr>
    <w:rPr>
      <w:rFonts w:eastAsia="Cambria Math"/>
      <w:kern w:val="2"/>
      <w:sz w:val="32"/>
      <w:szCs w:val="24"/>
    </w:rPr>
  </w:style>
  <w:style w:type="paragraph" w:customStyle="1" w:styleId="30">
    <w:name w:val="p16"/>
    <w:basedOn w:val="1"/>
    <w:qFormat/>
    <w:uiPriority w:val="0"/>
    <w:pPr>
      <w:widowControl/>
      <w:adjustRightInd/>
      <w:spacing w:line="240" w:lineRule="auto"/>
      <w:jc w:val="both"/>
      <w:textAlignment w:val="auto"/>
    </w:pPr>
    <w:rPr>
      <w:rFonts w:ascii="宋体" w:hAnsi="宋体"/>
    </w:rPr>
  </w:style>
  <w:style w:type="paragraph" w:customStyle="1" w:styleId="31">
    <w:name w:val="_Style 160"/>
    <w:basedOn w:val="1"/>
    <w:next w:val="23"/>
    <w:qFormat/>
    <w:uiPriority w:val="0"/>
    <w:pPr>
      <w:pBdr>
        <w:bottom w:val="single" w:color="auto" w:sz="6" w:space="1"/>
      </w:pBdr>
      <w:adjustRightInd/>
      <w:spacing w:line="240" w:lineRule="auto"/>
      <w:jc w:val="center"/>
      <w:textAlignment w:val="auto"/>
    </w:pPr>
    <w:rPr>
      <w:rFonts w:ascii="Arial"/>
      <w:vanish/>
      <w:kern w:val="2"/>
      <w:sz w:val="16"/>
      <w:szCs w:val="24"/>
    </w:rPr>
  </w:style>
  <w:style w:type="paragraph" w:customStyle="1" w:styleId="32">
    <w:name w:val="1"/>
    <w:basedOn w:val="1"/>
    <w:next w:val="12"/>
    <w:qFormat/>
    <w:uiPriority w:val="0"/>
    <w:pPr>
      <w:tabs>
        <w:tab w:val="left" w:pos="3060"/>
      </w:tabs>
      <w:adjustRightInd/>
      <w:spacing w:line="140" w:lineRule="atLeast"/>
      <w:ind w:firstLine="560" w:firstLineChars="200"/>
      <w:jc w:val="both"/>
      <w:textAlignment w:val="auto"/>
    </w:pPr>
    <w:rPr>
      <w:kern w:val="2"/>
      <w:sz w:val="28"/>
      <w:szCs w:val="24"/>
    </w:rPr>
  </w:style>
  <w:style w:type="character" w:customStyle="1" w:styleId="33">
    <w:name w:val="标题 3 字符"/>
    <w:link w:val="5"/>
    <w:qFormat/>
    <w:uiPriority w:val="0"/>
    <w:rPr>
      <w:b/>
      <w:bCs/>
      <w:sz w:val="32"/>
      <w:szCs w:val="32"/>
    </w:rPr>
  </w:style>
  <w:style w:type="paragraph" w:customStyle="1" w:styleId="34">
    <w:name w:val="无间隔1"/>
    <w:qFormat/>
    <w:uiPriority w:val="0"/>
    <w:rPr>
      <w:rFonts w:ascii="Times New Roman" w:hAnsi="Times New Roman" w:eastAsia="宋体" w:cs="Times New Roman"/>
      <w:sz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0</Words>
  <Characters>0</Characters>
  <Lines>0</Lines>
  <Paragraphs>0</Paragraphs>
  <TotalTime>55</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2026-05-20T02:33:00Z</dcterms:created>
  <dc:creator>User</dc:creator>
  <cp:lastModifiedBy>符鸾丹</cp:lastModifiedBy>
  <dcterms:modified xsi:type="dcterms:W3CDTF">2026-06-08T09:07:12Z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398B83078EA746E79E09BC87A345C0F6_12</vt:lpwstr>
  </property>
</Properties>
</file>