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eastAsia="宋体" w:cs="Times New Roman"/>
          <w:szCs w:val="21"/>
        </w:rPr>
      </w:pPr>
    </w:p>
    <w:p>
      <w:pPr>
        <w:spacing w:line="360" w:lineRule="auto"/>
        <w:rPr>
          <w:rFonts w:ascii="宋体" w:hAnsi="宋体" w:eastAsia="宋体" w:cs="Times New Roman"/>
          <w:szCs w:val="21"/>
        </w:rPr>
      </w:pPr>
    </w:p>
    <w:p>
      <w:pPr>
        <w:spacing w:line="360" w:lineRule="auto"/>
        <w:rPr>
          <w:rFonts w:ascii="宋体" w:hAnsi="宋体" w:eastAsia="宋体" w:cs="Times New Roman"/>
          <w:szCs w:val="21"/>
        </w:rPr>
      </w:pPr>
    </w:p>
    <w:p>
      <w:pPr>
        <w:jc w:val="center"/>
        <w:rPr>
          <w:rFonts w:ascii="宋体" w:hAnsi="宋体" w:eastAsia="宋体" w:cs="Times New Roman"/>
          <w:b/>
          <w:sz w:val="76"/>
          <w:szCs w:val="76"/>
        </w:rPr>
      </w:pPr>
      <w:r>
        <w:rPr>
          <w:rFonts w:hint="eastAsia" w:ascii="宋体" w:hAnsi="宋体" w:cs="Times New Roman"/>
          <w:b/>
          <w:sz w:val="76"/>
          <w:szCs w:val="76"/>
          <w:lang w:eastAsia="zh-CN"/>
        </w:rPr>
        <w:t>竞争性磋商</w:t>
      </w:r>
      <w:r>
        <w:rPr>
          <w:rFonts w:hint="eastAsia" w:ascii="宋体" w:hAnsi="宋体" w:eastAsia="宋体" w:cs="Times New Roman"/>
          <w:b/>
          <w:sz w:val="76"/>
          <w:szCs w:val="76"/>
          <w:lang w:eastAsia="zh-CN"/>
        </w:rPr>
        <w:t>采购</w:t>
      </w:r>
      <w:r>
        <w:rPr>
          <w:rFonts w:ascii="宋体" w:hAnsi="宋体" w:eastAsia="宋体" w:cs="Times New Roman"/>
          <w:b/>
          <w:sz w:val="76"/>
          <w:szCs w:val="76"/>
        </w:rPr>
        <w:t>文件</w:t>
      </w:r>
    </w:p>
    <w:p>
      <w:pPr>
        <w:pStyle w:val="4"/>
        <w:ind w:firstLine="880"/>
        <w:jc w:val="center"/>
        <w:rPr>
          <w:rFonts w:ascii="宋体" w:hAnsi="宋体" w:eastAsia="宋体" w:cs="Times New Roman"/>
          <w:bCs/>
          <w:sz w:val="44"/>
        </w:rPr>
      </w:pPr>
    </w:p>
    <w:p>
      <w:pPr>
        <w:pStyle w:val="4"/>
        <w:ind w:firstLine="880"/>
        <w:jc w:val="center"/>
        <w:rPr>
          <w:rFonts w:ascii="宋体" w:hAnsi="宋体" w:eastAsia="宋体" w:cs="Times New Roman"/>
          <w:bCs/>
          <w:sz w:val="44"/>
        </w:rPr>
      </w:pPr>
    </w:p>
    <w:p>
      <w:pPr>
        <w:tabs>
          <w:tab w:val="left" w:pos="2200"/>
        </w:tabs>
        <w:spacing w:line="360" w:lineRule="auto"/>
        <w:ind w:left="2739" w:leftChars="414" w:hanging="1745" w:hangingChars="485"/>
        <w:rPr>
          <w:rFonts w:ascii="宋体" w:hAnsi="宋体" w:eastAsia="宋体" w:cs="Times New Roman"/>
          <w:bCs/>
          <w:sz w:val="36"/>
          <w:szCs w:val="36"/>
          <w:highlight w:val="none"/>
        </w:rPr>
      </w:pPr>
      <w:r>
        <w:rPr>
          <w:rFonts w:ascii="宋体" w:hAnsi="宋体" w:eastAsia="宋体" w:cs="Times New Roman"/>
          <w:sz w:val="36"/>
          <w:szCs w:val="36"/>
        </w:rPr>
        <w:t>项目名称：</w:t>
      </w:r>
      <w:r>
        <w:rPr>
          <w:rFonts w:hint="eastAsia" w:ascii="宋体" w:hAnsi="宋体" w:eastAsia="宋体" w:cs="Times New Roman"/>
          <w:sz w:val="36"/>
          <w:szCs w:val="36"/>
          <w:lang w:val="en-US" w:eastAsia="zh-CN"/>
        </w:rPr>
        <w:t>中国人民健康保险股份有限公司</w:t>
      </w:r>
      <w:r>
        <w:rPr>
          <w:rFonts w:hint="eastAsia" w:ascii="宋体" w:hAnsi="宋体" w:cs="Times New Roman"/>
          <w:sz w:val="36"/>
          <w:szCs w:val="36"/>
          <w:lang w:val="en-US" w:eastAsia="zh-CN"/>
        </w:rPr>
        <w:t>上海</w:t>
      </w:r>
      <w:r>
        <w:rPr>
          <w:rFonts w:hint="eastAsia" w:ascii="宋体" w:hAnsi="宋体" w:eastAsia="宋体" w:cs="Times New Roman"/>
          <w:sz w:val="36"/>
          <w:szCs w:val="36"/>
          <w:lang w:val="en-US" w:eastAsia="zh-CN"/>
        </w:rPr>
        <w:t>分公司</w:t>
      </w:r>
      <w:r>
        <w:rPr>
          <w:rFonts w:hint="eastAsia" w:ascii="宋体" w:hAnsi="宋体" w:cs="Times New Roman"/>
          <w:bCs/>
          <w:sz w:val="36"/>
          <w:szCs w:val="36"/>
          <w:highlight w:val="none"/>
          <w:u w:val="none"/>
          <w:lang w:val="en-US" w:eastAsia="zh-CN"/>
        </w:rPr>
        <w:t>到店中医康养服务采购</w:t>
      </w:r>
      <w:r>
        <w:rPr>
          <w:rFonts w:hint="eastAsia" w:ascii="宋体" w:hAnsi="宋体" w:eastAsia="宋体" w:cs="Times New Roman"/>
          <w:bCs/>
          <w:sz w:val="36"/>
          <w:szCs w:val="36"/>
          <w:highlight w:val="none"/>
        </w:rPr>
        <w:t>项目</w:t>
      </w:r>
    </w:p>
    <w:p>
      <w:pPr>
        <w:tabs>
          <w:tab w:val="left" w:pos="2200"/>
        </w:tabs>
        <w:spacing w:line="360" w:lineRule="auto"/>
        <w:ind w:left="2739" w:leftChars="414" w:hanging="1745" w:hangingChars="485"/>
        <w:rPr>
          <w:rFonts w:ascii="宋体" w:hAnsi="宋体" w:eastAsia="宋体" w:cs="Times New Roman"/>
          <w:bCs/>
          <w:sz w:val="36"/>
          <w:szCs w:val="36"/>
        </w:rPr>
      </w:pPr>
    </w:p>
    <w:p>
      <w:pPr>
        <w:tabs>
          <w:tab w:val="left" w:pos="2200"/>
        </w:tabs>
        <w:spacing w:line="360" w:lineRule="auto"/>
        <w:ind w:left="2739" w:leftChars="414" w:hanging="1745" w:hangingChars="485"/>
        <w:rPr>
          <w:rFonts w:hint="default" w:ascii="宋体" w:hAnsi="宋体" w:eastAsia="宋体" w:cs="Times New Roman"/>
          <w:bCs/>
          <w:sz w:val="36"/>
          <w:szCs w:val="36"/>
          <w:lang w:val="en-US" w:eastAsia="zh-CN"/>
        </w:rPr>
      </w:pPr>
      <w:r>
        <w:rPr>
          <w:rFonts w:hint="eastAsia" w:ascii="宋体" w:hAnsi="宋体" w:eastAsia="宋体" w:cs="Times New Roman"/>
          <w:bCs/>
          <w:sz w:val="36"/>
          <w:szCs w:val="36"/>
        </w:rPr>
        <w:t>采 购 人：</w:t>
      </w:r>
      <w:r>
        <w:rPr>
          <w:rFonts w:hint="eastAsia" w:ascii="宋体" w:hAnsi="宋体" w:eastAsia="宋体" w:cs="Times New Roman"/>
          <w:sz w:val="36"/>
          <w:szCs w:val="36"/>
          <w:lang w:val="en-US" w:eastAsia="zh-CN"/>
        </w:rPr>
        <w:t>中国人民健康保险股份有限公司</w:t>
      </w:r>
      <w:r>
        <w:rPr>
          <w:rFonts w:hint="eastAsia" w:ascii="宋体" w:hAnsi="宋体" w:cs="Times New Roman"/>
          <w:sz w:val="36"/>
          <w:szCs w:val="36"/>
          <w:lang w:val="en-US" w:eastAsia="zh-CN"/>
        </w:rPr>
        <w:t>上海</w:t>
      </w:r>
      <w:r>
        <w:rPr>
          <w:rFonts w:hint="eastAsia" w:ascii="宋体" w:hAnsi="宋体" w:eastAsia="宋体" w:cs="Times New Roman"/>
          <w:sz w:val="36"/>
          <w:szCs w:val="36"/>
          <w:lang w:val="en-US" w:eastAsia="zh-CN"/>
        </w:rPr>
        <w:t>分公司</w:t>
      </w:r>
    </w:p>
    <w:p>
      <w:pPr>
        <w:jc w:val="center"/>
        <w:rPr>
          <w:rFonts w:ascii="宋体" w:hAnsi="宋体" w:eastAsia="宋体" w:cs="Arial"/>
          <w:b/>
        </w:rPr>
      </w:pPr>
    </w:p>
    <w:p>
      <w:pPr>
        <w:pStyle w:val="18"/>
        <w:adjustRightInd/>
        <w:snapToGrid/>
        <w:spacing w:after="0" w:line="240" w:lineRule="auto"/>
        <w:rPr>
          <w:rFonts w:ascii="宋体" w:hAnsi="宋体" w:eastAsia="宋体" w:cs="Arial"/>
          <w:b/>
          <w:sz w:val="21"/>
          <w:szCs w:val="21"/>
        </w:rPr>
      </w:pPr>
    </w:p>
    <w:p>
      <w:pPr>
        <w:pStyle w:val="18"/>
        <w:adjustRightInd/>
        <w:snapToGrid/>
        <w:spacing w:after="0" w:line="240" w:lineRule="auto"/>
        <w:rPr>
          <w:rFonts w:ascii="宋体" w:hAnsi="宋体" w:eastAsia="宋体" w:cs="Arial"/>
          <w:b/>
          <w:sz w:val="21"/>
          <w:szCs w:val="21"/>
        </w:rPr>
      </w:pPr>
    </w:p>
    <w:p>
      <w:pPr>
        <w:pStyle w:val="7"/>
        <w:snapToGrid w:val="0"/>
        <w:spacing w:line="360" w:lineRule="auto"/>
        <w:jc w:val="center"/>
        <w:rPr>
          <w:rFonts w:hAnsi="宋体" w:eastAsia="宋体" w:cs="Arial"/>
          <w:sz w:val="30"/>
          <w:szCs w:val="30"/>
        </w:rPr>
      </w:pPr>
    </w:p>
    <w:p>
      <w:pPr>
        <w:pStyle w:val="7"/>
        <w:snapToGrid w:val="0"/>
        <w:spacing w:line="360" w:lineRule="auto"/>
        <w:jc w:val="center"/>
        <w:rPr>
          <w:rFonts w:hAnsi="宋体" w:eastAsia="宋体" w:cs="Arial"/>
          <w:sz w:val="30"/>
          <w:szCs w:val="30"/>
        </w:rPr>
      </w:pPr>
    </w:p>
    <w:p>
      <w:pPr>
        <w:pStyle w:val="7"/>
        <w:snapToGrid w:val="0"/>
        <w:spacing w:line="360" w:lineRule="auto"/>
        <w:jc w:val="center"/>
        <w:rPr>
          <w:rFonts w:hAnsi="宋体" w:eastAsia="宋体" w:cs="Arial"/>
          <w:sz w:val="30"/>
          <w:szCs w:val="30"/>
        </w:rPr>
      </w:pPr>
    </w:p>
    <w:p>
      <w:pPr>
        <w:pStyle w:val="7"/>
        <w:snapToGrid w:val="0"/>
        <w:spacing w:line="360" w:lineRule="auto"/>
        <w:rPr>
          <w:rFonts w:hAnsi="宋体" w:eastAsia="宋体" w:cs="Arial"/>
          <w:sz w:val="30"/>
          <w:szCs w:val="30"/>
        </w:rPr>
      </w:pPr>
    </w:p>
    <w:p>
      <w:pPr>
        <w:pStyle w:val="7"/>
        <w:snapToGrid w:val="0"/>
        <w:spacing w:line="360" w:lineRule="auto"/>
        <w:rPr>
          <w:rFonts w:hint="eastAsia" w:hAnsi="宋体" w:eastAsia="宋体" w:cs="Arial"/>
          <w:sz w:val="30"/>
          <w:szCs w:val="30"/>
        </w:rPr>
      </w:pPr>
    </w:p>
    <w:p>
      <w:pPr>
        <w:pStyle w:val="7"/>
        <w:snapToGrid w:val="0"/>
        <w:spacing w:line="360" w:lineRule="auto"/>
        <w:rPr>
          <w:rFonts w:hAnsi="宋体" w:eastAsia="宋体" w:cs="Arial"/>
          <w:sz w:val="30"/>
          <w:szCs w:val="30"/>
        </w:rPr>
      </w:pPr>
    </w:p>
    <w:p>
      <w:pPr>
        <w:pStyle w:val="7"/>
        <w:snapToGrid w:val="0"/>
        <w:ind w:left="539" w:hanging="300"/>
        <w:jc w:val="center"/>
        <w:rPr>
          <w:rFonts w:hint="eastAsia" w:hAnsi="宋体" w:eastAsia="宋体" w:cs="Arial"/>
          <w:sz w:val="32"/>
          <w:szCs w:val="32"/>
          <w:lang w:eastAsia="zh-CN"/>
        </w:rPr>
      </w:pPr>
      <w:r>
        <w:rPr>
          <w:rFonts w:hint="eastAsia" w:ascii="宋体" w:hAnsi="宋体" w:eastAsia="宋体" w:cs="Times New Roman"/>
          <w:sz w:val="36"/>
          <w:szCs w:val="36"/>
          <w:lang w:val="en-US" w:eastAsia="zh-CN"/>
        </w:rPr>
        <w:t>中国人民健康保险股份有限公司</w:t>
      </w:r>
      <w:r>
        <w:rPr>
          <w:rFonts w:hint="eastAsia" w:hAnsi="宋体" w:cs="Times New Roman"/>
          <w:sz w:val="36"/>
          <w:szCs w:val="36"/>
          <w:lang w:val="en-US" w:eastAsia="zh-CN"/>
        </w:rPr>
        <w:t>上海分公司</w:t>
      </w:r>
    </w:p>
    <w:p>
      <w:pPr>
        <w:pStyle w:val="7"/>
        <w:snapToGrid w:val="0"/>
        <w:spacing w:line="360" w:lineRule="auto"/>
        <w:jc w:val="center"/>
        <w:rPr>
          <w:rFonts w:hAnsi="宋体" w:eastAsia="宋体" w:cs="Arial"/>
          <w:sz w:val="32"/>
          <w:szCs w:val="32"/>
        </w:rPr>
      </w:pPr>
    </w:p>
    <w:p>
      <w:pPr>
        <w:pStyle w:val="7"/>
        <w:snapToGrid w:val="0"/>
        <w:spacing w:line="360" w:lineRule="auto"/>
        <w:jc w:val="center"/>
        <w:rPr>
          <w:rFonts w:hAnsi="宋体" w:eastAsia="宋体" w:cs="Arial"/>
          <w:sz w:val="36"/>
          <w:szCs w:val="36"/>
        </w:rPr>
      </w:pPr>
      <w:r>
        <w:rPr>
          <w:rFonts w:hint="eastAsia" w:hAnsi="宋体" w:eastAsia="宋体" w:cs="Arial"/>
          <w:sz w:val="32"/>
          <w:szCs w:val="32"/>
          <w:lang w:val="en-US" w:eastAsia="zh-CN"/>
        </w:rPr>
        <w:t>202</w:t>
      </w:r>
      <w:r>
        <w:rPr>
          <w:rFonts w:hint="eastAsia" w:hAnsi="宋体" w:cs="Arial"/>
          <w:sz w:val="32"/>
          <w:szCs w:val="32"/>
          <w:lang w:val="en-US" w:eastAsia="zh-CN"/>
        </w:rPr>
        <w:t>6</w:t>
      </w:r>
      <w:r>
        <w:rPr>
          <w:rFonts w:hAnsi="宋体" w:eastAsia="宋体" w:cs="Arial"/>
          <w:sz w:val="32"/>
          <w:szCs w:val="32"/>
        </w:rPr>
        <w:t>年</w:t>
      </w:r>
      <w:r>
        <w:rPr>
          <w:rFonts w:hint="eastAsia" w:hAnsi="宋体" w:cs="Arial"/>
          <w:sz w:val="32"/>
          <w:szCs w:val="32"/>
          <w:lang w:val="en-US" w:eastAsia="zh-CN"/>
        </w:rPr>
        <w:t>6</w:t>
      </w:r>
      <w:r>
        <w:rPr>
          <w:rFonts w:hAnsi="宋体" w:eastAsia="宋体" w:cs="Arial"/>
          <w:sz w:val="32"/>
          <w:szCs w:val="32"/>
        </w:rPr>
        <w:t>月</w:t>
      </w:r>
    </w:p>
    <w:p>
      <w:pPr>
        <w:pStyle w:val="7"/>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pPr>
        <w:pStyle w:val="19"/>
        <w:spacing w:line="360" w:lineRule="auto"/>
        <w:jc w:val="center"/>
        <w:rPr>
          <w:rFonts w:ascii="宋体" w:hAnsi="宋体" w:eastAsia="宋体" w:cs="Times New Roman"/>
          <w:b/>
          <w:color w:val="auto"/>
          <w:sz w:val="28"/>
          <w:szCs w:val="28"/>
        </w:rPr>
      </w:pPr>
      <w:r>
        <w:rPr>
          <w:rFonts w:hint="eastAsia" w:ascii="宋体" w:hAnsi="宋体" w:eastAsia="宋体" w:cs="Times New Roman"/>
          <w:b/>
          <w:color w:val="auto"/>
          <w:sz w:val="36"/>
          <w:szCs w:val="36"/>
        </w:rPr>
        <w:t>目</w:t>
      </w:r>
      <w:r>
        <w:rPr>
          <w:rFonts w:ascii="宋体" w:hAnsi="宋体" w:eastAsia="宋体" w:cs="Times New Roman"/>
          <w:b/>
          <w:color w:val="auto"/>
          <w:sz w:val="36"/>
          <w:szCs w:val="36"/>
        </w:rPr>
        <w:t xml:space="preserve"> </w:t>
      </w:r>
      <w:r>
        <w:rPr>
          <w:rFonts w:hint="eastAsia" w:ascii="宋体" w:hAnsi="宋体" w:eastAsia="宋体" w:cs="Times New Roman"/>
          <w:b/>
          <w:color w:val="auto"/>
          <w:sz w:val="36"/>
          <w:szCs w:val="36"/>
        </w:rPr>
        <w:t>录</w:t>
      </w:r>
      <w:bookmarkStart w:id="0" w:name="_Toc241827233"/>
      <w:bookmarkStart w:id="1" w:name="_Toc241827234"/>
      <w:bookmarkStart w:id="2" w:name="_Toc86202580"/>
    </w:p>
    <w:p>
      <w:pPr>
        <w:pStyle w:val="10"/>
        <w:tabs>
          <w:tab w:val="right" w:leader="dot" w:pos="9062"/>
        </w:tabs>
        <w:spacing w:line="360" w:lineRule="auto"/>
        <w:rPr>
          <w:rFonts w:ascii="宋体" w:hAnsi="宋体" w:eastAsia="宋体" w:cs="Times New Roman"/>
          <w:bCs w:val="0"/>
          <w:caps w:val="0"/>
          <w:kern w:val="2"/>
          <w:sz w:val="28"/>
          <w:szCs w:val="28"/>
        </w:rPr>
      </w:pPr>
      <w:r>
        <w:rPr>
          <w:rFonts w:ascii="宋体" w:hAnsi="宋体" w:eastAsia="宋体"/>
          <w:bCs w:val="0"/>
          <w:caps w:val="0"/>
          <w:sz w:val="28"/>
          <w:szCs w:val="28"/>
          <w:lang w:val="zh-CN"/>
        </w:rPr>
        <w:fldChar w:fldCharType="begin"/>
      </w:r>
      <w:r>
        <w:rPr>
          <w:rFonts w:ascii="宋体" w:hAnsi="宋体" w:eastAsia="宋体"/>
          <w:bCs w:val="0"/>
          <w:caps w:val="0"/>
          <w:sz w:val="28"/>
          <w:szCs w:val="28"/>
          <w:lang w:val="zh-CN"/>
        </w:rPr>
        <w:instrText xml:space="preserve"> TOC \o "1-1" \h \z \u </w:instrText>
      </w:r>
      <w:r>
        <w:rPr>
          <w:rFonts w:ascii="宋体" w:hAnsi="宋体" w:eastAsia="宋体"/>
          <w:bCs w:val="0"/>
          <w:caps w:val="0"/>
          <w:sz w:val="28"/>
          <w:szCs w:val="28"/>
          <w:lang w:val="zh-CN"/>
        </w:rPr>
        <w:fldChar w:fldCharType="separate"/>
      </w:r>
      <w:r>
        <w:rPr>
          <w:rStyle w:val="17"/>
          <w:rFonts w:ascii="宋体" w:hAnsi="宋体" w:eastAsia="宋体" w:cs="Times New Roman"/>
          <w:color w:val="auto"/>
          <w:sz w:val="28"/>
          <w:szCs w:val="28"/>
        </w:rPr>
        <w:fldChar w:fldCharType="begin"/>
      </w:r>
      <w:r>
        <w:rPr>
          <w:rStyle w:val="17"/>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"_Toc19039757"</w:instrText>
      </w:r>
      <w:r>
        <w:rPr>
          <w:rStyle w:val="17"/>
          <w:rFonts w:ascii="宋体" w:hAnsi="宋体" w:eastAsia="宋体" w:cs="Times New Roman"/>
          <w:color w:val="auto"/>
          <w:sz w:val="28"/>
          <w:szCs w:val="28"/>
        </w:rPr>
        <w:instrText xml:space="preserve"> </w:instrText>
      </w:r>
      <w:r>
        <w:rPr>
          <w:rStyle w:val="17"/>
          <w:rFonts w:ascii="宋体" w:hAnsi="宋体" w:eastAsia="宋体" w:cs="Times New Roman"/>
          <w:color w:val="auto"/>
          <w:sz w:val="28"/>
          <w:szCs w:val="28"/>
        </w:rPr>
        <w:fldChar w:fldCharType="separate"/>
      </w:r>
      <w:r>
        <w:rPr>
          <w:rStyle w:val="17"/>
          <w:rFonts w:hint="eastAsia" w:ascii="宋体" w:hAnsi="宋体" w:eastAsia="宋体" w:cs="Times New Roman"/>
          <w:color w:val="auto"/>
          <w:sz w:val="28"/>
          <w:szCs w:val="28"/>
        </w:rPr>
        <w:t>第一章</w:t>
      </w:r>
      <w:r>
        <w:rPr>
          <w:rStyle w:val="17"/>
          <w:rFonts w:ascii="宋体" w:hAnsi="宋体" w:eastAsia="宋体" w:cs="Times New Roman"/>
          <w:color w:val="auto"/>
          <w:sz w:val="28"/>
          <w:szCs w:val="28"/>
        </w:rPr>
        <w:t xml:space="preserve"> </w:t>
      </w:r>
      <w:r>
        <w:rPr>
          <w:rStyle w:val="17"/>
          <w:rFonts w:hint="eastAsia" w:ascii="宋体" w:hAnsi="宋体" w:cs="Times New Roman"/>
          <w:color w:val="auto"/>
          <w:sz w:val="28"/>
          <w:szCs w:val="28"/>
          <w:lang w:eastAsia="zh-CN"/>
        </w:rPr>
        <w:t>竞争性磋商</w:t>
      </w:r>
      <w:r>
        <w:rPr>
          <w:rStyle w:val="17"/>
          <w:rFonts w:hint="eastAsia" w:ascii="宋体" w:hAnsi="宋体" w:eastAsia="宋体" w:cs="Times New Roman"/>
          <w:color w:val="auto"/>
          <w:sz w:val="28"/>
          <w:szCs w:val="28"/>
          <w:lang w:eastAsia="zh-CN"/>
        </w:rPr>
        <w:t>采购公告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_Toc19039757 \h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rPr>
          <w:rStyle w:val="17"/>
          <w:rFonts w:ascii="宋体" w:hAnsi="宋体" w:eastAsia="宋体" w:cs="Times New Roman"/>
          <w:color w:val="auto"/>
          <w:sz w:val="28"/>
          <w:szCs w:val="28"/>
        </w:rPr>
        <w:fldChar w:fldCharType="end"/>
      </w:r>
    </w:p>
    <w:p>
      <w:pPr>
        <w:pStyle w:val="10"/>
        <w:tabs>
          <w:tab w:val="right" w:leader="dot" w:pos="9062"/>
        </w:tabs>
        <w:spacing w:line="360" w:lineRule="auto"/>
        <w:rPr>
          <w:rFonts w:ascii="宋体" w:hAnsi="宋体" w:eastAsia="宋体" w:cs="Times New Roman"/>
          <w:bCs w:val="0"/>
          <w:caps w:val="0"/>
          <w:kern w:val="2"/>
          <w:sz w:val="28"/>
          <w:szCs w:val="28"/>
        </w:rPr>
      </w:pPr>
      <w:r>
        <w:rPr>
          <w:rStyle w:val="17"/>
          <w:rFonts w:ascii="宋体" w:hAnsi="宋体" w:eastAsia="宋体" w:cs="Times New Roman"/>
          <w:color w:val="auto"/>
          <w:sz w:val="28"/>
          <w:szCs w:val="28"/>
        </w:rPr>
        <w:fldChar w:fldCharType="begin"/>
      </w:r>
      <w:r>
        <w:rPr>
          <w:rStyle w:val="17"/>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"_Toc19039758"</w:instrText>
      </w:r>
      <w:r>
        <w:rPr>
          <w:rStyle w:val="17"/>
          <w:rFonts w:ascii="宋体" w:hAnsi="宋体" w:eastAsia="宋体" w:cs="Times New Roman"/>
          <w:color w:val="auto"/>
          <w:sz w:val="28"/>
          <w:szCs w:val="28"/>
        </w:rPr>
        <w:instrText xml:space="preserve"> </w:instrText>
      </w:r>
      <w:r>
        <w:rPr>
          <w:rStyle w:val="17"/>
          <w:rFonts w:ascii="宋体" w:hAnsi="宋体" w:eastAsia="宋体" w:cs="Times New Roman"/>
          <w:color w:val="auto"/>
          <w:sz w:val="28"/>
          <w:szCs w:val="28"/>
        </w:rPr>
        <w:fldChar w:fldCharType="separate"/>
      </w:r>
      <w:r>
        <w:rPr>
          <w:rStyle w:val="17"/>
          <w:rFonts w:hint="eastAsia" w:ascii="宋体" w:hAnsi="宋体" w:eastAsia="宋体" w:cs="Times New Roman"/>
          <w:color w:val="auto"/>
          <w:sz w:val="28"/>
          <w:szCs w:val="28"/>
        </w:rPr>
        <w:t>第二章</w:t>
      </w:r>
      <w:r>
        <w:rPr>
          <w:rStyle w:val="17"/>
          <w:rFonts w:ascii="宋体" w:hAnsi="宋体" w:eastAsia="宋体" w:cs="Times New Roman"/>
          <w:color w:val="auto"/>
          <w:sz w:val="28"/>
          <w:szCs w:val="28"/>
        </w:rPr>
        <w:t xml:space="preserve"> </w:t>
      </w:r>
      <w:r>
        <w:rPr>
          <w:rStyle w:val="17"/>
          <w:rFonts w:hint="eastAsia" w:ascii="宋体" w:hAnsi="宋体" w:eastAsia="宋体" w:cs="Times New Roman"/>
          <w:color w:val="auto"/>
          <w:sz w:val="28"/>
          <w:szCs w:val="28"/>
          <w:lang w:eastAsia="zh-CN"/>
        </w:rPr>
        <w:t>响应</w:t>
      </w:r>
      <w:r>
        <w:rPr>
          <w:rStyle w:val="17"/>
          <w:rFonts w:hint="eastAsia" w:ascii="宋体" w:hAnsi="宋体" w:eastAsia="宋体" w:cs="Times New Roman"/>
          <w:color w:val="auto"/>
          <w:sz w:val="28"/>
          <w:szCs w:val="28"/>
        </w:rPr>
        <w:t>方须知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_Toc19039758 \h </w:instrText>
      </w:r>
      <w:r>
        <w:rPr>
          <w:rFonts w:ascii="宋体" w:hAnsi="宋体" w:eastAsia="宋体"/>
          <w:sz w:val="28"/>
          <w:szCs w:val="28"/>
        </w:rPr>
        <w:fldChar w:fldCharType="separate"/>
      </w:r>
      <w:r>
        <w:rPr>
          <w:rFonts w:ascii="宋体" w:hAnsi="宋体" w:eastAsia="宋体"/>
          <w:sz w:val="28"/>
          <w:szCs w:val="28"/>
        </w:rPr>
        <w:t>3</w:t>
      </w:r>
      <w:r>
        <w:rPr>
          <w:rFonts w:ascii="宋体" w:hAnsi="宋体" w:eastAsia="宋体"/>
          <w:sz w:val="28"/>
          <w:szCs w:val="28"/>
        </w:rPr>
        <w:fldChar w:fldCharType="end"/>
      </w:r>
      <w:r>
        <w:rPr>
          <w:rStyle w:val="17"/>
          <w:rFonts w:ascii="宋体" w:hAnsi="宋体" w:eastAsia="宋体" w:cs="Times New Roman"/>
          <w:color w:val="auto"/>
          <w:sz w:val="28"/>
          <w:szCs w:val="28"/>
        </w:rPr>
        <w:fldChar w:fldCharType="end"/>
      </w:r>
    </w:p>
    <w:p>
      <w:pPr>
        <w:pStyle w:val="10"/>
        <w:tabs>
          <w:tab w:val="right" w:leader="dot" w:pos="9062"/>
        </w:tabs>
        <w:spacing w:line="360" w:lineRule="auto"/>
        <w:rPr>
          <w:rFonts w:ascii="宋体" w:hAnsi="宋体" w:eastAsia="宋体" w:cs="Times New Roman"/>
          <w:bCs w:val="0"/>
          <w:caps w:val="0"/>
          <w:kern w:val="2"/>
          <w:sz w:val="28"/>
          <w:szCs w:val="28"/>
        </w:rPr>
      </w:pPr>
      <w:r>
        <w:rPr>
          <w:rStyle w:val="17"/>
          <w:rFonts w:ascii="宋体" w:hAnsi="宋体" w:eastAsia="宋体" w:cs="Times New Roman"/>
          <w:color w:val="auto"/>
          <w:sz w:val="28"/>
          <w:szCs w:val="28"/>
        </w:rPr>
        <w:fldChar w:fldCharType="begin"/>
      </w:r>
      <w:r>
        <w:rPr>
          <w:rStyle w:val="17"/>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"_Toc19039759"</w:instrText>
      </w:r>
      <w:r>
        <w:rPr>
          <w:rStyle w:val="17"/>
          <w:rFonts w:ascii="宋体" w:hAnsi="宋体" w:eastAsia="宋体" w:cs="Times New Roman"/>
          <w:color w:val="auto"/>
          <w:sz w:val="28"/>
          <w:szCs w:val="28"/>
        </w:rPr>
        <w:instrText xml:space="preserve"> </w:instrText>
      </w:r>
      <w:r>
        <w:rPr>
          <w:rStyle w:val="17"/>
          <w:rFonts w:ascii="宋体" w:hAnsi="宋体" w:eastAsia="宋体" w:cs="Times New Roman"/>
          <w:color w:val="auto"/>
          <w:sz w:val="28"/>
          <w:szCs w:val="28"/>
        </w:rPr>
        <w:fldChar w:fldCharType="separate"/>
      </w:r>
      <w:r>
        <w:rPr>
          <w:rStyle w:val="17"/>
          <w:rFonts w:hint="eastAsia" w:ascii="宋体" w:hAnsi="宋体" w:eastAsia="宋体" w:cs="Times New Roman"/>
          <w:color w:val="auto"/>
          <w:sz w:val="28"/>
          <w:szCs w:val="28"/>
        </w:rPr>
        <w:t>第三章</w:t>
      </w:r>
      <w:r>
        <w:rPr>
          <w:rStyle w:val="17"/>
          <w:rFonts w:ascii="宋体" w:hAnsi="宋体" w:eastAsia="宋体" w:cs="Times New Roman"/>
          <w:color w:val="auto"/>
          <w:sz w:val="28"/>
          <w:szCs w:val="28"/>
        </w:rPr>
        <w:t xml:space="preserve"> </w:t>
      </w:r>
      <w:r>
        <w:rPr>
          <w:rStyle w:val="17"/>
          <w:rFonts w:hint="eastAsia" w:ascii="宋体" w:hAnsi="宋体" w:eastAsia="宋体" w:cs="Times New Roman"/>
          <w:color w:val="auto"/>
          <w:sz w:val="28"/>
          <w:szCs w:val="28"/>
        </w:rPr>
        <w:t>项目需求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_Toc19039759 \h </w:instrText>
      </w:r>
      <w:r>
        <w:rPr>
          <w:rFonts w:ascii="宋体" w:hAnsi="宋体" w:eastAsia="宋体"/>
          <w:sz w:val="28"/>
          <w:szCs w:val="28"/>
        </w:rPr>
        <w:fldChar w:fldCharType="separate"/>
      </w:r>
      <w:r>
        <w:rPr>
          <w:rFonts w:ascii="宋体" w:hAnsi="宋体" w:eastAsia="宋体"/>
          <w:sz w:val="28"/>
          <w:szCs w:val="28"/>
        </w:rPr>
        <w:t>16</w:t>
      </w:r>
      <w:r>
        <w:rPr>
          <w:rFonts w:ascii="宋体" w:hAnsi="宋体" w:eastAsia="宋体"/>
          <w:sz w:val="28"/>
          <w:szCs w:val="28"/>
        </w:rPr>
        <w:fldChar w:fldCharType="end"/>
      </w:r>
      <w:r>
        <w:rPr>
          <w:rStyle w:val="17"/>
          <w:rFonts w:ascii="宋体" w:hAnsi="宋体" w:eastAsia="宋体" w:cs="Times New Roman"/>
          <w:color w:val="auto"/>
          <w:sz w:val="28"/>
          <w:szCs w:val="28"/>
        </w:rPr>
        <w:fldChar w:fldCharType="end"/>
      </w:r>
    </w:p>
    <w:p>
      <w:pPr>
        <w:pStyle w:val="10"/>
        <w:tabs>
          <w:tab w:val="right" w:leader="dot" w:pos="9062"/>
        </w:tabs>
        <w:spacing w:line="360" w:lineRule="auto"/>
        <w:rPr>
          <w:rFonts w:ascii="宋体" w:hAnsi="宋体" w:eastAsia="宋体" w:cs="Times New Roman"/>
          <w:bCs w:val="0"/>
          <w:caps w:val="0"/>
          <w:kern w:val="2"/>
          <w:sz w:val="28"/>
          <w:szCs w:val="28"/>
        </w:rPr>
      </w:pPr>
      <w:r>
        <w:rPr>
          <w:rStyle w:val="17"/>
          <w:rFonts w:ascii="宋体" w:hAnsi="宋体" w:eastAsia="宋体" w:cs="Times New Roman"/>
          <w:color w:val="auto"/>
          <w:sz w:val="28"/>
          <w:szCs w:val="28"/>
        </w:rPr>
        <w:fldChar w:fldCharType="begin"/>
      </w:r>
      <w:r>
        <w:rPr>
          <w:rStyle w:val="17"/>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"_Toc19039760"</w:instrText>
      </w:r>
      <w:r>
        <w:rPr>
          <w:rStyle w:val="17"/>
          <w:rFonts w:ascii="宋体" w:hAnsi="宋体" w:eastAsia="宋体" w:cs="Times New Roman"/>
          <w:color w:val="auto"/>
          <w:sz w:val="28"/>
          <w:szCs w:val="28"/>
        </w:rPr>
        <w:instrText xml:space="preserve"> </w:instrText>
      </w:r>
      <w:r>
        <w:rPr>
          <w:rStyle w:val="17"/>
          <w:rFonts w:ascii="宋体" w:hAnsi="宋体" w:eastAsia="宋体" w:cs="Times New Roman"/>
          <w:color w:val="auto"/>
          <w:sz w:val="28"/>
          <w:szCs w:val="28"/>
        </w:rPr>
        <w:fldChar w:fldCharType="separate"/>
      </w:r>
      <w:r>
        <w:rPr>
          <w:rStyle w:val="17"/>
          <w:rFonts w:hint="eastAsia" w:ascii="宋体" w:hAnsi="宋体" w:eastAsia="宋体" w:cs="Times New Roman"/>
          <w:color w:val="auto"/>
          <w:sz w:val="28"/>
          <w:szCs w:val="28"/>
        </w:rPr>
        <w:t>第四章</w:t>
      </w:r>
      <w:r>
        <w:rPr>
          <w:rStyle w:val="17"/>
          <w:rFonts w:ascii="宋体" w:hAnsi="宋体" w:eastAsia="宋体" w:cs="Times New Roman"/>
          <w:color w:val="auto"/>
          <w:sz w:val="28"/>
          <w:szCs w:val="28"/>
        </w:rPr>
        <w:t xml:space="preserve"> </w:t>
      </w:r>
      <w:r>
        <w:rPr>
          <w:rStyle w:val="17"/>
          <w:rFonts w:hint="eastAsia" w:ascii="宋体" w:hAnsi="宋体" w:eastAsia="宋体" w:cs="Times New Roman"/>
          <w:color w:val="auto"/>
          <w:sz w:val="28"/>
          <w:szCs w:val="28"/>
        </w:rPr>
        <w:t>合同主要条款</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_Toc19039760 \h </w:instrText>
      </w:r>
      <w:r>
        <w:rPr>
          <w:rFonts w:ascii="宋体" w:hAnsi="宋体" w:eastAsia="宋体"/>
          <w:sz w:val="28"/>
          <w:szCs w:val="28"/>
        </w:rPr>
        <w:fldChar w:fldCharType="separate"/>
      </w:r>
      <w:r>
        <w:rPr>
          <w:rFonts w:ascii="宋体" w:hAnsi="宋体" w:eastAsia="宋体"/>
          <w:sz w:val="28"/>
          <w:szCs w:val="28"/>
        </w:rPr>
        <w:t>18</w:t>
      </w:r>
      <w:r>
        <w:rPr>
          <w:rFonts w:ascii="宋体" w:hAnsi="宋体" w:eastAsia="宋体"/>
          <w:sz w:val="28"/>
          <w:szCs w:val="28"/>
        </w:rPr>
        <w:fldChar w:fldCharType="end"/>
      </w:r>
      <w:r>
        <w:rPr>
          <w:rStyle w:val="17"/>
          <w:rFonts w:ascii="宋体" w:hAnsi="宋体" w:eastAsia="宋体" w:cs="Times New Roman"/>
          <w:color w:val="auto"/>
          <w:sz w:val="28"/>
          <w:szCs w:val="28"/>
        </w:rPr>
        <w:fldChar w:fldCharType="end"/>
      </w:r>
    </w:p>
    <w:p>
      <w:pPr>
        <w:pStyle w:val="10"/>
        <w:tabs>
          <w:tab w:val="right" w:leader="dot" w:pos="9062"/>
        </w:tabs>
        <w:spacing w:line="360" w:lineRule="auto"/>
        <w:rPr>
          <w:rFonts w:ascii="宋体" w:hAnsi="宋体" w:eastAsia="宋体" w:cs="Times New Roman"/>
          <w:bCs w:val="0"/>
          <w:caps w:val="0"/>
          <w:kern w:val="2"/>
          <w:sz w:val="28"/>
          <w:szCs w:val="28"/>
        </w:rPr>
      </w:pPr>
      <w:r>
        <w:rPr>
          <w:rStyle w:val="17"/>
          <w:rFonts w:ascii="宋体" w:hAnsi="宋体" w:eastAsia="宋体" w:cs="Times New Roman"/>
          <w:color w:val="auto"/>
          <w:sz w:val="28"/>
          <w:szCs w:val="28"/>
        </w:rPr>
        <w:fldChar w:fldCharType="begin"/>
      </w:r>
      <w:r>
        <w:rPr>
          <w:rStyle w:val="17"/>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"_Toc19039761"</w:instrText>
      </w:r>
      <w:r>
        <w:rPr>
          <w:rStyle w:val="17"/>
          <w:rFonts w:ascii="宋体" w:hAnsi="宋体" w:eastAsia="宋体" w:cs="Times New Roman"/>
          <w:color w:val="auto"/>
          <w:sz w:val="28"/>
          <w:szCs w:val="28"/>
        </w:rPr>
        <w:instrText xml:space="preserve"> </w:instrText>
      </w:r>
      <w:r>
        <w:rPr>
          <w:rStyle w:val="17"/>
          <w:rFonts w:ascii="宋体" w:hAnsi="宋体" w:eastAsia="宋体" w:cs="Times New Roman"/>
          <w:color w:val="auto"/>
          <w:sz w:val="28"/>
          <w:szCs w:val="28"/>
        </w:rPr>
        <w:fldChar w:fldCharType="separate"/>
      </w:r>
      <w:r>
        <w:rPr>
          <w:rStyle w:val="17"/>
          <w:rFonts w:hint="eastAsia" w:ascii="宋体" w:hAnsi="宋体" w:eastAsia="宋体" w:cs="Times New Roman"/>
          <w:color w:val="auto"/>
          <w:sz w:val="28"/>
          <w:szCs w:val="28"/>
        </w:rPr>
        <w:t>第五章</w:t>
      </w:r>
      <w:r>
        <w:rPr>
          <w:rStyle w:val="17"/>
          <w:rFonts w:ascii="宋体" w:hAnsi="宋体" w:eastAsia="宋体" w:cs="Times New Roman"/>
          <w:color w:val="auto"/>
          <w:sz w:val="28"/>
          <w:szCs w:val="28"/>
        </w:rPr>
        <w:t xml:space="preserve"> </w:t>
      </w:r>
      <w:r>
        <w:rPr>
          <w:rStyle w:val="17"/>
          <w:rFonts w:hint="eastAsia" w:ascii="宋体" w:hAnsi="宋体" w:eastAsia="宋体" w:cs="Times New Roman"/>
          <w:color w:val="auto"/>
          <w:sz w:val="28"/>
          <w:szCs w:val="28"/>
        </w:rPr>
        <w:t>评审标准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_Toc19039761 \h </w:instrText>
      </w:r>
      <w:r>
        <w:rPr>
          <w:rFonts w:ascii="宋体" w:hAnsi="宋体" w:eastAsia="宋体"/>
          <w:sz w:val="28"/>
          <w:szCs w:val="28"/>
        </w:rPr>
        <w:fldChar w:fldCharType="separate"/>
      </w:r>
      <w:r>
        <w:rPr>
          <w:rFonts w:ascii="宋体" w:hAnsi="宋体" w:eastAsia="宋体"/>
          <w:sz w:val="28"/>
          <w:szCs w:val="28"/>
        </w:rPr>
        <w:t>52</w:t>
      </w:r>
      <w:r>
        <w:rPr>
          <w:rFonts w:ascii="宋体" w:hAnsi="宋体" w:eastAsia="宋体"/>
          <w:sz w:val="28"/>
          <w:szCs w:val="28"/>
        </w:rPr>
        <w:fldChar w:fldCharType="end"/>
      </w:r>
      <w:r>
        <w:rPr>
          <w:rStyle w:val="17"/>
          <w:rFonts w:ascii="宋体" w:hAnsi="宋体" w:eastAsia="宋体" w:cs="Times New Roman"/>
          <w:color w:val="auto"/>
          <w:sz w:val="28"/>
          <w:szCs w:val="28"/>
        </w:rPr>
        <w:fldChar w:fldCharType="end"/>
      </w:r>
    </w:p>
    <w:p>
      <w:pPr>
        <w:pStyle w:val="10"/>
        <w:tabs>
          <w:tab w:val="right" w:leader="dot" w:pos="9062"/>
        </w:tabs>
        <w:spacing w:line="360" w:lineRule="auto"/>
        <w:rPr>
          <w:rFonts w:ascii="宋体" w:hAnsi="宋体" w:eastAsia="宋体" w:cs="Times New Roman"/>
          <w:bCs w:val="0"/>
          <w:caps w:val="0"/>
          <w:kern w:val="2"/>
          <w:sz w:val="28"/>
          <w:szCs w:val="28"/>
        </w:rPr>
      </w:pPr>
      <w:r>
        <w:rPr>
          <w:rStyle w:val="17"/>
          <w:rFonts w:ascii="宋体" w:hAnsi="宋体" w:eastAsia="宋体" w:cs="Times New Roman"/>
          <w:color w:val="auto"/>
          <w:sz w:val="28"/>
          <w:szCs w:val="28"/>
        </w:rPr>
        <w:fldChar w:fldCharType="begin"/>
      </w:r>
      <w:r>
        <w:rPr>
          <w:rStyle w:val="17"/>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"_Toc19039762"</w:instrText>
      </w:r>
      <w:r>
        <w:rPr>
          <w:rStyle w:val="17"/>
          <w:rFonts w:ascii="宋体" w:hAnsi="宋体" w:eastAsia="宋体" w:cs="Times New Roman"/>
          <w:color w:val="auto"/>
          <w:sz w:val="28"/>
          <w:szCs w:val="28"/>
        </w:rPr>
        <w:instrText xml:space="preserve"> </w:instrText>
      </w:r>
      <w:r>
        <w:rPr>
          <w:rStyle w:val="17"/>
          <w:rFonts w:ascii="宋体" w:hAnsi="宋体" w:eastAsia="宋体" w:cs="Times New Roman"/>
          <w:color w:val="auto"/>
          <w:sz w:val="28"/>
          <w:szCs w:val="28"/>
        </w:rPr>
        <w:fldChar w:fldCharType="separate"/>
      </w:r>
      <w:r>
        <w:rPr>
          <w:rStyle w:val="17"/>
          <w:rFonts w:hint="eastAsia" w:ascii="宋体" w:hAnsi="宋体" w:eastAsia="宋体" w:cs="Times New Roman"/>
          <w:color w:val="auto"/>
          <w:sz w:val="28"/>
          <w:szCs w:val="28"/>
        </w:rPr>
        <w:t>第六章</w:t>
      </w:r>
      <w:r>
        <w:rPr>
          <w:rStyle w:val="17"/>
          <w:rFonts w:ascii="宋体" w:hAnsi="宋体" w:eastAsia="宋体" w:cs="Times New Roman"/>
          <w:color w:val="auto"/>
          <w:sz w:val="28"/>
          <w:szCs w:val="28"/>
        </w:rPr>
        <w:t xml:space="preserve"> </w:t>
      </w:r>
      <w:r>
        <w:rPr>
          <w:rStyle w:val="17"/>
          <w:rFonts w:hint="eastAsia" w:ascii="宋体" w:hAnsi="宋体" w:eastAsia="宋体" w:cs="Times New Roman"/>
          <w:color w:val="auto"/>
          <w:sz w:val="28"/>
          <w:szCs w:val="28"/>
        </w:rPr>
        <w:t>附件</w:t>
      </w:r>
      <w:r>
        <w:rPr>
          <w:rStyle w:val="17"/>
          <w:rFonts w:ascii="宋体" w:hAnsi="宋体" w:eastAsia="宋体" w:cs="Times New Roman"/>
          <w:color w:val="auto"/>
          <w:sz w:val="28"/>
          <w:szCs w:val="28"/>
        </w:rPr>
        <w:t>-</w:t>
      </w:r>
      <w:r>
        <w:rPr>
          <w:rStyle w:val="17"/>
          <w:rFonts w:hint="eastAsia" w:ascii="宋体" w:hAnsi="宋体" w:eastAsia="宋体" w:cs="Times New Roman"/>
          <w:color w:val="auto"/>
          <w:sz w:val="28"/>
          <w:szCs w:val="28"/>
          <w:lang w:eastAsia="zh-CN"/>
        </w:rPr>
        <w:t>响应</w:t>
      </w:r>
      <w:r>
        <w:rPr>
          <w:rStyle w:val="17"/>
          <w:rFonts w:hint="eastAsia" w:ascii="宋体" w:hAnsi="宋体" w:eastAsia="宋体" w:cs="Times New Roman"/>
          <w:color w:val="auto"/>
          <w:sz w:val="28"/>
          <w:szCs w:val="28"/>
        </w:rPr>
        <w:t>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_Toc19039762 \h </w:instrText>
      </w:r>
      <w:r>
        <w:rPr>
          <w:rFonts w:ascii="宋体" w:hAnsi="宋体" w:eastAsia="宋体"/>
          <w:sz w:val="28"/>
          <w:szCs w:val="28"/>
        </w:rPr>
        <w:fldChar w:fldCharType="separate"/>
      </w:r>
      <w:r>
        <w:rPr>
          <w:rFonts w:ascii="宋体" w:hAnsi="宋体" w:eastAsia="宋体"/>
          <w:sz w:val="28"/>
          <w:szCs w:val="28"/>
        </w:rPr>
        <w:t>53</w:t>
      </w:r>
      <w:r>
        <w:rPr>
          <w:rFonts w:ascii="宋体" w:hAnsi="宋体" w:eastAsia="宋体"/>
          <w:sz w:val="28"/>
          <w:szCs w:val="28"/>
        </w:rPr>
        <w:fldChar w:fldCharType="end"/>
      </w:r>
      <w:r>
        <w:rPr>
          <w:rStyle w:val="17"/>
          <w:rFonts w:ascii="宋体" w:hAnsi="宋体" w:eastAsia="宋体" w:cs="Times New Roman"/>
          <w:color w:val="auto"/>
          <w:sz w:val="28"/>
          <w:szCs w:val="28"/>
        </w:rPr>
        <w:fldChar w:fldCharType="end"/>
      </w:r>
    </w:p>
    <w:p>
      <w:pPr>
        <w:spacing w:line="360" w:lineRule="auto"/>
        <w:rPr>
          <w:rFonts w:ascii="Times New Roman" w:hAnsi="Times New Roman" w:eastAsia="宋体" w:cs="Times New Roman"/>
        </w:rPr>
      </w:pPr>
      <w:r>
        <w:rPr>
          <w:rFonts w:ascii="宋体" w:hAnsi="宋体" w:eastAsia="宋体" w:cs="Arial"/>
          <w:b/>
          <w:bCs/>
          <w:caps/>
          <w:sz w:val="28"/>
          <w:szCs w:val="28"/>
          <w:lang w:val="zh-CN"/>
        </w:rPr>
        <w:fldChar w:fldCharType="end"/>
      </w:r>
    </w:p>
    <w:p>
      <w:pPr>
        <w:spacing w:line="360" w:lineRule="auto"/>
        <w:rPr>
          <w:rFonts w:ascii="Times New Roman" w:hAnsi="Times New Roman" w:eastAsia="宋体" w:cs="Times New Roman"/>
        </w:rPr>
      </w:pPr>
    </w:p>
    <w:p>
      <w:pPr>
        <w:pStyle w:val="20"/>
        <w:rPr>
          <w:b/>
          <w:bCs/>
          <w:caps/>
        </w:rPr>
        <w:sectPr>
          <w:pgSz w:w="11907" w:h="16840"/>
          <w:pgMar w:top="1134" w:right="1134" w:bottom="1134" w:left="1701" w:header="1134" w:footer="992" w:gutter="0"/>
          <w:cols w:space="720" w:num="1"/>
          <w:docGrid w:linePitch="326" w:charSpace="0"/>
        </w:sectPr>
      </w:pPr>
      <w:r>
        <w:rPr>
          <w:rFonts w:ascii="Times New Roman" w:hAnsi="Times New Roman" w:cs="Times New Roman"/>
        </w:rPr>
        <w:fldChar w:fldCharType="begin"/>
      </w:r>
      <w:r>
        <w:rPr>
          <w:rFonts w:ascii="Times New Roman" w:hAnsi="Times New Roman" w:cs="Times New Roman"/>
        </w:rPr>
        <w:instrText xml:space="preserve"> TOC \o "1-1" \h \z \u </w:instrText>
      </w:r>
      <w:r>
        <w:rPr>
          <w:rFonts w:ascii="Times New Roman" w:hAnsi="Times New Roman" w:cs="Times New Roman"/>
        </w:rPr>
        <w:fldChar w:fldCharType="separate"/>
      </w:r>
      <w:r>
        <w:rPr>
          <w:rFonts w:ascii="Times New Roman" w:hAnsi="Times New Roman" w:cs="Times New Roman"/>
        </w:rPr>
        <w:fldChar w:fldCharType="end"/>
      </w:r>
    </w:p>
    <w:bookmarkEnd w:id="0"/>
    <w:bookmarkEnd w:id="1"/>
    <w:bookmarkEnd w:id="2"/>
    <w:p>
      <w:pPr>
        <w:pStyle w:val="21"/>
        <w:ind w:firstLine="883"/>
        <w:jc w:val="center"/>
        <w:outlineLvl w:val="0"/>
        <w:rPr>
          <w:rFonts w:hint="eastAsia" w:eastAsia="宋体" w:cs="Times New Roman"/>
          <w:b/>
          <w:sz w:val="44"/>
          <w:szCs w:val="44"/>
          <w:lang w:eastAsia="zh-CN"/>
        </w:rPr>
      </w:pPr>
      <w:bookmarkStart w:id="3" w:name="_Toc421032040"/>
      <w:bookmarkStart w:id="4" w:name="_Toc421042642"/>
      <w:bookmarkStart w:id="5" w:name="_Toc19039757"/>
      <w:bookmarkStart w:id="6" w:name="_Toc18928242"/>
      <w:r>
        <w:rPr>
          <w:rFonts w:eastAsia="宋体" w:cs="Times New Roman"/>
          <w:b/>
          <w:sz w:val="44"/>
          <w:szCs w:val="44"/>
        </w:rPr>
        <w:t>第一</w:t>
      </w:r>
      <w:r>
        <w:rPr>
          <w:rFonts w:hint="eastAsia" w:eastAsia="宋体" w:cs="Times New Roman"/>
          <w:b/>
          <w:sz w:val="44"/>
          <w:szCs w:val="44"/>
        </w:rPr>
        <w:t>章</w:t>
      </w:r>
      <w:r>
        <w:rPr>
          <w:rFonts w:eastAsia="宋体" w:cs="Times New Roman"/>
          <w:b/>
          <w:sz w:val="44"/>
          <w:szCs w:val="44"/>
        </w:rPr>
        <w:t xml:space="preserve"> </w:t>
      </w:r>
      <w:bookmarkEnd w:id="3"/>
      <w:bookmarkEnd w:id="4"/>
      <w:r>
        <w:rPr>
          <w:rFonts w:hint="eastAsia" w:cs="Times New Roman"/>
          <w:b/>
          <w:sz w:val="44"/>
          <w:szCs w:val="44"/>
          <w:lang w:eastAsia="zh-CN"/>
        </w:rPr>
        <w:t>竞争性磋商</w:t>
      </w:r>
      <w:r>
        <w:rPr>
          <w:rFonts w:hint="eastAsia" w:eastAsia="宋体" w:cs="Times New Roman"/>
          <w:b/>
          <w:sz w:val="44"/>
          <w:szCs w:val="44"/>
          <w:lang w:eastAsia="zh-CN"/>
        </w:rPr>
        <w:t>采购</w:t>
      </w:r>
      <w:bookmarkEnd w:id="5"/>
      <w:bookmarkEnd w:id="6"/>
      <w:r>
        <w:rPr>
          <w:rFonts w:hint="eastAsia" w:eastAsia="宋体" w:cs="Times New Roman"/>
          <w:b/>
          <w:sz w:val="44"/>
          <w:szCs w:val="44"/>
          <w:lang w:val="en-US" w:eastAsia="zh-CN"/>
        </w:rPr>
        <w:t>公告</w:t>
      </w:r>
    </w:p>
    <w:p>
      <w:pPr>
        <w:pStyle w:val="20"/>
        <w:rPr>
          <w:rFonts w:ascii="Times New Roman" w:hAnsi="Times New Roman" w:cs="Times New Roman"/>
        </w:rPr>
      </w:pPr>
    </w:p>
    <w:p>
      <w:pPr>
        <w:pStyle w:val="7"/>
        <w:numPr>
          <w:ilvl w:val="0"/>
          <w:numId w:val="2"/>
        </w:numPr>
        <w:snapToGrid w:val="0"/>
        <w:spacing w:line="360" w:lineRule="auto"/>
        <w:rPr>
          <w:rFonts w:hint="eastAsia" w:hAnsi="宋体" w:eastAsia="宋体" w:cs="Arial"/>
          <w:sz w:val="24"/>
        </w:rPr>
      </w:pPr>
      <w:r>
        <w:rPr>
          <w:rFonts w:hint="eastAsia" w:hAnsi="宋体" w:eastAsia="宋体" w:cs="Arial"/>
          <w:sz w:val="24"/>
        </w:rPr>
        <w:t>项目名称：</w:t>
      </w:r>
      <w:r>
        <w:rPr>
          <w:rFonts w:hint="eastAsia" w:hAnsi="宋体" w:eastAsia="宋体" w:cs="Arial"/>
          <w:sz w:val="24"/>
          <w:lang w:val="en-US" w:eastAsia="zh-CN"/>
        </w:rPr>
        <w:t>人保健康</w:t>
      </w:r>
      <w:r>
        <w:rPr>
          <w:rFonts w:hint="eastAsia" w:hAnsi="宋体" w:cs="Arial"/>
          <w:sz w:val="24"/>
          <w:lang w:val="en-US" w:eastAsia="zh-CN"/>
        </w:rPr>
        <w:t>上海分公司</w:t>
      </w:r>
      <w:bookmarkStart w:id="453" w:name="_GoBack"/>
      <w:bookmarkEnd w:id="453"/>
      <w:r>
        <w:rPr>
          <w:rFonts w:hint="eastAsia" w:hAnsi="宋体" w:cs="Arial"/>
          <w:sz w:val="24"/>
          <w:lang w:val="en-US" w:eastAsia="zh-CN"/>
        </w:rPr>
        <w:t>到店中医康养服务</w:t>
      </w:r>
      <w:r>
        <w:rPr>
          <w:rFonts w:hint="eastAsia" w:hAnsi="宋体" w:eastAsia="宋体" w:cs="Arial"/>
          <w:sz w:val="24"/>
          <w:lang w:val="en-US" w:eastAsia="zh-CN"/>
        </w:rPr>
        <w:t>采购</w:t>
      </w:r>
      <w:r>
        <w:rPr>
          <w:rFonts w:hint="eastAsia" w:hAnsi="宋体" w:eastAsia="宋体" w:cs="Arial"/>
          <w:sz w:val="24"/>
        </w:rPr>
        <w:t>项目</w:t>
      </w:r>
    </w:p>
    <w:p>
      <w:pPr>
        <w:pStyle w:val="7"/>
        <w:numPr>
          <w:ilvl w:val="0"/>
          <w:numId w:val="0"/>
        </w:numPr>
        <w:snapToGrid w:val="0"/>
        <w:spacing w:line="360" w:lineRule="auto"/>
        <w:rPr>
          <w:rFonts w:hint="eastAsia" w:hAnsi="宋体" w:eastAsia="宋体" w:cs="Arial"/>
          <w:sz w:val="24"/>
        </w:rPr>
      </w:pPr>
      <w:r>
        <w:rPr>
          <w:rFonts w:hint="eastAsia" w:hAnsi="宋体" w:eastAsia="宋体" w:cs="Arial"/>
          <w:sz w:val="24"/>
          <w:lang w:val="en-US" w:eastAsia="zh-CN"/>
        </w:rPr>
        <w:t>项目编号</w:t>
      </w:r>
      <w:r>
        <w:rPr>
          <w:rFonts w:hint="eastAsia" w:hAnsi="宋体" w:eastAsia="宋体" w:cs="Arial"/>
          <w:sz w:val="24"/>
        </w:rPr>
        <w:t>XM26DSHL000030/001</w:t>
      </w:r>
    </w:p>
    <w:p>
      <w:pPr>
        <w:pStyle w:val="7"/>
        <w:adjustRightInd w:val="0"/>
        <w:snapToGrid w:val="0"/>
        <w:spacing w:line="360" w:lineRule="auto"/>
        <w:rPr>
          <w:rFonts w:hint="eastAsia" w:hAnsi="宋体" w:eastAsia="宋体" w:cs="Arial"/>
          <w:lang w:eastAsia="zh-CN"/>
        </w:rPr>
      </w:pPr>
      <w:r>
        <w:rPr>
          <w:rFonts w:hint="eastAsia" w:hAnsi="宋体" w:eastAsia="宋体" w:cs="Arial"/>
          <w:sz w:val="24"/>
          <w:lang w:val="en-US" w:eastAsia="zh-CN"/>
        </w:rPr>
        <w:t>2</w:t>
      </w:r>
      <w:r>
        <w:rPr>
          <w:rFonts w:hAnsi="宋体" w:eastAsia="宋体" w:cs="Arial"/>
          <w:sz w:val="24"/>
        </w:rPr>
        <w:t>.</w:t>
      </w:r>
      <w:r>
        <w:rPr>
          <w:rFonts w:hint="eastAsia" w:hAnsi="宋体" w:eastAsia="宋体" w:cs="Arial"/>
          <w:sz w:val="24"/>
        </w:rPr>
        <w:t>采购主要内容</w:t>
      </w:r>
      <w:r>
        <w:rPr>
          <w:rFonts w:hint="eastAsia" w:hAnsi="宋体" w:eastAsia="宋体" w:cs="Arial"/>
          <w:sz w:val="24"/>
          <w:lang w:eastAsia="zh-CN"/>
        </w:rPr>
        <w:t>：</w:t>
      </w:r>
      <w:r>
        <w:rPr>
          <w:rFonts w:hint="eastAsia" w:hAnsi="宋体" w:cs="Arial"/>
          <w:sz w:val="24"/>
          <w:lang w:val="en-US" w:eastAsia="zh-CN"/>
        </w:rPr>
        <w:t>到店中医康养服务</w:t>
      </w:r>
      <w:r>
        <w:rPr>
          <w:rFonts w:hint="eastAsia" w:hAnsi="宋体" w:eastAsia="宋体" w:cs="Arial"/>
          <w:lang w:eastAsia="zh-CN"/>
        </w:rPr>
        <w:t>。</w:t>
      </w:r>
    </w:p>
    <w:tbl>
      <w:tblPr>
        <w:tblStyle w:val="14"/>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4348"/>
        <w:gridCol w:w="2776"/>
        <w:gridCol w:w="1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4"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heme="minorEastAsia" w:hAnsiTheme="minorEastAsia" w:eastAsiaTheme="minorEastAsia"/>
                <w:szCs w:val="20"/>
              </w:rPr>
            </w:pPr>
            <w:r>
              <w:rPr>
                <w:rFonts w:hint="eastAsia" w:asciiTheme="minorEastAsia" w:hAnsiTheme="minorEastAsia" w:eastAsiaTheme="minorEastAsia"/>
                <w:szCs w:val="20"/>
              </w:rPr>
              <w:t>包号</w:t>
            </w:r>
          </w:p>
        </w:tc>
        <w:tc>
          <w:tcPr>
            <w:tcW w:w="4348"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heme="minorEastAsia" w:hAnsiTheme="minorEastAsia" w:eastAsiaTheme="minorEastAsia"/>
                <w:szCs w:val="20"/>
              </w:rPr>
            </w:pPr>
            <w:r>
              <w:rPr>
                <w:rFonts w:hint="eastAsia" w:asciiTheme="minorEastAsia" w:hAnsiTheme="minorEastAsia" w:eastAsiaTheme="minorEastAsia"/>
                <w:szCs w:val="20"/>
              </w:rPr>
              <w:t>包名</w:t>
            </w:r>
          </w:p>
        </w:tc>
        <w:tc>
          <w:tcPr>
            <w:tcW w:w="2776"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heme="minorEastAsia" w:hAnsiTheme="minorEastAsia" w:eastAsiaTheme="minorEastAsia"/>
                <w:szCs w:val="20"/>
              </w:rPr>
            </w:pPr>
            <w:r>
              <w:rPr>
                <w:rFonts w:hint="eastAsia" w:asciiTheme="minorEastAsia" w:hAnsiTheme="minorEastAsia" w:eastAsiaTheme="minorEastAsia"/>
                <w:szCs w:val="20"/>
              </w:rPr>
              <w:t>采购内容</w:t>
            </w:r>
          </w:p>
        </w:tc>
        <w:tc>
          <w:tcPr>
            <w:tcW w:w="135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heme="minorEastAsia" w:hAnsiTheme="minorEastAsia" w:eastAsiaTheme="minorEastAsia"/>
                <w:szCs w:val="20"/>
              </w:rPr>
            </w:pPr>
            <w:r>
              <w:rPr>
                <w:rFonts w:hint="eastAsia" w:asciiTheme="minorEastAsia" w:hAnsiTheme="minorEastAsia" w:eastAsiaTheme="minorEastAsia"/>
                <w:szCs w:val="20"/>
              </w:rPr>
              <w:t>成交供应商数量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heme="minorEastAsia" w:hAnsiTheme="minorEastAsia" w:eastAsiaTheme="minorEastAsia"/>
                <w:szCs w:val="20"/>
                <w:lang w:val="en-US" w:eastAsia="zh-CN"/>
              </w:rPr>
            </w:pPr>
            <w:r>
              <w:rPr>
                <w:rFonts w:hint="eastAsia" w:asciiTheme="minorEastAsia" w:hAnsiTheme="minorEastAsia" w:eastAsiaTheme="minorEastAsia"/>
                <w:szCs w:val="20"/>
              </w:rPr>
              <w:t>0</w:t>
            </w:r>
            <w:r>
              <w:rPr>
                <w:rFonts w:hint="eastAsia" w:asciiTheme="minorEastAsia" w:hAnsiTheme="minorEastAsia" w:eastAsiaTheme="minorEastAsia"/>
                <w:szCs w:val="20"/>
                <w:lang w:val="en-US" w:eastAsia="zh-CN"/>
              </w:rPr>
              <w:t>1</w:t>
            </w:r>
          </w:p>
        </w:tc>
        <w:tc>
          <w:tcPr>
            <w:tcW w:w="4348" w:type="dxa"/>
            <w:vAlign w:val="center"/>
          </w:tcPr>
          <w:p>
            <w:pPr>
              <w:keepNext w:val="0"/>
              <w:keepLines w:val="0"/>
              <w:suppressLineNumbers w:val="0"/>
              <w:spacing w:before="0" w:beforeAutospacing="0" w:after="0" w:afterAutospacing="0" w:line="240" w:lineRule="auto"/>
              <w:ind w:left="0" w:right="0" w:firstLine="0" w:firstLineChars="0"/>
              <w:jc w:val="left"/>
              <w:rPr>
                <w:rFonts w:hint="eastAsia" w:asciiTheme="minorEastAsia" w:hAnsiTheme="minorEastAsia" w:eastAsiaTheme="minorEastAsia"/>
                <w:szCs w:val="20"/>
                <w:lang w:eastAsia="zh-CN"/>
              </w:rPr>
            </w:pPr>
            <w:r>
              <w:rPr>
                <w:rFonts w:hint="eastAsia" w:cs="Times New Roman" w:asciiTheme="minorEastAsia" w:hAnsiTheme="minorEastAsia" w:eastAsiaTheme="minorEastAsia"/>
                <w:szCs w:val="22"/>
                <w:lang w:val="en-US" w:eastAsia="zh-CN"/>
              </w:rPr>
              <w:t>人保健康上海分公司中医康养服务项目</w:t>
            </w:r>
          </w:p>
        </w:tc>
        <w:tc>
          <w:tcPr>
            <w:tcW w:w="2776"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heme="minorEastAsia" w:hAnsiTheme="minorEastAsia" w:eastAsiaTheme="minorEastAsia"/>
                <w:szCs w:val="20"/>
                <w:lang w:eastAsia="zh-CN"/>
              </w:rPr>
            </w:pPr>
            <w:r>
              <w:rPr>
                <w:rFonts w:hint="eastAsia" w:hAnsi="宋体" w:cs="Arial"/>
                <w:sz w:val="24"/>
                <w:lang w:val="en-US" w:eastAsia="zh-CN"/>
              </w:rPr>
              <w:t>到店中医康养服务</w:t>
            </w:r>
          </w:p>
        </w:tc>
        <w:tc>
          <w:tcPr>
            <w:tcW w:w="135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heme="minorEastAsia" w:hAnsiTheme="minorEastAsia" w:eastAsiaTheme="minorEastAsia"/>
                <w:szCs w:val="20"/>
              </w:rPr>
            </w:pPr>
            <w:r>
              <w:rPr>
                <w:rFonts w:hint="eastAsia" w:asciiTheme="minorEastAsia" w:hAnsiTheme="minorEastAsia" w:eastAsiaTheme="minorEastAsia"/>
                <w:szCs w:val="20"/>
              </w:rPr>
              <w:t>1</w:t>
            </w:r>
          </w:p>
        </w:tc>
      </w:tr>
    </w:tbl>
    <w:p>
      <w:pPr>
        <w:pStyle w:val="7"/>
        <w:adjustRightInd w:val="0"/>
        <w:snapToGrid w:val="0"/>
        <w:spacing w:line="360" w:lineRule="auto"/>
        <w:rPr>
          <w:rFonts w:hint="eastAsia" w:hAnsi="宋体" w:eastAsia="宋体" w:cs="Arial"/>
          <w:lang w:eastAsia="zh-CN"/>
        </w:rPr>
      </w:pPr>
    </w:p>
    <w:p>
      <w:pPr>
        <w:pStyle w:val="7"/>
        <w:adjustRightInd w:val="0"/>
        <w:snapToGrid w:val="0"/>
        <w:spacing w:line="360" w:lineRule="auto"/>
        <w:rPr>
          <w:rFonts w:ascii="宋体" w:hAnsi="宋体" w:eastAsia="宋体" w:cs="Times New Roman"/>
          <w:sz w:val="32"/>
          <w:szCs w:val="32"/>
        </w:rPr>
      </w:pPr>
      <w:r>
        <w:rPr>
          <w:rFonts w:hint="eastAsia" w:hAnsi="宋体" w:eastAsia="宋体" w:cs="Arial"/>
          <w:sz w:val="24"/>
        </w:rPr>
        <w:t>（具体采购内容及要求详见本</w:t>
      </w:r>
      <w:r>
        <w:rPr>
          <w:rFonts w:hint="eastAsia" w:hAnsi="宋体" w:cs="Arial"/>
          <w:sz w:val="24"/>
          <w:lang w:eastAsia="zh-CN"/>
        </w:rPr>
        <w:t>竞争性磋商</w:t>
      </w:r>
      <w:r>
        <w:rPr>
          <w:rFonts w:hint="eastAsia" w:hAnsi="宋体" w:eastAsia="宋体" w:cs="Arial"/>
          <w:sz w:val="24"/>
          <w:lang w:eastAsia="zh-CN"/>
        </w:rPr>
        <w:t>采购</w:t>
      </w:r>
      <w:r>
        <w:rPr>
          <w:rFonts w:hint="eastAsia" w:hAnsi="宋体" w:eastAsia="宋体" w:cs="Arial"/>
          <w:sz w:val="24"/>
        </w:rPr>
        <w:t>采购文件第三章项目需求）：</w:t>
      </w:r>
    </w:p>
    <w:p>
      <w:pPr>
        <w:widowControl/>
        <w:shd w:val="clear" w:color="auto" w:fill="FFFFFF"/>
        <w:snapToGrid w:val="0"/>
        <w:spacing w:line="360" w:lineRule="auto"/>
        <w:jc w:val="both"/>
        <w:textAlignment w:val="auto"/>
        <w:rPr>
          <w:rFonts w:ascii="宋体" w:hAnsi="宋体" w:eastAsia="宋体" w:cs="Arial"/>
        </w:rPr>
      </w:pPr>
      <w:r>
        <w:rPr>
          <w:rFonts w:hint="eastAsia" w:ascii="宋体" w:hAnsi="宋体" w:eastAsia="宋体" w:cs="Arial"/>
          <w:lang w:val="en-US" w:eastAsia="zh-CN"/>
        </w:rPr>
        <w:t>3</w:t>
      </w:r>
      <w:r>
        <w:rPr>
          <w:rFonts w:ascii="宋体" w:hAnsi="宋体" w:eastAsia="宋体" w:cs="Arial"/>
        </w:rPr>
        <w:t>.</w:t>
      </w:r>
      <w:r>
        <w:rPr>
          <w:rFonts w:hint="eastAsia" w:ascii="宋体" w:hAnsi="宋体" w:eastAsia="宋体" w:cs="Arial"/>
          <w:lang w:eastAsia="zh-CN"/>
        </w:rPr>
        <w:t>响应</w:t>
      </w:r>
      <w:r>
        <w:rPr>
          <w:rFonts w:hint="eastAsia" w:ascii="宋体" w:hAnsi="宋体" w:eastAsia="宋体" w:cs="Arial"/>
        </w:rPr>
        <w:t>方的资格要求：</w:t>
      </w:r>
    </w:p>
    <w:p>
      <w:pPr>
        <w:pStyle w:val="22"/>
        <w:spacing w:line="360" w:lineRule="auto"/>
        <w:ind w:firstLine="0" w:firstLineChars="0"/>
        <w:contextualSpacing/>
        <w:rPr>
          <w:rFonts w:ascii="宋体" w:hAnsi="宋体" w:eastAsia="宋体" w:cs="Arial"/>
          <w:sz w:val="24"/>
        </w:rPr>
      </w:pPr>
      <w:r>
        <w:rPr>
          <w:rFonts w:hint="eastAsia" w:ascii="宋体" w:hAnsi="宋体" w:eastAsia="宋体" w:cs="Arial"/>
          <w:sz w:val="24"/>
          <w:lang w:val="en-US" w:eastAsia="zh-CN"/>
        </w:rPr>
        <w:t>3</w:t>
      </w:r>
      <w:r>
        <w:rPr>
          <w:rFonts w:ascii="宋体" w:hAnsi="宋体" w:eastAsia="宋体" w:cs="Arial"/>
          <w:sz w:val="24"/>
          <w:lang w:eastAsia="zh-CN"/>
        </w:rPr>
        <w:t>.1</w:t>
      </w:r>
      <w:r>
        <w:rPr>
          <w:rFonts w:hint="eastAsia" w:ascii="宋体" w:hAnsi="宋体" w:eastAsia="宋体" w:cs="Arial"/>
          <w:sz w:val="24"/>
          <w:lang w:eastAsia="zh-CN"/>
        </w:rPr>
        <w:t>响应方为</w:t>
      </w:r>
      <w:r>
        <w:rPr>
          <w:rFonts w:hint="eastAsia" w:ascii="宋体" w:hAnsi="宋体" w:eastAsia="宋体" w:cs="Arial"/>
          <w:sz w:val="24"/>
        </w:rPr>
        <w:t>在中华人民共和国境内依照《中华人民共和国公司法》注册的具有独立法人资格的企业（须在</w:t>
      </w:r>
      <w:r>
        <w:rPr>
          <w:rFonts w:hint="eastAsia" w:ascii="宋体" w:hAnsi="宋体" w:eastAsia="宋体" w:cs="Arial"/>
          <w:sz w:val="24"/>
          <w:lang w:eastAsia="zh-CN"/>
        </w:rPr>
        <w:t>响应</w:t>
      </w:r>
      <w:r>
        <w:rPr>
          <w:rFonts w:hint="eastAsia" w:ascii="宋体" w:hAnsi="宋体" w:eastAsia="宋体" w:cs="Arial"/>
          <w:sz w:val="24"/>
        </w:rPr>
        <w:t>文件中提供营业执照复印件，并加盖</w:t>
      </w:r>
      <w:r>
        <w:rPr>
          <w:rFonts w:hint="eastAsia" w:ascii="宋体" w:hAnsi="宋体" w:eastAsia="宋体" w:cs="Arial"/>
          <w:sz w:val="24"/>
          <w:lang w:eastAsia="zh-CN"/>
        </w:rPr>
        <w:t>响应</w:t>
      </w:r>
      <w:r>
        <w:rPr>
          <w:rFonts w:hint="eastAsia" w:ascii="宋体" w:hAnsi="宋体" w:eastAsia="宋体" w:cs="Arial"/>
          <w:sz w:val="24"/>
        </w:rPr>
        <w:t>方公章）；</w:t>
      </w:r>
    </w:p>
    <w:p>
      <w:pPr>
        <w:pStyle w:val="22"/>
        <w:spacing w:line="360" w:lineRule="auto"/>
        <w:ind w:firstLine="0" w:firstLineChars="0"/>
        <w:contextualSpacing/>
        <w:rPr>
          <w:rFonts w:ascii="宋体" w:hAnsi="宋体" w:eastAsia="宋体" w:cs="Arial"/>
          <w:sz w:val="24"/>
        </w:rPr>
      </w:pPr>
      <w:r>
        <w:rPr>
          <w:rFonts w:hint="eastAsia" w:ascii="宋体" w:hAnsi="宋体" w:eastAsia="宋体" w:cs="Arial"/>
          <w:sz w:val="24"/>
          <w:szCs w:val="21"/>
          <w:lang w:val="en-US" w:eastAsia="zh-CN"/>
        </w:rPr>
        <w:t>3</w:t>
      </w:r>
      <w:r>
        <w:rPr>
          <w:rFonts w:ascii="宋体" w:hAnsi="宋体" w:eastAsia="宋体" w:cs="Arial"/>
          <w:sz w:val="24"/>
          <w:szCs w:val="21"/>
          <w:lang w:eastAsia="zh-CN"/>
        </w:rPr>
        <w:t>.2</w:t>
      </w:r>
      <w:r>
        <w:rPr>
          <w:rFonts w:hint="eastAsia" w:ascii="宋体" w:hAnsi="宋体" w:eastAsia="宋体" w:cs="Arial"/>
          <w:sz w:val="24"/>
          <w:lang w:eastAsia="zh-CN"/>
        </w:rPr>
        <w:t>响应</w:t>
      </w:r>
      <w:r>
        <w:rPr>
          <w:rFonts w:ascii="宋体" w:hAnsi="宋体" w:eastAsia="宋体" w:cs="Arial"/>
          <w:sz w:val="24"/>
          <w:lang w:eastAsia="zh-CN"/>
        </w:rPr>
        <w:t>方</w:t>
      </w:r>
      <w:r>
        <w:rPr>
          <w:rFonts w:hint="eastAsia" w:ascii="宋体" w:hAnsi="宋体" w:eastAsia="宋体" w:cs="Arial"/>
          <w:sz w:val="24"/>
          <w:lang w:eastAsia="zh-CN"/>
        </w:rPr>
        <w:t>银行资信证明（非存款证明，要求正本或自</w:t>
      </w:r>
      <w:r>
        <w:rPr>
          <w:rFonts w:hint="eastAsia" w:ascii="宋体" w:hAnsi="宋体" w:eastAsia="宋体" w:cs="Arial"/>
          <w:sz w:val="24"/>
          <w:lang w:val="en-US" w:eastAsia="zh-CN"/>
        </w:rPr>
        <w:t>响应文件递交截止</w:t>
      </w:r>
      <w:r>
        <w:rPr>
          <w:rFonts w:hint="eastAsia" w:ascii="宋体" w:hAnsi="宋体" w:eastAsia="宋体" w:cs="Arial"/>
          <w:sz w:val="24"/>
          <w:lang w:eastAsia="zh-CN"/>
        </w:rPr>
        <w:t>日起</w:t>
      </w:r>
      <w:r>
        <w:rPr>
          <w:rFonts w:hint="eastAsia" w:ascii="宋体" w:hAnsi="宋体" w:eastAsia="宋体" w:cs="Arial"/>
          <w:sz w:val="24"/>
          <w:lang w:val="en-US" w:eastAsia="zh-CN"/>
        </w:rPr>
        <w:t>6</w:t>
      </w:r>
      <w:r>
        <w:rPr>
          <w:rFonts w:hint="eastAsia" w:ascii="宋体" w:hAnsi="宋体" w:eastAsia="宋体" w:cs="Arial"/>
          <w:sz w:val="24"/>
          <w:lang w:eastAsia="zh-CN"/>
        </w:rPr>
        <w:t>个月内的复印件）</w:t>
      </w:r>
      <w:r>
        <w:rPr>
          <w:rFonts w:hint="eastAsia" w:ascii="宋体" w:hAnsi="宋体" w:eastAsia="宋体" w:cs="Arial"/>
          <w:b/>
          <w:bCs/>
          <w:sz w:val="24"/>
          <w:lang w:eastAsia="zh-CN"/>
        </w:rPr>
        <w:t>或</w:t>
      </w:r>
      <w:r>
        <w:rPr>
          <w:rFonts w:hint="eastAsia" w:ascii="宋体" w:hAnsi="宋体" w:cs="Arial"/>
          <w:b/>
          <w:bCs/>
          <w:sz w:val="24"/>
          <w:lang w:val="en-US" w:eastAsia="zh-CN"/>
        </w:rPr>
        <w:t>2024年/2025</w:t>
      </w:r>
      <w:r>
        <w:rPr>
          <w:rFonts w:ascii="宋体" w:hAnsi="宋体" w:eastAsia="宋体" w:cs="Arial"/>
          <w:sz w:val="24"/>
          <w:lang w:eastAsia="zh-CN"/>
        </w:rPr>
        <w:t>年</w:t>
      </w:r>
      <w:r>
        <w:rPr>
          <w:rFonts w:hint="eastAsia" w:ascii="宋体" w:hAnsi="宋体" w:cs="Arial"/>
          <w:sz w:val="24"/>
          <w:lang w:eastAsia="zh-CN"/>
        </w:rPr>
        <w:t>任一年</w:t>
      </w:r>
      <w:r>
        <w:rPr>
          <w:rFonts w:ascii="宋体" w:hAnsi="宋体" w:eastAsia="宋体" w:cs="Arial"/>
          <w:sz w:val="24"/>
          <w:lang w:eastAsia="zh-CN"/>
        </w:rPr>
        <w:t>度经会计师事务所审计的财务报告（至少包括审计单位盖章页、资产负债表、利润表、现金流量表）复印件</w:t>
      </w:r>
      <w:r>
        <w:rPr>
          <w:rFonts w:hint="eastAsia" w:ascii="宋体" w:hAnsi="宋体" w:eastAsia="宋体" w:cs="Arial"/>
          <w:sz w:val="24"/>
          <w:lang w:eastAsia="zh-CN"/>
        </w:rPr>
        <w:t>，相关资料须加盖响应方公章；</w:t>
      </w:r>
    </w:p>
    <w:p>
      <w:pPr>
        <w:pStyle w:val="22"/>
        <w:spacing w:line="360" w:lineRule="auto"/>
        <w:ind w:firstLine="0" w:firstLineChars="0"/>
        <w:contextualSpacing/>
        <w:rPr>
          <w:rFonts w:ascii="宋体" w:hAnsi="宋体" w:eastAsia="宋体" w:cs="Arial"/>
          <w:sz w:val="24"/>
          <w:lang w:eastAsia="zh-CN"/>
        </w:rPr>
      </w:pPr>
      <w:r>
        <w:rPr>
          <w:rFonts w:hint="eastAsia" w:ascii="宋体" w:hAnsi="宋体" w:eastAsia="宋体" w:cs="Arial"/>
          <w:sz w:val="24"/>
          <w:lang w:val="en-US" w:eastAsia="zh-CN"/>
        </w:rPr>
        <w:t>3</w:t>
      </w:r>
      <w:r>
        <w:rPr>
          <w:rFonts w:ascii="宋体" w:hAnsi="宋体" w:eastAsia="宋体" w:cs="Arial"/>
          <w:sz w:val="24"/>
          <w:lang w:eastAsia="zh-CN"/>
        </w:rPr>
        <w:t>.3</w:t>
      </w:r>
      <w:r>
        <w:rPr>
          <w:rFonts w:hint="eastAsia" w:ascii="宋体" w:hAnsi="宋体" w:eastAsia="宋体" w:cs="Arial"/>
          <w:sz w:val="24"/>
          <w:lang w:eastAsia="zh-CN"/>
        </w:rPr>
        <w:t>响应方</w:t>
      </w:r>
      <w:r>
        <w:rPr>
          <w:rFonts w:ascii="宋体" w:hAnsi="宋体" w:eastAsia="宋体" w:cs="Arial"/>
          <w:sz w:val="24"/>
          <w:lang w:eastAsia="zh-CN"/>
        </w:rPr>
        <w:t>应经营状况良好</w:t>
      </w:r>
      <w:r>
        <w:rPr>
          <w:rFonts w:ascii="宋体" w:hAnsi="宋体" w:eastAsia="宋体" w:cs="Arial"/>
          <w:sz w:val="24"/>
          <w:highlight w:val="none"/>
          <w:lang w:eastAsia="zh-CN"/>
        </w:rPr>
        <w:t>，且近</w:t>
      </w: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年内（202</w:t>
      </w:r>
      <w:r>
        <w:rPr>
          <w:rFonts w:hint="eastAsia" w:ascii="宋体" w:hAnsi="宋体" w:cs="Arial"/>
          <w:sz w:val="24"/>
          <w:highlight w:val="none"/>
          <w:lang w:val="en-US" w:eastAsia="zh-CN"/>
        </w:rPr>
        <w:t>3</w:t>
      </w:r>
      <w:r>
        <w:rPr>
          <w:rFonts w:ascii="宋体" w:hAnsi="宋体" w:eastAsia="宋体" w:cs="Arial"/>
          <w:sz w:val="24"/>
          <w:highlight w:val="none"/>
          <w:lang w:eastAsia="zh-CN"/>
        </w:rPr>
        <w:t>年</w:t>
      </w:r>
      <w:r>
        <w:rPr>
          <w:rFonts w:hint="eastAsia" w:ascii="宋体" w:hAnsi="宋体" w:cs="Arial"/>
          <w:sz w:val="24"/>
          <w:highlight w:val="none"/>
          <w:lang w:val="en-US" w:eastAsia="zh-CN"/>
        </w:rPr>
        <w:t>7</w:t>
      </w:r>
      <w:r>
        <w:rPr>
          <w:rFonts w:ascii="宋体" w:hAnsi="宋体" w:eastAsia="宋体" w:cs="Arial"/>
          <w:sz w:val="24"/>
          <w:highlight w:val="none"/>
          <w:lang w:eastAsia="zh-CN"/>
        </w:rPr>
        <w:t>月</w:t>
      </w:r>
      <w:r>
        <w:rPr>
          <w:rFonts w:ascii="宋体" w:hAnsi="宋体" w:eastAsia="宋体" w:cs="Arial"/>
          <w:sz w:val="24"/>
          <w:lang w:eastAsia="zh-CN"/>
        </w:rPr>
        <w:t>1日至</w:t>
      </w:r>
      <w:bookmarkStart w:id="7" w:name="OLE_LINK2"/>
      <w:r>
        <w:rPr>
          <w:rFonts w:hint="eastAsia" w:ascii="宋体" w:hAnsi="宋体" w:eastAsia="宋体" w:cs="Arial"/>
          <w:sz w:val="24"/>
          <w:lang w:val="en-US" w:eastAsia="zh-CN"/>
        </w:rPr>
        <w:t>响应文件递交截止</w:t>
      </w:r>
      <w:r>
        <w:rPr>
          <w:rFonts w:ascii="宋体" w:hAnsi="宋体" w:eastAsia="宋体" w:cs="Arial"/>
          <w:sz w:val="24"/>
          <w:lang w:eastAsia="zh-CN"/>
        </w:rPr>
        <w:t>日</w:t>
      </w:r>
      <w:bookmarkEnd w:id="7"/>
      <w:r>
        <w:rPr>
          <w:rFonts w:ascii="宋体" w:hAnsi="宋体" w:eastAsia="宋体" w:cs="Arial"/>
          <w:sz w:val="24"/>
          <w:lang w:eastAsia="zh-CN"/>
        </w:rPr>
        <w:t>）无违法违规记录。违法违规记录是指被“信用中国”列入失信被执行人、重大税收违法失信主体、政府采购严重违法失信行为记录名单。</w:t>
      </w:r>
      <w:r>
        <w:rPr>
          <w:rFonts w:hint="eastAsia" w:ascii="宋体" w:hAnsi="宋体" w:eastAsia="宋体" w:cs="Arial"/>
          <w:sz w:val="24"/>
          <w:lang w:eastAsia="zh-CN"/>
        </w:rPr>
        <w:t>响应方</w:t>
      </w:r>
      <w:r>
        <w:rPr>
          <w:rFonts w:ascii="宋体" w:hAnsi="宋体" w:eastAsia="宋体" w:cs="Arial"/>
          <w:sz w:val="24"/>
          <w:lang w:eastAsia="zh-CN"/>
        </w:rPr>
        <w:t>需提供自招标公告发布之日至</w:t>
      </w:r>
      <w:r>
        <w:rPr>
          <w:rFonts w:hint="eastAsia" w:ascii="宋体" w:hAnsi="宋体" w:eastAsia="宋体" w:cs="Arial"/>
          <w:sz w:val="24"/>
          <w:lang w:val="en-US" w:eastAsia="zh-CN"/>
        </w:rPr>
        <w:t>响应文件递交截止</w:t>
      </w:r>
      <w:r>
        <w:rPr>
          <w:rFonts w:ascii="宋体" w:hAnsi="宋体" w:eastAsia="宋体" w:cs="Arial"/>
          <w:sz w:val="24"/>
          <w:lang w:eastAsia="zh-CN"/>
        </w:rPr>
        <w:t xml:space="preserve">日期间对以上三项内容的查询截图。 </w:t>
      </w:r>
    </w:p>
    <w:p>
      <w:pPr>
        <w:pStyle w:val="22"/>
        <w:spacing w:line="360" w:lineRule="auto"/>
        <w:ind w:firstLine="0" w:firstLineChars="0"/>
        <w:contextualSpacing/>
        <w:rPr>
          <w:rFonts w:ascii="宋体" w:hAnsi="宋体" w:eastAsia="宋体" w:cs="Arial"/>
          <w:sz w:val="24"/>
          <w:highlight w:val="none"/>
          <w:lang w:val="en-US" w:eastAsia="zh-CN"/>
        </w:rPr>
      </w:pPr>
      <w:r>
        <w:rPr>
          <w:rFonts w:hint="eastAsia" w:ascii="宋体" w:hAnsi="宋体" w:eastAsia="宋体" w:cs="Arial"/>
          <w:sz w:val="24"/>
          <w:lang w:eastAsia="zh-CN"/>
        </w:rPr>
        <w:t>信用中国查询</w:t>
      </w:r>
      <w:r>
        <w:rPr>
          <w:rFonts w:hint="eastAsia" w:ascii="宋体" w:hAnsi="宋体" w:eastAsia="宋体" w:cs="Arial"/>
          <w:sz w:val="24"/>
          <w:highlight w:val="none"/>
          <w:lang w:eastAsia="zh-CN"/>
        </w:rPr>
        <w:t>网址：https://www.creditchina.gov.cn/xinyongfuwu/?navPage=5</w:t>
      </w:r>
      <w:r>
        <w:rPr>
          <w:rFonts w:ascii="宋体" w:hAnsi="宋体" w:eastAsia="宋体" w:cs="Arial"/>
          <w:sz w:val="24"/>
          <w:highlight w:val="none"/>
        </w:rPr>
        <w:t xml:space="preserve"> </w:t>
      </w:r>
    </w:p>
    <w:p>
      <w:pPr>
        <w:pStyle w:val="22"/>
        <w:spacing w:line="360" w:lineRule="auto"/>
        <w:ind w:firstLine="0" w:firstLineChars="0"/>
        <w:contextualSpacing/>
        <w:rPr>
          <w:rFonts w:hint="eastAsia" w:ascii="宋体" w:hAnsi="宋体" w:eastAsia="宋体" w:cs="Arial"/>
          <w:sz w:val="24"/>
          <w:lang w:eastAsia="zh-CN"/>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.4</w:t>
      </w:r>
      <w:r>
        <w:rPr>
          <w:rFonts w:hint="eastAsia" w:ascii="宋体" w:hAnsi="宋体" w:eastAsia="宋体" w:cs="Arial"/>
          <w:sz w:val="24"/>
          <w:highlight w:val="none"/>
          <w:lang w:eastAsia="zh-CN"/>
        </w:rPr>
        <w:t>响应方近</w:t>
      </w:r>
      <w:r>
        <w:rPr>
          <w:rFonts w:hint="eastAsia" w:ascii="宋体" w:hAnsi="宋体" w:eastAsia="宋体" w:cs="Arial"/>
          <w:sz w:val="24"/>
          <w:highlight w:val="none"/>
          <w:lang w:val="en-US" w:eastAsia="zh-CN"/>
        </w:rPr>
        <w:t>3</w:t>
      </w:r>
      <w:r>
        <w:rPr>
          <w:rFonts w:hint="eastAsia" w:ascii="宋体" w:hAnsi="宋体" w:eastAsia="宋体" w:cs="Arial"/>
          <w:sz w:val="24"/>
          <w:highlight w:val="none"/>
          <w:lang w:eastAsia="zh-CN"/>
        </w:rPr>
        <w:t>年（</w:t>
      </w:r>
      <w:r>
        <w:rPr>
          <w:rFonts w:ascii="宋体" w:hAnsi="宋体" w:eastAsia="宋体" w:cs="Arial"/>
          <w:sz w:val="24"/>
          <w:highlight w:val="none"/>
          <w:lang w:eastAsia="zh-CN"/>
        </w:rPr>
        <w:t>202</w:t>
      </w:r>
      <w:r>
        <w:rPr>
          <w:rFonts w:hint="eastAsia" w:ascii="宋体" w:hAnsi="宋体" w:cs="Arial"/>
          <w:sz w:val="24"/>
          <w:highlight w:val="none"/>
          <w:lang w:val="en-US" w:eastAsia="zh-CN"/>
        </w:rPr>
        <w:t>3</w:t>
      </w:r>
      <w:r>
        <w:rPr>
          <w:rFonts w:ascii="宋体" w:hAnsi="宋体" w:eastAsia="宋体" w:cs="Arial"/>
          <w:sz w:val="24"/>
          <w:highlight w:val="none"/>
          <w:lang w:eastAsia="zh-CN"/>
        </w:rPr>
        <w:t>年</w:t>
      </w:r>
      <w:r>
        <w:rPr>
          <w:rFonts w:hint="eastAsia" w:ascii="宋体" w:hAnsi="宋体" w:cs="Arial"/>
          <w:sz w:val="24"/>
          <w:highlight w:val="none"/>
          <w:lang w:val="en-US" w:eastAsia="zh-CN"/>
        </w:rPr>
        <w:t>7</w:t>
      </w:r>
      <w:r>
        <w:rPr>
          <w:rFonts w:ascii="宋体" w:hAnsi="宋体" w:eastAsia="宋体" w:cs="Arial"/>
          <w:sz w:val="24"/>
          <w:highlight w:val="none"/>
          <w:lang w:eastAsia="zh-CN"/>
        </w:rPr>
        <w:t>月1日</w:t>
      </w:r>
      <w:r>
        <w:rPr>
          <w:rFonts w:hint="eastAsia" w:ascii="宋体" w:hAnsi="宋体" w:eastAsia="宋体" w:cs="Arial"/>
          <w:sz w:val="24"/>
          <w:highlight w:val="none"/>
          <w:lang w:eastAsia="zh-CN"/>
        </w:rPr>
        <w:t>至</w:t>
      </w:r>
      <w:r>
        <w:rPr>
          <w:rFonts w:hint="eastAsia" w:ascii="宋体" w:hAnsi="宋体" w:eastAsia="宋体" w:cs="Arial"/>
          <w:sz w:val="24"/>
          <w:highlight w:val="none"/>
          <w:lang w:val="en-US" w:eastAsia="zh-CN"/>
        </w:rPr>
        <w:t>响应文</w:t>
      </w:r>
      <w:r>
        <w:rPr>
          <w:rFonts w:hint="eastAsia" w:ascii="宋体" w:hAnsi="宋体" w:eastAsia="宋体" w:cs="Arial"/>
          <w:sz w:val="24"/>
          <w:lang w:val="en-US" w:eastAsia="zh-CN"/>
        </w:rPr>
        <w:t>件递交</w:t>
      </w:r>
      <w:r>
        <w:rPr>
          <w:rFonts w:hint="eastAsia" w:ascii="宋体" w:hAnsi="宋体" w:eastAsia="宋体" w:cs="Arial"/>
          <w:sz w:val="24"/>
          <w:lang w:eastAsia="zh-CN"/>
        </w:rPr>
        <w:t>截止日）具有</w:t>
      </w:r>
      <w:r>
        <w:rPr>
          <w:rFonts w:hint="eastAsia" w:ascii="宋体" w:hAnsi="宋体" w:eastAsia="宋体" w:cs="Arial"/>
          <w:sz w:val="24"/>
          <w:lang w:val="en-US" w:eastAsia="zh-CN"/>
        </w:rPr>
        <w:t>至少1个</w:t>
      </w:r>
      <w:r>
        <w:rPr>
          <w:rFonts w:hint="eastAsia" w:ascii="宋体" w:hAnsi="宋体" w:eastAsia="宋体" w:cs="Arial"/>
          <w:sz w:val="24"/>
          <w:lang w:eastAsia="zh-CN"/>
        </w:rPr>
        <w:t>类似项目成功实施案例，须提供案例合同复印件（包括合同首页、内容页/配置页、签署时间及盖章页）相关资料须加盖响应方公章；</w:t>
      </w:r>
    </w:p>
    <w:p>
      <w:pPr>
        <w:pStyle w:val="4"/>
        <w:keepNext w:val="0"/>
        <w:keepLines w:val="0"/>
        <w:pageBreakBefore w:val="0"/>
        <w:widowControl w:val="0"/>
        <w:shd w:val="clear" w:color="auto" w:fill="FFFFFF" w:themeFill="background1"/>
        <w:kinsoku/>
        <w:wordWrap/>
        <w:overflowPunct/>
        <w:topLinePunct w:val="0"/>
        <w:autoSpaceDE/>
        <w:autoSpaceDN/>
        <w:bidi w:val="0"/>
        <w:adjustRightInd w:val="0"/>
        <w:snapToGrid/>
        <w:spacing w:line="360" w:lineRule="auto"/>
        <w:ind w:left="0" w:leftChars="0" w:firstLine="0" w:firstLineChars="0"/>
        <w:textAlignment w:val="baseline"/>
        <w:rPr>
          <w:rFonts w:hint="default" w:ascii="宋体" w:hAnsi="宋体" w:eastAsia="宋体" w:cs="Arial"/>
          <w:sz w:val="24"/>
          <w:highlight w:val="none"/>
          <w:lang w:val="en-US" w:eastAsia="zh-CN"/>
        </w:rPr>
      </w:pPr>
      <w:r>
        <w:rPr>
          <w:rFonts w:hint="eastAsia" w:ascii="宋体" w:hAnsi="宋体" w:eastAsia="宋体" w:cs="Arial"/>
          <w:sz w:val="24"/>
          <w:highlight w:val="none"/>
          <w:lang w:val="en-US" w:eastAsia="zh-CN"/>
        </w:rPr>
        <w:t>3.5响应方应具备履行合同必备的技术能力。响应方具备XXX部门认证发放的有效的《XXX证书》，应提供相关证书复印件并</w:t>
      </w:r>
      <w:r>
        <w:rPr>
          <w:rFonts w:hint="eastAsia" w:ascii="宋体" w:hAnsi="宋体" w:eastAsia="宋体" w:cs="Arial"/>
          <w:sz w:val="24"/>
          <w:highlight w:val="none"/>
          <w:lang w:eastAsia="zh-CN"/>
        </w:rPr>
        <w:t>加盖响应方公章</w:t>
      </w:r>
      <w:r>
        <w:rPr>
          <w:rFonts w:hint="eastAsia" w:ascii="宋体" w:hAnsi="宋体" w:eastAsia="宋体" w:cs="Arial"/>
          <w:sz w:val="24"/>
          <w:highlight w:val="none"/>
          <w:lang w:val="en-US" w:eastAsia="zh-CN"/>
        </w:rPr>
        <w:t>。</w:t>
      </w:r>
    </w:p>
    <w:p>
      <w:pPr>
        <w:pStyle w:val="22"/>
        <w:shd w:val="clear" w:fill="FFFFFF" w:themeFill="background1"/>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hint="eastAsia" w:ascii="宋体" w:hAnsi="宋体" w:eastAsia="宋体" w:cs="Arial"/>
          <w:sz w:val="24"/>
          <w:highlight w:val="none"/>
          <w:lang w:eastAsia="zh-CN"/>
        </w:rPr>
        <w:t>.</w:t>
      </w:r>
      <w:r>
        <w:rPr>
          <w:rFonts w:hint="eastAsia" w:ascii="宋体" w:hAnsi="宋体" w:eastAsia="宋体" w:cs="Arial"/>
          <w:sz w:val="24"/>
          <w:highlight w:val="none"/>
          <w:lang w:val="en-US" w:eastAsia="zh-CN"/>
        </w:rPr>
        <w:t>6</w:t>
      </w:r>
      <w:r>
        <w:rPr>
          <w:rFonts w:hint="eastAsia" w:ascii="宋体" w:hAnsi="宋体" w:eastAsia="宋体" w:cs="Arial"/>
          <w:sz w:val="24"/>
          <w:highlight w:val="none"/>
        </w:rPr>
        <w:t>法定代表人为同一个人的两个及两个以上法人，母公司、全资子公司及其控股公司，都不得在本项目中同时</w:t>
      </w:r>
      <w:r>
        <w:rPr>
          <w:rFonts w:hint="eastAsia" w:ascii="宋体" w:hAnsi="宋体" w:eastAsia="宋体" w:cs="Arial"/>
          <w:sz w:val="24"/>
          <w:highlight w:val="none"/>
          <w:lang w:eastAsia="zh-CN"/>
        </w:rPr>
        <w:t>响应</w:t>
      </w:r>
      <w:r>
        <w:rPr>
          <w:rFonts w:hint="eastAsia" w:ascii="宋体" w:hAnsi="宋体" w:eastAsia="宋体" w:cs="Arial"/>
          <w:sz w:val="24"/>
          <w:highlight w:val="none"/>
        </w:rPr>
        <w:t>。</w:t>
      </w:r>
    </w:p>
    <w:p>
      <w:pPr>
        <w:pStyle w:val="22"/>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w:t>
      </w:r>
      <w:r>
        <w:rPr>
          <w:rFonts w:hint="eastAsia" w:ascii="宋体" w:hAnsi="宋体" w:eastAsia="宋体" w:cs="Arial"/>
          <w:sz w:val="24"/>
          <w:highlight w:val="none"/>
          <w:lang w:val="en-US" w:eastAsia="zh-CN"/>
        </w:rPr>
        <w:t>7</w:t>
      </w:r>
      <w:r>
        <w:rPr>
          <w:rFonts w:hint="eastAsia" w:ascii="宋体" w:hAnsi="宋体" w:eastAsia="宋体" w:cs="Arial"/>
          <w:sz w:val="24"/>
          <w:highlight w:val="none"/>
          <w:lang w:eastAsia="zh-CN"/>
        </w:rPr>
        <w:t>响应</w:t>
      </w:r>
      <w:r>
        <w:rPr>
          <w:rFonts w:hint="eastAsia" w:ascii="宋体" w:hAnsi="宋体" w:eastAsia="宋体" w:cs="Arial"/>
          <w:sz w:val="24"/>
          <w:highlight w:val="none"/>
        </w:rPr>
        <w:t>方法定代表人参与</w:t>
      </w:r>
      <w:r>
        <w:rPr>
          <w:rFonts w:hint="eastAsia" w:ascii="宋体" w:hAnsi="宋体" w:eastAsia="宋体" w:cs="Arial"/>
          <w:sz w:val="24"/>
          <w:highlight w:val="none"/>
          <w:lang w:val="en-US" w:eastAsia="zh-CN"/>
        </w:rPr>
        <w:t>响应或</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w:t>
      </w:r>
      <w:r>
        <w:rPr>
          <w:rFonts w:hint="eastAsia" w:ascii="宋体" w:hAnsi="宋体" w:eastAsia="宋体" w:cs="Arial"/>
          <w:sz w:val="24"/>
          <w:highlight w:val="none"/>
          <w:lang w:eastAsia="zh-CN"/>
        </w:rPr>
        <w:t>响应</w:t>
      </w:r>
      <w:r>
        <w:rPr>
          <w:rFonts w:hint="eastAsia" w:ascii="宋体" w:hAnsi="宋体" w:eastAsia="宋体" w:cs="Arial"/>
          <w:sz w:val="24"/>
          <w:highlight w:val="none"/>
        </w:rPr>
        <w:t>方委派授权代表参与</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文件中提供法定代表人身份证明书和法定代表人授权书。</w:t>
      </w:r>
    </w:p>
    <w:p>
      <w:pPr>
        <w:pStyle w:val="22"/>
        <w:spacing w:line="360" w:lineRule="auto"/>
        <w:ind w:firstLine="0" w:firstLineChars="0"/>
        <w:contextualSpacing/>
        <w:rPr>
          <w:rFonts w:ascii="宋体" w:hAnsi="宋体" w:eastAsia="宋体" w:cs="宋体"/>
          <w:sz w:val="24"/>
          <w:highlight w:val="none"/>
        </w:rPr>
      </w:pPr>
      <w:r>
        <w:rPr>
          <w:rFonts w:hint="eastAsia" w:ascii="宋体" w:hAnsi="宋体" w:eastAsia="宋体" w:cs="Arial"/>
          <w:sz w:val="24"/>
          <w:highlight w:val="none"/>
          <w:lang w:val="en-US" w:eastAsia="zh-CN"/>
        </w:rPr>
        <w:t>3</w:t>
      </w:r>
      <w:r>
        <w:rPr>
          <w:rFonts w:ascii="宋体" w:hAnsi="宋体" w:eastAsia="宋体" w:cs="Arial"/>
          <w:sz w:val="24"/>
          <w:highlight w:val="none"/>
        </w:rPr>
        <w:t>.</w:t>
      </w:r>
      <w:r>
        <w:rPr>
          <w:rFonts w:hint="eastAsia" w:ascii="宋体" w:hAnsi="宋体" w:eastAsia="宋体" w:cs="Arial"/>
          <w:sz w:val="24"/>
          <w:highlight w:val="none"/>
          <w:lang w:val="en-US" w:eastAsia="zh-CN"/>
        </w:rPr>
        <w:t>8</w:t>
      </w:r>
      <w:r>
        <w:rPr>
          <w:rFonts w:hint="eastAsia" w:ascii="宋体" w:hAnsi="宋体" w:eastAsia="宋体" w:cs="Arial"/>
          <w:sz w:val="24"/>
          <w:highlight w:val="none"/>
          <w:lang w:eastAsia="zh-CN"/>
        </w:rPr>
        <w:t>响应方</w:t>
      </w:r>
      <w:r>
        <w:rPr>
          <w:rFonts w:hint="eastAsia" w:ascii="宋体" w:hAnsi="宋体" w:eastAsia="宋体" w:cs="Arial"/>
          <w:sz w:val="24"/>
          <w:highlight w:val="none"/>
        </w:rPr>
        <w:t>应能开具增值税专用发票（须在</w:t>
      </w:r>
      <w:r>
        <w:rPr>
          <w:rFonts w:hint="eastAsia" w:ascii="宋体" w:hAnsi="宋体" w:eastAsia="宋体" w:cs="Arial"/>
          <w:sz w:val="24"/>
          <w:highlight w:val="none"/>
          <w:lang w:eastAsia="zh-CN"/>
        </w:rPr>
        <w:t>响应</w:t>
      </w:r>
      <w:r>
        <w:rPr>
          <w:rFonts w:ascii="宋体" w:hAnsi="宋体" w:eastAsia="宋体" w:cs="Arial"/>
          <w:sz w:val="24"/>
          <w:highlight w:val="none"/>
        </w:rPr>
        <w:t>文件中</w:t>
      </w:r>
      <w:r>
        <w:rPr>
          <w:rFonts w:hint="eastAsia" w:ascii="宋体" w:hAnsi="宋体" w:eastAsia="宋体" w:cs="宋体"/>
          <w:sz w:val="24"/>
          <w:highlight w:val="none"/>
        </w:rPr>
        <w:t>提供能够开具正规合法的增值税专用发票承诺书</w:t>
      </w:r>
      <w:r>
        <w:rPr>
          <w:rFonts w:ascii="宋体" w:hAnsi="宋体" w:eastAsia="宋体" w:cs="宋体"/>
          <w:sz w:val="24"/>
          <w:highlight w:val="none"/>
        </w:rPr>
        <w:t>）</w:t>
      </w:r>
      <w:r>
        <w:rPr>
          <w:rFonts w:hint="eastAsia" w:ascii="宋体" w:hAnsi="宋体" w:eastAsia="宋体" w:cs="宋体"/>
          <w:sz w:val="24"/>
          <w:highlight w:val="none"/>
        </w:rPr>
        <w:t>。</w:t>
      </w:r>
    </w:p>
    <w:p>
      <w:pPr>
        <w:spacing w:line="360" w:lineRule="auto"/>
        <w:rPr>
          <w:rFonts w:ascii="宋体" w:hAnsi="宋体" w:eastAsia="宋体" w:cs="Arial"/>
          <w:szCs w:val="21"/>
        </w:rPr>
      </w:pPr>
      <w:r>
        <w:rPr>
          <w:rFonts w:hint="eastAsia" w:ascii="宋体" w:hAnsi="宋体" w:eastAsia="宋体" w:cs="宋体"/>
          <w:szCs w:val="21"/>
          <w:lang w:val="en-US" w:eastAsia="zh-CN"/>
        </w:rPr>
        <w:t>3</w:t>
      </w:r>
      <w:r>
        <w:rPr>
          <w:rFonts w:ascii="宋体" w:hAnsi="宋体" w:eastAsia="宋体" w:cs="宋体"/>
          <w:szCs w:val="21"/>
        </w:rPr>
        <w:t>.</w:t>
      </w:r>
      <w:r>
        <w:rPr>
          <w:rFonts w:hint="eastAsia" w:ascii="宋体" w:hAnsi="宋体" w:eastAsia="宋体" w:cs="宋体"/>
          <w:szCs w:val="21"/>
          <w:lang w:val="en-US" w:eastAsia="zh-CN"/>
        </w:rPr>
        <w:t>9</w:t>
      </w:r>
      <w:r>
        <w:rPr>
          <w:rFonts w:hint="eastAsia" w:ascii="宋体" w:hAnsi="宋体" w:eastAsia="宋体" w:cs="Arial"/>
          <w:szCs w:val="21"/>
          <w:lang w:eastAsia="zh-CN"/>
        </w:rPr>
        <w:t>响应</w:t>
      </w:r>
      <w:r>
        <w:rPr>
          <w:rFonts w:hint="eastAsia" w:ascii="宋体" w:hAnsi="宋体" w:eastAsia="宋体" w:cs="Arial"/>
          <w:szCs w:val="21"/>
        </w:rPr>
        <w:t>方</w:t>
      </w:r>
      <w:r>
        <w:rPr>
          <w:rFonts w:ascii="宋体" w:hAnsi="宋体" w:eastAsia="宋体" w:cs="Arial"/>
          <w:szCs w:val="21"/>
        </w:rPr>
        <w:t>应依法缴纳税收和社会保障资金</w:t>
      </w:r>
      <w:r>
        <w:rPr>
          <w:rFonts w:hint="eastAsia" w:ascii="宋体" w:hAnsi="宋体" w:eastAsia="宋体" w:cs="Arial"/>
          <w:szCs w:val="21"/>
          <w:lang w:eastAsia="zh-CN"/>
        </w:rPr>
        <w:t>，提供近</w:t>
      </w:r>
      <w:r>
        <w:rPr>
          <w:rFonts w:hint="eastAsia" w:ascii="宋体" w:hAnsi="宋体" w:eastAsia="宋体" w:cs="Arial"/>
          <w:szCs w:val="21"/>
          <w:lang w:val="en-US" w:eastAsia="zh-CN"/>
        </w:rPr>
        <w:t>6</w:t>
      </w:r>
      <w:r>
        <w:rPr>
          <w:rFonts w:hint="eastAsia" w:ascii="宋体" w:hAnsi="宋体" w:eastAsia="宋体" w:cs="Arial"/>
          <w:szCs w:val="21"/>
          <w:lang w:eastAsia="zh-CN"/>
        </w:rPr>
        <w:t>个月任意一个月的税收</w:t>
      </w:r>
      <w:r>
        <w:rPr>
          <w:rFonts w:hint="eastAsia" w:ascii="宋体" w:hAnsi="宋体" w:eastAsia="宋体" w:cs="Arial"/>
          <w:b/>
          <w:bCs/>
          <w:szCs w:val="21"/>
          <w:highlight w:val="none"/>
          <w:lang w:eastAsia="zh-CN"/>
        </w:rPr>
        <w:t>和</w:t>
      </w:r>
      <w:r>
        <w:rPr>
          <w:rFonts w:hint="eastAsia" w:ascii="宋体" w:hAnsi="宋体" w:eastAsia="宋体" w:cs="Arial"/>
          <w:szCs w:val="21"/>
          <w:lang w:eastAsia="zh-CN"/>
        </w:rPr>
        <w:t>社会保障资金缴纳凭证。</w:t>
      </w:r>
      <w:r>
        <w:rPr>
          <w:rFonts w:hint="eastAsia" w:ascii="宋体" w:hAnsi="宋体" w:eastAsia="宋体" w:cs="Arial"/>
          <w:szCs w:val="21"/>
        </w:rPr>
        <w:t>（须在</w:t>
      </w:r>
      <w:r>
        <w:rPr>
          <w:rFonts w:hint="eastAsia" w:ascii="宋体" w:hAnsi="宋体" w:cs="Arial"/>
          <w:szCs w:val="21"/>
          <w:lang w:eastAsia="zh-CN"/>
        </w:rPr>
        <w:t>竞争性磋商</w:t>
      </w:r>
      <w:r>
        <w:rPr>
          <w:rFonts w:hint="eastAsia" w:ascii="宋体" w:hAnsi="宋体" w:eastAsia="宋体" w:cs="Arial"/>
          <w:szCs w:val="21"/>
          <w:lang w:eastAsia="zh-CN"/>
        </w:rPr>
        <w:t>采购响应</w:t>
      </w:r>
      <w:r>
        <w:rPr>
          <w:rFonts w:hint="eastAsia" w:ascii="宋体" w:hAnsi="宋体" w:eastAsia="宋体" w:cs="Arial"/>
          <w:szCs w:val="21"/>
        </w:rPr>
        <w:t>文件中提供依法缴纳税收和社会保险承诺书并加盖</w:t>
      </w:r>
      <w:r>
        <w:rPr>
          <w:rFonts w:hint="eastAsia" w:ascii="宋体" w:hAnsi="宋体" w:eastAsia="宋体" w:cs="Arial"/>
          <w:szCs w:val="21"/>
          <w:lang w:eastAsia="zh-CN"/>
        </w:rPr>
        <w:t>响应</w:t>
      </w:r>
      <w:r>
        <w:rPr>
          <w:rFonts w:hint="eastAsia" w:ascii="宋体" w:hAnsi="宋体" w:eastAsia="宋体" w:cs="Arial"/>
          <w:szCs w:val="21"/>
        </w:rPr>
        <w:t>方公章）。</w:t>
      </w:r>
    </w:p>
    <w:p>
      <w:pPr>
        <w:spacing w:line="360" w:lineRule="auto"/>
        <w:rPr>
          <w:rFonts w:ascii="宋体" w:hAnsi="宋体" w:eastAsia="宋体" w:cs="Arial"/>
          <w:sz w:val="21"/>
          <w:szCs w:val="21"/>
          <w:u w:val="none" w:color="FF0000"/>
        </w:rPr>
      </w:pPr>
      <w:r>
        <w:rPr>
          <w:rFonts w:hint="eastAsia" w:ascii="宋体" w:hAnsi="宋体" w:eastAsia="宋体" w:cs="Arial"/>
          <w:u w:val="none" w:color="FF0000"/>
          <w:lang w:val="en-US" w:eastAsia="zh-CN"/>
        </w:rPr>
        <w:t>3</w:t>
      </w:r>
      <w:r>
        <w:rPr>
          <w:rFonts w:ascii="宋体" w:hAnsi="宋体" w:eastAsia="宋体" w:cs="Arial"/>
          <w:u w:val="none" w:color="FF0000"/>
        </w:rPr>
        <w:t>.</w:t>
      </w:r>
      <w:r>
        <w:rPr>
          <w:rFonts w:hint="eastAsia" w:ascii="宋体" w:hAnsi="宋体" w:eastAsia="宋体" w:cs="Arial"/>
          <w:u w:val="none" w:color="FF0000"/>
          <w:lang w:val="en-US" w:eastAsia="zh-CN"/>
        </w:rPr>
        <w:t>10</w:t>
      </w:r>
      <w:r>
        <w:rPr>
          <w:rFonts w:hint="eastAsia" w:ascii="宋体" w:hAnsi="宋体" w:eastAsia="宋体" w:cs="Arial"/>
          <w:szCs w:val="21"/>
          <w:u w:val="none" w:color="FF0000"/>
        </w:rPr>
        <w:t>本项目</w:t>
      </w:r>
      <w:r>
        <w:rPr>
          <w:rFonts w:ascii="宋体" w:hAnsi="宋体" w:eastAsia="宋体" w:cs="Arial"/>
          <w:szCs w:val="21"/>
          <w:u w:val="none" w:color="FF0000"/>
        </w:rPr>
        <w:t>不接受联合体</w:t>
      </w:r>
      <w:r>
        <w:rPr>
          <w:rFonts w:hint="eastAsia" w:ascii="宋体" w:hAnsi="宋体" w:eastAsia="宋体" w:cs="Arial"/>
          <w:szCs w:val="21"/>
          <w:u w:val="none" w:color="FF0000"/>
          <w:lang w:eastAsia="zh-CN"/>
        </w:rPr>
        <w:t>响应</w:t>
      </w:r>
      <w:r>
        <w:rPr>
          <w:rFonts w:ascii="宋体" w:hAnsi="宋体" w:eastAsia="宋体" w:cs="Arial"/>
          <w:szCs w:val="21"/>
          <w:u w:val="none" w:color="FF0000"/>
        </w:rPr>
        <w:t>。</w:t>
      </w:r>
    </w:p>
    <w:p>
      <w:pPr>
        <w:pStyle w:val="22"/>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w:t>
      </w:r>
      <w:r>
        <w:rPr>
          <w:rFonts w:ascii="宋体" w:hAnsi="宋体" w:eastAsia="宋体" w:cs="宋体"/>
          <w:color w:val="auto"/>
          <w:sz w:val="24"/>
          <w:highlight w:val="none"/>
          <w:lang w:eastAsia="zh-CN"/>
        </w:rPr>
        <w:t>报名及获取采购文件</w:t>
      </w:r>
    </w:p>
    <w:p>
      <w:pPr>
        <w:pStyle w:val="22"/>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报名</w:t>
      </w:r>
      <w:r>
        <w:rPr>
          <w:rFonts w:hint="eastAsia" w:ascii="宋体" w:hAnsi="宋体" w:eastAsia="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lang w:eastAsia="zh-CN"/>
        </w:rPr>
        <w:t>日 至 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lang w:eastAsia="zh-CN"/>
        </w:rPr>
        <w:t>日，每天上午</w:t>
      </w:r>
      <w:r>
        <w:rPr>
          <w:rFonts w:ascii="宋体" w:hAnsi="宋体" w:eastAsia="宋体" w:cs="宋体"/>
          <w:color w:val="auto"/>
          <w:sz w:val="24"/>
          <w:highlight w:val="none"/>
          <w:lang w:eastAsia="zh-CN"/>
        </w:rPr>
        <w:t>9</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00</w:t>
      </w:r>
      <w:r>
        <w:rPr>
          <w:rFonts w:hint="eastAsia" w:ascii="宋体" w:hAnsi="宋体" w:eastAsia="宋体" w:cs="宋体"/>
          <w:color w:val="auto"/>
          <w:sz w:val="24"/>
          <w:highlight w:val="none"/>
          <w:lang w:eastAsia="zh-CN"/>
        </w:rPr>
        <w:t>下午1</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lang w:eastAsia="zh-CN"/>
        </w:rPr>
        <w:t>0。（北京时间，法定节假日除外）</w:t>
      </w:r>
    </w:p>
    <w:p>
      <w:pPr>
        <w:pStyle w:val="22"/>
        <w:spacing w:line="360" w:lineRule="auto"/>
        <w:ind w:firstLine="0" w:firstLineChars="0"/>
        <w:contextualSpacing/>
        <w:rPr>
          <w:rFonts w:ascii="宋体" w:hAnsi="宋体" w:eastAsia="宋体" w:cs="宋体"/>
          <w:sz w:val="24"/>
          <w:lang w:eastAsia="zh-CN"/>
        </w:rPr>
      </w:pPr>
      <w:r>
        <w:rPr>
          <w:rFonts w:hint="eastAsia" w:ascii="宋体" w:hAnsi="宋体" w:eastAsia="宋体" w:cs="宋体"/>
          <w:sz w:val="24"/>
          <w:lang w:val="en-US" w:eastAsia="zh-CN"/>
        </w:rPr>
        <w:t>4</w:t>
      </w:r>
      <w:r>
        <w:rPr>
          <w:rFonts w:ascii="宋体" w:hAnsi="宋体" w:eastAsia="宋体" w:cs="宋体"/>
          <w:sz w:val="24"/>
          <w:lang w:eastAsia="zh-CN"/>
        </w:rPr>
        <w:t>.2采购文件获取方式</w:t>
      </w:r>
      <w:r>
        <w:rPr>
          <w:rFonts w:hint="eastAsia" w:ascii="宋体" w:hAnsi="宋体" w:eastAsia="宋体" w:cs="宋体"/>
          <w:sz w:val="24"/>
          <w:lang w:eastAsia="zh-CN"/>
        </w:rPr>
        <w:t>：</w:t>
      </w:r>
      <w:r>
        <w:rPr>
          <w:rFonts w:ascii="宋体" w:hAnsi="宋体" w:eastAsia="宋体" w:cs="宋体"/>
          <w:sz w:val="24"/>
          <w:lang w:eastAsia="zh-CN"/>
        </w:rPr>
        <w:t>有意向参与本项目</w:t>
      </w:r>
      <w:r>
        <w:rPr>
          <w:rFonts w:hint="eastAsia" w:ascii="宋体" w:hAnsi="宋体" w:eastAsia="宋体" w:cs="宋体"/>
          <w:sz w:val="24"/>
          <w:lang w:val="en-US" w:eastAsia="zh-CN"/>
        </w:rPr>
        <w:t>响应</w:t>
      </w:r>
      <w:r>
        <w:rPr>
          <w:rFonts w:ascii="宋体" w:hAnsi="宋体" w:eastAsia="宋体" w:cs="宋体"/>
          <w:sz w:val="24"/>
          <w:lang w:eastAsia="zh-CN"/>
        </w:rPr>
        <w:t>的供应商请在上述规定时间内联系</w:t>
      </w:r>
      <w:r>
        <w:rPr>
          <w:rFonts w:hint="eastAsia" w:ascii="宋体" w:hAnsi="宋体" w:eastAsia="宋体" w:cs="宋体"/>
          <w:sz w:val="24"/>
          <w:lang w:eastAsia="zh-CN"/>
        </w:rPr>
        <w:t>采购</w:t>
      </w:r>
      <w:r>
        <w:rPr>
          <w:rFonts w:ascii="宋体" w:hAnsi="宋体" w:eastAsia="宋体" w:cs="宋体"/>
          <w:sz w:val="24"/>
          <w:lang w:eastAsia="zh-CN"/>
        </w:rPr>
        <w:t>人</w:t>
      </w:r>
      <w:r>
        <w:rPr>
          <w:rFonts w:hint="eastAsia" w:ascii="宋体" w:hAnsi="宋体" w:eastAsia="宋体" w:cs="宋体"/>
          <w:sz w:val="24"/>
          <w:lang w:eastAsia="zh-CN"/>
        </w:rPr>
        <w:t>办理相关登记手续</w:t>
      </w:r>
      <w:r>
        <w:rPr>
          <w:rFonts w:ascii="宋体" w:hAnsi="宋体" w:eastAsia="宋体" w:cs="宋体"/>
          <w:sz w:val="24"/>
          <w:lang w:eastAsia="zh-CN"/>
        </w:rPr>
        <w:t>并获取采购文件</w:t>
      </w:r>
      <w:r>
        <w:rPr>
          <w:rFonts w:hint="eastAsia" w:ascii="宋体" w:hAnsi="宋体" w:eastAsia="宋体" w:cs="宋体"/>
          <w:sz w:val="24"/>
          <w:lang w:eastAsia="zh-CN"/>
        </w:rPr>
        <w:t>。（报名登记表格式详见公告附件）</w:t>
      </w:r>
    </w:p>
    <w:p>
      <w:pPr>
        <w:pStyle w:val="22"/>
        <w:spacing w:line="360" w:lineRule="auto"/>
        <w:ind w:firstLine="0" w:firstLineChars="0"/>
        <w:rPr>
          <w:rFonts w:ascii="宋体" w:hAnsi="宋体" w:eastAsia="宋体" w:cs="宋体"/>
          <w:b/>
          <w:bCs/>
          <w:sz w:val="24"/>
        </w:rPr>
      </w:pPr>
      <w:r>
        <w:rPr>
          <w:rFonts w:hint="eastAsia" w:ascii="宋体" w:hAnsi="宋体" w:eastAsia="宋体" w:cs="宋体"/>
          <w:b/>
          <w:bCs/>
          <w:sz w:val="24"/>
          <w:lang w:val="en-US" w:eastAsia="zh-CN"/>
        </w:rPr>
        <w:t>4</w:t>
      </w:r>
      <w:r>
        <w:rPr>
          <w:rFonts w:ascii="宋体" w:hAnsi="宋体" w:eastAsia="宋体" w:cs="宋体"/>
          <w:b/>
          <w:bCs/>
          <w:sz w:val="24"/>
          <w:lang w:eastAsia="zh-CN"/>
        </w:rPr>
        <w:t>.3</w:t>
      </w:r>
      <w:r>
        <w:rPr>
          <w:rFonts w:ascii="宋体" w:hAnsi="宋体" w:eastAsia="宋体" w:cs="宋体"/>
          <w:b/>
          <w:bCs/>
          <w:sz w:val="24"/>
        </w:rPr>
        <w:t>若供应商未按上述要求报名并获取采购文件</w:t>
      </w:r>
      <w:r>
        <w:rPr>
          <w:rFonts w:hint="eastAsia" w:ascii="宋体" w:hAnsi="宋体" w:eastAsia="宋体" w:cs="宋体"/>
          <w:b/>
          <w:bCs/>
          <w:sz w:val="24"/>
          <w:lang w:eastAsia="zh-CN"/>
        </w:rPr>
        <w:t>，</w:t>
      </w:r>
      <w:r>
        <w:rPr>
          <w:rFonts w:ascii="宋体" w:hAnsi="宋体" w:eastAsia="宋体" w:cs="宋体"/>
          <w:b/>
          <w:bCs/>
          <w:sz w:val="24"/>
        </w:rPr>
        <w:t>其</w:t>
      </w:r>
      <w:r>
        <w:rPr>
          <w:rFonts w:hint="eastAsia" w:ascii="宋体" w:hAnsi="宋体" w:eastAsia="宋体" w:cs="宋体"/>
          <w:b/>
          <w:bCs/>
          <w:sz w:val="24"/>
          <w:lang w:val="en-US" w:eastAsia="zh-CN"/>
        </w:rPr>
        <w:t>响应</w:t>
      </w:r>
      <w:r>
        <w:rPr>
          <w:rFonts w:ascii="宋体" w:hAnsi="宋体" w:eastAsia="宋体" w:cs="宋体"/>
          <w:b/>
          <w:bCs/>
          <w:sz w:val="24"/>
        </w:rPr>
        <w:t>将不被接受</w:t>
      </w:r>
      <w:r>
        <w:rPr>
          <w:rFonts w:hint="eastAsia" w:ascii="宋体" w:hAnsi="宋体" w:eastAsia="宋体" w:cs="宋体"/>
          <w:b/>
          <w:bCs/>
          <w:sz w:val="24"/>
          <w:lang w:eastAsia="zh-CN"/>
        </w:rPr>
        <w:t>。</w:t>
      </w:r>
    </w:p>
    <w:p>
      <w:pPr>
        <w:pStyle w:val="22"/>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响应文件递交截止</w:t>
      </w:r>
      <w:r>
        <w:rPr>
          <w:rFonts w:hint="eastAsia" w:ascii="宋体" w:hAnsi="宋体" w:eastAsia="宋体" w:cs="宋体"/>
          <w:sz w:val="24"/>
          <w:highlight w:val="none"/>
        </w:rPr>
        <w:t>时间：</w:t>
      </w:r>
      <w:r>
        <w:rPr>
          <w:rFonts w:hint="eastAsia" w:ascii="宋体" w:hAnsi="宋体" w:eastAsia="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28</w:t>
      </w:r>
      <w:r>
        <w:rPr>
          <w:rFonts w:hint="eastAsia" w:ascii="宋体" w:hAnsi="宋体" w:eastAsia="宋体" w:cs="宋体"/>
          <w:sz w:val="24"/>
          <w:highlight w:val="none"/>
        </w:rPr>
        <w:t>日（星期</w:t>
      </w:r>
      <w:r>
        <w:rPr>
          <w:rFonts w:hint="eastAsia" w:ascii="宋体" w:hAnsi="宋体" w:cs="宋体"/>
          <w:sz w:val="24"/>
          <w:highlight w:val="none"/>
          <w:lang w:val="en-US" w:eastAsia="zh-CN"/>
        </w:rPr>
        <w:t>二</w:t>
      </w:r>
      <w:r>
        <w:rPr>
          <w:rFonts w:hint="eastAsia" w:ascii="宋体" w:hAnsi="宋体" w:eastAsia="宋体" w:cs="宋体"/>
          <w:sz w:val="24"/>
          <w:highlight w:val="none"/>
        </w:rPr>
        <w:t>）</w:t>
      </w:r>
      <w:r>
        <w:rPr>
          <w:rFonts w:hint="eastAsia" w:ascii="宋体" w:hAnsi="宋体" w:cs="宋体"/>
          <w:sz w:val="24"/>
          <w:highlight w:val="none"/>
          <w:lang w:val="en-US" w:eastAsia="zh-CN"/>
        </w:rPr>
        <w:t>10</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0</w:t>
      </w:r>
      <w:r>
        <w:rPr>
          <w:rFonts w:hint="eastAsia" w:ascii="宋体" w:hAnsi="宋体" w:eastAsia="宋体" w:cs="宋体"/>
          <w:sz w:val="24"/>
          <w:highlight w:val="none"/>
          <w:lang w:eastAsia="zh-CN"/>
        </w:rPr>
        <w:t>0</w:t>
      </w:r>
      <w:r>
        <w:rPr>
          <w:rFonts w:hint="eastAsia" w:ascii="宋体" w:hAnsi="宋体" w:eastAsia="宋体" w:cs="宋体"/>
          <w:sz w:val="24"/>
          <w:highlight w:val="none"/>
          <w:lang w:val="en-US" w:eastAsia="zh-CN"/>
        </w:rPr>
        <w:t>:00。</w:t>
      </w:r>
    </w:p>
    <w:p>
      <w:pPr>
        <w:pStyle w:val="22"/>
        <w:spacing w:line="360" w:lineRule="auto"/>
        <w:ind w:firstLine="0" w:firstLineChars="0"/>
        <w:rPr>
          <w:rFonts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文件递交地点：</w:t>
      </w:r>
      <w:r>
        <w:rPr>
          <w:rFonts w:hint="eastAsia" w:ascii="宋体" w:hAnsi="宋体" w:cs="宋体"/>
          <w:sz w:val="24"/>
          <w:highlight w:val="none"/>
          <w:lang w:val="en-US" w:eastAsia="zh-CN"/>
        </w:rPr>
        <w:t>上海市黄浦区豫园街道福佑路8号6楼</w:t>
      </w:r>
      <w:r>
        <w:rPr>
          <w:rFonts w:hint="eastAsia" w:ascii="宋体" w:hAnsi="宋体" w:eastAsia="宋体" w:cs="宋体"/>
          <w:sz w:val="24"/>
          <w:highlight w:val="none"/>
        </w:rPr>
        <w:t>。</w:t>
      </w:r>
    </w:p>
    <w:p>
      <w:pPr>
        <w:pStyle w:val="22"/>
        <w:spacing w:line="360" w:lineRule="auto"/>
        <w:ind w:firstLine="0" w:firstLineChars="0"/>
        <w:rPr>
          <w:rFonts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.以上若有变更，采购人会通过邮件的形式通知</w:t>
      </w:r>
      <w:r>
        <w:rPr>
          <w:rFonts w:hint="eastAsia" w:ascii="宋体" w:hAnsi="宋体" w:eastAsia="宋体" w:cs="宋体"/>
          <w:sz w:val="24"/>
          <w:lang w:val="en-US" w:eastAsia="zh-CN"/>
        </w:rPr>
        <w:t>响应</w:t>
      </w:r>
      <w:r>
        <w:rPr>
          <w:rFonts w:hint="eastAsia" w:ascii="宋体" w:hAnsi="宋体" w:eastAsia="宋体" w:cs="宋体"/>
          <w:sz w:val="24"/>
        </w:rPr>
        <w:t>方。</w:t>
      </w:r>
    </w:p>
    <w:p>
      <w:pPr>
        <w:pStyle w:val="22"/>
        <w:spacing w:line="360" w:lineRule="auto"/>
        <w:ind w:firstLine="0" w:firstLineChars="0"/>
        <w:rPr>
          <w:rFonts w:hint="default" w:ascii="宋体" w:hAnsi="宋体" w:eastAsia="宋体" w:cs="宋体"/>
          <w:sz w:val="24"/>
          <w:lang w:val="en-US" w:eastAsia="zh-CN"/>
        </w:rPr>
      </w:pPr>
      <w:r>
        <w:rPr>
          <w:rFonts w:hint="eastAsia" w:ascii="宋体" w:hAnsi="宋体" w:eastAsia="宋体" w:cs="宋体"/>
          <w:sz w:val="24"/>
          <w:lang w:val="en-US" w:eastAsia="zh-CN"/>
        </w:rPr>
        <w:t>8</w:t>
      </w:r>
      <w:r>
        <w:rPr>
          <w:rFonts w:hint="eastAsia" w:ascii="宋体" w:hAnsi="宋体" w:eastAsia="宋体" w:cs="宋体"/>
          <w:sz w:val="24"/>
        </w:rPr>
        <w:t>.采购人联系方式</w:t>
      </w:r>
    </w:p>
    <w:p>
      <w:pPr>
        <w:pStyle w:val="22"/>
        <w:spacing w:line="360" w:lineRule="auto"/>
        <w:ind w:firstLine="0" w:firstLineChars="0"/>
        <w:rPr>
          <w:rFonts w:hint="eastAsia" w:ascii="宋体" w:hAnsi="宋体" w:eastAsia="宋体" w:cs="宋体"/>
          <w:sz w:val="24"/>
          <w:lang w:val="en-US" w:eastAsia="zh-CN"/>
        </w:rPr>
      </w:pPr>
      <w:r>
        <w:rPr>
          <w:rFonts w:hint="eastAsia" w:ascii="宋体" w:hAnsi="宋体" w:eastAsia="宋体" w:cs="宋体"/>
          <w:sz w:val="24"/>
        </w:rPr>
        <w:t>联 系 人：</w:t>
      </w:r>
      <w:r>
        <w:rPr>
          <w:rFonts w:hint="eastAsia" w:ascii="宋体" w:hAnsi="宋体" w:cs="宋体"/>
          <w:sz w:val="24"/>
          <w:lang w:eastAsia="zh-CN"/>
        </w:rPr>
        <w:t>陆培风</w:t>
      </w:r>
    </w:p>
    <w:p>
      <w:pPr>
        <w:pStyle w:val="22"/>
        <w:spacing w:line="360" w:lineRule="auto"/>
        <w:ind w:firstLine="0" w:firstLineChars="0"/>
        <w:rPr>
          <w:rFonts w:hint="default" w:ascii="宋体" w:hAnsi="宋体" w:eastAsia="宋体" w:cs="宋体"/>
          <w:sz w:val="24"/>
          <w:lang w:val="en-US" w:eastAsia="zh-CN"/>
        </w:rPr>
      </w:pPr>
      <w:r>
        <w:rPr>
          <w:rFonts w:hint="eastAsia" w:ascii="宋体" w:hAnsi="宋体" w:eastAsia="宋体" w:cs="宋体"/>
          <w:sz w:val="24"/>
        </w:rPr>
        <w:t>电　　话：</w:t>
      </w:r>
      <w:r>
        <w:rPr>
          <w:rFonts w:hint="eastAsia" w:ascii="宋体" w:hAnsi="宋体" w:cs="宋体"/>
          <w:sz w:val="24"/>
          <w:lang w:val="en-US" w:eastAsia="zh-CN"/>
        </w:rPr>
        <w:t>021-61001166-6966</w:t>
      </w:r>
    </w:p>
    <w:p>
      <w:pPr>
        <w:pStyle w:val="22"/>
        <w:spacing w:line="360" w:lineRule="auto"/>
        <w:ind w:firstLine="0" w:firstLineChars="0"/>
        <w:contextualSpacing/>
        <w:rPr>
          <w:rFonts w:hint="default" w:ascii="宋体" w:hAnsi="宋体" w:eastAsia="宋体" w:cs="宋体"/>
          <w:sz w:val="24"/>
          <w:lang w:val="en-US" w:eastAsia="zh-CN"/>
        </w:rPr>
      </w:pPr>
      <w:r>
        <w:rPr>
          <w:rFonts w:hint="eastAsia" w:ascii="宋体" w:hAnsi="宋体" w:eastAsia="宋体" w:cs="宋体"/>
          <w:sz w:val="24"/>
        </w:rPr>
        <w:t>邮    箱：</w:t>
      </w:r>
      <w:r>
        <w:rPr>
          <w:rFonts w:hint="eastAsia" w:ascii="宋体" w:hAnsi="宋体" w:cs="宋体"/>
          <w:sz w:val="24"/>
          <w:lang w:val="en-US" w:eastAsia="zh-CN"/>
        </w:rPr>
        <w:t>lupeifeng@picchealth.com</w:t>
      </w:r>
    </w:p>
    <w:p>
      <w:pPr>
        <w:pStyle w:val="22"/>
        <w:spacing w:line="360" w:lineRule="auto"/>
        <w:ind w:firstLine="0" w:firstLineChars="0"/>
        <w:contextualSpacing/>
        <w:rPr>
          <w:rFonts w:ascii="宋体" w:hAnsi="宋体" w:eastAsia="宋体" w:cs="宋体"/>
          <w:sz w:val="24"/>
        </w:rPr>
      </w:pPr>
    </w:p>
    <w:p>
      <w:pPr>
        <w:pStyle w:val="22"/>
        <w:spacing w:line="360" w:lineRule="auto"/>
        <w:ind w:firstLine="5520" w:firstLineChars="2300"/>
        <w:contextualSpacing/>
        <w:rPr>
          <w:rFonts w:ascii="Times New Roman" w:hAnsi="Times New Roman" w:eastAsia="宋体" w:cs="宋体"/>
          <w:sz w:val="24"/>
        </w:rPr>
      </w:pPr>
    </w:p>
    <w:p>
      <w:pPr>
        <w:pStyle w:val="22"/>
        <w:spacing w:line="360" w:lineRule="auto"/>
        <w:ind w:firstLine="5520" w:firstLineChars="2300"/>
        <w:contextualSpacing/>
        <w:rPr>
          <w:rFonts w:hint="eastAsia" w:ascii="Times New Roman" w:hAnsi="Times New Roman" w:eastAsia="宋体" w:cs="宋体"/>
          <w:sz w:val="24"/>
          <w:lang w:eastAsia="zh-CN"/>
        </w:rPr>
      </w:pPr>
    </w:p>
    <w:p>
      <w:pPr>
        <w:pStyle w:val="22"/>
        <w:spacing w:line="360" w:lineRule="auto"/>
        <w:ind w:firstLine="3840" w:firstLineChars="1600"/>
        <w:contextualSpacing/>
        <w:rPr>
          <w:rFonts w:hint="eastAsia" w:ascii="Times New Roman" w:hAnsi="Times New Roman" w:eastAsia="宋体" w:cs="宋体"/>
          <w:sz w:val="24"/>
          <w:highlight w:val="none"/>
          <w:lang w:eastAsia="zh-CN"/>
        </w:rPr>
      </w:pPr>
      <w:r>
        <w:rPr>
          <w:rFonts w:hint="eastAsia" w:ascii="Times New Roman" w:hAnsi="Times New Roman" w:eastAsia="宋体" w:cs="宋体"/>
          <w:sz w:val="24"/>
          <w:highlight w:val="none"/>
          <w:lang w:eastAsia="zh-CN"/>
        </w:rPr>
        <w:t>中国人民健康保险股份有限公司</w:t>
      </w:r>
      <w:r>
        <w:rPr>
          <w:rFonts w:hint="eastAsia" w:ascii="宋体" w:hAnsi="宋体" w:cs="宋体"/>
          <w:sz w:val="24"/>
          <w:highlight w:val="none"/>
          <w:lang w:val="en-US" w:eastAsia="zh-CN"/>
        </w:rPr>
        <w:t>上海</w:t>
      </w:r>
      <w:r>
        <w:rPr>
          <w:rFonts w:hint="eastAsia" w:ascii="Times New Roman" w:hAnsi="Times New Roman" w:eastAsia="宋体" w:cs="宋体"/>
          <w:sz w:val="24"/>
          <w:highlight w:val="none"/>
          <w:lang w:eastAsia="zh-CN"/>
        </w:rPr>
        <w:t>分公司</w:t>
      </w:r>
    </w:p>
    <w:p>
      <w:pPr>
        <w:pStyle w:val="22"/>
        <w:spacing w:line="360" w:lineRule="auto"/>
        <w:ind w:firstLine="6240" w:firstLineChars="2600"/>
        <w:contextualSpacing/>
        <w:rPr>
          <w:rFonts w:ascii="Times New Roman" w:hAnsi="Times New Roman" w:eastAsia="宋体" w:cs="宋体"/>
          <w:sz w:val="24"/>
        </w:rPr>
      </w:pPr>
      <w:r>
        <w:rPr>
          <w:rFonts w:hint="eastAsia" w:ascii="宋体" w:hAnsi="宋体" w:eastAsia="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14</w:t>
      </w:r>
      <w:r>
        <w:rPr>
          <w:rFonts w:hint="eastAsia" w:ascii="宋体" w:hAnsi="宋体" w:eastAsia="宋体" w:cs="宋体"/>
          <w:sz w:val="24"/>
          <w:highlight w:val="none"/>
        </w:rPr>
        <w:t>日</w:t>
      </w:r>
    </w:p>
    <w:p>
      <w:pPr>
        <w:pStyle w:val="22"/>
        <w:spacing w:line="360" w:lineRule="auto"/>
        <w:ind w:firstLine="0" w:firstLineChars="0"/>
        <w:contextualSpacing/>
        <w:jc w:val="center"/>
        <w:rPr>
          <w:rFonts w:ascii="宋体" w:hAnsi="宋体" w:eastAsia="宋体" w:cs="Times New Roman"/>
          <w:b/>
          <w:sz w:val="44"/>
          <w:szCs w:val="44"/>
        </w:rPr>
      </w:pPr>
      <w:r>
        <w:rPr>
          <w:rFonts w:ascii="宋体" w:hAnsi="宋体" w:eastAsia="宋体" w:cs="宋体"/>
          <w:sz w:val="24"/>
        </w:rPr>
        <w:br w:type="page"/>
      </w:r>
      <w:bookmarkStart w:id="8" w:name="_Toc421042643"/>
      <w:bookmarkStart w:id="9" w:name="_Toc18928243"/>
      <w:bookmarkStart w:id="10" w:name="_Toc421032041"/>
      <w:bookmarkStart w:id="11" w:name="_Toc19039758"/>
      <w:bookmarkStart w:id="12" w:name="_Toc19034436"/>
      <w:bookmarkStart w:id="13" w:name="_Toc19034376"/>
      <w:r>
        <w:rPr>
          <w:rFonts w:ascii="宋体" w:hAnsi="宋体" w:eastAsia="宋体" w:cs="Times New Roman"/>
          <w:b/>
          <w:sz w:val="44"/>
          <w:szCs w:val="44"/>
        </w:rPr>
        <w:t>第二</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lang w:eastAsia="zh-CN"/>
        </w:rPr>
        <w:t>响应</w:t>
      </w:r>
      <w:r>
        <w:rPr>
          <w:rFonts w:ascii="宋体" w:hAnsi="宋体" w:eastAsia="宋体" w:cs="Times New Roman"/>
          <w:b/>
          <w:sz w:val="44"/>
          <w:szCs w:val="44"/>
        </w:rPr>
        <w:t>方须知</w:t>
      </w:r>
      <w:bookmarkEnd w:id="8"/>
      <w:bookmarkEnd w:id="9"/>
      <w:bookmarkEnd w:id="10"/>
      <w:bookmarkEnd w:id="11"/>
      <w:bookmarkEnd w:id="12"/>
      <w:bookmarkEnd w:id="13"/>
    </w:p>
    <w:p>
      <w:pPr>
        <w:spacing w:after="120" w:afterLines="50"/>
        <w:jc w:val="center"/>
        <w:rPr>
          <w:rFonts w:ascii="宋体" w:hAnsi="宋体" w:eastAsia="宋体" w:cs="Times New Roman"/>
          <w:b/>
          <w:sz w:val="28"/>
          <w:szCs w:val="28"/>
        </w:rPr>
      </w:pPr>
    </w:p>
    <w:p>
      <w:pPr>
        <w:spacing w:after="120" w:afterLines="50"/>
        <w:jc w:val="center"/>
        <w:rPr>
          <w:rFonts w:ascii="宋体" w:hAnsi="宋体" w:eastAsia="宋体" w:cs="Times New Roman"/>
          <w:b/>
          <w:sz w:val="32"/>
          <w:szCs w:val="32"/>
        </w:rPr>
      </w:pPr>
      <w:r>
        <w:rPr>
          <w:rFonts w:hint="eastAsia" w:ascii="宋体" w:hAnsi="宋体" w:eastAsia="宋体" w:cs="Times New Roman"/>
          <w:b/>
          <w:sz w:val="32"/>
          <w:szCs w:val="32"/>
          <w:lang w:eastAsia="zh-CN"/>
        </w:rPr>
        <w:t>响应</w:t>
      </w:r>
      <w:r>
        <w:rPr>
          <w:rFonts w:ascii="宋体" w:hAnsi="宋体" w:eastAsia="宋体" w:cs="Times New Roman"/>
          <w:b/>
          <w:sz w:val="32"/>
          <w:szCs w:val="32"/>
        </w:rPr>
        <w:t>方须知前附表</w:t>
      </w:r>
    </w:p>
    <w:p>
      <w:pPr>
        <w:rPr>
          <w:rFonts w:ascii="宋体" w:hAnsi="宋体" w:eastAsia="宋体" w:cs="Times New Roman"/>
          <w:sz w:val="21"/>
          <w:szCs w:val="21"/>
        </w:rPr>
      </w:pPr>
      <w:r>
        <w:rPr>
          <w:rFonts w:ascii="宋体" w:hAnsi="宋体" w:eastAsia="宋体" w:cs="Times New Roman"/>
          <w:sz w:val="21"/>
          <w:szCs w:val="21"/>
        </w:rPr>
        <w:t>注：本须知前附表是对</w:t>
      </w:r>
      <w:r>
        <w:rPr>
          <w:rFonts w:hint="eastAsia" w:ascii="宋体" w:hAnsi="宋体" w:eastAsia="宋体" w:cs="Times New Roman"/>
          <w:sz w:val="21"/>
          <w:szCs w:val="21"/>
          <w:lang w:eastAsia="zh-CN"/>
        </w:rPr>
        <w:t>响应</w:t>
      </w:r>
      <w:r>
        <w:rPr>
          <w:rFonts w:ascii="宋体" w:hAnsi="宋体" w:eastAsia="宋体" w:cs="Times New Roman"/>
          <w:sz w:val="21"/>
          <w:szCs w:val="21"/>
        </w:rPr>
        <w:t>方须知的修改和补充，如有矛盾，均以本表为准。</w:t>
      </w:r>
    </w:p>
    <w:tbl>
      <w:tblPr>
        <w:tblStyle w:val="13"/>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tblHeader/>
          <w:jc w:val="center"/>
        </w:trPr>
        <w:tc>
          <w:tcPr>
            <w:tcW w:w="905" w:type="dxa"/>
            <w:noWrap w:val="0"/>
            <w:vAlign w:val="center"/>
          </w:tcPr>
          <w:p>
            <w:pPr>
              <w:spacing w:line="360" w:lineRule="exact"/>
              <w:rPr>
                <w:rFonts w:ascii="宋体" w:hAnsi="宋体" w:eastAsia="宋体" w:cs="Times New Roman"/>
                <w:bCs/>
                <w:spacing w:val="-6"/>
                <w:szCs w:val="24"/>
              </w:rPr>
            </w:pPr>
            <w:r>
              <w:rPr>
                <w:rFonts w:ascii="宋体" w:hAnsi="宋体" w:eastAsia="宋体" w:cs="Times New Roman"/>
                <w:bCs/>
                <w:spacing w:val="-6"/>
                <w:szCs w:val="24"/>
              </w:rPr>
              <w:t>条款号</w:t>
            </w:r>
          </w:p>
        </w:tc>
        <w:tc>
          <w:tcPr>
            <w:tcW w:w="1471"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类别</w:t>
            </w:r>
          </w:p>
        </w:tc>
        <w:tc>
          <w:tcPr>
            <w:tcW w:w="7088"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5" w:hRule="atLeast"/>
          <w:jc w:val="center"/>
        </w:trPr>
        <w:tc>
          <w:tcPr>
            <w:tcW w:w="9464" w:type="dxa"/>
            <w:gridSpan w:val="3"/>
            <w:noWrap w:val="0"/>
            <w:vAlign w:val="center"/>
          </w:tcPr>
          <w:p>
            <w:pPr>
              <w:spacing w:line="360" w:lineRule="exact"/>
              <w:jc w:val="center"/>
              <w:rPr>
                <w:rFonts w:ascii="宋体" w:hAnsi="宋体" w:eastAsia="宋体" w:cs="Times New Roman"/>
                <w:szCs w:val="24"/>
              </w:rPr>
            </w:pPr>
            <w:r>
              <w:rPr>
                <w:rFonts w:ascii="宋体" w:hAnsi="宋体" w:eastAsia="宋体" w:cs="Times New Roman"/>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bCs/>
                <w:szCs w:val="24"/>
              </w:rPr>
              <w:t>项目说明</w:t>
            </w:r>
          </w:p>
        </w:tc>
        <w:tc>
          <w:tcPr>
            <w:tcW w:w="7088" w:type="dxa"/>
            <w:noWrap w:val="0"/>
            <w:vAlign w:val="center"/>
          </w:tcPr>
          <w:p>
            <w:pPr>
              <w:spacing w:line="360" w:lineRule="exact"/>
              <w:rPr>
                <w:rFonts w:hint="default" w:ascii="宋体" w:hAnsi="宋体" w:eastAsia="宋体" w:cs="Times New Roman"/>
                <w:szCs w:val="24"/>
                <w:lang w:val="en-US"/>
              </w:rPr>
            </w:pPr>
            <w:r>
              <w:rPr>
                <w:rFonts w:hint="eastAsia" w:ascii="宋体" w:hAnsi="宋体" w:eastAsia="宋体" w:cs="Times New Roman"/>
                <w:szCs w:val="24"/>
              </w:rPr>
              <w:t>项目名称：</w:t>
            </w:r>
            <w:r>
              <w:rPr>
                <w:rFonts w:hint="eastAsia" w:ascii="宋体" w:hAnsi="宋体" w:eastAsia="宋体" w:cs="Times New Roman"/>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2.1</w:t>
            </w:r>
          </w:p>
        </w:tc>
        <w:tc>
          <w:tcPr>
            <w:tcW w:w="1471" w:type="dxa"/>
            <w:noWrap w:val="0"/>
            <w:vAlign w:val="center"/>
          </w:tcPr>
          <w:p>
            <w:pPr>
              <w:spacing w:line="360" w:lineRule="exact"/>
              <w:rPr>
                <w:rFonts w:ascii="宋体" w:hAnsi="宋体" w:eastAsia="宋体" w:cs="Times New Roman"/>
                <w:bCs/>
                <w:szCs w:val="24"/>
              </w:rPr>
            </w:pPr>
            <w:r>
              <w:rPr>
                <w:rFonts w:ascii="宋体" w:hAnsi="宋体" w:eastAsia="宋体" w:cs="Times New Roman"/>
                <w:bCs/>
                <w:szCs w:val="24"/>
              </w:rPr>
              <w:t>采购人</w:t>
            </w:r>
          </w:p>
        </w:tc>
        <w:tc>
          <w:tcPr>
            <w:tcW w:w="7088" w:type="dxa"/>
            <w:noWrap w:val="0"/>
            <w:vAlign w:val="center"/>
          </w:tcPr>
          <w:p>
            <w:pPr>
              <w:spacing w:line="360" w:lineRule="exact"/>
              <w:rPr>
                <w:rFonts w:hint="eastAsia" w:ascii="宋体" w:hAnsi="宋体" w:eastAsia="宋体" w:cs="Times New Roman"/>
                <w:szCs w:val="24"/>
                <w:lang w:eastAsia="zh-CN"/>
              </w:rPr>
            </w:pPr>
            <w:r>
              <w:rPr>
                <w:rFonts w:hint="eastAsia" w:ascii="宋体" w:hAnsi="宋体" w:eastAsia="宋体" w:cs="Times New Roman"/>
                <w:szCs w:val="24"/>
                <w:lang w:eastAsia="zh-CN"/>
              </w:rPr>
              <w:t>中国人民健康保险股份有限公司</w:t>
            </w:r>
            <w:r>
              <w:rPr>
                <w:rFonts w:hint="eastAsia" w:ascii="宋体" w:hAnsi="宋体" w:cs="Times New Roman"/>
                <w:szCs w:val="24"/>
                <w:lang w:eastAsia="zh-CN"/>
              </w:rPr>
              <w:t>上海</w:t>
            </w:r>
            <w:r>
              <w:rPr>
                <w:rFonts w:hint="eastAsia" w:ascii="宋体" w:hAnsi="宋体" w:eastAsia="宋体" w:cs="Times New Roman"/>
                <w:szCs w:val="24"/>
                <w:lang w:eastAsia="zh-CN"/>
              </w:rPr>
              <w:t>分公司</w:t>
            </w:r>
          </w:p>
          <w:p>
            <w:pPr>
              <w:spacing w:line="360" w:lineRule="exact"/>
              <w:rPr>
                <w:rFonts w:hint="default" w:ascii="宋体" w:hAnsi="宋体" w:eastAsia="宋体" w:cs="Times New Roman"/>
                <w:szCs w:val="24"/>
                <w:lang w:val="en-US" w:eastAsia="zh-CN"/>
              </w:rPr>
            </w:pPr>
            <w:r>
              <w:rPr>
                <w:rFonts w:hint="eastAsia" w:ascii="宋体" w:hAnsi="宋体" w:eastAsia="宋体" w:cs="Times New Roman"/>
                <w:szCs w:val="24"/>
              </w:rPr>
              <w:t>地址：</w:t>
            </w:r>
            <w:r>
              <w:rPr>
                <w:rFonts w:hint="eastAsia" w:ascii="宋体" w:hAnsi="宋体" w:cs="Times New Roman"/>
                <w:szCs w:val="24"/>
                <w:lang w:eastAsia="zh-CN"/>
              </w:rPr>
              <w:t>上海市黄浦区福佑路</w:t>
            </w:r>
            <w:r>
              <w:rPr>
                <w:rFonts w:hint="eastAsia" w:ascii="宋体" w:hAnsi="宋体" w:cs="Times New Roman"/>
                <w:szCs w:val="24"/>
                <w:lang w:val="en-US" w:eastAsia="zh-CN"/>
              </w:rPr>
              <w:t>8号6楼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3.1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lang w:eastAsia="zh-CN"/>
              </w:rPr>
              <w:t>响应</w:t>
            </w:r>
            <w:r>
              <w:rPr>
                <w:rFonts w:ascii="宋体" w:hAnsi="宋体" w:eastAsia="宋体" w:cs="Times New Roman"/>
              </w:rPr>
              <w:t>方</w:t>
            </w:r>
            <w:r>
              <w:rPr>
                <w:rFonts w:hint="eastAsia" w:ascii="宋体" w:hAnsi="宋体" w:eastAsia="宋体" w:cs="Times New Roman"/>
                <w:bCs/>
                <w:szCs w:val="24"/>
              </w:rPr>
              <w:t>资格要求</w:t>
            </w:r>
          </w:p>
        </w:tc>
        <w:tc>
          <w:tcPr>
            <w:tcW w:w="7088" w:type="dxa"/>
            <w:noWrap w:val="0"/>
            <w:vAlign w:val="center"/>
          </w:tcPr>
          <w:p>
            <w:pPr>
              <w:spacing w:line="360" w:lineRule="exact"/>
              <w:rPr>
                <w:rFonts w:ascii="宋体" w:hAnsi="宋体" w:eastAsia="宋体" w:cs="Times New Roman"/>
              </w:rPr>
            </w:pPr>
            <w:r>
              <w:rPr>
                <w:rFonts w:hint="eastAsia" w:ascii="宋体" w:hAnsi="宋体" w:eastAsia="宋体" w:cs="Times New Roman"/>
                <w:szCs w:val="24"/>
                <w:lang w:val="en-US" w:eastAsia="zh-CN"/>
              </w:rPr>
              <w:t>详见第一章采购公告</w:t>
            </w:r>
            <w:r>
              <w:rPr>
                <w:rFonts w:hint="eastAsia" w:ascii="宋体" w:hAnsi="宋体" w:eastAsia="宋体" w:cs="Times New Roman"/>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11.1</w:t>
            </w:r>
          </w:p>
        </w:tc>
        <w:tc>
          <w:tcPr>
            <w:tcW w:w="1471" w:type="dxa"/>
            <w:noWrap w:val="0"/>
            <w:vAlign w:val="center"/>
          </w:tcPr>
          <w:p>
            <w:pPr>
              <w:spacing w:line="360" w:lineRule="exact"/>
              <w:rPr>
                <w:rFonts w:ascii="宋体" w:hAnsi="宋体" w:eastAsia="宋体" w:cs="Times New Roman"/>
                <w:bCs/>
                <w:szCs w:val="24"/>
              </w:rPr>
            </w:pPr>
            <w:r>
              <w:rPr>
                <w:rFonts w:ascii="宋体" w:hAnsi="宋体" w:eastAsia="宋体" w:cs="Times New Roman"/>
                <w:bCs/>
                <w:szCs w:val="24"/>
              </w:rPr>
              <w:t>报价</w:t>
            </w:r>
          </w:p>
        </w:tc>
        <w:tc>
          <w:tcPr>
            <w:tcW w:w="7088" w:type="dxa"/>
            <w:noWrap w:val="0"/>
            <w:vAlign w:val="center"/>
          </w:tcPr>
          <w:p>
            <w:pPr>
              <w:spacing w:line="360" w:lineRule="exact"/>
              <w:rPr>
                <w:rFonts w:ascii="宋体" w:hAnsi="宋体" w:eastAsia="宋体" w:cs="Times New Roman"/>
                <w:szCs w:val="24"/>
              </w:rPr>
            </w:pPr>
            <w:r>
              <w:rPr>
                <w:rFonts w:hint="eastAsia" w:ascii="宋体" w:hAnsi="宋体" w:eastAsia="宋体" w:cs="Times New Roman"/>
                <w:b/>
                <w:szCs w:val="24"/>
                <w:lang w:eastAsia="zh-CN"/>
              </w:rPr>
              <w:t>响应</w:t>
            </w:r>
            <w:r>
              <w:rPr>
                <w:rFonts w:hint="eastAsia" w:ascii="宋体" w:hAnsi="宋体" w:eastAsia="宋体" w:cs="Times New Roman"/>
                <w:b/>
                <w:szCs w:val="24"/>
              </w:rPr>
              <w:t>方报价：</w:t>
            </w:r>
            <w:r>
              <w:rPr>
                <w:rFonts w:hint="eastAsia" w:ascii="宋体" w:hAnsi="宋体" w:eastAsia="宋体" w:cs="Times New Roman"/>
                <w:szCs w:val="24"/>
              </w:rPr>
              <w:t>包含为完成本项目采购内容和采购范围并达到验收合格所需要的全部费用，</w:t>
            </w:r>
            <w:r>
              <w:rPr>
                <w:rFonts w:hint="eastAsia" w:ascii="宋体" w:hAnsi="宋体" w:eastAsia="宋体" w:cs="Times New Roman"/>
                <w:kern w:val="24"/>
                <w:szCs w:val="24"/>
              </w:rPr>
              <w:t>包括但不限于各项税费</w:t>
            </w:r>
            <w:r>
              <w:rPr>
                <w:rFonts w:hint="eastAsia" w:ascii="宋体" w:hAnsi="宋体" w:eastAsia="宋体" w:cs="Times New Roman"/>
                <w:szCs w:val="24"/>
              </w:rPr>
              <w:t>、</w:t>
            </w:r>
            <w:r>
              <w:rPr>
                <w:rFonts w:hint="eastAsia" w:ascii="宋体" w:hAnsi="宋体" w:eastAsia="宋体" w:cs="Times New Roman"/>
                <w:szCs w:val="24"/>
                <w:lang w:val="en-US" w:eastAsia="zh-CN"/>
              </w:rPr>
              <w:t>服务费、</w:t>
            </w:r>
            <w:r>
              <w:rPr>
                <w:rFonts w:hint="eastAsia" w:ascii="宋体" w:hAnsi="宋体" w:eastAsia="宋体" w:cs="Times New Roman"/>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13.1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有效期</w:t>
            </w:r>
          </w:p>
        </w:tc>
        <w:tc>
          <w:tcPr>
            <w:tcW w:w="7088" w:type="dxa"/>
            <w:noWrap w:val="0"/>
            <w:vAlign w:val="center"/>
          </w:tcPr>
          <w:p>
            <w:pPr>
              <w:spacing w:line="360" w:lineRule="exact"/>
              <w:ind w:firstLine="5"/>
              <w:jc w:val="both"/>
              <w:rPr>
                <w:rFonts w:ascii="宋体" w:hAnsi="宋体" w:eastAsia="宋体" w:cs="Times New Roman"/>
                <w:bCs/>
                <w:szCs w:val="24"/>
              </w:rPr>
            </w:pPr>
            <w:r>
              <w:rPr>
                <w:rFonts w:hint="eastAsia" w:ascii="宋体" w:hAnsi="宋体" w:eastAsia="宋体" w:cs="Times New Roman"/>
                <w:lang w:val="en-US" w:eastAsia="zh-CN"/>
              </w:rPr>
              <w:t>90</w:t>
            </w:r>
            <w:r>
              <w:rPr>
                <w:rFonts w:ascii="宋体" w:hAnsi="宋体" w:eastAsia="宋体" w:cs="Times New Roman"/>
                <w:bCs/>
                <w:szCs w:val="24"/>
              </w:rPr>
              <w:t>日历天</w:t>
            </w:r>
            <w:r>
              <w:rPr>
                <w:rFonts w:hint="eastAsia" w:ascii="宋体" w:hAnsi="宋体" w:eastAsia="宋体" w:cs="Arial"/>
                <w:szCs w:val="24"/>
              </w:rPr>
              <w:t>（自提交</w:t>
            </w:r>
            <w:r>
              <w:rPr>
                <w:rFonts w:hint="eastAsia" w:ascii="宋体" w:hAnsi="宋体" w:eastAsia="宋体" w:cs="Arial"/>
                <w:szCs w:val="24"/>
                <w:lang w:eastAsia="zh-CN"/>
              </w:rPr>
              <w:t>响应</w:t>
            </w:r>
            <w:r>
              <w:rPr>
                <w:rFonts w:hint="eastAsia" w:ascii="宋体" w:hAnsi="宋体" w:eastAsia="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14.1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文件份数</w:t>
            </w:r>
          </w:p>
        </w:tc>
        <w:tc>
          <w:tcPr>
            <w:tcW w:w="7088" w:type="dxa"/>
            <w:noWrap w:val="0"/>
            <w:vAlign w:val="center"/>
          </w:tcPr>
          <w:p>
            <w:pPr>
              <w:spacing w:line="360" w:lineRule="exact"/>
              <w:jc w:val="both"/>
              <w:rPr>
                <w:rFonts w:ascii="宋体" w:hAnsi="宋体" w:eastAsia="宋体" w:cs="Times New Roman"/>
                <w:b/>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文件正本1份、副本</w:t>
            </w:r>
            <w:r>
              <w:rPr>
                <w:rFonts w:hint="eastAsia" w:ascii="宋体" w:hAnsi="宋体" w:cs="Times New Roman"/>
                <w:bCs/>
                <w:szCs w:val="24"/>
                <w:lang w:val="en-US" w:eastAsia="zh-CN"/>
              </w:rPr>
              <w:t>5</w:t>
            </w:r>
            <w:r>
              <w:rPr>
                <w:rFonts w:ascii="宋体" w:hAnsi="宋体" w:eastAsia="宋体" w:cs="Times New Roman"/>
                <w:bCs/>
                <w:szCs w:val="24"/>
              </w:rPr>
              <w:t>份，</w:t>
            </w:r>
            <w:r>
              <w:rPr>
                <w:rFonts w:hint="eastAsia" w:ascii="宋体" w:hAnsi="宋体" w:eastAsia="宋体" w:cs="Times New Roman"/>
                <w:bCs/>
                <w:szCs w:val="24"/>
                <w:lang w:eastAsia="zh-CN"/>
              </w:rPr>
              <w:t>响应</w:t>
            </w:r>
            <w:r>
              <w:rPr>
                <w:rFonts w:ascii="宋体" w:hAnsi="宋体" w:eastAsia="宋体" w:cs="Times New Roman"/>
                <w:bCs/>
                <w:szCs w:val="24"/>
              </w:rPr>
              <w:t>报价一览表正本1份。</w:t>
            </w:r>
            <w:r>
              <w:rPr>
                <w:rFonts w:hint="eastAsia" w:ascii="宋体" w:hAnsi="宋体" w:eastAsia="宋体" w:cs="Times New Roman"/>
                <w:bCs/>
                <w:szCs w:val="24"/>
                <w:lang w:eastAsia="zh-CN"/>
              </w:rPr>
              <w:t>响应</w:t>
            </w:r>
            <w:r>
              <w:rPr>
                <w:rFonts w:ascii="宋体" w:hAnsi="宋体" w:eastAsia="宋体" w:cs="Times New Roman"/>
                <w:bCs/>
                <w:szCs w:val="24"/>
              </w:rPr>
              <w:t>文件的电子版1份（U盘）。</w:t>
            </w:r>
            <w:r>
              <w:rPr>
                <w:rFonts w:hint="eastAsia" w:ascii="宋体" w:hAnsi="宋体" w:eastAsia="宋体" w:cs="Times New Roman"/>
                <w:bCs/>
                <w:szCs w:val="24"/>
                <w:lang w:eastAsia="zh-CN"/>
              </w:rPr>
              <w:t>响应</w:t>
            </w:r>
            <w:r>
              <w:rPr>
                <w:rFonts w:ascii="宋体" w:hAnsi="宋体" w:eastAsia="宋体" w:cs="Times New Roman"/>
                <w:bCs/>
                <w:szCs w:val="24"/>
              </w:rPr>
              <w:t>报价一览表正本另行单独密封。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19.1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文件递交截止时间</w:t>
            </w:r>
            <w:r>
              <w:rPr>
                <w:rFonts w:hint="eastAsia" w:ascii="宋体" w:hAnsi="宋体" w:eastAsia="宋体" w:cs="Times New Roman"/>
                <w:bCs/>
                <w:szCs w:val="24"/>
              </w:rPr>
              <w:t>、开启时间及</w:t>
            </w:r>
            <w:r>
              <w:rPr>
                <w:rFonts w:ascii="宋体" w:hAnsi="宋体" w:eastAsia="宋体" w:cs="Times New Roman"/>
                <w:szCs w:val="24"/>
              </w:rPr>
              <w:t>地点</w:t>
            </w:r>
          </w:p>
        </w:tc>
        <w:tc>
          <w:tcPr>
            <w:tcW w:w="7088" w:type="dxa"/>
            <w:noWrap w:val="0"/>
            <w:vAlign w:val="center"/>
          </w:tcPr>
          <w:p>
            <w:pPr>
              <w:spacing w:line="360" w:lineRule="exact"/>
              <w:jc w:val="both"/>
              <w:rPr>
                <w:rFonts w:ascii="宋体" w:hAnsi="宋体" w:eastAsia="宋体" w:cs="Times New Roman"/>
              </w:rPr>
            </w:pPr>
            <w:r>
              <w:rPr>
                <w:rFonts w:hint="eastAsia" w:ascii="宋体" w:hAnsi="宋体" w:eastAsia="宋体" w:cs="Times New Roman"/>
                <w:szCs w:val="24"/>
              </w:rPr>
              <w:t>详见本项目</w:t>
            </w:r>
            <w:r>
              <w:rPr>
                <w:rFonts w:hint="eastAsia" w:ascii="宋体" w:hAnsi="宋体" w:cs="Times New Roman"/>
                <w:szCs w:val="24"/>
                <w:lang w:eastAsia="zh-CN"/>
              </w:rPr>
              <w:t>竞争性磋商</w:t>
            </w:r>
            <w:r>
              <w:rPr>
                <w:rFonts w:hint="eastAsia" w:ascii="宋体" w:hAnsi="宋体" w:eastAsia="宋体" w:cs="Times New Roman"/>
                <w:szCs w:val="24"/>
                <w:lang w:eastAsia="zh-CN"/>
              </w:rPr>
              <w:t>采购</w:t>
            </w:r>
            <w:r>
              <w:rPr>
                <w:rFonts w:hint="eastAsia" w:ascii="宋体" w:hAnsi="宋体" w:eastAsia="宋体" w:cs="Times New Roman"/>
                <w:szCs w:val="24"/>
                <w:lang w:val="en-US" w:eastAsia="zh-CN"/>
              </w:rPr>
              <w:t>公告</w:t>
            </w:r>
            <w:r>
              <w:rPr>
                <w:rFonts w:hint="eastAsia" w:ascii="宋体" w:hAnsi="宋体" w:eastAsia="宋体" w:cs="Times New Roman"/>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23.5</w:t>
            </w:r>
          </w:p>
        </w:tc>
        <w:tc>
          <w:tcPr>
            <w:tcW w:w="1471" w:type="dxa"/>
            <w:noWrap w:val="0"/>
            <w:vAlign w:val="center"/>
          </w:tcPr>
          <w:p>
            <w:pPr>
              <w:spacing w:line="360" w:lineRule="exact"/>
              <w:rPr>
                <w:rFonts w:hint="eastAsia" w:ascii="宋体" w:hAnsi="宋体" w:eastAsia="宋体" w:cs="Times New Roman"/>
                <w:bCs/>
                <w:szCs w:val="24"/>
                <w:lang w:eastAsia="zh-CN"/>
              </w:rPr>
            </w:pPr>
            <w:r>
              <w:rPr>
                <w:rFonts w:hint="eastAsia" w:ascii="宋体" w:hAnsi="宋体" w:eastAsia="宋体" w:cs="Times New Roman"/>
                <w:bCs/>
                <w:szCs w:val="24"/>
                <w:lang w:eastAsia="zh-CN"/>
              </w:rPr>
              <w:t>谈判</w:t>
            </w:r>
          </w:p>
        </w:tc>
        <w:tc>
          <w:tcPr>
            <w:tcW w:w="7088" w:type="dxa"/>
            <w:noWrap w:val="0"/>
            <w:vAlign w:val="center"/>
          </w:tcPr>
          <w:p>
            <w:pPr>
              <w:spacing w:line="360" w:lineRule="exact"/>
              <w:jc w:val="both"/>
              <w:rPr>
                <w:rFonts w:ascii="宋体" w:hAnsi="宋体" w:eastAsia="宋体" w:cs="Times New Roman"/>
                <w:szCs w:val="24"/>
              </w:rPr>
            </w:pPr>
            <w:r>
              <w:rPr>
                <w:rFonts w:hint="eastAsia" w:ascii="宋体" w:hAnsi="宋体" w:eastAsia="宋体" w:cs="Times New Roman"/>
                <w:szCs w:val="24"/>
              </w:rPr>
              <w:t>评审</w:t>
            </w:r>
            <w:r>
              <w:rPr>
                <w:rFonts w:ascii="宋体" w:hAnsi="宋体" w:eastAsia="宋体" w:cs="Times New Roman"/>
                <w:szCs w:val="24"/>
              </w:rPr>
              <w:t>小组根据项目情况</w:t>
            </w:r>
            <w:r>
              <w:rPr>
                <w:rFonts w:hint="eastAsia" w:ascii="宋体" w:hAnsi="宋体" w:eastAsia="宋体" w:cs="Times New Roman"/>
                <w:szCs w:val="24"/>
                <w:lang w:val="en-US" w:eastAsia="zh-CN"/>
              </w:rPr>
              <w:t>确定</w:t>
            </w:r>
            <w:r>
              <w:rPr>
                <w:rFonts w:hint="eastAsia" w:ascii="宋体" w:hAnsi="宋体" w:eastAsia="宋体" w:cs="Times New Roman"/>
                <w:szCs w:val="24"/>
                <w:highlight w:val="none"/>
                <w:lang w:val="en-US" w:eastAsia="zh-CN"/>
              </w:rPr>
              <w:t>采用</w:t>
            </w:r>
            <w:r>
              <w:rPr>
                <w:rFonts w:hint="eastAsia" w:ascii="宋体" w:hAnsi="宋体" w:eastAsia="宋体" w:cs="Times New Roman"/>
                <w:b/>
                <w:szCs w:val="24"/>
                <w:highlight w:val="none"/>
                <w:lang w:val="en-US" w:eastAsia="zh-CN"/>
              </w:rPr>
              <w:t>经</w:t>
            </w:r>
            <w:r>
              <w:rPr>
                <w:rFonts w:hint="eastAsia" w:ascii="宋体" w:hAnsi="宋体" w:eastAsia="宋体" w:cs="Times New Roman"/>
                <w:b/>
                <w:szCs w:val="24"/>
                <w:highlight w:val="none"/>
                <w:lang w:eastAsia="zh-CN"/>
              </w:rPr>
              <w:t>谈判</w:t>
            </w:r>
            <w:r>
              <w:rPr>
                <w:rFonts w:hint="eastAsia" w:ascii="宋体" w:hAnsi="宋体" w:eastAsia="宋体" w:cs="Times New Roman"/>
                <w:b/>
                <w:szCs w:val="24"/>
                <w:highlight w:val="none"/>
                <w:lang w:val="en-US" w:eastAsia="zh-CN"/>
              </w:rPr>
              <w:t>后确定最终报价的形式，谈判轮次可以为一轮或多轮</w:t>
            </w:r>
            <w:r>
              <w:rPr>
                <w:rFonts w:ascii="宋体" w:hAnsi="宋体" w:eastAsia="宋体" w:cs="Times New Roman"/>
                <w:b/>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cs="Times New Roman"/>
                <w:u w:val="single"/>
                <w:lang w:eastAsia="zh-CN"/>
              </w:rPr>
            </w:pPr>
            <w:r>
              <w:rPr>
                <w:rFonts w:hint="eastAsia" w:ascii="宋体" w:hAnsi="宋体" w:eastAsia="宋体" w:cs="Times New Roman"/>
                <w:bCs/>
                <w:szCs w:val="24"/>
              </w:rPr>
              <w:t>评审与</w:t>
            </w:r>
            <w:r>
              <w:rPr>
                <w:rFonts w:hint="eastAsia" w:ascii="宋体" w:hAnsi="宋体" w:eastAsia="宋体" w:cs="Times New Roman"/>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24.1</w:t>
            </w:r>
          </w:p>
        </w:tc>
        <w:tc>
          <w:tcPr>
            <w:tcW w:w="1471" w:type="dxa"/>
            <w:noWrap w:val="0"/>
            <w:vAlign w:val="center"/>
          </w:tcPr>
          <w:p>
            <w:pPr>
              <w:spacing w:line="360" w:lineRule="exact"/>
              <w:rPr>
                <w:rFonts w:ascii="宋体" w:hAnsi="宋体" w:eastAsia="宋体" w:cs="Times New Roman"/>
                <w:bCs/>
                <w:szCs w:val="24"/>
              </w:rPr>
            </w:pPr>
            <w:r>
              <w:rPr>
                <w:rFonts w:ascii="宋体" w:hAnsi="宋体" w:eastAsia="宋体" w:cs="Times New Roman"/>
                <w:bCs/>
                <w:szCs w:val="24"/>
              </w:rPr>
              <w:t>评审方法</w:t>
            </w:r>
          </w:p>
        </w:tc>
        <w:tc>
          <w:tcPr>
            <w:tcW w:w="7088" w:type="dxa"/>
            <w:noWrap w:val="0"/>
            <w:vAlign w:val="center"/>
          </w:tcPr>
          <w:p>
            <w:pPr>
              <w:tabs>
                <w:tab w:val="left" w:pos="1125"/>
              </w:tabs>
              <w:spacing w:line="360" w:lineRule="exact"/>
              <w:rPr>
                <w:rFonts w:ascii="宋体" w:hAnsi="宋体" w:eastAsia="宋体" w:cs="Times New Roman"/>
                <w:szCs w:val="24"/>
              </w:rPr>
            </w:pPr>
            <w:r>
              <w:rPr>
                <w:rFonts w:hint="eastAsia" w:ascii="宋体" w:hAnsi="宋体" w:eastAsia="宋体" w:cs="宋体"/>
                <w:highlight w:val="none"/>
                <w:lang w:val="en-US" w:eastAsia="zh-CN"/>
              </w:rPr>
              <w:t>采用一次报价或经</w:t>
            </w:r>
            <w:r>
              <w:rPr>
                <w:rFonts w:hint="eastAsia" w:ascii="宋体" w:hAnsi="宋体" w:eastAsia="宋体" w:cs="宋体"/>
                <w:highlight w:val="none"/>
                <w:lang w:eastAsia="zh-CN"/>
              </w:rPr>
              <w:t>谈判</w:t>
            </w:r>
            <w:r>
              <w:rPr>
                <w:rFonts w:hint="eastAsia" w:ascii="宋体" w:hAnsi="宋体" w:eastAsia="宋体" w:cs="宋体"/>
                <w:highlight w:val="none"/>
              </w:rPr>
              <w:t>确定最终采购需求</w:t>
            </w:r>
            <w:r>
              <w:rPr>
                <w:rFonts w:hint="eastAsia" w:ascii="宋体" w:hAnsi="宋体" w:eastAsia="宋体" w:cs="宋体"/>
                <w:highlight w:val="none"/>
                <w:lang w:val="en-US" w:eastAsia="zh-CN"/>
              </w:rPr>
              <w:t>并由</w:t>
            </w:r>
            <w:r>
              <w:rPr>
                <w:rFonts w:hint="eastAsia" w:ascii="宋体" w:hAnsi="宋体" w:eastAsia="宋体" w:cs="宋体"/>
                <w:highlight w:val="none"/>
                <w:lang w:eastAsia="zh-CN"/>
              </w:rPr>
              <w:t>响应</w:t>
            </w:r>
            <w:r>
              <w:rPr>
                <w:rFonts w:hint="eastAsia" w:ascii="宋体" w:hAnsi="宋体" w:eastAsia="宋体" w:cs="宋体"/>
                <w:highlight w:val="none"/>
              </w:rPr>
              <w:t>方提交最后报价</w:t>
            </w:r>
            <w:r>
              <w:rPr>
                <w:rFonts w:hint="eastAsia" w:ascii="宋体" w:hAnsi="宋体" w:eastAsia="宋体" w:cs="宋体"/>
                <w:highlight w:val="none"/>
                <w:lang w:val="en-US" w:eastAsia="zh-CN"/>
              </w:rPr>
              <w:t>后</w:t>
            </w:r>
            <w:r>
              <w:rPr>
                <w:rFonts w:hint="eastAsia" w:ascii="宋体" w:hAnsi="宋体" w:eastAsia="宋体" w:cs="宋体"/>
                <w:highlight w:val="none"/>
              </w:rPr>
              <w:t>，由评审小组采用综合评分法</w:t>
            </w:r>
            <w:r>
              <w:rPr>
                <w:rFonts w:hint="eastAsia" w:ascii="宋体" w:hAnsi="宋体" w:eastAsia="宋体" w:cs="宋体"/>
                <w:szCs w:val="24"/>
                <w:highlight w:val="none"/>
              </w:rPr>
              <w:t>对满足</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文件</w:t>
            </w:r>
            <w:r>
              <w:rPr>
                <w:rFonts w:ascii="宋体" w:hAnsi="宋体" w:eastAsia="宋体" w:cs="宋体"/>
                <w:szCs w:val="24"/>
                <w:highlight w:val="none"/>
              </w:rPr>
              <w:t>全部实质性要求</w:t>
            </w:r>
            <w:r>
              <w:rPr>
                <w:rFonts w:hint="eastAsia" w:ascii="宋体" w:hAnsi="宋体" w:eastAsia="宋体" w:cs="宋体"/>
                <w:szCs w:val="24"/>
                <w:highlight w:val="none"/>
              </w:rPr>
              <w:t>的</w:t>
            </w:r>
            <w:r>
              <w:rPr>
                <w:rFonts w:hint="eastAsia" w:ascii="宋体" w:hAnsi="宋体" w:eastAsia="宋体" w:cs="宋体"/>
                <w:szCs w:val="24"/>
                <w:highlight w:val="none"/>
                <w:lang w:val="en-US" w:eastAsia="zh-CN"/>
              </w:rPr>
              <w:t>响应方</w:t>
            </w:r>
            <w:r>
              <w:rPr>
                <w:rFonts w:hint="eastAsia" w:ascii="宋体" w:hAnsi="宋体" w:eastAsia="宋体" w:cs="宋体"/>
                <w:highlight w:val="none"/>
              </w:rPr>
              <w:t>的</w:t>
            </w:r>
            <w:r>
              <w:rPr>
                <w:rFonts w:hint="eastAsia" w:ascii="宋体" w:hAnsi="宋体" w:eastAsia="宋体" w:cs="宋体"/>
                <w:highlight w:val="none"/>
                <w:lang w:eastAsia="zh-CN"/>
              </w:rPr>
              <w:t>响应</w:t>
            </w:r>
            <w:r>
              <w:rPr>
                <w:rFonts w:hint="eastAsia" w:ascii="宋体" w:hAnsi="宋体" w:eastAsia="宋体" w:cs="宋体"/>
                <w:highlight w:val="none"/>
              </w:rPr>
              <w:t>文件和最后报价进行综合评分</w:t>
            </w:r>
            <w:r>
              <w:rPr>
                <w:rFonts w:hint="eastAsia" w:ascii="宋体" w:hAnsi="宋体" w:eastAsia="宋体" w:cs="宋体"/>
                <w:highlight w:val="none"/>
                <w:lang w:eastAsia="zh-CN"/>
              </w:rPr>
              <w:t>，</w:t>
            </w:r>
            <w:r>
              <w:rPr>
                <w:rFonts w:hint="eastAsia" w:ascii="宋体" w:hAnsi="宋体" w:eastAsia="宋体" w:cs="宋体"/>
                <w:szCs w:val="24"/>
                <w:highlight w:val="none"/>
              </w:rPr>
              <w:t>按照</w:t>
            </w:r>
            <w:r>
              <w:rPr>
                <w:rFonts w:hint="eastAsia" w:ascii="宋体" w:hAnsi="宋体" w:eastAsia="宋体" w:cs="宋体"/>
                <w:szCs w:val="24"/>
                <w:highlight w:val="none"/>
                <w:lang w:val="en-US" w:eastAsia="zh-CN"/>
              </w:rPr>
              <w:t>综合评分由高到低</w:t>
            </w:r>
            <w:r>
              <w:rPr>
                <w:rFonts w:hint="eastAsia" w:ascii="宋体" w:hAnsi="宋体" w:eastAsia="宋体" w:cs="宋体"/>
                <w:szCs w:val="24"/>
                <w:highlight w:val="none"/>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eastAsia="宋体" w:cs="Times New Roman"/>
                <w:szCs w:val="24"/>
              </w:rPr>
            </w:pPr>
            <w:r>
              <w:rPr>
                <w:rFonts w:ascii="宋体" w:hAnsi="宋体" w:eastAsia="宋体" w:cs="Times New Roman"/>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eastAsia="宋体" w:cs="Times New Roman"/>
                <w:bCs/>
                <w:szCs w:val="24"/>
              </w:rPr>
            </w:pPr>
            <w:bookmarkStart w:id="14" w:name="_Toc86202581"/>
            <w:r>
              <w:rPr>
                <w:rFonts w:ascii="宋体" w:hAnsi="宋体" w:eastAsia="宋体" w:cs="Times New Roman"/>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eastAsia="宋体" w:cs="Times New Roman"/>
                <w:szCs w:val="24"/>
              </w:rPr>
            </w:pPr>
            <w:r>
              <w:rPr>
                <w:rFonts w:hint="eastAsia" w:ascii="宋体" w:hAnsi="宋体" w:eastAsia="宋体" w:cs="Times New Roman"/>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eastAsia="宋体" w:cs="Times New Roman"/>
                <w:b/>
              </w:rPr>
            </w:pPr>
            <w:r>
              <w:rPr>
                <w:rFonts w:hint="eastAsia" w:ascii="宋体" w:hAnsi="宋体" w:eastAsia="宋体" w:cs="Times New Roman"/>
                <w:b/>
              </w:rPr>
              <w:t>本项目设置最高限价：</w:t>
            </w:r>
            <w:r>
              <w:rPr>
                <w:rFonts w:hint="eastAsia" w:ascii="宋体" w:hAnsi="宋体" w:cs="Times New Roman"/>
                <w:b/>
                <w:lang w:val="en-US" w:eastAsia="zh-CN"/>
              </w:rPr>
              <w:t>95万元</w:t>
            </w:r>
            <w:r>
              <w:rPr>
                <w:rFonts w:ascii="宋体" w:hAnsi="宋体" w:eastAsia="宋体" w:cs="Times New Roman"/>
                <w:b/>
              </w:rPr>
              <w:t>。</w:t>
            </w:r>
          </w:p>
          <w:p>
            <w:pPr>
              <w:spacing w:line="360" w:lineRule="exact"/>
              <w:rPr>
                <w:rFonts w:hint="default" w:ascii="宋体" w:hAnsi="宋体" w:eastAsia="宋体" w:cs="Times New Roman"/>
                <w:b/>
                <w:lang w:val="en-US" w:eastAsia="zh-CN"/>
              </w:rPr>
            </w:pPr>
            <w:r>
              <w:rPr>
                <w:rFonts w:hint="eastAsia" w:ascii="宋体" w:hAnsi="宋体" w:eastAsia="宋体" w:cs="Times New Roman"/>
                <w:b/>
              </w:rPr>
              <w:t>如</w:t>
            </w:r>
            <w:r>
              <w:rPr>
                <w:rFonts w:hint="eastAsia" w:ascii="宋体" w:hAnsi="宋体" w:eastAsia="宋体" w:cs="Times New Roman"/>
                <w:b/>
                <w:lang w:eastAsia="zh-CN"/>
              </w:rPr>
              <w:t>响应</w:t>
            </w:r>
            <w:r>
              <w:rPr>
                <w:rFonts w:hint="eastAsia" w:ascii="宋体" w:hAnsi="宋体" w:eastAsia="宋体" w:cs="Times New Roman"/>
                <w:b/>
              </w:rPr>
              <w:t>方经评审的</w:t>
            </w:r>
            <w:r>
              <w:rPr>
                <w:rFonts w:hint="eastAsia" w:ascii="宋体" w:hAnsi="宋体" w:eastAsia="宋体" w:cs="Times New Roman"/>
                <w:b/>
                <w:lang w:eastAsia="zh-CN"/>
              </w:rPr>
              <w:t>响应</w:t>
            </w:r>
            <w:r>
              <w:rPr>
                <w:rFonts w:hint="eastAsia" w:ascii="宋体" w:hAnsi="宋体" w:eastAsia="宋体" w:cs="Times New Roman"/>
                <w:b/>
              </w:rPr>
              <w:t>报价总价（含税）超出最高限价，将作无效报价处理。</w:t>
            </w:r>
          </w:p>
        </w:tc>
      </w:tr>
    </w:tbl>
    <w:p>
      <w:pPr>
        <w:spacing w:after="120" w:afterLines="50"/>
        <w:jc w:val="center"/>
        <w:rPr>
          <w:rFonts w:ascii="宋体" w:hAnsi="宋体" w:eastAsia="宋体" w:cs="Times New Roman"/>
          <w:b/>
          <w:szCs w:val="24"/>
        </w:rPr>
      </w:pPr>
      <w:r>
        <w:rPr>
          <w:rFonts w:ascii="宋体" w:hAnsi="宋体" w:eastAsia="宋体" w:cs="Times New Roman"/>
          <w:szCs w:val="24"/>
        </w:rPr>
        <w:br w:type="page"/>
      </w:r>
      <w:bookmarkStart w:id="15" w:name="_Toc230583542"/>
      <w:bookmarkStart w:id="16" w:name="_Toc184043013"/>
      <w:bookmarkStart w:id="17" w:name="_Toc176882543"/>
      <w:bookmarkStart w:id="18" w:name="_Toc70687140"/>
      <w:bookmarkStart w:id="19" w:name="_Toc53722841"/>
      <w:bookmarkStart w:id="20" w:name="_Toc230099798"/>
      <w:bookmarkStart w:id="21" w:name="_Toc239740352"/>
      <w:bookmarkStart w:id="22" w:name="_Toc235518467"/>
      <w:bookmarkStart w:id="23" w:name="_Toc177189236"/>
      <w:bookmarkStart w:id="24" w:name="_Toc230013633"/>
      <w:bookmarkStart w:id="25" w:name="_Toc232395213"/>
      <w:bookmarkStart w:id="26" w:name="_Toc177817335"/>
      <w:bookmarkStart w:id="27" w:name="_Toc232176273"/>
      <w:bookmarkStart w:id="28" w:name="_Toc265738861"/>
      <w:bookmarkStart w:id="29" w:name="_Toc177995474"/>
      <w:bookmarkStart w:id="30" w:name="_Toc86202582"/>
      <w:bookmarkStart w:id="31" w:name="_Toc241827236"/>
      <w:r>
        <w:rPr>
          <w:rFonts w:ascii="宋体" w:hAnsi="宋体" w:eastAsia="宋体" w:cs="Times New Roman"/>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spacing w:line="360" w:lineRule="auto"/>
        <w:rPr>
          <w:rFonts w:ascii="宋体" w:hAnsi="宋体" w:eastAsia="宋体" w:cs="Times New Roman"/>
          <w:b/>
          <w:szCs w:val="24"/>
        </w:rPr>
      </w:pPr>
      <w:bookmarkStart w:id="32" w:name="_Hlt14560612"/>
      <w:bookmarkEnd w:id="32"/>
      <w:bookmarkStart w:id="33" w:name="_Toc184043014"/>
      <w:r>
        <w:rPr>
          <w:rFonts w:ascii="宋体" w:hAnsi="宋体" w:eastAsia="宋体" w:cs="Times New Roman"/>
          <w:b/>
          <w:szCs w:val="24"/>
        </w:rPr>
        <w:t>1. 项目说明</w:t>
      </w:r>
      <w:bookmarkEnd w:id="33"/>
    </w:p>
    <w:p>
      <w:pPr>
        <w:pStyle w:val="23"/>
        <w:widowControl w:val="0"/>
        <w:numPr>
          <w:ilvl w:val="1"/>
          <w:numId w:val="3"/>
        </w:numPr>
        <w:tabs>
          <w:tab w:val="left" w:pos="588"/>
        </w:tabs>
        <w:spacing w:before="0" w:beforeAutospacing="0" w:after="0" w:afterAutospacing="0"/>
        <w:ind w:left="0" w:firstLine="0"/>
        <w:textAlignment w:val="auto"/>
        <w:rPr>
          <w:rFonts w:ascii="宋体" w:hAnsi="宋体" w:eastAsia="宋体" w:cs="Times New Roman"/>
          <w:kern w:val="24"/>
        </w:rPr>
      </w:pPr>
      <w:r>
        <w:rPr>
          <w:rFonts w:ascii="宋体" w:hAnsi="宋体" w:eastAsia="宋体" w:cs="Times New Roman"/>
          <w:kern w:val="24"/>
        </w:rPr>
        <w:t>项目说明见“</w:t>
      </w:r>
      <w:r>
        <w:rPr>
          <w:rFonts w:hint="eastAsia" w:ascii="宋体" w:hAnsi="宋体" w:eastAsia="宋体" w:cs="Times New Roman"/>
          <w:kern w:val="24"/>
          <w:lang w:eastAsia="zh-CN"/>
        </w:rPr>
        <w:t>响应</w:t>
      </w:r>
      <w:r>
        <w:rPr>
          <w:rFonts w:hint="eastAsia" w:ascii="宋体" w:hAnsi="宋体" w:eastAsia="宋体" w:cs="Times New Roman"/>
          <w:kern w:val="24"/>
        </w:rPr>
        <w:t>方</w:t>
      </w:r>
      <w:r>
        <w:rPr>
          <w:rFonts w:ascii="宋体" w:hAnsi="宋体" w:eastAsia="宋体" w:cs="Times New Roman"/>
          <w:kern w:val="24"/>
        </w:rPr>
        <w:t>须知前附表”。</w:t>
      </w:r>
    </w:p>
    <w:p>
      <w:pPr>
        <w:spacing w:line="360" w:lineRule="auto"/>
        <w:rPr>
          <w:rFonts w:ascii="宋体" w:hAnsi="宋体" w:eastAsia="宋体" w:cs="Times New Roman"/>
          <w:b/>
          <w:szCs w:val="24"/>
        </w:rPr>
      </w:pPr>
      <w:bookmarkStart w:id="34" w:name="_Toc70687142"/>
      <w:bookmarkStart w:id="35" w:name="_Toc184043015"/>
      <w:r>
        <w:rPr>
          <w:rFonts w:ascii="宋体" w:hAnsi="宋体" w:eastAsia="宋体" w:cs="Times New Roman"/>
          <w:b/>
          <w:szCs w:val="24"/>
        </w:rPr>
        <w:t>2. 定义</w:t>
      </w:r>
      <w:bookmarkEnd w:id="34"/>
      <w:bookmarkEnd w:id="35"/>
    </w:p>
    <w:p>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2.1“采购人”系指</w:t>
      </w:r>
      <w:r>
        <w:rPr>
          <w:rFonts w:hint="eastAsia" w:ascii="宋体" w:hAnsi="宋体" w:eastAsia="宋体" w:cs="Times New Roman"/>
          <w:szCs w:val="24"/>
          <w:u w:val="single"/>
          <w:lang w:eastAsia="zh-CN"/>
        </w:rPr>
        <w:t>中国人民健康保险股份有限公司</w:t>
      </w:r>
      <w:r>
        <w:rPr>
          <w:rFonts w:hint="eastAsia" w:ascii="宋体" w:hAnsi="宋体" w:eastAsia="宋体" w:cs="Times New Roman"/>
          <w:szCs w:val="24"/>
          <w:u w:val="single"/>
          <w:lang w:val="en-US" w:eastAsia="zh-CN"/>
        </w:rPr>
        <w:t>上海</w:t>
      </w:r>
      <w:r>
        <w:rPr>
          <w:rFonts w:hint="eastAsia" w:ascii="宋体" w:hAnsi="宋体" w:eastAsia="宋体" w:cs="Times New Roman"/>
          <w:szCs w:val="24"/>
          <w:u w:val="single"/>
          <w:lang w:eastAsia="zh-CN"/>
        </w:rPr>
        <w:t>分公司</w:t>
      </w:r>
      <w:r>
        <w:rPr>
          <w:rFonts w:ascii="宋体" w:hAnsi="宋体" w:eastAsia="宋体" w:cs="Times New Roman"/>
          <w:szCs w:val="24"/>
        </w:rPr>
        <w:t>。</w:t>
      </w:r>
    </w:p>
    <w:p>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2.2“</w:t>
      </w:r>
      <w:r>
        <w:rPr>
          <w:rFonts w:hint="eastAsia" w:ascii="宋体" w:hAnsi="宋体" w:eastAsia="宋体" w:cs="Times New Roman"/>
          <w:szCs w:val="24"/>
          <w:lang w:eastAsia="zh-CN"/>
        </w:rPr>
        <w:t>响应</w:t>
      </w:r>
      <w:r>
        <w:rPr>
          <w:rFonts w:ascii="宋体" w:hAnsi="宋体" w:eastAsia="宋体" w:cs="Times New Roman"/>
          <w:szCs w:val="24"/>
        </w:rPr>
        <w:t>方”系指</w:t>
      </w:r>
      <w:r>
        <w:rPr>
          <w:rFonts w:hint="eastAsia" w:ascii="宋体" w:hAnsi="宋体" w:eastAsia="宋体" w:cs="Times New Roman"/>
          <w:szCs w:val="24"/>
          <w:lang w:eastAsia="zh-CN"/>
        </w:rPr>
        <w:t>响应</w:t>
      </w:r>
      <w:r>
        <w:rPr>
          <w:rFonts w:ascii="宋体" w:hAnsi="宋体" w:eastAsia="宋体" w:cs="Times New Roman"/>
          <w:szCs w:val="24"/>
        </w:rPr>
        <w:t>采购人要求，向采购人提交</w:t>
      </w:r>
      <w:r>
        <w:rPr>
          <w:rFonts w:hint="eastAsia" w:ascii="宋体" w:hAnsi="宋体" w:eastAsia="宋体" w:cs="Times New Roman"/>
          <w:szCs w:val="24"/>
          <w:lang w:eastAsia="zh-CN"/>
        </w:rPr>
        <w:t>响应</w:t>
      </w:r>
      <w:r>
        <w:rPr>
          <w:rFonts w:ascii="宋体" w:hAnsi="宋体" w:eastAsia="宋体" w:cs="Times New Roman"/>
          <w:szCs w:val="24"/>
        </w:rPr>
        <w:t>文件的单位。</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2.3“货物或服务”系指成交</w:t>
      </w:r>
      <w:r>
        <w:rPr>
          <w:rFonts w:hint="eastAsia" w:ascii="宋体" w:hAnsi="宋体" w:eastAsia="宋体" w:cs="Times New Roman"/>
          <w:szCs w:val="24"/>
          <w:lang w:eastAsia="zh-CN"/>
        </w:rPr>
        <w:t>响应</w:t>
      </w:r>
      <w:r>
        <w:rPr>
          <w:rFonts w:ascii="宋体" w:hAnsi="宋体" w:eastAsia="宋体" w:cs="Times New Roman"/>
          <w:szCs w:val="24"/>
        </w:rPr>
        <w:t>方按</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规定向采购人提供的</w:t>
      </w:r>
      <w:r>
        <w:rPr>
          <w:rFonts w:hint="eastAsia" w:ascii="宋体" w:hAnsi="宋体" w:eastAsia="宋体" w:cs="Times New Roman"/>
          <w:szCs w:val="24"/>
        </w:rPr>
        <w:t>货物</w:t>
      </w:r>
      <w:r>
        <w:rPr>
          <w:rFonts w:ascii="宋体" w:hAnsi="宋体" w:eastAsia="宋体" w:cs="Times New Roman"/>
          <w:szCs w:val="24"/>
        </w:rPr>
        <w:t>及其相关服务。</w:t>
      </w:r>
    </w:p>
    <w:p>
      <w:pPr>
        <w:spacing w:line="360" w:lineRule="auto"/>
        <w:rPr>
          <w:rFonts w:ascii="宋体" w:hAnsi="宋体" w:eastAsia="宋体" w:cs="Times New Roman"/>
          <w:b/>
          <w:szCs w:val="24"/>
        </w:rPr>
      </w:pPr>
      <w:bookmarkStart w:id="36" w:name="_Toc389620168"/>
      <w:bookmarkStart w:id="37" w:name="_Toc184043016"/>
      <w:bookmarkStart w:id="38" w:name="_Toc385992329"/>
      <w:bookmarkStart w:id="39" w:name="_Toc70687143"/>
      <w:r>
        <w:rPr>
          <w:rFonts w:ascii="宋体" w:hAnsi="宋体" w:eastAsia="宋体" w:cs="Times New Roman"/>
          <w:b/>
          <w:szCs w:val="24"/>
        </w:rPr>
        <w:t>3. 合格的</w:t>
      </w:r>
      <w:bookmarkEnd w:id="36"/>
      <w:bookmarkEnd w:id="37"/>
      <w:bookmarkEnd w:id="38"/>
      <w:bookmarkEnd w:id="39"/>
      <w:r>
        <w:rPr>
          <w:rFonts w:hint="eastAsia" w:ascii="宋体" w:hAnsi="宋体" w:eastAsia="宋体" w:cs="Times New Roman"/>
          <w:b/>
          <w:szCs w:val="24"/>
          <w:lang w:eastAsia="zh-CN"/>
        </w:rPr>
        <w:t>响应</w:t>
      </w:r>
      <w:r>
        <w:rPr>
          <w:rFonts w:ascii="宋体" w:hAnsi="宋体" w:eastAsia="宋体" w:cs="Times New Roman"/>
          <w:b/>
          <w:szCs w:val="24"/>
        </w:rPr>
        <w:t>方</w:t>
      </w:r>
    </w:p>
    <w:p>
      <w:pPr>
        <w:numPr>
          <w:ilvl w:val="1"/>
          <w:numId w:val="4"/>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方资格条件详见本项目</w:t>
      </w:r>
      <w:r>
        <w:rPr>
          <w:rFonts w:hint="eastAsia" w:ascii="宋体" w:hAnsi="宋体" w:cs="Times New Roman"/>
          <w:szCs w:val="24"/>
          <w:lang w:eastAsia="zh-CN"/>
        </w:rPr>
        <w:t>竞争性磋商</w:t>
      </w:r>
      <w:r>
        <w:rPr>
          <w:rFonts w:hint="eastAsia" w:ascii="宋体" w:hAnsi="宋体" w:eastAsia="宋体" w:cs="Times New Roman"/>
          <w:szCs w:val="24"/>
          <w:lang w:eastAsia="zh-CN"/>
        </w:rPr>
        <w:t>采购公告</w:t>
      </w:r>
      <w:r>
        <w:rPr>
          <w:rFonts w:hint="eastAsia" w:ascii="宋体" w:hAnsi="宋体" w:eastAsia="宋体" w:cs="Times New Roman"/>
          <w:szCs w:val="24"/>
        </w:rPr>
        <w:t>。</w:t>
      </w:r>
    </w:p>
    <w:p>
      <w:pPr>
        <w:tabs>
          <w:tab w:val="left" w:pos="900"/>
        </w:tabs>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2</w:t>
      </w:r>
      <w:r>
        <w:rPr>
          <w:rFonts w:ascii="宋体" w:hAnsi="宋体" w:eastAsia="宋体" w:cs="Times New Roman"/>
          <w:szCs w:val="24"/>
        </w:rPr>
        <w:t>与采购人存在利害关系可能影响</w:t>
      </w:r>
      <w:r>
        <w:rPr>
          <w:rFonts w:hint="eastAsia" w:ascii="宋体" w:hAnsi="宋体" w:eastAsia="宋体" w:cs="Times New Roman"/>
          <w:szCs w:val="24"/>
        </w:rPr>
        <w:t>本项目</w:t>
      </w:r>
      <w:r>
        <w:rPr>
          <w:rFonts w:ascii="宋体" w:hAnsi="宋体" w:eastAsia="宋体" w:cs="Times New Roman"/>
          <w:szCs w:val="24"/>
        </w:rPr>
        <w:t>公正性的</w:t>
      </w:r>
      <w:r>
        <w:rPr>
          <w:rFonts w:hint="eastAsia" w:ascii="宋体" w:hAnsi="宋体" w:eastAsia="宋体" w:cs="Times New Roman"/>
          <w:szCs w:val="24"/>
          <w:lang w:eastAsia="zh-CN"/>
        </w:rPr>
        <w:t>响应</w:t>
      </w:r>
      <w:r>
        <w:rPr>
          <w:rFonts w:ascii="宋体" w:hAnsi="宋体" w:eastAsia="宋体" w:cs="Times New Roman"/>
          <w:szCs w:val="24"/>
        </w:rPr>
        <w:t>方，不得参加该项目的</w:t>
      </w:r>
      <w:r>
        <w:rPr>
          <w:rFonts w:hint="eastAsia" w:ascii="宋体" w:hAnsi="宋体" w:eastAsia="宋体" w:cs="Times New Roman"/>
          <w:szCs w:val="24"/>
          <w:lang w:val="en-US" w:eastAsia="zh-CN"/>
        </w:rPr>
        <w:t>响应</w:t>
      </w:r>
      <w:r>
        <w:rPr>
          <w:rFonts w:hint="eastAsia" w:ascii="宋体" w:hAnsi="宋体" w:eastAsia="宋体" w:cs="Times New Roman"/>
          <w:szCs w:val="24"/>
        </w:rPr>
        <w:t>。</w:t>
      </w:r>
    </w:p>
    <w:p>
      <w:pPr>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3</w:t>
      </w:r>
      <w:r>
        <w:rPr>
          <w:rFonts w:hint="eastAsia" w:ascii="宋体" w:hAnsi="宋体" w:eastAsia="宋体" w:cs="Times New Roman"/>
          <w:szCs w:val="24"/>
          <w:lang w:eastAsia="zh-CN"/>
        </w:rPr>
        <w:t>响应</w:t>
      </w:r>
      <w:r>
        <w:rPr>
          <w:rFonts w:ascii="宋体" w:hAnsi="宋体" w:eastAsia="宋体" w:cs="Times New Roman"/>
          <w:szCs w:val="24"/>
        </w:rPr>
        <w:t>方应遵守有关的中国法律</w:t>
      </w:r>
      <w:r>
        <w:rPr>
          <w:rFonts w:hint="eastAsia" w:ascii="宋体" w:hAnsi="宋体" w:eastAsia="宋体" w:cs="Times New Roman"/>
          <w:szCs w:val="24"/>
          <w:lang w:eastAsia="zh-CN"/>
        </w:rPr>
        <w:t>、</w:t>
      </w:r>
      <w:r>
        <w:rPr>
          <w:rFonts w:ascii="宋体" w:hAnsi="宋体" w:eastAsia="宋体" w:cs="Times New Roman"/>
          <w:szCs w:val="24"/>
        </w:rPr>
        <w:t>法规</w:t>
      </w:r>
      <w:r>
        <w:rPr>
          <w:rFonts w:hint="eastAsia" w:ascii="宋体" w:hAnsi="宋体" w:eastAsia="宋体" w:cs="Times New Roman"/>
          <w:szCs w:val="24"/>
          <w:lang w:val="en-US" w:eastAsia="zh-CN"/>
        </w:rPr>
        <w:t>和</w:t>
      </w:r>
      <w:r>
        <w:rPr>
          <w:rFonts w:hint="eastAsia" w:ascii="宋体" w:hAnsi="宋体" w:cs="Times New Roman"/>
          <w:szCs w:val="24"/>
          <w:lang w:val="en-US" w:eastAsia="zh-CN"/>
        </w:rPr>
        <w:t>中国人民健康保险股份有限公司上海分公司</w:t>
      </w:r>
      <w:r>
        <w:rPr>
          <w:rFonts w:hint="eastAsia" w:ascii="宋体" w:hAnsi="宋体" w:eastAsia="宋体" w:cs="Times New Roman"/>
          <w:szCs w:val="24"/>
          <w:lang w:val="en-US" w:eastAsia="zh-CN"/>
        </w:rPr>
        <w:t>有关采购制度及规范</w:t>
      </w:r>
      <w:r>
        <w:rPr>
          <w:rFonts w:ascii="宋体" w:hAnsi="宋体" w:eastAsia="宋体" w:cs="Times New Roman"/>
          <w:szCs w:val="24"/>
        </w:rPr>
        <w:t>。</w:t>
      </w:r>
    </w:p>
    <w:p>
      <w:pPr>
        <w:spacing w:line="360" w:lineRule="auto"/>
        <w:rPr>
          <w:rFonts w:ascii="宋体" w:hAnsi="宋体" w:eastAsia="宋体" w:cs="Times New Roman"/>
          <w:b/>
          <w:szCs w:val="24"/>
        </w:rPr>
      </w:pPr>
      <w:bookmarkStart w:id="40" w:name="_Toc70687144"/>
      <w:bookmarkStart w:id="41" w:name="_Toc385992330"/>
      <w:bookmarkStart w:id="42" w:name="_Toc184043017"/>
      <w:bookmarkStart w:id="43" w:name="_Toc389620169"/>
      <w:r>
        <w:rPr>
          <w:rFonts w:ascii="宋体" w:hAnsi="宋体" w:eastAsia="宋体" w:cs="Times New Roman"/>
          <w:b/>
          <w:szCs w:val="24"/>
        </w:rPr>
        <w:t xml:space="preserve">4. </w:t>
      </w:r>
      <w:r>
        <w:rPr>
          <w:rFonts w:hint="eastAsia" w:ascii="宋体" w:hAnsi="宋体" w:eastAsia="宋体" w:cs="Times New Roman"/>
          <w:b/>
          <w:szCs w:val="24"/>
          <w:lang w:eastAsia="zh-CN"/>
        </w:rPr>
        <w:t>响应</w:t>
      </w:r>
      <w:r>
        <w:rPr>
          <w:rFonts w:ascii="宋体" w:hAnsi="宋体" w:eastAsia="宋体" w:cs="Times New Roman"/>
          <w:b/>
          <w:szCs w:val="24"/>
        </w:rPr>
        <w:t>费用</w:t>
      </w:r>
      <w:bookmarkEnd w:id="40"/>
      <w:bookmarkEnd w:id="41"/>
      <w:bookmarkEnd w:id="42"/>
      <w:bookmarkEnd w:id="43"/>
    </w:p>
    <w:p>
      <w:pPr>
        <w:tabs>
          <w:tab w:val="left" w:pos="588"/>
        </w:tabs>
        <w:adjustRightInd/>
        <w:spacing w:line="360" w:lineRule="auto"/>
        <w:jc w:val="both"/>
        <w:textAlignment w:val="auto"/>
        <w:rPr>
          <w:rFonts w:ascii="宋体" w:hAnsi="宋体" w:eastAsia="宋体" w:cs="Times New Roman"/>
          <w:kern w:val="24"/>
          <w:szCs w:val="24"/>
        </w:rPr>
      </w:pPr>
      <w:r>
        <w:rPr>
          <w:rFonts w:ascii="宋体" w:hAnsi="宋体" w:eastAsia="宋体" w:cs="Times New Roman"/>
          <w:kern w:val="24"/>
          <w:szCs w:val="24"/>
        </w:rPr>
        <w:t>4.1</w:t>
      </w:r>
      <w:r>
        <w:rPr>
          <w:rFonts w:hint="eastAsia" w:ascii="宋体" w:hAnsi="宋体" w:eastAsia="宋体" w:cs="Times New Roman"/>
          <w:kern w:val="24"/>
          <w:szCs w:val="24"/>
          <w:lang w:eastAsia="zh-CN"/>
        </w:rPr>
        <w:t>响应</w:t>
      </w:r>
      <w:r>
        <w:rPr>
          <w:rFonts w:ascii="宋体" w:hAnsi="宋体" w:eastAsia="宋体" w:cs="Times New Roman"/>
          <w:kern w:val="24"/>
          <w:szCs w:val="24"/>
        </w:rPr>
        <w:t>方应承担所有与编写和提交</w:t>
      </w:r>
      <w:r>
        <w:rPr>
          <w:rFonts w:hint="eastAsia" w:ascii="宋体" w:hAnsi="宋体" w:eastAsia="宋体" w:cs="Times New Roman"/>
          <w:kern w:val="24"/>
          <w:szCs w:val="24"/>
          <w:lang w:eastAsia="zh-CN"/>
        </w:rPr>
        <w:t>响应</w:t>
      </w:r>
      <w:r>
        <w:rPr>
          <w:rFonts w:ascii="宋体" w:hAnsi="宋体" w:eastAsia="宋体" w:cs="Times New Roman"/>
          <w:kern w:val="24"/>
          <w:szCs w:val="24"/>
        </w:rPr>
        <w:t>文件有关的费用，无论</w:t>
      </w:r>
      <w:r>
        <w:rPr>
          <w:rFonts w:hint="eastAsia" w:ascii="宋体" w:hAnsi="宋体" w:eastAsia="宋体" w:cs="Times New Roman"/>
          <w:kern w:val="24"/>
          <w:szCs w:val="24"/>
          <w:lang w:val="en-US" w:eastAsia="zh-CN"/>
        </w:rPr>
        <w:t>采购</w:t>
      </w:r>
      <w:r>
        <w:rPr>
          <w:rFonts w:ascii="宋体" w:hAnsi="宋体" w:eastAsia="宋体" w:cs="Times New Roman"/>
          <w:kern w:val="24"/>
          <w:szCs w:val="24"/>
        </w:rPr>
        <w:t>过程和结果如何，采购人在任何情况下均无义务和责任承担这些费用。</w:t>
      </w:r>
    </w:p>
    <w:p>
      <w:pPr>
        <w:spacing w:line="360" w:lineRule="auto"/>
        <w:jc w:val="center"/>
        <w:rPr>
          <w:rFonts w:ascii="宋体" w:hAnsi="宋体" w:eastAsia="宋体" w:cs="Times New Roman"/>
          <w:b/>
          <w:szCs w:val="24"/>
        </w:rPr>
      </w:pPr>
      <w:bookmarkStart w:id="44" w:name="_Toc177189237"/>
      <w:bookmarkStart w:id="45" w:name="_Toc177995475"/>
      <w:bookmarkStart w:id="46" w:name="_Toc230099799"/>
      <w:bookmarkStart w:id="47" w:name="_Toc232176274"/>
      <w:bookmarkStart w:id="48" w:name="_Toc232395214"/>
      <w:bookmarkStart w:id="49" w:name="_Toc230013634"/>
      <w:bookmarkStart w:id="50" w:name="_Toc70687145"/>
      <w:bookmarkStart w:id="51" w:name="_Toc492955417"/>
      <w:bookmarkStart w:id="52" w:name="_Toc265738862"/>
      <w:bookmarkStart w:id="53" w:name="_Toc53722842"/>
      <w:bookmarkStart w:id="54" w:name="_Toc184043018"/>
      <w:bookmarkStart w:id="55" w:name="_Toc503063424"/>
      <w:bookmarkStart w:id="56" w:name="_Toc239740353"/>
      <w:bookmarkStart w:id="57" w:name="_Toc500746968"/>
      <w:bookmarkStart w:id="58" w:name="_Toc500747191"/>
      <w:bookmarkStart w:id="59" w:name="_Toc500747064"/>
      <w:bookmarkStart w:id="60" w:name="_Toc499711045"/>
      <w:bookmarkStart w:id="61" w:name="_Toc176882544"/>
      <w:bookmarkStart w:id="62" w:name="_Toc177817336"/>
      <w:bookmarkStart w:id="63" w:name="_Toc389620170"/>
      <w:bookmarkStart w:id="64" w:name="_Toc385992331"/>
      <w:bookmarkStart w:id="65" w:name="_Toc496324581"/>
      <w:bookmarkStart w:id="66" w:name="_Toc230583543"/>
      <w:bookmarkStart w:id="67" w:name="_Toc235518468"/>
      <w:bookmarkStart w:id="68" w:name="_Toc499711886"/>
      <w:r>
        <w:rPr>
          <w:rFonts w:ascii="宋体" w:hAnsi="宋体" w:eastAsia="宋体" w:cs="Times New Roman"/>
          <w:b/>
          <w:szCs w:val="24"/>
        </w:rPr>
        <w:t>二、</w:t>
      </w:r>
      <w:r>
        <w:rPr>
          <w:rFonts w:hint="eastAsia" w:ascii="宋体" w:hAnsi="宋体" w:cs="Times New Roman"/>
          <w:b/>
          <w:szCs w:val="24"/>
          <w:lang w:val="en-US" w:eastAsia="zh-CN"/>
        </w:rPr>
        <w:t>竞争性磋商</w:t>
      </w:r>
      <w:r>
        <w:rPr>
          <w:rFonts w:hint="eastAsia" w:ascii="宋体" w:hAnsi="宋体" w:eastAsia="宋体" w:cs="Times New Roman"/>
          <w:b/>
          <w:szCs w:val="24"/>
          <w:lang w:val="en-US" w:eastAsia="zh-CN"/>
        </w:rPr>
        <w:t>采购</w:t>
      </w:r>
      <w:r>
        <w:rPr>
          <w:rFonts w:ascii="宋体" w:hAnsi="宋体" w:eastAsia="宋体" w:cs="Times New Roman"/>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pPr>
        <w:spacing w:line="360" w:lineRule="auto"/>
        <w:rPr>
          <w:rFonts w:ascii="宋体" w:hAnsi="宋体" w:eastAsia="宋体" w:cs="Times New Roman"/>
          <w:b/>
          <w:szCs w:val="24"/>
        </w:rPr>
      </w:pPr>
      <w:bookmarkStart w:id="69" w:name="_Toc70687146"/>
      <w:bookmarkStart w:id="70" w:name="_Toc389620171"/>
      <w:bookmarkStart w:id="71" w:name="_Toc184043019"/>
      <w:bookmarkStart w:id="72" w:name="_Toc385992332"/>
      <w:r>
        <w:rPr>
          <w:rFonts w:ascii="宋体" w:hAnsi="宋体" w:eastAsia="宋体" w:cs="Times New Roman"/>
          <w:b/>
          <w:szCs w:val="24"/>
        </w:rPr>
        <w:t xml:space="preserve">5. </w:t>
      </w:r>
      <w:r>
        <w:rPr>
          <w:rFonts w:hint="eastAsia" w:ascii="宋体" w:hAnsi="宋体" w:cs="Times New Roman"/>
          <w:b/>
          <w:szCs w:val="24"/>
          <w:lang w:val="en-US" w:eastAsia="zh-CN"/>
        </w:rPr>
        <w:t>竞争性磋商</w:t>
      </w:r>
      <w:r>
        <w:rPr>
          <w:rFonts w:hint="eastAsia" w:ascii="宋体" w:hAnsi="宋体" w:eastAsia="宋体" w:cs="Times New Roman"/>
          <w:b/>
          <w:szCs w:val="24"/>
          <w:lang w:val="en-US" w:eastAsia="zh-CN"/>
        </w:rPr>
        <w:t>采购</w:t>
      </w:r>
      <w:r>
        <w:rPr>
          <w:rFonts w:ascii="宋体" w:hAnsi="宋体" w:eastAsia="宋体" w:cs="Times New Roman"/>
          <w:b/>
          <w:szCs w:val="24"/>
        </w:rPr>
        <w:t>文件的构成</w:t>
      </w:r>
      <w:bookmarkEnd w:id="69"/>
      <w:bookmarkEnd w:id="70"/>
      <w:bookmarkEnd w:id="71"/>
      <w:bookmarkEnd w:id="72"/>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用以阐明</w:t>
      </w:r>
      <w:r>
        <w:rPr>
          <w:rFonts w:hint="eastAsia" w:ascii="宋体" w:hAnsi="宋体" w:eastAsia="宋体" w:cs="Times New Roman"/>
          <w:szCs w:val="24"/>
          <w:lang w:eastAsia="zh-CN"/>
        </w:rPr>
        <w:t>响应</w:t>
      </w:r>
      <w:r>
        <w:rPr>
          <w:rFonts w:ascii="宋体" w:hAnsi="宋体" w:eastAsia="宋体" w:cs="Times New Roman"/>
          <w:szCs w:val="24"/>
        </w:rPr>
        <w:t>方所需提供的服务以及其它类似的义务、</w:t>
      </w:r>
      <w:r>
        <w:rPr>
          <w:rFonts w:hint="eastAsia" w:ascii="宋体" w:hAnsi="宋体" w:eastAsia="宋体" w:cs="Times New Roman"/>
          <w:szCs w:val="24"/>
          <w:lang w:val="en-US" w:eastAsia="zh-CN"/>
        </w:rPr>
        <w:t>采购</w:t>
      </w:r>
      <w:r>
        <w:rPr>
          <w:rFonts w:ascii="宋体" w:hAnsi="宋体" w:eastAsia="宋体" w:cs="Times New Roman"/>
          <w:szCs w:val="24"/>
        </w:rPr>
        <w:t>程序和合同条款。</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包括如下六部分内容：</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第一章 </w:t>
      </w:r>
      <w:r>
        <w:rPr>
          <w:rFonts w:hint="eastAsia" w:ascii="宋体" w:hAnsi="宋体" w:cs="Times New Roman"/>
          <w:szCs w:val="24"/>
          <w:lang w:eastAsia="zh-CN"/>
        </w:rPr>
        <w:t>竞争性磋商</w:t>
      </w:r>
      <w:r>
        <w:rPr>
          <w:rFonts w:hint="eastAsia" w:ascii="宋体" w:hAnsi="宋体" w:eastAsia="宋体" w:cs="Times New Roman"/>
          <w:szCs w:val="24"/>
          <w:lang w:eastAsia="zh-CN"/>
        </w:rPr>
        <w:t>采购公告</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第二章 </w:t>
      </w:r>
      <w:r>
        <w:rPr>
          <w:rFonts w:hint="eastAsia" w:ascii="宋体" w:hAnsi="宋体" w:eastAsia="宋体" w:cs="Times New Roman"/>
          <w:szCs w:val="24"/>
          <w:lang w:eastAsia="zh-CN"/>
        </w:rPr>
        <w:t>响应</w:t>
      </w:r>
      <w:r>
        <w:rPr>
          <w:rFonts w:ascii="宋体" w:hAnsi="宋体" w:eastAsia="宋体" w:cs="Times New Roman"/>
          <w:szCs w:val="24"/>
        </w:rPr>
        <w:t>方须知</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第三章 </w:t>
      </w:r>
      <w:r>
        <w:rPr>
          <w:rFonts w:hint="eastAsia" w:ascii="宋体" w:hAnsi="宋体" w:eastAsia="宋体" w:cs="Times New Roman"/>
          <w:szCs w:val="24"/>
        </w:rPr>
        <w:t>项目需求</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第四章 合同主要条款</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第五章 评审标准</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第六章 </w:t>
      </w:r>
      <w:r>
        <w:rPr>
          <w:rFonts w:hint="eastAsia" w:ascii="宋体" w:hAnsi="宋体" w:eastAsia="宋体" w:cs="Times New Roman"/>
          <w:szCs w:val="24"/>
        </w:rPr>
        <w:t>附件-</w:t>
      </w:r>
      <w:r>
        <w:rPr>
          <w:rFonts w:hint="eastAsia" w:ascii="宋体" w:hAnsi="宋体" w:eastAsia="宋体" w:cs="Times New Roman"/>
          <w:szCs w:val="24"/>
          <w:lang w:eastAsia="zh-CN"/>
        </w:rPr>
        <w:t>响应</w:t>
      </w:r>
      <w:r>
        <w:rPr>
          <w:rFonts w:ascii="宋体" w:hAnsi="宋体" w:eastAsia="宋体" w:cs="Times New Roman"/>
          <w:szCs w:val="24"/>
        </w:rPr>
        <w:t>文件格式</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方应认真阅读</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中所有的事项、格式条款和规范要求等。</w:t>
      </w:r>
      <w:r>
        <w:rPr>
          <w:rFonts w:hint="eastAsia" w:ascii="宋体" w:hAnsi="宋体" w:eastAsia="宋体" w:cs="Times New Roman"/>
          <w:szCs w:val="24"/>
          <w:lang w:eastAsia="zh-CN"/>
        </w:rPr>
        <w:t>响应</w:t>
      </w:r>
      <w:r>
        <w:rPr>
          <w:rFonts w:hint="eastAsia" w:ascii="宋体" w:hAnsi="宋体" w:eastAsia="宋体" w:cs="Times New Roman"/>
          <w:szCs w:val="24"/>
        </w:rPr>
        <w:t>方没有对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做出全面的实质性</w:t>
      </w:r>
      <w:r>
        <w:rPr>
          <w:rFonts w:hint="eastAsia" w:ascii="宋体" w:hAnsi="宋体" w:eastAsia="宋体" w:cs="Times New Roman"/>
          <w:szCs w:val="24"/>
          <w:lang w:eastAsia="zh-CN"/>
        </w:rPr>
        <w:t>响应</w:t>
      </w:r>
      <w:r>
        <w:rPr>
          <w:rFonts w:hint="eastAsia" w:ascii="宋体" w:hAnsi="宋体" w:eastAsia="宋体" w:cs="Times New Roman"/>
          <w:szCs w:val="24"/>
        </w:rPr>
        <w:t>是</w:t>
      </w:r>
      <w:r>
        <w:rPr>
          <w:rFonts w:hint="eastAsia" w:ascii="宋体" w:hAnsi="宋体" w:eastAsia="宋体" w:cs="Times New Roman"/>
          <w:szCs w:val="24"/>
          <w:lang w:eastAsia="zh-CN"/>
        </w:rPr>
        <w:t>响应</w:t>
      </w:r>
      <w:r>
        <w:rPr>
          <w:rFonts w:hint="eastAsia" w:ascii="宋体" w:hAnsi="宋体" w:eastAsia="宋体" w:cs="Times New Roman"/>
          <w:szCs w:val="24"/>
        </w:rPr>
        <w:t>方的风险。采购人有权拒绝没有对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要求做出实质性</w:t>
      </w:r>
      <w:r>
        <w:rPr>
          <w:rFonts w:hint="eastAsia" w:ascii="宋体" w:hAnsi="宋体" w:eastAsia="宋体" w:cs="Times New Roman"/>
          <w:szCs w:val="24"/>
          <w:lang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文件。</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技术需求书中如列有工艺、材料和设备的参照牌号、分类号或参考品牌型号，仅用于采购人对产品技术指标和品质要求的说明和参考，不是</w:t>
      </w:r>
      <w:r>
        <w:rPr>
          <w:rFonts w:hint="eastAsia" w:ascii="宋体" w:hAnsi="宋体" w:eastAsia="宋体" w:cs="Times New Roman"/>
          <w:szCs w:val="24"/>
          <w:lang w:eastAsia="zh-CN"/>
        </w:rPr>
        <w:t>响应</w:t>
      </w:r>
      <w:r>
        <w:rPr>
          <w:rFonts w:hint="eastAsia" w:ascii="宋体" w:hAnsi="宋体" w:eastAsia="宋体" w:cs="Times New Roman"/>
          <w:szCs w:val="24"/>
        </w:rPr>
        <w:t>方必须选择的，并没有任何限制性。</w:t>
      </w:r>
      <w:r>
        <w:rPr>
          <w:rFonts w:hint="eastAsia" w:ascii="宋体" w:hAnsi="宋体" w:eastAsia="宋体" w:cs="Times New Roman"/>
          <w:szCs w:val="24"/>
          <w:lang w:eastAsia="zh-CN"/>
        </w:rPr>
        <w:t>响应</w:t>
      </w:r>
      <w:r>
        <w:rPr>
          <w:rFonts w:hint="eastAsia" w:ascii="宋体" w:hAnsi="宋体" w:eastAsia="宋体" w:cs="Times New Roman"/>
          <w:szCs w:val="24"/>
        </w:rPr>
        <w:t>方在报价中可以选用替代品牌型号，但</w:t>
      </w:r>
      <w:r>
        <w:rPr>
          <w:rFonts w:hint="eastAsia" w:ascii="宋体" w:hAnsi="宋体" w:eastAsia="宋体" w:cs="Times New Roman"/>
          <w:szCs w:val="24"/>
          <w:lang w:eastAsia="zh-CN"/>
        </w:rPr>
        <w:t>响应</w:t>
      </w:r>
      <w:r>
        <w:rPr>
          <w:rFonts w:hint="eastAsia" w:ascii="宋体" w:hAnsi="宋体" w:eastAsia="宋体" w:cs="Times New Roman"/>
          <w:szCs w:val="24"/>
        </w:rPr>
        <w:t>方所报产品技术指标和品质要求应当满足或不低于参考品牌型号。</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技术需求书提出的各项功能要求和技术指标是对本项目的最基本要求，并未对一切细节做出全部详细规定，也未充分引述有关标准和规范性文件，</w:t>
      </w:r>
      <w:r>
        <w:rPr>
          <w:rFonts w:hint="eastAsia" w:ascii="宋体" w:hAnsi="宋体" w:eastAsia="宋体" w:cs="Times New Roman"/>
          <w:szCs w:val="24"/>
          <w:lang w:eastAsia="zh-CN"/>
        </w:rPr>
        <w:t>响应</w:t>
      </w:r>
      <w:r>
        <w:rPr>
          <w:rFonts w:hint="eastAsia" w:ascii="宋体" w:hAnsi="宋体" w:eastAsia="宋体" w:cs="Times New Roman"/>
          <w:szCs w:val="24"/>
        </w:rPr>
        <w:t>方所有与本项目有关的技术标准均应不低于报价时已颁布的国家和行业标准、或相应的国际标准的有关条文，使用最新的专利和保密专利需特别说明。</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中的“原厂商”系指货物生产厂家或其在中国境内设立的办事或技术服务机构。除另有说明外，本</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所述的生产厂家、货物制造商、制造厂家、货物制造厂家等，均为原厂商。不具备产品商标和定价权的</w:t>
      </w:r>
      <w:r>
        <w:rPr>
          <w:rFonts w:ascii="宋体" w:hAnsi="宋体" w:eastAsia="宋体" w:cs="Times New Roman"/>
          <w:szCs w:val="24"/>
        </w:rPr>
        <w:t>OEM代加工厂不是原厂商。</w:t>
      </w:r>
    </w:p>
    <w:p>
      <w:pPr>
        <w:spacing w:line="360" w:lineRule="auto"/>
        <w:rPr>
          <w:rFonts w:ascii="宋体" w:hAnsi="宋体" w:eastAsia="宋体" w:cs="Times New Roman"/>
          <w:b/>
          <w:szCs w:val="24"/>
        </w:rPr>
      </w:pPr>
      <w:bookmarkStart w:id="73" w:name="_Toc389620172"/>
      <w:bookmarkStart w:id="74" w:name="_Toc70687147"/>
      <w:bookmarkStart w:id="75" w:name="_Toc385992333"/>
      <w:bookmarkStart w:id="76" w:name="_Toc184043020"/>
      <w:r>
        <w:rPr>
          <w:rFonts w:ascii="宋体" w:hAnsi="宋体" w:eastAsia="宋体" w:cs="Times New Roman"/>
          <w:b/>
          <w:szCs w:val="24"/>
        </w:rPr>
        <w:t xml:space="preserve">6. </w:t>
      </w:r>
      <w:r>
        <w:rPr>
          <w:rFonts w:hint="eastAsia" w:ascii="宋体" w:hAnsi="宋体" w:cs="Times New Roman"/>
          <w:b/>
          <w:szCs w:val="24"/>
          <w:lang w:eastAsia="zh-CN"/>
        </w:rPr>
        <w:t>竞争性磋商</w:t>
      </w:r>
      <w:r>
        <w:rPr>
          <w:rFonts w:hint="eastAsia" w:ascii="宋体" w:hAnsi="宋体" w:eastAsia="宋体" w:cs="Times New Roman"/>
          <w:b/>
          <w:szCs w:val="24"/>
          <w:lang w:eastAsia="zh-CN"/>
        </w:rPr>
        <w:t>采购文件</w:t>
      </w:r>
      <w:r>
        <w:rPr>
          <w:rFonts w:ascii="宋体" w:hAnsi="宋体" w:eastAsia="宋体" w:cs="Times New Roman"/>
          <w:b/>
          <w:szCs w:val="24"/>
        </w:rPr>
        <w:t>的澄清</w:t>
      </w:r>
      <w:bookmarkEnd w:id="73"/>
      <w:bookmarkEnd w:id="74"/>
      <w:bookmarkEnd w:id="75"/>
      <w:bookmarkEnd w:id="76"/>
      <w:r>
        <w:rPr>
          <w:rFonts w:ascii="宋体" w:hAnsi="宋体" w:eastAsia="宋体" w:cs="Times New Roman"/>
          <w:b/>
          <w:szCs w:val="24"/>
        </w:rPr>
        <w:t>和修改</w:t>
      </w:r>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任何已</w:t>
      </w:r>
      <w:r>
        <w:rPr>
          <w:rFonts w:hint="eastAsia" w:ascii="宋体" w:hAnsi="宋体" w:eastAsia="宋体" w:cs="Times New Roman"/>
          <w:szCs w:val="24"/>
          <w:lang w:val="en-US" w:eastAsia="zh-CN"/>
        </w:rPr>
        <w:t>报名</w:t>
      </w:r>
      <w:r>
        <w:rPr>
          <w:rFonts w:ascii="宋体" w:hAnsi="宋体" w:eastAsia="宋体" w:cs="Times New Roman"/>
          <w:szCs w:val="24"/>
        </w:rPr>
        <w:t>并领取了</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方，在发现</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存在混淆或错乱等问题时，可要求采购人对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进行澄清。澄清要求应在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日前，按</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中的联系地址以书面形式送达采购人，采购人将以书面/邮件形式予以答复，答复中包括原提出的问题，但不包括问题的来源。</w:t>
      </w:r>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日前任何时候，采购人无论出于何种原因，均可对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用补充文件的方式进行澄清和修改。该文件为</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的组成部分，对所有领取了</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方均具有约束力。</w:t>
      </w:r>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的澄清和修改，将书面</w:t>
      </w:r>
      <w:r>
        <w:rPr>
          <w:rFonts w:hint="eastAsia" w:ascii="宋体" w:hAnsi="宋体" w:eastAsia="宋体" w:cs="Times New Roman"/>
          <w:szCs w:val="24"/>
        </w:rPr>
        <w:t>/邮件</w:t>
      </w:r>
      <w:r>
        <w:rPr>
          <w:rFonts w:ascii="宋体" w:hAnsi="宋体" w:eastAsia="宋体" w:cs="Times New Roman"/>
          <w:szCs w:val="24"/>
        </w:rPr>
        <w:t>通知已领取</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方，并在刊登本次</w:t>
      </w:r>
      <w:r>
        <w:rPr>
          <w:rFonts w:hint="eastAsia" w:ascii="宋体" w:hAnsi="宋体" w:cs="Times New Roman"/>
          <w:szCs w:val="24"/>
          <w:lang w:eastAsia="zh-CN"/>
        </w:rPr>
        <w:t>竞争性磋商</w:t>
      </w:r>
      <w:r>
        <w:rPr>
          <w:rFonts w:hint="eastAsia" w:ascii="宋体" w:hAnsi="宋体" w:eastAsia="宋体" w:cs="Times New Roman"/>
          <w:szCs w:val="24"/>
          <w:lang w:eastAsia="zh-CN"/>
        </w:rPr>
        <w:t>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方应于收到补充文件的当日以书面</w:t>
      </w:r>
      <w:r>
        <w:rPr>
          <w:rFonts w:hint="eastAsia" w:ascii="宋体" w:hAnsi="宋体" w:eastAsia="宋体" w:cs="Times New Roman"/>
          <w:szCs w:val="24"/>
        </w:rPr>
        <w:t>/邮件</w:t>
      </w:r>
      <w:r>
        <w:rPr>
          <w:rFonts w:ascii="宋体" w:hAnsi="宋体" w:eastAsia="宋体" w:cs="Times New Roman"/>
          <w:szCs w:val="24"/>
        </w:rPr>
        <w:t>形式回复确认。</w:t>
      </w:r>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为使</w:t>
      </w:r>
      <w:r>
        <w:rPr>
          <w:rFonts w:hint="eastAsia" w:ascii="宋体" w:hAnsi="宋体" w:eastAsia="宋体" w:cs="Times New Roman"/>
          <w:szCs w:val="24"/>
          <w:lang w:eastAsia="zh-CN"/>
        </w:rPr>
        <w:t>响应</w:t>
      </w:r>
      <w:r>
        <w:rPr>
          <w:rFonts w:ascii="宋体" w:hAnsi="宋体" w:eastAsia="宋体" w:cs="Times New Roman"/>
          <w:szCs w:val="24"/>
        </w:rPr>
        <w:t>方有足够的时间按</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的修改要求修正</w:t>
      </w:r>
      <w:r>
        <w:rPr>
          <w:rFonts w:hint="eastAsia" w:ascii="宋体" w:hAnsi="宋体" w:eastAsia="宋体" w:cs="Times New Roman"/>
          <w:szCs w:val="24"/>
          <w:lang w:eastAsia="zh-CN"/>
        </w:rPr>
        <w:t>响应</w:t>
      </w:r>
      <w:r>
        <w:rPr>
          <w:rFonts w:ascii="宋体" w:hAnsi="宋体" w:eastAsia="宋体" w:cs="Times New Roman"/>
          <w:szCs w:val="24"/>
        </w:rPr>
        <w:t>文件，采购人可酌情推迟</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的</w:t>
      </w:r>
      <w:r>
        <w:rPr>
          <w:rFonts w:hint="eastAsia" w:ascii="宋体" w:hAnsi="宋体" w:eastAsia="宋体" w:cs="Times New Roman"/>
          <w:szCs w:val="24"/>
        </w:rPr>
        <w:t>递交</w:t>
      </w:r>
      <w:r>
        <w:rPr>
          <w:rFonts w:ascii="宋体" w:hAnsi="宋体" w:eastAsia="宋体" w:cs="Times New Roman"/>
          <w:szCs w:val="24"/>
        </w:rPr>
        <w:t>截止日期和开启时间，并在提交</w:t>
      </w:r>
      <w:r>
        <w:rPr>
          <w:rFonts w:hint="eastAsia" w:ascii="宋体" w:hAnsi="宋体" w:eastAsia="宋体" w:cs="Times New Roman"/>
          <w:szCs w:val="24"/>
          <w:lang w:eastAsia="zh-CN"/>
        </w:rPr>
        <w:t>响应</w:t>
      </w:r>
      <w:r>
        <w:rPr>
          <w:rFonts w:ascii="宋体" w:hAnsi="宋体" w:eastAsia="宋体" w:cs="Times New Roman"/>
          <w:szCs w:val="24"/>
        </w:rPr>
        <w:t>文件</w:t>
      </w:r>
      <w:r>
        <w:rPr>
          <w:rFonts w:hint="eastAsia" w:ascii="宋体" w:hAnsi="宋体" w:eastAsia="宋体" w:cs="Times New Roman"/>
          <w:szCs w:val="24"/>
        </w:rPr>
        <w:t>递交</w:t>
      </w:r>
      <w:r>
        <w:rPr>
          <w:rFonts w:ascii="宋体" w:hAnsi="宋体" w:eastAsia="宋体" w:cs="Times New Roman"/>
          <w:szCs w:val="24"/>
        </w:rPr>
        <w:t>截至时间</w:t>
      </w:r>
      <w:r>
        <w:rPr>
          <w:rFonts w:hint="eastAsia" w:ascii="宋体" w:hAnsi="宋体" w:eastAsia="宋体" w:cs="Times New Roman"/>
          <w:szCs w:val="24"/>
          <w:lang w:eastAsia="zh-CN"/>
        </w:rPr>
        <w:t>3日</w:t>
      </w:r>
      <w:r>
        <w:rPr>
          <w:rFonts w:ascii="宋体" w:hAnsi="宋体" w:eastAsia="宋体" w:cs="Times New Roman"/>
          <w:szCs w:val="24"/>
        </w:rPr>
        <w:t>前，书面/邮件通知所有登记并备案并领取了</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方，同时在本次刊登</w:t>
      </w:r>
      <w:r>
        <w:rPr>
          <w:rFonts w:hint="eastAsia" w:ascii="宋体" w:hAnsi="宋体" w:cs="Times New Roman"/>
          <w:szCs w:val="24"/>
          <w:lang w:eastAsia="zh-CN"/>
        </w:rPr>
        <w:t>竞争性磋商</w:t>
      </w:r>
      <w:r>
        <w:rPr>
          <w:rFonts w:hint="eastAsia" w:ascii="宋体" w:hAnsi="宋体" w:eastAsia="宋体" w:cs="Times New Roman"/>
          <w:szCs w:val="24"/>
          <w:lang w:eastAsia="zh-CN"/>
        </w:rPr>
        <w:t>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）。采购人的权利及义务将受到新的截止期的约束。</w:t>
      </w:r>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采购人将视情况确定是否有必要召开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会。如果召开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会，采购人将通知</w:t>
      </w:r>
      <w:r>
        <w:rPr>
          <w:rFonts w:hint="eastAsia" w:ascii="宋体" w:hAnsi="宋体" w:eastAsia="宋体" w:cs="Times New Roman"/>
          <w:szCs w:val="24"/>
        </w:rPr>
        <w:t>所有</w:t>
      </w:r>
      <w:r>
        <w:rPr>
          <w:rFonts w:ascii="宋体" w:hAnsi="宋体" w:eastAsia="宋体" w:cs="Times New Roman"/>
          <w:szCs w:val="24"/>
        </w:rPr>
        <w:t>已领取了</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w:t>
      </w:r>
      <w:bookmarkStart w:id="77" w:name="_Toc232395215"/>
      <w:bookmarkStart w:id="78" w:name="_Toc239740354"/>
      <w:bookmarkStart w:id="79" w:name="_Toc235518469"/>
      <w:bookmarkStart w:id="80" w:name="_Toc500747192"/>
      <w:bookmarkStart w:id="81" w:name="_Toc230583544"/>
      <w:bookmarkStart w:id="82" w:name="_Toc70687149"/>
      <w:bookmarkStart w:id="83" w:name="_Toc503063425"/>
      <w:bookmarkStart w:id="84" w:name="_Toc177189238"/>
      <w:bookmarkStart w:id="85" w:name="_Toc53722843"/>
      <w:bookmarkStart w:id="86" w:name="_Toc499711046"/>
      <w:bookmarkStart w:id="87" w:name="_Toc389620174"/>
      <w:bookmarkStart w:id="88" w:name="_Toc492955418"/>
      <w:bookmarkStart w:id="89" w:name="_Toc496324582"/>
      <w:bookmarkStart w:id="90" w:name="_Toc230013635"/>
      <w:bookmarkStart w:id="91" w:name="_Toc177817337"/>
      <w:bookmarkStart w:id="92" w:name="_Toc232176275"/>
      <w:bookmarkStart w:id="93" w:name="_Toc177995476"/>
      <w:bookmarkStart w:id="94" w:name="_Toc499711887"/>
      <w:bookmarkStart w:id="95" w:name="_Toc385992335"/>
      <w:bookmarkStart w:id="96" w:name="_Toc265738863"/>
      <w:bookmarkStart w:id="97" w:name="_Toc176882545"/>
      <w:bookmarkStart w:id="98" w:name="_Toc184043022"/>
      <w:bookmarkStart w:id="99" w:name="_Toc500746969"/>
      <w:bookmarkStart w:id="100" w:name="_Toc230099800"/>
      <w:bookmarkStart w:id="101" w:name="_Toc500747065"/>
    </w:p>
    <w:p>
      <w:pPr>
        <w:spacing w:line="360" w:lineRule="auto"/>
        <w:jc w:val="center"/>
        <w:rPr>
          <w:rFonts w:ascii="宋体" w:hAnsi="宋体" w:eastAsia="宋体" w:cs="Times New Roman"/>
          <w:b/>
          <w:szCs w:val="24"/>
        </w:rPr>
      </w:pPr>
      <w:r>
        <w:rPr>
          <w:rFonts w:ascii="宋体" w:hAnsi="宋体" w:eastAsia="宋体" w:cs="Times New Roman"/>
          <w:b/>
          <w:szCs w:val="24"/>
        </w:rPr>
        <w:t>三、</w:t>
      </w:r>
      <w:r>
        <w:rPr>
          <w:rFonts w:hint="eastAsia" w:ascii="宋体" w:hAnsi="宋体" w:eastAsia="宋体" w:cs="Times New Roman"/>
          <w:b/>
          <w:szCs w:val="24"/>
          <w:lang w:eastAsia="zh-CN"/>
        </w:rPr>
        <w:t>响应</w:t>
      </w:r>
      <w:r>
        <w:rPr>
          <w:rFonts w:ascii="宋体" w:hAnsi="宋体" w:eastAsia="宋体" w:cs="Times New Roman"/>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spacing w:line="360" w:lineRule="auto"/>
        <w:rPr>
          <w:rFonts w:ascii="宋体" w:hAnsi="宋体" w:eastAsia="宋体" w:cs="Times New Roman"/>
          <w:b/>
          <w:szCs w:val="24"/>
        </w:rPr>
      </w:pPr>
      <w:bookmarkStart w:id="102" w:name="_Toc184043023"/>
      <w:bookmarkStart w:id="103" w:name="_Toc70687150"/>
      <w:bookmarkStart w:id="104" w:name="_Toc389620176"/>
      <w:bookmarkStart w:id="105" w:name="_Toc385992337"/>
      <w:r>
        <w:rPr>
          <w:rFonts w:ascii="宋体" w:hAnsi="宋体" w:eastAsia="宋体" w:cs="Times New Roman"/>
          <w:b/>
          <w:szCs w:val="24"/>
        </w:rPr>
        <w:t xml:space="preserve">7. </w:t>
      </w:r>
      <w:r>
        <w:rPr>
          <w:rFonts w:hint="eastAsia" w:ascii="宋体" w:hAnsi="宋体" w:eastAsia="宋体" w:cs="Times New Roman"/>
          <w:b/>
          <w:szCs w:val="24"/>
          <w:lang w:eastAsia="zh-CN"/>
        </w:rPr>
        <w:t>响应</w:t>
      </w:r>
      <w:r>
        <w:rPr>
          <w:rFonts w:hint="eastAsia" w:ascii="宋体" w:hAnsi="宋体" w:eastAsia="宋体" w:cs="Times New Roman"/>
          <w:b/>
          <w:szCs w:val="24"/>
        </w:rPr>
        <w:t>文件</w:t>
      </w:r>
      <w:r>
        <w:rPr>
          <w:rFonts w:ascii="宋体" w:hAnsi="宋体" w:eastAsia="宋体" w:cs="Times New Roman"/>
          <w:b/>
          <w:szCs w:val="24"/>
        </w:rPr>
        <w:t>语言</w:t>
      </w:r>
      <w:bookmarkEnd w:id="102"/>
      <w:bookmarkEnd w:id="103"/>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7.1除在</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lang w:val="en-US" w:eastAsia="zh-CN"/>
        </w:rPr>
        <w:t>中另有规定外，</w:t>
      </w:r>
      <w:r>
        <w:rPr>
          <w:rFonts w:hint="eastAsia" w:ascii="宋体" w:hAnsi="宋体" w:eastAsia="宋体" w:cs="Times New Roman"/>
          <w:szCs w:val="24"/>
          <w:lang w:eastAsia="zh-CN"/>
        </w:rPr>
        <w:t>响应</w:t>
      </w:r>
      <w:r>
        <w:rPr>
          <w:rFonts w:ascii="宋体" w:hAnsi="宋体" w:eastAsia="宋体" w:cs="Times New Roman"/>
          <w:szCs w:val="24"/>
        </w:rPr>
        <w:t>文件及与</w:t>
      </w:r>
      <w:r>
        <w:rPr>
          <w:rFonts w:hint="eastAsia" w:ascii="宋体" w:hAnsi="宋体" w:eastAsia="宋体" w:cs="Times New Roman"/>
          <w:szCs w:val="24"/>
          <w:lang w:val="en-US" w:eastAsia="zh-CN"/>
        </w:rPr>
        <w:t>采购</w:t>
      </w:r>
      <w:r>
        <w:rPr>
          <w:rFonts w:ascii="宋体" w:hAnsi="宋体" w:eastAsia="宋体" w:cs="Times New Roman"/>
          <w:szCs w:val="24"/>
        </w:rPr>
        <w:t>相关的所有文件均应以中文书写。</w:t>
      </w:r>
    </w:p>
    <w:p>
      <w:pPr>
        <w:spacing w:line="360" w:lineRule="auto"/>
        <w:rPr>
          <w:rFonts w:ascii="宋体" w:hAnsi="宋体" w:eastAsia="宋体" w:cs="Times New Roman"/>
          <w:b/>
          <w:szCs w:val="24"/>
        </w:rPr>
      </w:pPr>
      <w:bookmarkStart w:id="106" w:name="_Toc70687151"/>
      <w:bookmarkStart w:id="107" w:name="_Toc184043024"/>
      <w:r>
        <w:rPr>
          <w:rFonts w:ascii="宋体" w:hAnsi="宋体" w:eastAsia="宋体" w:cs="Times New Roman"/>
          <w:b/>
          <w:szCs w:val="24"/>
        </w:rPr>
        <w:t>8. 计量单位</w:t>
      </w:r>
      <w:bookmarkEnd w:id="104"/>
      <w:bookmarkEnd w:id="105"/>
      <w:bookmarkEnd w:id="106"/>
      <w:bookmarkEnd w:id="107"/>
    </w:p>
    <w:p>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8.1</w:t>
      </w:r>
      <w:bookmarkStart w:id="108" w:name="OLE_LINK1"/>
      <w:r>
        <w:rPr>
          <w:rFonts w:ascii="宋体" w:hAnsi="宋体" w:eastAsia="宋体" w:cs="Times New Roman"/>
          <w:szCs w:val="24"/>
        </w:rPr>
        <w:t>除在</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bookmarkEnd w:id="108"/>
      <w:r>
        <w:rPr>
          <w:rFonts w:ascii="宋体" w:hAnsi="宋体" w:eastAsia="宋体" w:cs="Times New Roman"/>
          <w:szCs w:val="24"/>
        </w:rPr>
        <w:t>的技术规格中另有规定外，计量单位应使用中华人民共和国法定计量单位。</w:t>
      </w:r>
    </w:p>
    <w:p>
      <w:pPr>
        <w:spacing w:line="360" w:lineRule="auto"/>
        <w:rPr>
          <w:rFonts w:ascii="宋体" w:hAnsi="宋体" w:eastAsia="宋体" w:cs="Times New Roman"/>
          <w:b/>
          <w:szCs w:val="24"/>
        </w:rPr>
      </w:pPr>
      <w:bookmarkStart w:id="109" w:name="_Toc184043025"/>
      <w:bookmarkStart w:id="110" w:name="_Toc70687152"/>
      <w:bookmarkStart w:id="111" w:name="_Toc389620177"/>
      <w:bookmarkStart w:id="112" w:name="_Toc385992338"/>
      <w:r>
        <w:rPr>
          <w:rFonts w:ascii="宋体" w:hAnsi="宋体" w:eastAsia="宋体" w:cs="Times New Roman"/>
          <w:b/>
          <w:szCs w:val="24"/>
        </w:rPr>
        <w:t xml:space="preserve">9. </w:t>
      </w:r>
      <w:r>
        <w:rPr>
          <w:rFonts w:hint="eastAsia" w:ascii="宋体" w:hAnsi="宋体" w:eastAsia="宋体" w:cs="Times New Roman"/>
          <w:b/>
          <w:szCs w:val="24"/>
          <w:lang w:eastAsia="zh-CN"/>
        </w:rPr>
        <w:t>响应</w:t>
      </w:r>
      <w:r>
        <w:rPr>
          <w:rFonts w:ascii="宋体" w:hAnsi="宋体" w:eastAsia="宋体" w:cs="Times New Roman"/>
          <w:b/>
          <w:szCs w:val="24"/>
        </w:rPr>
        <w:t>文件的组成</w:t>
      </w:r>
      <w:bookmarkEnd w:id="109"/>
      <w:bookmarkEnd w:id="110"/>
      <w:bookmarkEnd w:id="111"/>
      <w:bookmarkEnd w:id="112"/>
    </w:p>
    <w:p>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9.1</w:t>
      </w:r>
      <w:r>
        <w:rPr>
          <w:rFonts w:hint="eastAsia" w:ascii="宋体" w:hAnsi="宋体" w:eastAsia="宋体" w:cs="Times New Roman"/>
          <w:szCs w:val="24"/>
          <w:lang w:eastAsia="zh-CN"/>
        </w:rPr>
        <w:t>响应</w:t>
      </w:r>
      <w:r>
        <w:rPr>
          <w:rFonts w:ascii="宋体" w:hAnsi="宋体" w:eastAsia="宋体" w:cs="Times New Roman"/>
          <w:szCs w:val="24"/>
        </w:rPr>
        <w:t>方编写的</w:t>
      </w:r>
      <w:r>
        <w:rPr>
          <w:rFonts w:hint="eastAsia" w:ascii="宋体" w:hAnsi="宋体" w:eastAsia="宋体" w:cs="Times New Roman"/>
          <w:szCs w:val="24"/>
          <w:lang w:eastAsia="zh-CN"/>
        </w:rPr>
        <w:t>响应</w:t>
      </w:r>
      <w:r>
        <w:rPr>
          <w:rFonts w:ascii="宋体" w:hAnsi="宋体" w:eastAsia="宋体" w:cs="Times New Roman"/>
          <w:szCs w:val="24"/>
        </w:rPr>
        <w:t>文件由以下</w:t>
      </w:r>
      <w:r>
        <w:rPr>
          <w:rFonts w:hint="eastAsia" w:ascii="宋体" w:hAnsi="宋体" w:eastAsia="宋体" w:cs="Times New Roman"/>
          <w:szCs w:val="24"/>
        </w:rPr>
        <w:t>部分</w:t>
      </w:r>
      <w:r>
        <w:rPr>
          <w:rFonts w:ascii="宋体" w:hAnsi="宋体" w:eastAsia="宋体" w:cs="Times New Roman"/>
          <w:szCs w:val="24"/>
        </w:rPr>
        <w:t>组成，应包括但不限于以下内容：</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1-</w:t>
      </w:r>
      <w:r>
        <w:rPr>
          <w:rFonts w:hint="eastAsia" w:ascii="宋体" w:hAnsi="宋体" w:eastAsia="宋体" w:cs="Times New Roman"/>
          <w:szCs w:val="24"/>
        </w:rPr>
        <w:t>承诺与声明</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报价一览表</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分项报价表</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4-法定代表人授权书</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5-</w:t>
      </w:r>
      <w:r>
        <w:rPr>
          <w:rFonts w:hint="eastAsia" w:ascii="宋体" w:hAnsi="宋体" w:eastAsia="宋体" w:cs="Times New Roman"/>
          <w:szCs w:val="24"/>
        </w:rPr>
        <w:t>商务条款偏离表</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6-</w:t>
      </w:r>
      <w:r>
        <w:rPr>
          <w:rFonts w:hint="eastAsia" w:ascii="宋体" w:hAnsi="宋体" w:eastAsia="宋体" w:cs="Times New Roman"/>
          <w:szCs w:val="24"/>
        </w:rPr>
        <w:t>技术需求偏离表</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7-资格证明文件</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8-</w:t>
      </w:r>
      <w:r>
        <w:rPr>
          <w:rFonts w:hint="eastAsia" w:ascii="宋体" w:hAnsi="宋体" w:eastAsia="宋体" w:cs="Times New Roman"/>
          <w:szCs w:val="24"/>
        </w:rPr>
        <w:t>技术及服务方案</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9-</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要求提供</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方认为应附的其他材料</w:t>
      </w:r>
    </w:p>
    <w:p>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9.2</w:t>
      </w:r>
      <w:r>
        <w:rPr>
          <w:rFonts w:hint="eastAsia" w:ascii="宋体" w:hAnsi="宋体" w:eastAsia="宋体" w:cs="Times New Roman"/>
          <w:szCs w:val="24"/>
          <w:lang w:eastAsia="zh-CN"/>
        </w:rPr>
        <w:t>响应</w:t>
      </w:r>
      <w:r>
        <w:rPr>
          <w:rFonts w:ascii="宋体" w:hAnsi="宋体" w:eastAsia="宋体" w:cs="Times New Roman"/>
          <w:szCs w:val="24"/>
        </w:rPr>
        <w:t>方提供的以上材料必须真实有效，任何一项的虚假将导致其</w:t>
      </w:r>
      <w:r>
        <w:rPr>
          <w:rFonts w:hint="eastAsia" w:ascii="宋体" w:hAnsi="宋体" w:eastAsia="宋体" w:cs="Times New Roman"/>
          <w:szCs w:val="24"/>
          <w:lang w:eastAsia="zh-CN"/>
        </w:rPr>
        <w:t>响应</w:t>
      </w:r>
      <w:r>
        <w:rPr>
          <w:rFonts w:ascii="宋体" w:hAnsi="宋体" w:eastAsia="宋体" w:cs="Times New Roman"/>
          <w:szCs w:val="24"/>
        </w:rPr>
        <w:t>被拒绝。</w:t>
      </w:r>
    </w:p>
    <w:p>
      <w:pPr>
        <w:tabs>
          <w:tab w:val="left" w:pos="588"/>
        </w:tabs>
        <w:adjustRightInd/>
        <w:spacing w:line="360" w:lineRule="auto"/>
        <w:jc w:val="both"/>
        <w:textAlignment w:val="auto"/>
        <w:rPr>
          <w:rFonts w:ascii="宋体" w:hAnsi="宋体" w:eastAsia="宋体" w:cs="Times New Roman"/>
          <w:szCs w:val="24"/>
        </w:rPr>
      </w:pPr>
      <w:bookmarkStart w:id="113" w:name="_Toc389620178"/>
      <w:bookmarkStart w:id="114" w:name="_Toc70687153"/>
      <w:bookmarkStart w:id="115" w:name="_Toc385992339"/>
      <w:bookmarkStart w:id="116" w:name="_Toc184043026"/>
      <w:r>
        <w:rPr>
          <w:rFonts w:ascii="宋体" w:hAnsi="宋体" w:eastAsia="宋体" w:cs="Times New Roman"/>
          <w:szCs w:val="24"/>
        </w:rPr>
        <w:t>9.3</w:t>
      </w:r>
      <w:bookmarkEnd w:id="113"/>
      <w:bookmarkEnd w:id="114"/>
      <w:bookmarkEnd w:id="115"/>
      <w:bookmarkEnd w:id="116"/>
      <w:r>
        <w:rPr>
          <w:rFonts w:ascii="宋体" w:hAnsi="宋体" w:eastAsia="宋体" w:cs="Times New Roman"/>
          <w:szCs w:val="24"/>
        </w:rPr>
        <w:t>对于</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第六章中已经提供了</w:t>
      </w:r>
      <w:r>
        <w:rPr>
          <w:rFonts w:hint="eastAsia" w:ascii="宋体" w:hAnsi="宋体" w:eastAsia="宋体" w:cs="Times New Roman"/>
          <w:szCs w:val="24"/>
          <w:lang w:eastAsia="zh-CN"/>
        </w:rPr>
        <w:t>响应</w:t>
      </w:r>
      <w:r>
        <w:rPr>
          <w:rFonts w:ascii="宋体" w:hAnsi="宋体" w:eastAsia="宋体" w:cs="Times New Roman"/>
          <w:szCs w:val="24"/>
        </w:rPr>
        <w:t>文件格式的，</w:t>
      </w:r>
      <w:r>
        <w:rPr>
          <w:rFonts w:hint="eastAsia" w:ascii="宋体" w:hAnsi="宋体" w:eastAsia="宋体" w:cs="Times New Roman"/>
          <w:szCs w:val="24"/>
          <w:lang w:eastAsia="zh-CN"/>
        </w:rPr>
        <w:t>响应</w:t>
      </w:r>
      <w:r>
        <w:rPr>
          <w:rFonts w:ascii="宋体" w:hAnsi="宋体" w:eastAsia="宋体" w:cs="Times New Roman"/>
          <w:szCs w:val="24"/>
        </w:rPr>
        <w:t>方须按提供的格式进行填写和编制，没有提供格式的可自行设计。</w:t>
      </w:r>
      <w:bookmarkStart w:id="117" w:name="_Toc265228367"/>
      <w:bookmarkStart w:id="118" w:name="_Toc151193843"/>
      <w:bookmarkStart w:id="119" w:name="_Toc150480767"/>
      <w:bookmarkStart w:id="120" w:name="_Toc164351623"/>
      <w:bookmarkStart w:id="121" w:name="_Toc149720822"/>
      <w:bookmarkStart w:id="122" w:name="_Toc150509280"/>
      <w:bookmarkStart w:id="123" w:name="_Toc150774734"/>
      <w:bookmarkStart w:id="124" w:name="_Toc164229370"/>
      <w:bookmarkStart w:id="125" w:name="_Toc151193771"/>
      <w:bookmarkStart w:id="126" w:name="_Toc151193917"/>
      <w:bookmarkStart w:id="127" w:name="_Toc516367023"/>
      <w:bookmarkStart w:id="128" w:name="_Toc151190156"/>
      <w:bookmarkStart w:id="129" w:name="_Toc127151529"/>
      <w:bookmarkStart w:id="130" w:name="_Toc264969219"/>
      <w:bookmarkStart w:id="131" w:name="_Toc151193627"/>
      <w:bookmarkStart w:id="132" w:name="_Toc150774629"/>
      <w:bookmarkStart w:id="133" w:name="_Toc151193699"/>
      <w:bookmarkStart w:id="134" w:name="_Toc164608798"/>
      <w:bookmarkStart w:id="135" w:name="_Toc127161443"/>
      <w:bookmarkStart w:id="136" w:name="_Toc164608643"/>
      <w:bookmarkStart w:id="137" w:name="_Toc164229224"/>
      <w:bookmarkStart w:id="138" w:name="_Toc195842894"/>
      <w:bookmarkStart w:id="139" w:name="_Toc127151730"/>
      <w:bookmarkStart w:id="140" w:name="_Toc142311031"/>
      <w:bookmarkStart w:id="141" w:name="_Toc520356153"/>
    </w:p>
    <w:p>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10. 证明货物</w:t>
      </w:r>
      <w:r>
        <w:rPr>
          <w:rFonts w:hint="eastAsia" w:ascii="宋体" w:hAnsi="宋体" w:eastAsia="宋体" w:cs="Times New Roman"/>
          <w:b/>
          <w:szCs w:val="24"/>
        </w:rPr>
        <w:t>及服务</w:t>
      </w:r>
      <w:r>
        <w:rPr>
          <w:rFonts w:ascii="宋体" w:hAnsi="宋体" w:eastAsia="宋体" w:cs="Times New Roman"/>
          <w:b/>
          <w:szCs w:val="24"/>
        </w:rPr>
        <w:t>的合格性和符合</w:t>
      </w:r>
      <w:r>
        <w:rPr>
          <w:rFonts w:hint="eastAsia" w:ascii="宋体" w:hAnsi="宋体" w:cs="Times New Roman"/>
          <w:b/>
          <w:szCs w:val="24"/>
          <w:lang w:eastAsia="zh-CN"/>
        </w:rPr>
        <w:t>竞争性磋商</w:t>
      </w:r>
      <w:r>
        <w:rPr>
          <w:rFonts w:hint="eastAsia" w:ascii="宋体" w:hAnsi="宋体" w:eastAsia="宋体" w:cs="Times New Roman"/>
          <w:b/>
          <w:szCs w:val="24"/>
          <w:lang w:eastAsia="zh-CN"/>
        </w:rPr>
        <w:t>采购文件</w:t>
      </w:r>
      <w:r>
        <w:rPr>
          <w:rFonts w:ascii="宋体" w:hAnsi="宋体" w:eastAsia="宋体" w:cs="Times New Roman"/>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中提供的所有货物及其有关服务的原产地，均应</w:t>
      </w:r>
      <w:r>
        <w:rPr>
          <w:rFonts w:hint="eastAsia" w:ascii="宋体" w:hAnsi="宋体" w:eastAsia="宋体" w:cs="Times New Roman"/>
          <w:szCs w:val="24"/>
        </w:rPr>
        <w:t>是</w:t>
      </w:r>
      <w:r>
        <w:rPr>
          <w:rFonts w:ascii="宋体" w:hAnsi="宋体" w:eastAsia="宋体" w:cs="Times New Roman"/>
          <w:szCs w:val="24"/>
        </w:rPr>
        <w:t>中华人民共和国国内或是与中华人民共和国有正常贸易往来的国家或地区。</w:t>
      </w:r>
    </w:p>
    <w:p>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方应提交证明文件，证明其拟供的合同项下的货物和服务的合格性符合</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规定。该证明文件是</w:t>
      </w:r>
      <w:r>
        <w:rPr>
          <w:rFonts w:hint="eastAsia" w:ascii="宋体" w:hAnsi="宋体" w:eastAsia="宋体" w:cs="Times New Roman"/>
          <w:szCs w:val="24"/>
          <w:lang w:eastAsia="zh-CN"/>
        </w:rPr>
        <w:t>响应</w:t>
      </w:r>
      <w:r>
        <w:rPr>
          <w:rFonts w:ascii="宋体" w:hAnsi="宋体" w:eastAsia="宋体" w:cs="Times New Roman"/>
          <w:szCs w:val="24"/>
        </w:rPr>
        <w:t>文件的一部分。</w:t>
      </w:r>
    </w:p>
    <w:p>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bookmarkStart w:id="142" w:name="_Ref467306244"/>
      <w:r>
        <w:rPr>
          <w:rFonts w:ascii="宋体" w:hAnsi="宋体" w:eastAsia="宋体" w:cs="Times New Roman"/>
          <w:szCs w:val="24"/>
        </w:rPr>
        <w:t>上款所述的证明文件，可以是文字资料、图纸和数据</w:t>
      </w:r>
      <w:bookmarkEnd w:id="142"/>
      <w:r>
        <w:rPr>
          <w:rFonts w:ascii="宋体" w:hAnsi="宋体" w:eastAsia="宋体" w:cs="Times New Roman"/>
          <w:szCs w:val="24"/>
        </w:rPr>
        <w:t>。</w:t>
      </w:r>
    </w:p>
    <w:p>
      <w:pPr>
        <w:adjustRightInd/>
        <w:snapToGrid w:val="0"/>
        <w:spacing w:line="360" w:lineRule="auto"/>
        <w:jc w:val="both"/>
        <w:textAlignment w:val="auto"/>
        <w:rPr>
          <w:rFonts w:ascii="宋体" w:hAnsi="宋体" w:eastAsia="宋体" w:cs="Times New Roman"/>
          <w:szCs w:val="24"/>
        </w:rPr>
      </w:pPr>
      <w:r>
        <w:rPr>
          <w:rFonts w:hint="eastAsia" w:ascii="宋体" w:hAnsi="宋体" w:eastAsia="宋体" w:cs="Times New Roman"/>
          <w:szCs w:val="24"/>
        </w:rPr>
        <w:t>1</w:t>
      </w:r>
      <w:r>
        <w:rPr>
          <w:rFonts w:ascii="宋体" w:hAnsi="宋体" w:eastAsia="宋体" w:cs="Times New Roman"/>
          <w:szCs w:val="24"/>
        </w:rPr>
        <w:t>0.4</w:t>
      </w:r>
      <w:r>
        <w:rPr>
          <w:rFonts w:hint="eastAsia" w:ascii="宋体" w:hAnsi="宋体" w:eastAsia="宋体" w:cs="Times New Roman"/>
          <w:szCs w:val="24"/>
          <w:lang w:eastAsia="zh-CN"/>
        </w:rPr>
        <w:t>响应</w:t>
      </w:r>
      <w:r>
        <w:rPr>
          <w:rFonts w:hint="eastAsia" w:ascii="宋体" w:hAnsi="宋体" w:eastAsia="宋体" w:cs="Times New Roman"/>
          <w:szCs w:val="24"/>
        </w:rPr>
        <w:t>方根据本项目的特点及要求，提供相应的技术方案、实施方案、技术支持与售后服务方案、培训计划和</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中要求</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的其他技术文件等。</w:t>
      </w:r>
    </w:p>
    <w:p>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10.5</w:t>
      </w:r>
      <w:r>
        <w:rPr>
          <w:rFonts w:hint="eastAsia" w:ascii="宋体" w:hAnsi="宋体" w:eastAsia="宋体" w:cs="Times New Roman"/>
          <w:szCs w:val="24"/>
        </w:rPr>
        <w:t>对照</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技术规格，逐条说明所提供产品和服务已对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的技术规格做出了实质性的</w:t>
      </w:r>
      <w:r>
        <w:rPr>
          <w:rFonts w:hint="eastAsia" w:ascii="宋体" w:hAnsi="宋体" w:eastAsia="宋体" w:cs="Times New Roman"/>
          <w:szCs w:val="24"/>
          <w:lang w:eastAsia="zh-CN"/>
        </w:rPr>
        <w:t>响应</w:t>
      </w:r>
      <w:r>
        <w:rPr>
          <w:rFonts w:hint="eastAsia" w:ascii="宋体" w:hAnsi="宋体" w:eastAsia="宋体" w:cs="Times New Roman"/>
          <w:szCs w:val="24"/>
        </w:rPr>
        <w:t>，或申明与技术规格条文的偏差和例外。</w:t>
      </w:r>
    </w:p>
    <w:p>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10.6</w:t>
      </w:r>
      <w:r>
        <w:rPr>
          <w:rFonts w:hint="eastAsia" w:ascii="宋体" w:hAnsi="宋体" w:eastAsia="宋体" w:cs="Times New Roman"/>
          <w:szCs w:val="24"/>
          <w:lang w:eastAsia="zh-CN"/>
        </w:rPr>
        <w:t>响应</w:t>
      </w:r>
      <w:r>
        <w:rPr>
          <w:rFonts w:hint="eastAsia" w:ascii="宋体" w:hAnsi="宋体" w:eastAsia="宋体" w:cs="Times New Roman"/>
          <w:szCs w:val="24"/>
        </w:rPr>
        <w:t>方认为应附的其他材料。</w:t>
      </w:r>
    </w:p>
    <w:p>
      <w:pPr>
        <w:spacing w:line="360" w:lineRule="auto"/>
        <w:rPr>
          <w:rFonts w:ascii="宋体" w:hAnsi="宋体" w:eastAsia="宋体" w:cs="Times New Roman"/>
          <w:b/>
          <w:szCs w:val="24"/>
        </w:rPr>
      </w:pPr>
      <w:bookmarkStart w:id="143" w:name="_Toc385992340"/>
      <w:bookmarkStart w:id="144" w:name="_Toc70687154"/>
      <w:bookmarkStart w:id="145" w:name="_Toc389620179"/>
      <w:bookmarkStart w:id="146" w:name="_Toc184043027"/>
      <w:r>
        <w:rPr>
          <w:rFonts w:ascii="宋体" w:hAnsi="宋体" w:eastAsia="宋体" w:cs="Times New Roman"/>
          <w:b/>
          <w:szCs w:val="24"/>
        </w:rPr>
        <w:t xml:space="preserve">11. </w:t>
      </w:r>
      <w:r>
        <w:rPr>
          <w:rFonts w:hint="eastAsia" w:ascii="宋体" w:hAnsi="宋体" w:eastAsia="宋体" w:cs="Times New Roman"/>
          <w:b/>
          <w:szCs w:val="24"/>
          <w:lang w:eastAsia="zh-CN"/>
        </w:rPr>
        <w:t>响应</w:t>
      </w:r>
      <w:r>
        <w:rPr>
          <w:rFonts w:ascii="宋体" w:hAnsi="宋体" w:eastAsia="宋体" w:cs="Times New Roman"/>
          <w:b/>
          <w:szCs w:val="24"/>
        </w:rPr>
        <w:t>报价</w:t>
      </w:r>
      <w:bookmarkEnd w:id="143"/>
      <w:bookmarkEnd w:id="144"/>
      <w:bookmarkEnd w:id="145"/>
      <w:bookmarkEnd w:id="146"/>
    </w:p>
    <w:p>
      <w:pPr>
        <w:numPr>
          <w:ilvl w:val="1"/>
          <w:numId w:val="8"/>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报价应包括</w:t>
      </w:r>
      <w:r>
        <w:rPr>
          <w:rFonts w:hint="eastAsia" w:ascii="宋体" w:hAnsi="宋体" w:eastAsia="宋体" w:cs="Times New Roman"/>
          <w:szCs w:val="24"/>
          <w:lang w:eastAsia="zh-CN"/>
        </w:rPr>
        <w:t>响应</w:t>
      </w:r>
      <w:r>
        <w:rPr>
          <w:rFonts w:hint="eastAsia" w:ascii="宋体" w:hAnsi="宋体" w:eastAsia="宋体" w:cs="Times New Roman"/>
          <w:szCs w:val="24"/>
        </w:rPr>
        <w:t>方为完成本项目采购内容和范围所需要的全部费用，</w:t>
      </w:r>
      <w:r>
        <w:rPr>
          <w:rFonts w:hint="eastAsia" w:ascii="宋体" w:hAnsi="宋体" w:eastAsia="宋体" w:cs="Times New Roman"/>
          <w:szCs w:val="24"/>
          <w:lang w:eastAsia="zh-CN"/>
        </w:rPr>
        <w:t>响应</w:t>
      </w:r>
      <w:r>
        <w:rPr>
          <w:rFonts w:hint="eastAsia" w:ascii="宋体" w:hAnsi="宋体" w:eastAsia="宋体" w:cs="Times New Roman"/>
          <w:szCs w:val="24"/>
        </w:rPr>
        <w:t>方估算错误或漏项的风险一律由</w:t>
      </w:r>
      <w:r>
        <w:rPr>
          <w:rFonts w:hint="eastAsia" w:ascii="宋体" w:hAnsi="宋体" w:eastAsia="宋体" w:cs="Times New Roman"/>
          <w:szCs w:val="24"/>
          <w:lang w:eastAsia="zh-CN"/>
        </w:rPr>
        <w:t>响应</w:t>
      </w:r>
      <w:r>
        <w:rPr>
          <w:rFonts w:hint="eastAsia" w:ascii="宋体" w:hAnsi="宋体" w:eastAsia="宋体" w:cs="Times New Roman"/>
          <w:szCs w:val="24"/>
        </w:rPr>
        <w:t>方承担。</w:t>
      </w:r>
    </w:p>
    <w:p>
      <w:pPr>
        <w:numPr>
          <w:ilvl w:val="1"/>
          <w:numId w:val="8"/>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响应</w:t>
      </w:r>
      <w:r>
        <w:rPr>
          <w:rFonts w:ascii="宋体" w:hAnsi="宋体" w:eastAsia="宋体" w:cs="Times New Roman"/>
          <w:szCs w:val="24"/>
        </w:rPr>
        <w:t>分项报价表中详细列出</w:t>
      </w:r>
      <w:r>
        <w:rPr>
          <w:rFonts w:hint="eastAsia" w:ascii="宋体" w:hAnsi="宋体" w:eastAsia="宋体" w:cs="Times New Roman"/>
          <w:szCs w:val="24"/>
        </w:rPr>
        <w:t>所有</w:t>
      </w:r>
      <w:r>
        <w:rPr>
          <w:rFonts w:ascii="宋体" w:hAnsi="宋体" w:eastAsia="宋体" w:cs="Times New Roman"/>
          <w:szCs w:val="24"/>
        </w:rPr>
        <w:t>货物及相关服务的单价，并由法定代表人或其授权代表签署。</w:t>
      </w:r>
      <w:r>
        <w:rPr>
          <w:rFonts w:hint="eastAsia" w:ascii="宋体" w:hAnsi="宋体" w:eastAsia="宋体" w:cs="Times New Roman"/>
          <w:szCs w:val="24"/>
          <w:lang w:eastAsia="zh-CN"/>
        </w:rPr>
        <w:t>响应</w:t>
      </w:r>
      <w:r>
        <w:rPr>
          <w:rFonts w:ascii="宋体" w:hAnsi="宋体" w:eastAsia="宋体" w:cs="Times New Roman"/>
          <w:szCs w:val="24"/>
        </w:rPr>
        <w:t>分项报价表上的价格应按</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第六章的格式填写</w:t>
      </w:r>
      <w:r>
        <w:rPr>
          <w:rFonts w:hint="eastAsia" w:ascii="宋体" w:hAnsi="宋体" w:eastAsia="宋体" w:cs="Times New Roman"/>
          <w:szCs w:val="24"/>
        </w:rPr>
        <w:t>。</w:t>
      </w:r>
    </w:p>
    <w:p>
      <w:pPr>
        <w:numPr>
          <w:ilvl w:val="1"/>
          <w:numId w:val="8"/>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w:t>
      </w:r>
      <w:r>
        <w:rPr>
          <w:rFonts w:hint="eastAsia" w:ascii="宋体" w:hAnsi="宋体" w:eastAsia="宋体" w:cs="Times New Roman"/>
          <w:szCs w:val="24"/>
        </w:rPr>
        <w:t>的</w:t>
      </w:r>
      <w:r>
        <w:rPr>
          <w:rFonts w:ascii="宋体" w:hAnsi="宋体" w:eastAsia="宋体" w:cs="Times New Roman"/>
          <w:szCs w:val="24"/>
        </w:rPr>
        <w:t>报价在合同执行过程中是固定不变的，未经采购人许可不得以任何理由予以变更。以可调整的价格提交的</w:t>
      </w:r>
      <w:r>
        <w:rPr>
          <w:rFonts w:hint="eastAsia" w:ascii="宋体" w:hAnsi="宋体" w:eastAsia="宋体" w:cs="Times New Roman"/>
          <w:szCs w:val="24"/>
          <w:lang w:eastAsia="zh-CN"/>
        </w:rPr>
        <w:t>响应</w:t>
      </w:r>
      <w:r>
        <w:rPr>
          <w:rFonts w:ascii="宋体" w:hAnsi="宋体" w:eastAsia="宋体" w:cs="Times New Roman"/>
          <w:szCs w:val="24"/>
        </w:rPr>
        <w:t>文件将作为非实质性</w:t>
      </w:r>
      <w:r>
        <w:rPr>
          <w:rFonts w:hint="eastAsia" w:ascii="宋体" w:hAnsi="宋体" w:eastAsia="宋体" w:cs="Times New Roman"/>
          <w:szCs w:val="24"/>
          <w:lang w:eastAsia="zh-CN"/>
        </w:rPr>
        <w:t>响应</w:t>
      </w:r>
      <w:r>
        <w:rPr>
          <w:rFonts w:ascii="宋体" w:hAnsi="宋体" w:eastAsia="宋体" w:cs="Times New Roman"/>
          <w:szCs w:val="24"/>
        </w:rPr>
        <w:t>而予以拒绝。</w:t>
      </w:r>
    </w:p>
    <w:p>
      <w:pPr>
        <w:numPr>
          <w:ilvl w:val="1"/>
          <w:numId w:val="8"/>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eastAsia="宋体" w:cs="Times New Roman"/>
          <w:b/>
          <w:szCs w:val="24"/>
        </w:rPr>
      </w:pPr>
      <w:bookmarkStart w:id="147" w:name="_Toc70687155"/>
      <w:bookmarkStart w:id="148" w:name="_Toc385992341"/>
      <w:bookmarkStart w:id="149" w:name="_Toc389620180"/>
      <w:bookmarkStart w:id="150" w:name="_Toc184043028"/>
      <w:r>
        <w:rPr>
          <w:rFonts w:ascii="宋体" w:hAnsi="宋体" w:eastAsia="宋体" w:cs="Times New Roman"/>
          <w:b/>
          <w:szCs w:val="24"/>
        </w:rPr>
        <w:t xml:space="preserve">12. </w:t>
      </w:r>
      <w:r>
        <w:rPr>
          <w:rFonts w:hint="eastAsia" w:ascii="宋体" w:hAnsi="宋体" w:eastAsia="宋体" w:cs="Times New Roman"/>
          <w:b/>
          <w:szCs w:val="24"/>
        </w:rPr>
        <w:t>报价</w:t>
      </w:r>
      <w:r>
        <w:rPr>
          <w:rFonts w:ascii="宋体" w:hAnsi="宋体" w:eastAsia="宋体" w:cs="Times New Roman"/>
          <w:b/>
          <w:szCs w:val="24"/>
        </w:rPr>
        <w:t>货币</w:t>
      </w:r>
      <w:bookmarkEnd w:id="147"/>
      <w:bookmarkEnd w:id="148"/>
      <w:bookmarkEnd w:id="149"/>
      <w:bookmarkEnd w:id="150"/>
    </w:p>
    <w:p>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kern w:val="24"/>
          <w:szCs w:val="24"/>
        </w:rPr>
        <w:t>12.1</w:t>
      </w:r>
      <w:bookmarkStart w:id="151" w:name="_Toc385992342"/>
      <w:bookmarkStart w:id="152" w:name="_Toc389620181"/>
      <w:r>
        <w:rPr>
          <w:rFonts w:hint="eastAsia" w:ascii="宋体" w:hAnsi="宋体" w:eastAsia="宋体" w:cs="Times New Roman"/>
          <w:szCs w:val="24"/>
        </w:rPr>
        <w:t>所有报价一律用人民币填报，</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报价应遵守《中华人民共和国价格法》</w:t>
      </w:r>
      <w:r>
        <w:rPr>
          <w:rFonts w:hint="eastAsia" w:ascii="宋体" w:hAnsi="宋体" w:eastAsia="宋体" w:cs="Times New Roman"/>
          <w:szCs w:val="24"/>
        </w:rPr>
        <w:t>，采购人不接受任何非人民币币种的报价。</w:t>
      </w:r>
    </w:p>
    <w:bookmarkEnd w:id="151"/>
    <w:bookmarkEnd w:id="152"/>
    <w:p>
      <w:pPr>
        <w:spacing w:line="360" w:lineRule="auto"/>
        <w:rPr>
          <w:rFonts w:ascii="宋体" w:hAnsi="宋体" w:eastAsia="宋体" w:cs="Times New Roman"/>
          <w:b/>
          <w:szCs w:val="24"/>
        </w:rPr>
      </w:pPr>
      <w:bookmarkStart w:id="153" w:name="_Toc385992345"/>
      <w:bookmarkStart w:id="154" w:name="_Toc184043032"/>
      <w:bookmarkStart w:id="155" w:name="_Toc70687159"/>
      <w:bookmarkStart w:id="156" w:name="_Toc389620184"/>
      <w:r>
        <w:rPr>
          <w:rFonts w:ascii="宋体" w:hAnsi="宋体" w:eastAsia="宋体" w:cs="Times New Roman"/>
          <w:b/>
          <w:szCs w:val="24"/>
        </w:rPr>
        <w:t xml:space="preserve">13. </w:t>
      </w:r>
      <w:r>
        <w:rPr>
          <w:rFonts w:hint="eastAsia" w:ascii="宋体" w:hAnsi="宋体" w:eastAsia="宋体" w:cs="Times New Roman"/>
          <w:b/>
          <w:szCs w:val="24"/>
          <w:lang w:eastAsia="zh-CN"/>
        </w:rPr>
        <w:t>响应</w:t>
      </w:r>
      <w:r>
        <w:rPr>
          <w:rFonts w:ascii="宋体" w:hAnsi="宋体" w:eastAsia="宋体" w:cs="Times New Roman"/>
          <w:b/>
          <w:szCs w:val="24"/>
        </w:rPr>
        <w:t>有效期</w:t>
      </w:r>
      <w:bookmarkEnd w:id="153"/>
      <w:bookmarkEnd w:id="154"/>
      <w:bookmarkEnd w:id="155"/>
      <w:bookmarkEnd w:id="156"/>
    </w:p>
    <w:p>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13.1</w:t>
      </w:r>
      <w:r>
        <w:rPr>
          <w:rFonts w:hint="eastAsia" w:ascii="宋体" w:hAnsi="宋体" w:eastAsia="宋体" w:cs="Times New Roman"/>
          <w:szCs w:val="24"/>
          <w:lang w:eastAsia="zh-CN"/>
        </w:rPr>
        <w:t>响应</w:t>
      </w:r>
      <w:r>
        <w:rPr>
          <w:rFonts w:ascii="宋体" w:hAnsi="宋体" w:eastAsia="宋体" w:cs="Times New Roman"/>
          <w:szCs w:val="24"/>
        </w:rPr>
        <w:t>有效期见本须知前附表。在</w:t>
      </w:r>
      <w:r>
        <w:rPr>
          <w:rFonts w:hint="eastAsia" w:ascii="宋体" w:hAnsi="宋体" w:eastAsia="宋体" w:cs="Times New Roman"/>
          <w:szCs w:val="24"/>
          <w:lang w:eastAsia="zh-CN"/>
        </w:rPr>
        <w:t>响应</w:t>
      </w:r>
      <w:r>
        <w:rPr>
          <w:rFonts w:ascii="宋体" w:hAnsi="宋体" w:eastAsia="宋体" w:cs="Times New Roman"/>
          <w:szCs w:val="24"/>
        </w:rPr>
        <w:t>有效期内，所有</w:t>
      </w:r>
      <w:r>
        <w:rPr>
          <w:rFonts w:hint="eastAsia" w:ascii="宋体" w:hAnsi="宋体" w:eastAsia="宋体" w:cs="Times New Roman"/>
          <w:szCs w:val="24"/>
          <w:lang w:eastAsia="zh-CN"/>
        </w:rPr>
        <w:t>响应</w:t>
      </w:r>
      <w:r>
        <w:rPr>
          <w:rFonts w:ascii="宋体" w:hAnsi="宋体" w:eastAsia="宋体" w:cs="Times New Roman"/>
          <w:szCs w:val="24"/>
        </w:rPr>
        <w:t xml:space="preserve">文件均保持有效。        </w:t>
      </w:r>
      <w:r>
        <w:rPr>
          <w:rFonts w:hint="eastAsia" w:ascii="宋体" w:hAnsi="宋体" w:eastAsia="宋体" w:cs="Times New Roman"/>
          <w:szCs w:val="24"/>
          <w:lang w:eastAsia="zh-CN"/>
        </w:rPr>
        <w:t>响应</w:t>
      </w:r>
      <w:r>
        <w:rPr>
          <w:rFonts w:ascii="宋体" w:hAnsi="宋体" w:eastAsia="宋体" w:cs="Times New Roman"/>
          <w:szCs w:val="24"/>
        </w:rPr>
        <w:t>文件的有效期比本须知规定的有效期短的，将被视为非</w:t>
      </w:r>
      <w:r>
        <w:rPr>
          <w:rFonts w:hint="eastAsia" w:ascii="宋体" w:hAnsi="宋体" w:eastAsia="宋体" w:cs="Times New Roman"/>
          <w:szCs w:val="24"/>
        </w:rPr>
        <w:t>实质性</w:t>
      </w:r>
      <w:r>
        <w:rPr>
          <w:rFonts w:hint="eastAsia" w:ascii="宋体" w:hAnsi="宋体" w:eastAsia="宋体" w:cs="Times New Roman"/>
          <w:szCs w:val="24"/>
          <w:lang w:eastAsia="zh-CN"/>
        </w:rPr>
        <w:t>响应</w:t>
      </w:r>
      <w:r>
        <w:rPr>
          <w:rFonts w:ascii="宋体" w:hAnsi="宋体" w:eastAsia="宋体" w:cs="Times New Roman"/>
          <w:szCs w:val="24"/>
        </w:rPr>
        <w:t>，采购人有权拒绝。</w:t>
      </w:r>
    </w:p>
    <w:p>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13.2特殊情况下，采购人可于原</w:t>
      </w:r>
      <w:r>
        <w:rPr>
          <w:rFonts w:hint="eastAsia" w:ascii="宋体" w:hAnsi="宋体" w:eastAsia="宋体" w:cs="Times New Roman"/>
          <w:szCs w:val="24"/>
          <w:lang w:eastAsia="zh-CN"/>
        </w:rPr>
        <w:t>响应</w:t>
      </w:r>
      <w:r>
        <w:rPr>
          <w:rFonts w:ascii="宋体" w:hAnsi="宋体" w:eastAsia="宋体" w:cs="Times New Roman"/>
          <w:szCs w:val="24"/>
        </w:rPr>
        <w:t>有效期满之前要求</w:t>
      </w:r>
      <w:r>
        <w:rPr>
          <w:rFonts w:hint="eastAsia" w:ascii="宋体" w:hAnsi="宋体" w:eastAsia="宋体" w:cs="Times New Roman"/>
          <w:szCs w:val="24"/>
          <w:lang w:eastAsia="zh-CN"/>
        </w:rPr>
        <w:t>响应</w:t>
      </w:r>
      <w:r>
        <w:rPr>
          <w:rFonts w:ascii="宋体" w:hAnsi="宋体" w:eastAsia="宋体" w:cs="Times New Roman"/>
          <w:szCs w:val="24"/>
        </w:rPr>
        <w:t>方同意延长有效期，要求与答复均应为书面形式。</w:t>
      </w:r>
    </w:p>
    <w:p>
      <w:pPr>
        <w:spacing w:line="360" w:lineRule="auto"/>
        <w:rPr>
          <w:rFonts w:ascii="宋体" w:hAnsi="宋体" w:eastAsia="宋体" w:cs="Times New Roman"/>
          <w:b/>
          <w:szCs w:val="24"/>
        </w:rPr>
      </w:pPr>
      <w:bookmarkStart w:id="157" w:name="_Toc184043033"/>
      <w:bookmarkStart w:id="158" w:name="_Toc389620185"/>
      <w:bookmarkStart w:id="159" w:name="_Toc70687160"/>
      <w:bookmarkStart w:id="160" w:name="_Toc385992346"/>
      <w:r>
        <w:rPr>
          <w:rFonts w:ascii="宋体" w:hAnsi="宋体" w:eastAsia="宋体" w:cs="Times New Roman"/>
          <w:b/>
          <w:szCs w:val="24"/>
        </w:rPr>
        <w:t>14．</w:t>
      </w:r>
      <w:r>
        <w:rPr>
          <w:rFonts w:hint="eastAsia" w:ascii="宋体" w:hAnsi="宋体" w:eastAsia="宋体" w:cs="Times New Roman"/>
          <w:b/>
          <w:szCs w:val="24"/>
          <w:lang w:eastAsia="zh-CN"/>
        </w:rPr>
        <w:t>响应</w:t>
      </w:r>
      <w:r>
        <w:rPr>
          <w:rFonts w:ascii="宋体" w:hAnsi="宋体" w:eastAsia="宋体" w:cs="Times New Roman"/>
          <w:b/>
          <w:szCs w:val="24"/>
        </w:rPr>
        <w:t>文件的制作和签署</w:t>
      </w:r>
      <w:bookmarkEnd w:id="157"/>
      <w:bookmarkEnd w:id="158"/>
      <w:bookmarkEnd w:id="159"/>
      <w:bookmarkEnd w:id="160"/>
    </w:p>
    <w:p>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14.1</w:t>
      </w:r>
      <w:r>
        <w:rPr>
          <w:rFonts w:hint="eastAsia" w:ascii="宋体" w:hAnsi="宋体" w:eastAsia="宋体" w:cs="Times New Roman"/>
          <w:szCs w:val="24"/>
          <w:lang w:eastAsia="zh-CN"/>
        </w:rPr>
        <w:t>响应</w:t>
      </w:r>
      <w:r>
        <w:rPr>
          <w:rFonts w:ascii="宋体" w:hAnsi="宋体" w:eastAsia="宋体" w:cs="Times New Roman"/>
          <w:szCs w:val="24"/>
        </w:rPr>
        <w:t>方应准备一份</w:t>
      </w:r>
      <w:r>
        <w:rPr>
          <w:rFonts w:hint="eastAsia" w:ascii="宋体" w:hAnsi="宋体" w:eastAsia="宋体" w:cs="Times New Roman"/>
          <w:szCs w:val="24"/>
          <w:lang w:eastAsia="zh-CN"/>
        </w:rPr>
        <w:t>响应</w:t>
      </w:r>
      <w:r>
        <w:rPr>
          <w:rFonts w:ascii="宋体" w:hAnsi="宋体" w:eastAsia="宋体" w:cs="Times New Roman"/>
          <w:szCs w:val="24"/>
        </w:rPr>
        <w:t>文件正本和“</w:t>
      </w:r>
      <w:r>
        <w:rPr>
          <w:rFonts w:hint="eastAsia" w:ascii="宋体" w:hAnsi="宋体" w:eastAsia="宋体" w:cs="Times New Roman"/>
          <w:szCs w:val="24"/>
          <w:lang w:eastAsia="zh-CN"/>
        </w:rPr>
        <w:t>响应</w:t>
      </w:r>
      <w:r>
        <w:rPr>
          <w:rFonts w:ascii="宋体" w:hAnsi="宋体" w:eastAsia="宋体" w:cs="Times New Roman"/>
          <w:szCs w:val="24"/>
        </w:rPr>
        <w:t>方须知前附表”中规定数目的副本及电子版本（使用WORD、EXCEL格式，采用U盘），每套</w:t>
      </w:r>
      <w:r>
        <w:rPr>
          <w:rFonts w:hint="eastAsia" w:ascii="宋体" w:hAnsi="宋体" w:eastAsia="宋体" w:cs="Times New Roman"/>
          <w:szCs w:val="24"/>
          <w:lang w:eastAsia="zh-CN"/>
        </w:rPr>
        <w:t>响应</w:t>
      </w:r>
      <w:r>
        <w:rPr>
          <w:rFonts w:ascii="宋体" w:hAnsi="宋体" w:eastAsia="宋体" w:cs="Times New Roman"/>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14.2</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文件须用中文编写，正反两面打印，并须有序地装订成册（</w:t>
      </w:r>
      <w:r>
        <w:rPr>
          <w:rFonts w:ascii="宋体" w:hAnsi="宋体" w:eastAsia="宋体" w:cs="Times New Roman"/>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14.3</w:t>
      </w:r>
      <w:r>
        <w:rPr>
          <w:rFonts w:hint="eastAsia" w:ascii="宋体" w:hAnsi="宋体" w:eastAsia="宋体" w:cs="Times New Roman"/>
          <w:szCs w:val="24"/>
          <w:lang w:eastAsia="zh-CN"/>
        </w:rPr>
        <w:t>响应</w:t>
      </w:r>
      <w:r>
        <w:rPr>
          <w:rFonts w:ascii="宋体" w:hAnsi="宋体" w:eastAsia="宋体" w:cs="Times New Roman"/>
          <w:szCs w:val="24"/>
        </w:rPr>
        <w:t>文件的正本，一律用不褪色的墨水书写或打印，加盖</w:t>
      </w:r>
      <w:r>
        <w:rPr>
          <w:rFonts w:hint="eastAsia" w:ascii="宋体" w:hAnsi="宋体" w:eastAsia="宋体" w:cs="Times New Roman"/>
          <w:szCs w:val="24"/>
          <w:lang w:eastAsia="zh-CN"/>
        </w:rPr>
        <w:t>响应</w:t>
      </w:r>
      <w:r>
        <w:rPr>
          <w:rFonts w:ascii="宋体" w:hAnsi="宋体" w:eastAsia="宋体" w:cs="Times New Roman"/>
          <w:szCs w:val="24"/>
        </w:rPr>
        <w:t>方单位公章，并由</w:t>
      </w:r>
      <w:r>
        <w:rPr>
          <w:rFonts w:hint="eastAsia" w:ascii="宋体" w:hAnsi="宋体" w:eastAsia="宋体" w:cs="Times New Roman"/>
          <w:szCs w:val="24"/>
          <w:lang w:eastAsia="zh-CN"/>
        </w:rPr>
        <w:t>响应</w:t>
      </w:r>
      <w:r>
        <w:rPr>
          <w:rFonts w:ascii="宋体" w:hAnsi="宋体" w:eastAsia="宋体" w:cs="Times New Roman"/>
          <w:szCs w:val="24"/>
        </w:rPr>
        <w:t>方的法定代表人或其授权的代理人签署。</w:t>
      </w:r>
      <w:r>
        <w:rPr>
          <w:rFonts w:hint="eastAsia" w:ascii="宋体" w:hAnsi="宋体" w:eastAsia="宋体" w:cs="Times New Roman"/>
          <w:szCs w:val="24"/>
          <w:lang w:eastAsia="zh-CN"/>
        </w:rPr>
        <w:t>响应</w:t>
      </w:r>
      <w:r>
        <w:rPr>
          <w:rFonts w:ascii="宋体" w:hAnsi="宋体" w:eastAsia="宋体" w:cs="Times New Roman"/>
          <w:szCs w:val="24"/>
        </w:rPr>
        <w:t>文件的副本可采用正本的复印件。</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14.4任何行间插字、涂改或增删，必须由</w:t>
      </w:r>
      <w:r>
        <w:rPr>
          <w:rFonts w:hint="eastAsia" w:ascii="宋体" w:hAnsi="宋体" w:eastAsia="宋体" w:cs="Times New Roman"/>
          <w:szCs w:val="24"/>
          <w:lang w:eastAsia="zh-CN"/>
        </w:rPr>
        <w:t>响应</w:t>
      </w:r>
      <w:r>
        <w:rPr>
          <w:rFonts w:ascii="宋体" w:hAnsi="宋体" w:eastAsia="宋体" w:cs="Times New Roman"/>
          <w:szCs w:val="24"/>
        </w:rPr>
        <w:t>文件签字人姓或首字母在旁边签字才有效。</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14.5</w:t>
      </w:r>
      <w:r>
        <w:rPr>
          <w:rFonts w:hint="eastAsia" w:ascii="宋体" w:hAnsi="宋体" w:eastAsia="宋体" w:cs="Times New Roman"/>
          <w:szCs w:val="24"/>
          <w:lang w:val="en-US" w:eastAsia="zh-CN"/>
        </w:rPr>
        <w:t>除采购文件或评审小组另有规定外，</w:t>
      </w:r>
      <w:r>
        <w:rPr>
          <w:rFonts w:ascii="宋体" w:hAnsi="宋体" w:eastAsia="宋体" w:cs="Times New Roman"/>
          <w:szCs w:val="24"/>
        </w:rPr>
        <w:t>采购人</w:t>
      </w:r>
      <w:r>
        <w:rPr>
          <w:rFonts w:hint="eastAsia" w:ascii="宋体" w:hAnsi="宋体" w:eastAsia="宋体" w:cs="Times New Roman"/>
          <w:szCs w:val="24"/>
          <w:lang w:val="en-US" w:eastAsia="zh-CN"/>
        </w:rPr>
        <w:t>不</w:t>
      </w:r>
      <w:r>
        <w:rPr>
          <w:rFonts w:ascii="宋体" w:hAnsi="宋体" w:eastAsia="宋体" w:cs="Times New Roman"/>
          <w:szCs w:val="24"/>
        </w:rPr>
        <w:t>接受以电报、电话、传真、电子邮件形式递交的</w:t>
      </w:r>
      <w:r>
        <w:rPr>
          <w:rFonts w:hint="eastAsia" w:ascii="宋体" w:hAnsi="宋体" w:eastAsia="宋体" w:cs="Times New Roman"/>
          <w:szCs w:val="24"/>
          <w:lang w:eastAsia="zh-CN"/>
        </w:rPr>
        <w:t>响应</w:t>
      </w:r>
      <w:r>
        <w:rPr>
          <w:rFonts w:ascii="宋体" w:hAnsi="宋体" w:eastAsia="宋体" w:cs="Times New Roman"/>
          <w:szCs w:val="24"/>
        </w:rPr>
        <w:t>。</w:t>
      </w:r>
    </w:p>
    <w:p>
      <w:pPr>
        <w:tabs>
          <w:tab w:val="left" w:pos="588"/>
        </w:tabs>
        <w:adjustRightInd/>
        <w:spacing w:line="360" w:lineRule="auto"/>
        <w:jc w:val="both"/>
        <w:textAlignment w:val="auto"/>
        <w:rPr>
          <w:rFonts w:ascii="宋体" w:hAnsi="宋体" w:eastAsia="宋体" w:cs="Times New Roman"/>
          <w:b/>
          <w:szCs w:val="24"/>
        </w:rPr>
      </w:pPr>
      <w:r>
        <w:rPr>
          <w:rFonts w:ascii="宋体" w:hAnsi="宋体" w:eastAsia="宋体" w:cs="Times New Roman"/>
          <w:szCs w:val="24"/>
        </w:rPr>
        <w:t>14.6</w:t>
      </w:r>
      <w:r>
        <w:rPr>
          <w:rFonts w:hint="eastAsia" w:ascii="宋体" w:hAnsi="宋体" w:eastAsia="宋体" w:cs="Times New Roman"/>
          <w:szCs w:val="24"/>
          <w:lang w:eastAsia="zh-CN"/>
        </w:rPr>
        <w:t>响应</w:t>
      </w:r>
      <w:r>
        <w:rPr>
          <w:rFonts w:ascii="宋体" w:hAnsi="宋体" w:eastAsia="宋体" w:cs="Times New Roman"/>
          <w:szCs w:val="24"/>
        </w:rPr>
        <w:t>方在</w:t>
      </w:r>
      <w:r>
        <w:rPr>
          <w:rFonts w:hint="eastAsia" w:ascii="宋体" w:hAnsi="宋体" w:eastAsia="宋体" w:cs="Times New Roman"/>
          <w:szCs w:val="24"/>
          <w:lang w:val="en-US" w:eastAsia="zh-CN"/>
        </w:rPr>
        <w:t>响应</w:t>
      </w:r>
      <w:r>
        <w:rPr>
          <w:rFonts w:ascii="宋体" w:hAnsi="宋体" w:eastAsia="宋体" w:cs="Times New Roman"/>
          <w:szCs w:val="24"/>
        </w:rPr>
        <w:t>过程中相关文件的签订、履行、通知等事项的书面文件中的单位盖章、印章、公章等处均仅指与</w:t>
      </w:r>
      <w:r>
        <w:rPr>
          <w:rFonts w:hint="eastAsia" w:ascii="宋体" w:hAnsi="宋体" w:eastAsia="宋体" w:cs="Times New Roman"/>
          <w:szCs w:val="24"/>
          <w:lang w:eastAsia="zh-CN"/>
        </w:rPr>
        <w:t>响应</w:t>
      </w:r>
      <w:r>
        <w:rPr>
          <w:rFonts w:ascii="宋体" w:hAnsi="宋体" w:eastAsia="宋体" w:cs="Times New Roman"/>
          <w:szCs w:val="24"/>
        </w:rPr>
        <w:t>方名称全称相一致的标准公章。</w:t>
      </w:r>
      <w:bookmarkStart w:id="161" w:name="_Hlt491765640"/>
      <w:bookmarkEnd w:id="161"/>
      <w:bookmarkStart w:id="162" w:name="_Toc53722844"/>
      <w:bookmarkStart w:id="163" w:name="_Toc230099801"/>
      <w:bookmarkStart w:id="164" w:name="_Toc70687161"/>
      <w:bookmarkStart w:id="165" w:name="_Toc389620186"/>
      <w:bookmarkStart w:id="166" w:name="_Toc499711047"/>
      <w:bookmarkStart w:id="167" w:name="_Toc177189239"/>
      <w:bookmarkStart w:id="168" w:name="_Toc499711888"/>
      <w:bookmarkStart w:id="169" w:name="_Toc184043034"/>
      <w:bookmarkStart w:id="170" w:name="_Toc265738864"/>
      <w:bookmarkStart w:id="171" w:name="_Toc177995477"/>
      <w:bookmarkStart w:id="172" w:name="_Toc503063426"/>
      <w:bookmarkStart w:id="173" w:name="_Toc239740355"/>
      <w:bookmarkStart w:id="174" w:name="_Toc232395216"/>
      <w:bookmarkStart w:id="175" w:name="_Toc500747193"/>
      <w:bookmarkStart w:id="176" w:name="_Toc496324583"/>
      <w:bookmarkStart w:id="177" w:name="_Toc230013636"/>
      <w:bookmarkStart w:id="178" w:name="_Toc232176276"/>
      <w:bookmarkStart w:id="179" w:name="_Toc230583545"/>
      <w:bookmarkStart w:id="180" w:name="_Toc176882546"/>
      <w:bookmarkStart w:id="181" w:name="_Toc385992347"/>
      <w:bookmarkStart w:id="182" w:name="_Toc177817338"/>
      <w:bookmarkStart w:id="183" w:name="_Toc500747066"/>
      <w:bookmarkStart w:id="184" w:name="_Toc235518470"/>
      <w:bookmarkStart w:id="185" w:name="_Toc492955419"/>
      <w:bookmarkStart w:id="186" w:name="_Toc500746970"/>
    </w:p>
    <w:p>
      <w:pPr>
        <w:spacing w:line="360" w:lineRule="auto"/>
        <w:jc w:val="center"/>
        <w:rPr>
          <w:rFonts w:ascii="宋体" w:hAnsi="宋体" w:eastAsia="宋体" w:cs="Times New Roman"/>
          <w:b/>
          <w:szCs w:val="24"/>
        </w:rPr>
      </w:pPr>
      <w:r>
        <w:rPr>
          <w:rFonts w:ascii="宋体" w:hAnsi="宋体" w:eastAsia="宋体" w:cs="Times New Roman"/>
          <w:b/>
          <w:szCs w:val="24"/>
        </w:rPr>
        <w:t>四、</w:t>
      </w:r>
      <w:r>
        <w:rPr>
          <w:rFonts w:hint="eastAsia" w:ascii="宋体" w:hAnsi="宋体" w:eastAsia="宋体" w:cs="Times New Roman"/>
          <w:b/>
          <w:szCs w:val="24"/>
          <w:lang w:eastAsia="zh-CN"/>
        </w:rPr>
        <w:t>响应</w:t>
      </w:r>
      <w:r>
        <w:rPr>
          <w:rFonts w:ascii="宋体" w:hAnsi="宋体" w:eastAsia="宋体" w:cs="Times New Roman"/>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pPr>
        <w:spacing w:line="360" w:lineRule="auto"/>
        <w:rPr>
          <w:rFonts w:ascii="宋体" w:hAnsi="宋体" w:eastAsia="宋体" w:cs="Times New Roman"/>
          <w:b/>
          <w:szCs w:val="24"/>
        </w:rPr>
      </w:pPr>
      <w:bookmarkStart w:id="187" w:name="_Toc184043035"/>
      <w:bookmarkStart w:id="188" w:name="_Toc385992348"/>
      <w:bookmarkStart w:id="189" w:name="_Toc389620187"/>
      <w:bookmarkStart w:id="190" w:name="_Toc70687162"/>
      <w:r>
        <w:rPr>
          <w:rFonts w:ascii="宋体" w:hAnsi="宋体" w:eastAsia="宋体" w:cs="Times New Roman"/>
          <w:b/>
          <w:szCs w:val="24"/>
        </w:rPr>
        <w:t>15．</w:t>
      </w:r>
      <w:r>
        <w:rPr>
          <w:rFonts w:hint="eastAsia" w:ascii="宋体" w:hAnsi="宋体" w:eastAsia="宋体" w:cs="Times New Roman"/>
          <w:b/>
          <w:szCs w:val="24"/>
          <w:lang w:eastAsia="zh-CN"/>
        </w:rPr>
        <w:t>响应</w:t>
      </w:r>
      <w:r>
        <w:rPr>
          <w:rFonts w:ascii="宋体" w:hAnsi="宋体" w:eastAsia="宋体" w:cs="Times New Roman"/>
          <w:b/>
          <w:szCs w:val="24"/>
        </w:rPr>
        <w:t>文件的密封和标记</w:t>
      </w:r>
      <w:bookmarkEnd w:id="187"/>
      <w:bookmarkEnd w:id="188"/>
      <w:bookmarkEnd w:id="189"/>
      <w:bookmarkEnd w:id="190"/>
    </w:p>
    <w:p>
      <w:pPr>
        <w:tabs>
          <w:tab w:val="left" w:pos="588"/>
        </w:tabs>
        <w:adjustRightInd/>
        <w:spacing w:line="360" w:lineRule="auto"/>
        <w:jc w:val="both"/>
        <w:textAlignment w:val="auto"/>
        <w:rPr>
          <w:rFonts w:ascii="宋体" w:hAnsi="宋体" w:eastAsia="宋体" w:cs="Times New Roman"/>
          <w:szCs w:val="24"/>
        </w:rPr>
      </w:pPr>
      <w:bookmarkStart w:id="191" w:name="_Toc385992349"/>
      <w:bookmarkStart w:id="192" w:name="_Toc389620188"/>
      <w:bookmarkStart w:id="193" w:name="_Toc184043036"/>
      <w:bookmarkStart w:id="194" w:name="_Toc70687163"/>
      <w:r>
        <w:rPr>
          <w:rFonts w:ascii="宋体" w:hAnsi="宋体" w:eastAsia="宋体" w:cs="Times New Roman"/>
          <w:szCs w:val="24"/>
        </w:rPr>
        <w:t>15.1</w:t>
      </w:r>
      <w:r>
        <w:rPr>
          <w:rFonts w:hint="eastAsia" w:ascii="宋体" w:hAnsi="宋体" w:eastAsia="宋体" w:cs="Times New Roman"/>
          <w:szCs w:val="24"/>
          <w:lang w:eastAsia="zh-CN"/>
        </w:rPr>
        <w:t>响应</w:t>
      </w:r>
      <w:r>
        <w:rPr>
          <w:rFonts w:hint="eastAsia" w:ascii="宋体" w:hAnsi="宋体" w:eastAsia="宋体" w:cs="Times New Roman"/>
          <w:szCs w:val="24"/>
        </w:rPr>
        <w:t>方应另行将</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正本一份密封在一个信封内单独提交，并在信封上标明“</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”字样（同时在装订成册的</w:t>
      </w:r>
      <w:r>
        <w:rPr>
          <w:rFonts w:hint="eastAsia" w:ascii="宋体" w:hAnsi="宋体" w:eastAsia="宋体" w:cs="Times New Roman"/>
          <w:szCs w:val="24"/>
          <w:lang w:eastAsia="zh-CN"/>
        </w:rPr>
        <w:t>响应</w:t>
      </w:r>
      <w:r>
        <w:rPr>
          <w:rFonts w:hint="eastAsia" w:ascii="宋体" w:hAnsi="宋体" w:eastAsia="宋体" w:cs="Times New Roman"/>
          <w:szCs w:val="24"/>
        </w:rPr>
        <w:t>文件中仍应提供完整报价的</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w:t>
      </w:r>
      <w:r>
        <w:rPr>
          <w:rFonts w:hint="eastAsia" w:ascii="宋体" w:hAnsi="宋体" w:eastAsia="宋体" w:cs="Times New Roman"/>
          <w:szCs w:val="24"/>
          <w:lang w:eastAsia="zh-CN"/>
        </w:rPr>
        <w:t>响应</w:t>
      </w:r>
      <w:r>
        <w:rPr>
          <w:rFonts w:hint="eastAsia" w:ascii="宋体" w:hAnsi="宋体" w:eastAsia="宋体" w:cs="Times New Roman"/>
          <w:szCs w:val="24"/>
        </w:rPr>
        <w:t>方应将</w:t>
      </w:r>
      <w:r>
        <w:rPr>
          <w:rFonts w:hint="eastAsia" w:ascii="宋体" w:hAnsi="宋体" w:eastAsia="宋体" w:cs="Times New Roman"/>
          <w:szCs w:val="24"/>
          <w:lang w:eastAsia="zh-CN"/>
        </w:rPr>
        <w:t>响应</w:t>
      </w:r>
      <w:r>
        <w:rPr>
          <w:rFonts w:hint="eastAsia" w:ascii="宋体" w:hAnsi="宋体" w:eastAsia="宋体" w:cs="Times New Roman"/>
          <w:szCs w:val="24"/>
        </w:rPr>
        <w:t>文件正本和所有的副本、电子文档分开密封装在单独的信封中</w:t>
      </w:r>
      <w:r>
        <w:rPr>
          <w:rFonts w:ascii="宋体" w:hAnsi="宋体" w:eastAsia="宋体" w:cs="Times New Roman"/>
          <w:szCs w:val="24"/>
        </w:rPr>
        <w:t xml:space="preserve">,且在信封上标明“正本”、“副本”、“电子文档”字样。 </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w:t>
      </w:r>
      <w:r>
        <w:rPr>
          <w:rFonts w:hint="eastAsia" w:ascii="宋体" w:hAnsi="宋体" w:eastAsia="宋体" w:cs="Times New Roman"/>
          <w:szCs w:val="24"/>
        </w:rPr>
        <w:t>所有</w:t>
      </w:r>
      <w:r>
        <w:rPr>
          <w:rFonts w:ascii="宋体" w:hAnsi="宋体" w:eastAsia="宋体" w:cs="Times New Roman"/>
          <w:szCs w:val="24"/>
        </w:rPr>
        <w:t>信封均应：</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15.2.1标明递交至“</w:t>
      </w:r>
      <w:r>
        <w:rPr>
          <w:rFonts w:hint="eastAsia" w:ascii="宋体" w:hAnsi="宋体" w:eastAsia="宋体" w:cs="Times New Roman"/>
          <w:szCs w:val="24"/>
          <w:lang w:eastAsia="zh-CN"/>
        </w:rPr>
        <w:t>响应</w:t>
      </w:r>
      <w:r>
        <w:rPr>
          <w:rFonts w:ascii="宋体" w:hAnsi="宋体" w:eastAsia="宋体" w:cs="Times New Roman"/>
          <w:szCs w:val="24"/>
        </w:rPr>
        <w:t>方须知前附表”中指明的</w:t>
      </w:r>
      <w:r>
        <w:rPr>
          <w:rFonts w:hint="eastAsia" w:ascii="宋体" w:hAnsi="宋体" w:eastAsia="宋体" w:cs="Times New Roman"/>
          <w:szCs w:val="24"/>
          <w:lang w:eastAsia="zh-CN"/>
        </w:rPr>
        <w:t>响应</w:t>
      </w:r>
      <w:r>
        <w:rPr>
          <w:rFonts w:hint="eastAsia" w:ascii="宋体" w:hAnsi="宋体" w:eastAsia="宋体" w:cs="Times New Roman"/>
          <w:szCs w:val="24"/>
        </w:rPr>
        <w:t>文件递交</w:t>
      </w:r>
      <w:r>
        <w:rPr>
          <w:rFonts w:ascii="宋体" w:hAnsi="宋体" w:eastAsia="宋体" w:cs="Times New Roman"/>
          <w:szCs w:val="24"/>
        </w:rPr>
        <w:t>地点。</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15.2.2注明“</w:t>
      </w:r>
      <w:r>
        <w:rPr>
          <w:rFonts w:hint="eastAsia" w:ascii="宋体" w:hAnsi="宋体" w:eastAsia="宋体" w:cs="Times New Roman"/>
          <w:szCs w:val="24"/>
          <w:lang w:eastAsia="zh-CN"/>
        </w:rPr>
        <w:t>响应</w:t>
      </w:r>
      <w:r>
        <w:rPr>
          <w:rFonts w:ascii="宋体" w:hAnsi="宋体" w:eastAsia="宋体" w:cs="Times New Roman"/>
          <w:szCs w:val="24"/>
        </w:rPr>
        <w:t>方须知前附表”中指明的项目名称和“在之前不得启封”的字样，并填入“</w:t>
      </w:r>
      <w:r>
        <w:rPr>
          <w:rFonts w:hint="eastAsia" w:ascii="宋体" w:hAnsi="宋体" w:eastAsia="宋体" w:cs="Times New Roman"/>
          <w:szCs w:val="24"/>
          <w:lang w:eastAsia="zh-CN"/>
        </w:rPr>
        <w:t>响应</w:t>
      </w:r>
      <w:r>
        <w:rPr>
          <w:rFonts w:ascii="宋体" w:hAnsi="宋体" w:eastAsia="宋体" w:cs="Times New Roman"/>
          <w:szCs w:val="24"/>
        </w:rPr>
        <w:t>方须知前附表”中规定的</w:t>
      </w:r>
      <w:r>
        <w:rPr>
          <w:rFonts w:hint="eastAsia" w:ascii="宋体" w:hAnsi="宋体" w:eastAsia="宋体" w:cs="Times New Roman"/>
          <w:szCs w:val="24"/>
          <w:lang w:eastAsia="zh-CN"/>
        </w:rPr>
        <w:t>响应</w:t>
      </w:r>
      <w:r>
        <w:rPr>
          <w:rFonts w:ascii="宋体" w:hAnsi="宋体" w:eastAsia="宋体" w:cs="Times New Roman"/>
          <w:szCs w:val="24"/>
        </w:rPr>
        <w:t>文件递交截止时间。</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15.3</w:t>
      </w:r>
      <w:r>
        <w:rPr>
          <w:rFonts w:hint="eastAsia" w:ascii="宋体" w:hAnsi="宋体" w:eastAsia="宋体" w:cs="Times New Roman"/>
          <w:szCs w:val="24"/>
        </w:rPr>
        <w:t>如果</w:t>
      </w:r>
      <w:r>
        <w:rPr>
          <w:rFonts w:hint="eastAsia" w:ascii="宋体" w:hAnsi="宋体" w:eastAsia="宋体" w:cs="Times New Roman"/>
          <w:szCs w:val="24"/>
          <w:lang w:eastAsia="zh-CN"/>
        </w:rPr>
        <w:t>响应</w:t>
      </w:r>
      <w:r>
        <w:rPr>
          <w:rFonts w:hint="eastAsia" w:ascii="宋体" w:hAnsi="宋体" w:eastAsia="宋体" w:cs="Times New Roman"/>
          <w:szCs w:val="24"/>
        </w:rPr>
        <w:t>方未按本须知第</w:t>
      </w:r>
      <w:r>
        <w:rPr>
          <w:rFonts w:ascii="宋体" w:hAnsi="宋体" w:eastAsia="宋体" w:cs="Times New Roman"/>
          <w:szCs w:val="24"/>
        </w:rPr>
        <w:t>15.1条要求加写标记和密封,采购</w:t>
      </w:r>
      <w:r>
        <w:rPr>
          <w:rFonts w:hint="eastAsia" w:ascii="宋体" w:hAnsi="宋体" w:eastAsia="宋体" w:cs="Times New Roman"/>
          <w:szCs w:val="24"/>
        </w:rPr>
        <w:t>人对误投或过早启封概不负责。</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15.4</w:t>
      </w:r>
      <w:r>
        <w:rPr>
          <w:rFonts w:hint="eastAsia" w:ascii="宋体" w:hAnsi="宋体" w:eastAsia="宋体" w:cs="Times New Roman"/>
          <w:szCs w:val="24"/>
          <w:lang w:eastAsia="zh-CN"/>
        </w:rPr>
        <w:t>响应</w:t>
      </w:r>
      <w:r>
        <w:rPr>
          <w:rFonts w:ascii="宋体" w:hAnsi="宋体" w:eastAsia="宋体" w:cs="Times New Roman"/>
          <w:szCs w:val="24"/>
        </w:rPr>
        <w:t>方须由其合法的授权人在开标当日</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文件在</w:t>
      </w:r>
      <w:r>
        <w:rPr>
          <w:rFonts w:hint="eastAsia" w:ascii="宋体" w:hAnsi="宋体" w:eastAsia="宋体" w:cs="Times New Roman"/>
          <w:szCs w:val="24"/>
          <w:lang w:val="en-US" w:eastAsia="zh-CN"/>
        </w:rPr>
        <w:t>指定</w:t>
      </w:r>
      <w:r>
        <w:rPr>
          <w:rFonts w:ascii="宋体" w:hAnsi="宋体" w:eastAsia="宋体" w:cs="Times New Roman"/>
          <w:szCs w:val="24"/>
        </w:rPr>
        <w:t>地点送达采购人并签字确认。</w:t>
      </w:r>
      <w:r>
        <w:rPr>
          <w:rFonts w:hint="eastAsia" w:ascii="宋体" w:hAnsi="宋体" w:eastAsia="宋体" w:cs="Times New Roman"/>
          <w:szCs w:val="24"/>
          <w:lang w:eastAsia="zh-CN"/>
        </w:rPr>
        <w:t>响应</w:t>
      </w:r>
      <w:r>
        <w:rPr>
          <w:rFonts w:ascii="宋体" w:hAnsi="宋体" w:eastAsia="宋体" w:cs="Times New Roman"/>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15.5</w:t>
      </w:r>
      <w:r>
        <w:rPr>
          <w:rFonts w:hint="eastAsia" w:ascii="宋体" w:hAnsi="宋体" w:eastAsia="宋体" w:cs="Times New Roman"/>
          <w:szCs w:val="24"/>
        </w:rPr>
        <w:t>未密封的</w:t>
      </w:r>
      <w:r>
        <w:rPr>
          <w:rFonts w:hint="eastAsia" w:ascii="宋体" w:hAnsi="宋体" w:eastAsia="宋体" w:cs="Times New Roman"/>
          <w:szCs w:val="24"/>
          <w:lang w:eastAsia="zh-CN"/>
        </w:rPr>
        <w:t>响应</w:t>
      </w:r>
      <w:r>
        <w:rPr>
          <w:rFonts w:hint="eastAsia" w:ascii="宋体" w:hAnsi="宋体" w:eastAsia="宋体" w:cs="Times New Roman"/>
          <w:szCs w:val="24"/>
        </w:rPr>
        <w:t>文件，采购人予以拒收。</w:t>
      </w:r>
    </w:p>
    <w:p>
      <w:pPr>
        <w:spacing w:line="360" w:lineRule="auto"/>
        <w:rPr>
          <w:rFonts w:ascii="宋体" w:hAnsi="宋体" w:eastAsia="宋体" w:cs="Times New Roman"/>
          <w:b/>
          <w:szCs w:val="24"/>
        </w:rPr>
      </w:pPr>
      <w:r>
        <w:rPr>
          <w:rFonts w:ascii="宋体" w:hAnsi="宋体" w:eastAsia="宋体" w:cs="Times New Roman"/>
          <w:b/>
          <w:szCs w:val="24"/>
        </w:rPr>
        <w:t xml:space="preserve">16. </w:t>
      </w:r>
      <w:bookmarkEnd w:id="191"/>
      <w:bookmarkEnd w:id="192"/>
      <w:r>
        <w:rPr>
          <w:rFonts w:hint="eastAsia" w:ascii="宋体" w:hAnsi="宋体" w:eastAsia="宋体" w:cs="Times New Roman"/>
          <w:b/>
          <w:szCs w:val="24"/>
          <w:lang w:eastAsia="zh-CN"/>
        </w:rPr>
        <w:t>响应</w:t>
      </w:r>
      <w:r>
        <w:rPr>
          <w:rFonts w:ascii="宋体" w:hAnsi="宋体" w:eastAsia="宋体" w:cs="Times New Roman"/>
          <w:b/>
          <w:szCs w:val="24"/>
        </w:rPr>
        <w:t>文件递交截止时间</w:t>
      </w:r>
      <w:bookmarkEnd w:id="193"/>
      <w:bookmarkEnd w:id="194"/>
    </w:p>
    <w:p>
      <w:pPr>
        <w:tabs>
          <w:tab w:val="left" w:pos="588"/>
        </w:tabs>
        <w:adjustRightInd/>
        <w:spacing w:line="360" w:lineRule="auto"/>
        <w:jc w:val="both"/>
        <w:textAlignment w:val="auto"/>
        <w:rPr>
          <w:rFonts w:ascii="宋体" w:hAnsi="宋体" w:eastAsia="宋体" w:cs="Times New Roman"/>
          <w:szCs w:val="24"/>
        </w:rPr>
      </w:pPr>
      <w:bookmarkStart w:id="195" w:name="_Toc184043037"/>
      <w:bookmarkStart w:id="196" w:name="_Toc70687164"/>
      <w:bookmarkStart w:id="197" w:name="_Toc389620189"/>
      <w:bookmarkStart w:id="198" w:name="_Toc385992350"/>
      <w:r>
        <w:rPr>
          <w:rFonts w:ascii="宋体" w:hAnsi="宋体" w:eastAsia="宋体" w:cs="Times New Roman"/>
          <w:szCs w:val="24"/>
        </w:rPr>
        <w:t>16.1</w:t>
      </w: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规定的</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文件递交至采购人。</w:t>
      </w:r>
      <w:r>
        <w:rPr>
          <w:rFonts w:hint="eastAsia" w:ascii="宋体" w:hAnsi="宋体" w:eastAsia="宋体" w:cs="Times New Roman"/>
          <w:szCs w:val="24"/>
          <w:lang w:eastAsia="zh-CN"/>
        </w:rPr>
        <w:t>响应</w:t>
      </w:r>
      <w:r>
        <w:rPr>
          <w:rFonts w:ascii="宋体" w:hAnsi="宋体" w:eastAsia="宋体" w:cs="Times New Roman"/>
          <w:szCs w:val="24"/>
        </w:rPr>
        <w:t>文件递交截止时间</w:t>
      </w:r>
      <w:r>
        <w:rPr>
          <w:rFonts w:hint="eastAsia" w:ascii="宋体" w:hAnsi="宋体" w:eastAsia="宋体" w:cs="Times New Roman"/>
          <w:szCs w:val="24"/>
        </w:rPr>
        <w:t>、开启时间及</w:t>
      </w:r>
      <w:r>
        <w:rPr>
          <w:rFonts w:ascii="宋体" w:hAnsi="宋体" w:eastAsia="宋体" w:cs="Times New Roman"/>
          <w:szCs w:val="24"/>
        </w:rPr>
        <w:t>地点详见</w:t>
      </w:r>
      <w:r>
        <w:rPr>
          <w:rFonts w:hint="eastAsia" w:ascii="宋体" w:hAnsi="宋体" w:eastAsia="宋体" w:cs="Times New Roman"/>
          <w:szCs w:val="24"/>
          <w:lang w:eastAsia="zh-CN"/>
        </w:rPr>
        <w:t>响应</w:t>
      </w:r>
      <w:r>
        <w:rPr>
          <w:rFonts w:hint="eastAsia" w:ascii="宋体" w:hAnsi="宋体" w:eastAsia="宋体" w:cs="Times New Roman"/>
          <w:szCs w:val="24"/>
        </w:rPr>
        <w:t>方须知</w:t>
      </w:r>
      <w:r>
        <w:rPr>
          <w:rFonts w:ascii="宋体" w:hAnsi="宋体" w:eastAsia="宋体" w:cs="Times New Roman"/>
          <w:szCs w:val="24"/>
        </w:rPr>
        <w:t>前附表。</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16.2采购</w:t>
      </w:r>
      <w:r>
        <w:rPr>
          <w:rFonts w:hint="eastAsia" w:ascii="宋体" w:hAnsi="宋体" w:eastAsia="宋体" w:cs="Times New Roman"/>
          <w:szCs w:val="24"/>
        </w:rPr>
        <w:t>人</w:t>
      </w:r>
      <w:r>
        <w:rPr>
          <w:rFonts w:ascii="宋体" w:hAnsi="宋体" w:eastAsia="宋体" w:cs="Times New Roman"/>
          <w:szCs w:val="24"/>
        </w:rPr>
        <w:t>可以按本须知第6条规定，通知修改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适当延长</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截止期。在此情况下，采购人和</w:t>
      </w:r>
      <w:r>
        <w:rPr>
          <w:rFonts w:hint="eastAsia" w:ascii="宋体" w:hAnsi="宋体" w:eastAsia="宋体" w:cs="Times New Roman"/>
          <w:szCs w:val="24"/>
          <w:lang w:eastAsia="zh-CN"/>
        </w:rPr>
        <w:t>响应</w:t>
      </w:r>
      <w:r>
        <w:rPr>
          <w:rFonts w:ascii="宋体" w:hAnsi="宋体" w:eastAsia="宋体" w:cs="Times New Roman"/>
          <w:szCs w:val="24"/>
        </w:rPr>
        <w:t>方受</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17.</w:t>
      </w:r>
      <w:bookmarkStart w:id="199" w:name="_Toc249515301"/>
      <w:bookmarkStart w:id="200" w:name="_Toc388010429"/>
      <w:bookmarkStart w:id="201" w:name="_Toc249515413"/>
      <w:bookmarkStart w:id="202" w:name="_Toc249525182"/>
      <w:r>
        <w:rPr>
          <w:rFonts w:ascii="宋体" w:hAnsi="宋体" w:eastAsia="宋体" w:cs="Times New Roman"/>
          <w:b/>
          <w:szCs w:val="24"/>
        </w:rPr>
        <w:t xml:space="preserve"> 迟交的</w:t>
      </w:r>
      <w:r>
        <w:rPr>
          <w:rFonts w:hint="eastAsia" w:ascii="宋体" w:hAnsi="宋体" w:eastAsia="宋体" w:cs="Times New Roman"/>
          <w:b/>
          <w:szCs w:val="24"/>
          <w:lang w:eastAsia="zh-CN"/>
        </w:rPr>
        <w:t>响应</w:t>
      </w:r>
      <w:r>
        <w:rPr>
          <w:rFonts w:ascii="宋体" w:hAnsi="宋体" w:eastAsia="宋体" w:cs="Times New Roman"/>
          <w:b/>
          <w:szCs w:val="24"/>
        </w:rPr>
        <w:t>文件</w:t>
      </w:r>
      <w:bookmarkEnd w:id="199"/>
      <w:bookmarkEnd w:id="200"/>
      <w:bookmarkEnd w:id="201"/>
      <w:bookmarkEnd w:id="202"/>
    </w:p>
    <w:p>
      <w:pPr>
        <w:spacing w:line="360" w:lineRule="auto"/>
        <w:rPr>
          <w:rFonts w:ascii="宋体" w:hAnsi="宋体" w:eastAsia="宋体" w:cs="Times New Roman"/>
          <w:szCs w:val="24"/>
        </w:rPr>
      </w:pPr>
      <w:r>
        <w:rPr>
          <w:rFonts w:ascii="宋体" w:hAnsi="宋体" w:eastAsia="宋体" w:cs="Times New Roman"/>
          <w:szCs w:val="24"/>
        </w:rPr>
        <w:t>17.</w:t>
      </w:r>
      <w:bookmarkEnd w:id="195"/>
      <w:bookmarkEnd w:id="196"/>
      <w:bookmarkEnd w:id="197"/>
      <w:bookmarkEnd w:id="198"/>
      <w:r>
        <w:rPr>
          <w:rFonts w:ascii="宋体" w:hAnsi="宋体" w:eastAsia="宋体" w:cs="Times New Roman"/>
          <w:szCs w:val="24"/>
        </w:rPr>
        <w:t>1</w:t>
      </w:r>
      <w:r>
        <w:rPr>
          <w:rFonts w:hint="eastAsia" w:ascii="宋体" w:hAnsi="宋体" w:eastAsia="宋体" w:cs="Times New Roman"/>
          <w:szCs w:val="24"/>
        </w:rPr>
        <w:t>采购人将拒绝接收并原封退回在第</w:t>
      </w:r>
      <w:r>
        <w:rPr>
          <w:rFonts w:ascii="宋体" w:hAnsi="宋体" w:eastAsia="宋体" w:cs="Times New Roman"/>
          <w:szCs w:val="24"/>
        </w:rPr>
        <w:t>16条规定的</w:t>
      </w:r>
      <w:r>
        <w:rPr>
          <w:rFonts w:hint="eastAsia" w:ascii="宋体" w:hAnsi="宋体" w:eastAsia="宋体" w:cs="Times New Roman"/>
          <w:szCs w:val="24"/>
          <w:lang w:eastAsia="zh-CN"/>
        </w:rPr>
        <w:t>响应</w:t>
      </w:r>
      <w:r>
        <w:rPr>
          <w:rFonts w:ascii="宋体" w:hAnsi="宋体" w:eastAsia="宋体" w:cs="Times New Roman"/>
          <w:szCs w:val="24"/>
        </w:rPr>
        <w:t>文件递交截止时间后收到的任何</w:t>
      </w:r>
      <w:r>
        <w:rPr>
          <w:rFonts w:hint="eastAsia" w:ascii="宋体" w:hAnsi="宋体" w:eastAsia="宋体" w:cs="Times New Roman"/>
          <w:szCs w:val="24"/>
          <w:lang w:eastAsia="zh-CN"/>
        </w:rPr>
        <w:t>响应</w:t>
      </w:r>
      <w:r>
        <w:rPr>
          <w:rFonts w:ascii="宋体" w:hAnsi="宋体" w:eastAsia="宋体" w:cs="Times New Roman"/>
          <w:szCs w:val="24"/>
        </w:rPr>
        <w:t>文件。</w:t>
      </w:r>
    </w:p>
    <w:p>
      <w:pPr>
        <w:spacing w:line="360" w:lineRule="auto"/>
        <w:rPr>
          <w:rFonts w:ascii="宋体" w:hAnsi="宋体" w:eastAsia="宋体" w:cs="Times New Roman"/>
          <w:b/>
          <w:szCs w:val="24"/>
        </w:rPr>
      </w:pPr>
      <w:bookmarkStart w:id="203" w:name="_Toc70687165"/>
      <w:bookmarkStart w:id="204" w:name="_Toc385992351"/>
      <w:bookmarkStart w:id="205" w:name="_Toc389620190"/>
      <w:bookmarkStart w:id="206" w:name="_Toc184043038"/>
      <w:r>
        <w:rPr>
          <w:rFonts w:ascii="宋体" w:hAnsi="宋体" w:eastAsia="宋体" w:cs="Times New Roman"/>
          <w:b/>
          <w:szCs w:val="24"/>
        </w:rPr>
        <w:t xml:space="preserve">18. </w:t>
      </w:r>
      <w:r>
        <w:rPr>
          <w:rFonts w:hint="eastAsia" w:ascii="宋体" w:hAnsi="宋体" w:eastAsia="宋体" w:cs="Times New Roman"/>
          <w:b/>
          <w:szCs w:val="24"/>
          <w:lang w:eastAsia="zh-CN"/>
        </w:rPr>
        <w:t>响应</w:t>
      </w:r>
      <w:r>
        <w:rPr>
          <w:rFonts w:ascii="宋体" w:hAnsi="宋体" w:eastAsia="宋体" w:cs="Times New Roman"/>
          <w:b/>
          <w:szCs w:val="24"/>
        </w:rPr>
        <w:t>文件的补充、修改、撤回和撤销</w:t>
      </w:r>
      <w:bookmarkEnd w:id="203"/>
      <w:bookmarkEnd w:id="204"/>
      <w:bookmarkEnd w:id="205"/>
      <w:bookmarkEnd w:id="206"/>
    </w:p>
    <w:p>
      <w:pPr>
        <w:spacing w:line="360" w:lineRule="auto"/>
        <w:rPr>
          <w:rFonts w:ascii="宋体" w:hAnsi="宋体" w:eastAsia="宋体" w:cs="Times New Roman"/>
          <w:szCs w:val="24"/>
        </w:rPr>
      </w:pPr>
      <w:bookmarkStart w:id="207" w:name="_Hlt497729441"/>
      <w:bookmarkEnd w:id="207"/>
      <w:bookmarkStart w:id="208" w:name="_Hlt491765712"/>
      <w:bookmarkEnd w:id="208"/>
      <w:bookmarkStart w:id="209" w:name="_Toc214357452"/>
      <w:bookmarkStart w:id="210" w:name="_Toc239740356"/>
      <w:bookmarkStart w:id="211" w:name="_Toc265738865"/>
      <w:bookmarkStart w:id="212" w:name="_Toc232395217"/>
      <w:bookmarkStart w:id="213" w:name="_Toc235518471"/>
      <w:bookmarkStart w:id="214" w:name="_Toc232176277"/>
      <w:bookmarkStart w:id="215" w:name="_Toc184043039"/>
      <w:bookmarkStart w:id="216" w:name="_Toc70687166"/>
      <w:bookmarkStart w:id="217" w:name="_Toc492955420"/>
      <w:bookmarkStart w:id="218" w:name="_Toc499711889"/>
      <w:bookmarkStart w:id="219" w:name="_Toc500746971"/>
      <w:bookmarkStart w:id="220" w:name="_Toc53722845"/>
      <w:bookmarkStart w:id="221" w:name="_Toc385992352"/>
      <w:bookmarkStart w:id="222" w:name="_Toc389620191"/>
      <w:bookmarkStart w:id="223" w:name="_Toc176882547"/>
      <w:bookmarkStart w:id="224" w:name="_Toc500747067"/>
      <w:bookmarkStart w:id="225" w:name="_Toc496324584"/>
      <w:bookmarkStart w:id="226" w:name="_Toc503063427"/>
      <w:bookmarkStart w:id="227" w:name="_Toc499711048"/>
      <w:bookmarkStart w:id="228" w:name="_Toc177995478"/>
      <w:bookmarkStart w:id="229" w:name="_Toc177189240"/>
      <w:bookmarkStart w:id="230" w:name="_Toc500747194"/>
      <w:bookmarkStart w:id="231" w:name="_Toc177817339"/>
      <w:r>
        <w:rPr>
          <w:rFonts w:ascii="宋体" w:hAnsi="宋体" w:eastAsia="宋体" w:cs="Times New Roman"/>
          <w:szCs w:val="24"/>
        </w:rPr>
        <w:t>18.1首次</w:t>
      </w:r>
      <w:r>
        <w:rPr>
          <w:rFonts w:hint="eastAsia" w:ascii="宋体" w:hAnsi="宋体" w:eastAsia="宋体" w:cs="Times New Roman"/>
          <w:szCs w:val="24"/>
          <w:lang w:eastAsia="zh-CN"/>
        </w:rPr>
        <w:t>响应</w:t>
      </w:r>
      <w:r>
        <w:rPr>
          <w:rFonts w:ascii="宋体" w:hAnsi="宋体" w:eastAsia="宋体" w:cs="Times New Roman"/>
          <w:szCs w:val="24"/>
        </w:rPr>
        <w:t>文件递交截止时间前，</w:t>
      </w:r>
      <w:r>
        <w:rPr>
          <w:rFonts w:hint="eastAsia" w:ascii="宋体" w:hAnsi="宋体" w:eastAsia="宋体" w:cs="Times New Roman"/>
          <w:szCs w:val="24"/>
          <w:lang w:eastAsia="zh-CN"/>
        </w:rPr>
        <w:t>响应</w:t>
      </w:r>
      <w:r>
        <w:rPr>
          <w:rFonts w:ascii="宋体" w:hAnsi="宋体" w:eastAsia="宋体" w:cs="Times New Roman"/>
          <w:szCs w:val="24"/>
        </w:rPr>
        <w:t>方可以对所递交的</w:t>
      </w:r>
      <w:r>
        <w:rPr>
          <w:rFonts w:hint="eastAsia" w:ascii="宋体" w:hAnsi="宋体" w:eastAsia="宋体" w:cs="Times New Roman"/>
          <w:szCs w:val="24"/>
          <w:lang w:eastAsia="zh-CN"/>
        </w:rPr>
        <w:t>响应</w:t>
      </w:r>
      <w:r>
        <w:rPr>
          <w:rFonts w:ascii="宋体" w:hAnsi="宋体" w:eastAsia="宋体" w:cs="Times New Roman"/>
          <w:szCs w:val="24"/>
        </w:rPr>
        <w:t>文件进行补充、修改或者撤回，并书面通知采购人</w:t>
      </w:r>
      <w:r>
        <w:rPr>
          <w:rFonts w:hint="eastAsia" w:ascii="宋体" w:hAnsi="宋体" w:eastAsia="宋体" w:cs="Times New Roman"/>
          <w:szCs w:val="24"/>
        </w:rPr>
        <w:t>。</w:t>
      </w:r>
    </w:p>
    <w:p>
      <w:pPr>
        <w:spacing w:line="360" w:lineRule="auto"/>
        <w:rPr>
          <w:rFonts w:ascii="宋体" w:hAnsi="宋体" w:eastAsia="宋体" w:cs="Times New Roman"/>
          <w:szCs w:val="24"/>
        </w:rPr>
      </w:pPr>
      <w:r>
        <w:rPr>
          <w:rFonts w:ascii="宋体" w:hAnsi="宋体" w:eastAsia="宋体" w:cs="Times New Roman"/>
          <w:szCs w:val="24"/>
        </w:rPr>
        <w:t>18.2</w:t>
      </w:r>
      <w:r>
        <w:rPr>
          <w:rFonts w:hint="eastAsia" w:ascii="宋体" w:hAnsi="宋体" w:eastAsia="宋体" w:cs="Times New Roman"/>
          <w:szCs w:val="24"/>
          <w:lang w:eastAsia="zh-CN"/>
        </w:rPr>
        <w:t>响应</w:t>
      </w:r>
      <w:r>
        <w:rPr>
          <w:rFonts w:ascii="宋体" w:hAnsi="宋体" w:eastAsia="宋体" w:cs="Times New Roman"/>
          <w:szCs w:val="24"/>
        </w:rPr>
        <w:t>方对</w:t>
      </w:r>
      <w:r>
        <w:rPr>
          <w:rFonts w:hint="eastAsia" w:ascii="宋体" w:hAnsi="宋体" w:eastAsia="宋体" w:cs="Times New Roman"/>
          <w:szCs w:val="24"/>
          <w:lang w:eastAsia="zh-CN"/>
        </w:rPr>
        <w:t>响应</w:t>
      </w:r>
      <w:r>
        <w:rPr>
          <w:rFonts w:ascii="宋体" w:hAnsi="宋体" w:eastAsia="宋体" w:cs="Times New Roman"/>
          <w:szCs w:val="24"/>
        </w:rPr>
        <w:t>文件的</w:t>
      </w:r>
      <w:r>
        <w:rPr>
          <w:rFonts w:hint="eastAsia" w:ascii="宋体" w:hAnsi="宋体" w:eastAsia="宋体" w:cs="Times New Roman"/>
          <w:szCs w:val="24"/>
        </w:rPr>
        <w:t>补充、修改的内容应当按照</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要求签署、盖章、密封后，作为</w:t>
      </w:r>
      <w:r>
        <w:rPr>
          <w:rFonts w:hint="eastAsia" w:ascii="宋体" w:hAnsi="宋体" w:eastAsia="宋体" w:cs="Times New Roman"/>
          <w:szCs w:val="24"/>
          <w:lang w:eastAsia="zh-CN"/>
        </w:rPr>
        <w:t>响应</w:t>
      </w:r>
      <w:r>
        <w:rPr>
          <w:rFonts w:hint="eastAsia" w:ascii="宋体" w:hAnsi="宋体" w:eastAsia="宋体" w:cs="Times New Roman"/>
          <w:szCs w:val="24"/>
        </w:rPr>
        <w:t>文件的组成部分</w:t>
      </w:r>
      <w:r>
        <w:rPr>
          <w:rFonts w:ascii="宋体" w:hAnsi="宋体" w:eastAsia="宋体" w:cs="Times New Roman"/>
          <w:szCs w:val="24"/>
        </w:rPr>
        <w:t>。</w:t>
      </w:r>
    </w:p>
    <w:p>
      <w:pPr>
        <w:spacing w:line="360" w:lineRule="auto"/>
        <w:ind w:left="360" w:hanging="360" w:hangingChars="150"/>
        <w:rPr>
          <w:rFonts w:ascii="宋体" w:hAnsi="宋体" w:eastAsia="宋体" w:cs="Times New Roman"/>
          <w:szCs w:val="24"/>
        </w:rPr>
      </w:pPr>
      <w:r>
        <w:rPr>
          <w:rFonts w:ascii="宋体" w:hAnsi="宋体" w:eastAsia="宋体" w:cs="Times New Roman"/>
          <w:szCs w:val="24"/>
        </w:rPr>
        <w:t>18.3在</w:t>
      </w:r>
      <w:r>
        <w:rPr>
          <w:rFonts w:hint="eastAsia" w:ascii="宋体" w:hAnsi="宋体" w:eastAsia="宋体" w:cs="Times New Roman"/>
          <w:szCs w:val="24"/>
          <w:lang w:eastAsia="zh-CN"/>
        </w:rPr>
        <w:t>响应</w:t>
      </w:r>
      <w:r>
        <w:rPr>
          <w:rFonts w:ascii="宋体" w:hAnsi="宋体" w:eastAsia="宋体" w:cs="Times New Roman"/>
          <w:szCs w:val="24"/>
        </w:rPr>
        <w:t>文件递交截止时间之后，</w:t>
      </w:r>
      <w:r>
        <w:rPr>
          <w:rFonts w:hint="eastAsia" w:ascii="宋体" w:hAnsi="宋体" w:eastAsia="宋体" w:cs="Times New Roman"/>
          <w:szCs w:val="24"/>
          <w:lang w:eastAsia="zh-CN"/>
        </w:rPr>
        <w:t>响应</w:t>
      </w:r>
      <w:r>
        <w:rPr>
          <w:rFonts w:ascii="宋体" w:hAnsi="宋体" w:eastAsia="宋体" w:cs="Times New Roman"/>
          <w:szCs w:val="24"/>
        </w:rPr>
        <w:t>方不得对其</w:t>
      </w:r>
      <w:r>
        <w:rPr>
          <w:rFonts w:hint="eastAsia" w:ascii="宋体" w:hAnsi="宋体" w:eastAsia="宋体" w:cs="Times New Roman"/>
          <w:szCs w:val="24"/>
          <w:lang w:eastAsia="zh-CN"/>
        </w:rPr>
        <w:t>响应</w:t>
      </w:r>
      <w:r>
        <w:rPr>
          <w:rFonts w:ascii="宋体" w:hAnsi="宋体" w:eastAsia="宋体" w:cs="Times New Roman"/>
          <w:szCs w:val="24"/>
        </w:rPr>
        <w:t>文件做任何修改。</w:t>
      </w:r>
    </w:p>
    <w:p>
      <w:pPr>
        <w:spacing w:line="360" w:lineRule="auto"/>
        <w:rPr>
          <w:rFonts w:ascii="宋体" w:hAnsi="宋体" w:eastAsia="宋体" w:cs="Times New Roman"/>
          <w:szCs w:val="24"/>
        </w:rPr>
      </w:pPr>
      <w:r>
        <w:rPr>
          <w:rFonts w:ascii="宋体" w:hAnsi="宋体" w:eastAsia="宋体" w:cs="Times New Roman"/>
          <w:szCs w:val="24"/>
        </w:rPr>
        <w:t>18.4</w:t>
      </w:r>
      <w:r>
        <w:rPr>
          <w:rFonts w:hint="eastAsia" w:ascii="宋体" w:hAnsi="宋体" w:eastAsia="宋体" w:cs="Times New Roman"/>
          <w:szCs w:val="24"/>
          <w:lang w:eastAsia="zh-CN"/>
        </w:rPr>
        <w:t>响应</w:t>
      </w:r>
      <w:r>
        <w:rPr>
          <w:rFonts w:ascii="宋体" w:hAnsi="宋体" w:eastAsia="宋体" w:cs="Times New Roman"/>
          <w:szCs w:val="24"/>
        </w:rPr>
        <w:t>方不得在</w:t>
      </w:r>
      <w:r>
        <w:rPr>
          <w:rFonts w:hint="eastAsia" w:ascii="宋体" w:hAnsi="宋体" w:eastAsia="宋体" w:cs="Times New Roman"/>
          <w:szCs w:val="24"/>
          <w:lang w:eastAsia="zh-CN"/>
        </w:rPr>
        <w:t>响应</w:t>
      </w:r>
      <w:r>
        <w:rPr>
          <w:rFonts w:ascii="宋体" w:hAnsi="宋体" w:eastAsia="宋体" w:cs="Times New Roman"/>
          <w:szCs w:val="24"/>
        </w:rPr>
        <w:t>文件递交截止时间起至</w:t>
      </w:r>
      <w:r>
        <w:rPr>
          <w:rFonts w:hint="eastAsia" w:ascii="宋体" w:hAnsi="宋体" w:eastAsia="宋体" w:cs="Times New Roman"/>
          <w:szCs w:val="24"/>
          <w:lang w:eastAsia="zh-CN"/>
        </w:rPr>
        <w:t>响应</w:t>
      </w:r>
      <w:r>
        <w:rPr>
          <w:rFonts w:ascii="宋体" w:hAnsi="宋体" w:eastAsia="宋体" w:cs="Times New Roman"/>
          <w:szCs w:val="24"/>
        </w:rPr>
        <w:t>文件有效期期满前撤销其</w:t>
      </w:r>
      <w:r>
        <w:rPr>
          <w:rFonts w:hint="eastAsia" w:ascii="宋体" w:hAnsi="宋体" w:eastAsia="宋体" w:cs="Times New Roman"/>
          <w:szCs w:val="24"/>
          <w:lang w:eastAsia="zh-CN"/>
        </w:rPr>
        <w:t>响应</w:t>
      </w:r>
      <w:r>
        <w:rPr>
          <w:rFonts w:ascii="宋体" w:hAnsi="宋体" w:eastAsia="宋体" w:cs="Times New Roman"/>
          <w:szCs w:val="24"/>
        </w:rPr>
        <w:t>文件。</w:t>
      </w:r>
    </w:p>
    <w:p>
      <w:pPr>
        <w:spacing w:line="360" w:lineRule="auto"/>
        <w:jc w:val="center"/>
        <w:rPr>
          <w:rFonts w:hint="eastAsia" w:ascii="宋体" w:hAnsi="宋体" w:eastAsia="宋体" w:cs="Times New Roman"/>
          <w:b/>
          <w:szCs w:val="24"/>
          <w:lang w:eastAsia="zh-CN"/>
        </w:rPr>
      </w:pPr>
      <w:r>
        <w:rPr>
          <w:rFonts w:ascii="宋体" w:hAnsi="宋体" w:eastAsia="宋体" w:cs="Times New Roman"/>
          <w:b/>
          <w:szCs w:val="24"/>
        </w:rPr>
        <w:t>五、</w:t>
      </w:r>
      <w:bookmarkEnd w:id="209"/>
      <w:bookmarkEnd w:id="210"/>
      <w:bookmarkEnd w:id="211"/>
      <w:bookmarkEnd w:id="212"/>
      <w:bookmarkEnd w:id="213"/>
      <w:bookmarkEnd w:id="214"/>
      <w:r>
        <w:rPr>
          <w:rFonts w:hint="eastAsia" w:ascii="宋体" w:hAnsi="宋体" w:eastAsia="宋体" w:cs="Times New Roman"/>
          <w:b/>
          <w:szCs w:val="24"/>
        </w:rPr>
        <w:t>评审与</w:t>
      </w:r>
      <w:r>
        <w:rPr>
          <w:rFonts w:hint="eastAsia" w:ascii="宋体" w:hAnsi="宋体" w:eastAsia="宋体" w:cs="Times New Roman"/>
          <w:b/>
          <w:szCs w:val="24"/>
          <w:lang w:eastAsia="zh-CN"/>
        </w:rPr>
        <w:t>谈判</w:t>
      </w:r>
    </w:p>
    <w:p>
      <w:pPr>
        <w:spacing w:line="360" w:lineRule="auto"/>
        <w:rPr>
          <w:rFonts w:hint="default" w:ascii="宋体" w:hAnsi="宋体" w:eastAsia="宋体" w:cs="Times New Roman"/>
          <w:b/>
          <w:szCs w:val="24"/>
          <w:lang w:val="en-US" w:eastAsia="zh-CN"/>
        </w:rPr>
      </w:pPr>
      <w:r>
        <w:rPr>
          <w:rFonts w:ascii="宋体" w:hAnsi="宋体" w:eastAsia="宋体" w:cs="Times New Roman"/>
          <w:b/>
          <w:szCs w:val="24"/>
        </w:rPr>
        <w:t>19.</w:t>
      </w:r>
      <w:r>
        <w:rPr>
          <w:rFonts w:hint="eastAsia" w:ascii="宋体" w:hAnsi="宋体" w:eastAsia="宋体" w:cs="Times New Roman"/>
          <w:b/>
          <w:szCs w:val="24"/>
          <w:lang w:val="en-US" w:eastAsia="zh-CN"/>
        </w:rPr>
        <w:t>组织评审</w:t>
      </w:r>
    </w:p>
    <w:p>
      <w:pPr>
        <w:tabs>
          <w:tab w:val="left" w:pos="588"/>
        </w:tabs>
        <w:adjustRightInd/>
        <w:spacing w:line="360" w:lineRule="auto"/>
        <w:jc w:val="both"/>
        <w:textAlignment w:val="auto"/>
        <w:rPr>
          <w:rFonts w:hint="eastAsia" w:ascii="宋体" w:hAnsi="宋体" w:eastAsia="宋体" w:cs="Times New Roman"/>
          <w:szCs w:val="24"/>
        </w:rPr>
      </w:pPr>
      <w:r>
        <w:rPr>
          <w:rFonts w:hint="eastAsia" w:ascii="宋体" w:hAnsi="宋体" w:eastAsia="宋体" w:cs="Times New Roman"/>
          <w:szCs w:val="24"/>
        </w:rPr>
        <w:t>采购人按</w:t>
      </w:r>
      <w:r>
        <w:rPr>
          <w:rFonts w:hint="eastAsia" w:ascii="宋体" w:hAnsi="宋体" w:eastAsia="宋体" w:cs="Times New Roman"/>
          <w:szCs w:val="24"/>
          <w:lang w:val="en-US" w:eastAsia="zh-CN"/>
        </w:rPr>
        <w:t>采购文件</w:t>
      </w:r>
      <w:r>
        <w:rPr>
          <w:rFonts w:hint="eastAsia" w:ascii="宋体" w:hAnsi="宋体" w:eastAsia="宋体" w:cs="Times New Roman"/>
          <w:szCs w:val="24"/>
        </w:rPr>
        <w:t>的规定，在</w:t>
      </w:r>
      <w:r>
        <w:rPr>
          <w:rFonts w:hint="eastAsia" w:ascii="宋体" w:hAnsi="宋体" w:eastAsia="宋体" w:cs="Times New Roman"/>
          <w:szCs w:val="24"/>
          <w:lang w:eastAsia="zh-CN"/>
        </w:rPr>
        <w:t>响应</w:t>
      </w:r>
      <w:r>
        <w:rPr>
          <w:rFonts w:hint="eastAsia" w:ascii="宋体" w:hAnsi="宋体" w:eastAsia="宋体" w:cs="Times New Roman"/>
          <w:szCs w:val="24"/>
        </w:rPr>
        <w:t>文件递交截止时间的同一时间和预先确定的地点组织</w:t>
      </w:r>
      <w:r>
        <w:rPr>
          <w:rFonts w:hint="eastAsia" w:ascii="宋体" w:hAnsi="宋体" w:eastAsia="宋体" w:cs="Times New Roman"/>
          <w:szCs w:val="24"/>
          <w:lang w:val="en-US" w:eastAsia="zh-CN"/>
        </w:rPr>
        <w:t>采购评审</w:t>
      </w:r>
      <w:r>
        <w:rPr>
          <w:rFonts w:hint="eastAsia" w:ascii="宋体" w:hAnsi="宋体" w:eastAsia="宋体" w:cs="Times New Roman"/>
          <w:szCs w:val="24"/>
        </w:rPr>
        <w:t>，并邀请所有</w:t>
      </w:r>
      <w:r>
        <w:rPr>
          <w:rFonts w:hint="eastAsia" w:ascii="宋体" w:hAnsi="宋体" w:eastAsia="宋体" w:cs="Times New Roman"/>
          <w:szCs w:val="24"/>
          <w:lang w:eastAsia="zh-CN"/>
        </w:rPr>
        <w:t>响应</w:t>
      </w:r>
      <w:r>
        <w:rPr>
          <w:rFonts w:hint="eastAsia" w:ascii="宋体" w:hAnsi="宋体" w:eastAsia="宋体" w:cs="Times New Roman"/>
          <w:szCs w:val="24"/>
        </w:rPr>
        <w:t>方代表参加。</w:t>
      </w:r>
      <w:r>
        <w:rPr>
          <w:rFonts w:hint="eastAsia" w:ascii="宋体" w:hAnsi="宋体" w:eastAsia="宋体" w:cs="Times New Roman"/>
          <w:szCs w:val="24"/>
          <w:lang w:eastAsia="zh-CN"/>
        </w:rPr>
        <w:t>响应</w:t>
      </w:r>
      <w:r>
        <w:rPr>
          <w:rFonts w:hint="eastAsia" w:ascii="宋体" w:hAnsi="宋体" w:eastAsia="宋体" w:cs="Times New Roman"/>
          <w:szCs w:val="24"/>
        </w:rPr>
        <w:t>方代表应签名报到以证明其出席。本项目可不进行公开报价。</w:t>
      </w:r>
    </w:p>
    <w:p>
      <w:pPr>
        <w:spacing w:line="360" w:lineRule="auto"/>
        <w:rPr>
          <w:rFonts w:ascii="宋体" w:hAnsi="宋体" w:eastAsia="宋体" w:cs="Times New Roman"/>
          <w:b/>
          <w:szCs w:val="24"/>
        </w:rPr>
      </w:pPr>
      <w:bookmarkStart w:id="232" w:name="_Toc83547667"/>
      <w:r>
        <w:rPr>
          <w:rFonts w:ascii="宋体" w:hAnsi="宋体" w:eastAsia="宋体" w:cs="Times New Roman"/>
          <w:b/>
          <w:szCs w:val="24"/>
        </w:rPr>
        <w:t>20. 评审小组</w:t>
      </w:r>
    </w:p>
    <w:p>
      <w:pPr>
        <w:spacing w:line="360" w:lineRule="auto"/>
        <w:rPr>
          <w:rFonts w:ascii="宋体" w:hAnsi="宋体" w:eastAsia="宋体" w:cs="Times New Roman"/>
          <w:b/>
          <w:szCs w:val="24"/>
        </w:rPr>
      </w:pPr>
      <w:r>
        <w:rPr>
          <w:rFonts w:ascii="宋体" w:hAnsi="宋体" w:eastAsia="宋体" w:cs="Times New Roman"/>
          <w:szCs w:val="24"/>
        </w:rPr>
        <w:t>20.1采购人根据有关法律法规，结合本项目特点组建评审小组。</w:t>
      </w:r>
      <w:r>
        <w:rPr>
          <w:rFonts w:hint="eastAsia" w:ascii="宋体" w:hAnsi="宋体" w:eastAsia="宋体" w:cs="Times New Roman"/>
          <w:szCs w:val="24"/>
        </w:rPr>
        <w:t>评审小组</w:t>
      </w:r>
      <w:r>
        <w:rPr>
          <w:rFonts w:hint="eastAsia" w:ascii="宋体" w:hAnsi="宋体" w:eastAsia="宋体" w:cs="Times New Roman"/>
          <w:bCs/>
          <w:szCs w:val="24"/>
        </w:rPr>
        <w:t>成员人数为三人（含）以上单数</w:t>
      </w:r>
      <w:r>
        <w:rPr>
          <w:rFonts w:ascii="宋体" w:hAnsi="宋体" w:eastAsia="宋体" w:cs="Times New Roman"/>
          <w:bCs/>
          <w:szCs w:val="24"/>
        </w:rPr>
        <w:t>。</w:t>
      </w:r>
    </w:p>
    <w:p>
      <w:pPr>
        <w:spacing w:line="360" w:lineRule="auto"/>
        <w:rPr>
          <w:rFonts w:ascii="宋体" w:hAnsi="宋体" w:eastAsia="宋体" w:cs="Times New Roman"/>
          <w:b/>
          <w:szCs w:val="24"/>
        </w:rPr>
      </w:pPr>
      <w:r>
        <w:rPr>
          <w:rFonts w:ascii="宋体" w:hAnsi="宋体" w:eastAsia="宋体" w:cs="Times New Roman"/>
          <w:b/>
          <w:szCs w:val="24"/>
        </w:rPr>
        <w:t xml:space="preserve">21. </w:t>
      </w:r>
      <w:r>
        <w:rPr>
          <w:rFonts w:hint="eastAsia" w:ascii="宋体" w:hAnsi="宋体" w:eastAsia="宋体" w:cs="Times New Roman"/>
          <w:b/>
          <w:szCs w:val="24"/>
          <w:lang w:eastAsia="zh-CN"/>
        </w:rPr>
        <w:t>响应</w:t>
      </w:r>
      <w:r>
        <w:rPr>
          <w:rFonts w:ascii="宋体" w:hAnsi="宋体" w:eastAsia="宋体" w:cs="Times New Roman"/>
          <w:b/>
          <w:szCs w:val="24"/>
        </w:rPr>
        <w:t>文件的初审</w:t>
      </w:r>
      <w:bookmarkEnd w:id="232"/>
      <w:r>
        <w:rPr>
          <w:rFonts w:ascii="宋体" w:hAnsi="宋体" w:eastAsia="宋体" w:cs="Times New Roman"/>
          <w:b/>
          <w:szCs w:val="24"/>
        </w:rPr>
        <w:t>与澄清</w:t>
      </w:r>
    </w:p>
    <w:p>
      <w:pPr>
        <w:tabs>
          <w:tab w:val="left" w:pos="588"/>
        </w:tabs>
        <w:adjustRightInd/>
        <w:spacing w:line="360" w:lineRule="auto"/>
        <w:jc w:val="both"/>
        <w:textAlignment w:val="auto"/>
        <w:rPr>
          <w:rFonts w:ascii="宋体" w:hAnsi="宋体" w:eastAsia="宋体" w:cs="Times New Roman"/>
          <w:szCs w:val="24"/>
        </w:rPr>
      </w:pPr>
      <w:bookmarkStart w:id="233" w:name="_Toc83547671"/>
      <w:r>
        <w:rPr>
          <w:rFonts w:ascii="宋体" w:hAnsi="宋体" w:eastAsia="宋体" w:cs="Times New Roman"/>
          <w:szCs w:val="24"/>
        </w:rPr>
        <w:t>21.1</w:t>
      </w:r>
      <w:r>
        <w:rPr>
          <w:rFonts w:hint="eastAsia" w:ascii="宋体" w:hAnsi="宋体" w:eastAsia="宋体" w:cs="Times New Roman"/>
          <w:szCs w:val="24"/>
          <w:lang w:eastAsia="zh-CN"/>
        </w:rPr>
        <w:t>响应</w:t>
      </w:r>
      <w:r>
        <w:rPr>
          <w:rFonts w:ascii="宋体" w:hAnsi="宋体" w:eastAsia="宋体" w:cs="Times New Roman"/>
          <w:szCs w:val="24"/>
        </w:rPr>
        <w:t>文件的初审分为资格性检查和符合性检查。</w:t>
      </w:r>
    </w:p>
    <w:p>
      <w:pPr>
        <w:spacing w:line="360" w:lineRule="auto"/>
        <w:rPr>
          <w:rFonts w:ascii="宋体" w:hAnsi="宋体" w:eastAsia="宋体" w:cs="Times New Roman"/>
          <w:szCs w:val="24"/>
        </w:rPr>
      </w:pPr>
      <w:r>
        <w:rPr>
          <w:rFonts w:ascii="宋体" w:hAnsi="宋体" w:eastAsia="宋体" w:cs="Times New Roman"/>
          <w:szCs w:val="24"/>
        </w:rPr>
        <w:t>21.1.1资格性检查：评审小组依据</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文件中的资格证明文件等进行审查，以确定</w:t>
      </w:r>
      <w:r>
        <w:rPr>
          <w:rFonts w:hint="eastAsia" w:ascii="宋体" w:hAnsi="宋体" w:eastAsia="宋体" w:cs="Times New Roman"/>
          <w:szCs w:val="24"/>
          <w:lang w:eastAsia="zh-CN"/>
        </w:rPr>
        <w:t>响应</w:t>
      </w:r>
      <w:r>
        <w:rPr>
          <w:rFonts w:ascii="宋体" w:hAnsi="宋体" w:eastAsia="宋体" w:cs="Times New Roman"/>
          <w:szCs w:val="24"/>
        </w:rPr>
        <w:t>方是否具备</w:t>
      </w:r>
      <w:r>
        <w:rPr>
          <w:rFonts w:hint="eastAsia" w:ascii="宋体" w:hAnsi="宋体" w:eastAsia="宋体" w:cs="Times New Roman"/>
          <w:szCs w:val="24"/>
          <w:lang w:val="en-US" w:eastAsia="zh-CN"/>
        </w:rPr>
        <w:t>相关</w:t>
      </w:r>
      <w:r>
        <w:rPr>
          <w:rFonts w:ascii="宋体" w:hAnsi="宋体" w:eastAsia="宋体" w:cs="Times New Roman"/>
          <w:szCs w:val="24"/>
        </w:rPr>
        <w:t>资格。</w:t>
      </w:r>
    </w:p>
    <w:p>
      <w:pPr>
        <w:spacing w:line="360" w:lineRule="auto"/>
        <w:rPr>
          <w:rFonts w:ascii="宋体" w:hAnsi="宋体" w:eastAsia="宋体" w:cs="Times New Roman"/>
          <w:szCs w:val="24"/>
        </w:rPr>
      </w:pPr>
      <w:r>
        <w:rPr>
          <w:rFonts w:ascii="宋体" w:hAnsi="宋体" w:eastAsia="宋体" w:cs="Times New Roman"/>
          <w:szCs w:val="24"/>
        </w:rPr>
        <w:t>21.1.2符合性检查：评审小组依据</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文件的有效性、完整性和对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程度进行审查，以确定</w:t>
      </w:r>
      <w:r>
        <w:rPr>
          <w:rFonts w:hint="eastAsia" w:ascii="宋体" w:hAnsi="宋体" w:eastAsia="宋体" w:cs="Times New Roman"/>
          <w:szCs w:val="24"/>
          <w:lang w:eastAsia="zh-CN"/>
        </w:rPr>
        <w:t>响应</w:t>
      </w:r>
      <w:r>
        <w:rPr>
          <w:rFonts w:ascii="宋体" w:hAnsi="宋体" w:eastAsia="宋体" w:cs="Times New Roman"/>
          <w:szCs w:val="24"/>
        </w:rPr>
        <w:t>方是否对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的实质性要求做出</w:t>
      </w:r>
      <w:r>
        <w:rPr>
          <w:rFonts w:hint="eastAsia" w:ascii="宋体" w:hAnsi="宋体" w:eastAsia="宋体" w:cs="Times New Roman"/>
          <w:szCs w:val="24"/>
          <w:lang w:eastAsia="zh-CN"/>
        </w:rPr>
        <w:t>响应</w:t>
      </w:r>
      <w:r>
        <w:rPr>
          <w:rFonts w:ascii="宋体" w:hAnsi="宋体" w:eastAsia="宋体" w:cs="Times New Roman"/>
          <w:szCs w:val="24"/>
        </w:rPr>
        <w:t>。</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21.2</w:t>
      </w:r>
      <w:r>
        <w:rPr>
          <w:rFonts w:hint="eastAsia" w:ascii="宋体" w:hAnsi="宋体" w:eastAsia="宋体" w:cs="Times New Roman"/>
          <w:szCs w:val="24"/>
          <w:lang w:eastAsia="zh-CN"/>
        </w:rPr>
        <w:t>响应</w:t>
      </w:r>
      <w:r>
        <w:rPr>
          <w:rFonts w:ascii="宋体" w:hAnsi="宋体" w:eastAsia="宋体" w:cs="Times New Roman"/>
          <w:szCs w:val="24"/>
        </w:rPr>
        <w:t>文件的澄清</w:t>
      </w:r>
    </w:p>
    <w:p>
      <w:pPr>
        <w:spacing w:line="360" w:lineRule="auto"/>
        <w:rPr>
          <w:rFonts w:ascii="宋体" w:hAnsi="宋体" w:eastAsia="宋体" w:cs="Times New Roman"/>
          <w:szCs w:val="24"/>
        </w:rPr>
      </w:pPr>
      <w:r>
        <w:rPr>
          <w:rFonts w:ascii="宋体" w:hAnsi="宋体" w:eastAsia="宋体" w:cs="Times New Roman"/>
          <w:szCs w:val="24"/>
        </w:rPr>
        <w:t>21.2.1在评审期间，评审小组有权以书面/邮件方式要求</w:t>
      </w:r>
      <w:r>
        <w:rPr>
          <w:rFonts w:hint="eastAsia" w:ascii="宋体" w:hAnsi="宋体" w:eastAsia="宋体" w:cs="Times New Roman"/>
          <w:szCs w:val="24"/>
          <w:lang w:eastAsia="zh-CN"/>
        </w:rPr>
        <w:t>响应</w:t>
      </w:r>
      <w:r>
        <w:rPr>
          <w:rFonts w:ascii="宋体" w:hAnsi="宋体" w:eastAsia="宋体" w:cs="Times New Roman"/>
          <w:szCs w:val="24"/>
        </w:rPr>
        <w:t>方对其</w:t>
      </w:r>
      <w:r>
        <w:rPr>
          <w:rFonts w:hint="eastAsia" w:ascii="宋体" w:hAnsi="宋体" w:eastAsia="宋体" w:cs="Times New Roman"/>
          <w:szCs w:val="24"/>
          <w:lang w:eastAsia="zh-CN"/>
        </w:rPr>
        <w:t>响应</w:t>
      </w:r>
      <w:r>
        <w:rPr>
          <w:rFonts w:ascii="宋体" w:hAnsi="宋体" w:eastAsia="宋体" w:cs="Times New Roman"/>
          <w:szCs w:val="24"/>
        </w:rPr>
        <w:t>文件中含义不明确、对同类问题表述不一致或者有明显文字和计算错误的内容作必要的澄清。</w:t>
      </w:r>
      <w:r>
        <w:rPr>
          <w:rFonts w:hint="eastAsia" w:ascii="宋体" w:hAnsi="宋体" w:eastAsia="宋体" w:cs="Times New Roman"/>
          <w:szCs w:val="24"/>
          <w:lang w:eastAsia="zh-CN"/>
        </w:rPr>
        <w:t>响应</w:t>
      </w:r>
      <w:r>
        <w:rPr>
          <w:rFonts w:ascii="宋体" w:hAnsi="宋体" w:eastAsia="宋体" w:cs="Times New Roman"/>
          <w:szCs w:val="24"/>
        </w:rPr>
        <w:t>方澄清应在评审小组规定的时间内以书面/邮件方式进行，并不得超出</w:t>
      </w:r>
      <w:r>
        <w:rPr>
          <w:rFonts w:hint="eastAsia" w:ascii="宋体" w:hAnsi="宋体" w:eastAsia="宋体" w:cs="Times New Roman"/>
          <w:szCs w:val="24"/>
          <w:lang w:eastAsia="zh-CN"/>
        </w:rPr>
        <w:t>响应</w:t>
      </w:r>
      <w:r>
        <w:rPr>
          <w:rFonts w:ascii="宋体" w:hAnsi="宋体" w:eastAsia="宋体" w:cs="Times New Roman"/>
          <w:szCs w:val="24"/>
        </w:rPr>
        <w:t>文件范围或者改变</w:t>
      </w:r>
      <w:r>
        <w:rPr>
          <w:rFonts w:hint="eastAsia" w:ascii="宋体" w:hAnsi="宋体" w:eastAsia="宋体" w:cs="Times New Roman"/>
          <w:szCs w:val="24"/>
          <w:lang w:eastAsia="zh-CN"/>
        </w:rPr>
        <w:t>响应</w:t>
      </w:r>
      <w:r>
        <w:rPr>
          <w:rFonts w:ascii="宋体" w:hAnsi="宋体" w:eastAsia="宋体" w:cs="Times New Roman"/>
          <w:szCs w:val="24"/>
        </w:rPr>
        <w:t>文件的实质性内容。</w:t>
      </w:r>
    </w:p>
    <w:p>
      <w:pPr>
        <w:spacing w:line="360" w:lineRule="auto"/>
        <w:rPr>
          <w:rFonts w:ascii="宋体" w:hAnsi="宋体" w:eastAsia="宋体" w:cs="Times New Roman"/>
          <w:szCs w:val="24"/>
        </w:rPr>
      </w:pPr>
      <w:r>
        <w:rPr>
          <w:rFonts w:ascii="宋体" w:hAnsi="宋体" w:eastAsia="宋体" w:cs="Times New Roman"/>
          <w:szCs w:val="24"/>
        </w:rPr>
        <w:t>21.2.2评审小组要求</w:t>
      </w:r>
      <w:r>
        <w:rPr>
          <w:rFonts w:hint="eastAsia" w:ascii="宋体" w:hAnsi="宋体" w:eastAsia="宋体" w:cs="Times New Roman"/>
          <w:szCs w:val="24"/>
          <w:lang w:eastAsia="zh-CN"/>
        </w:rPr>
        <w:t>响应</w:t>
      </w:r>
      <w:r>
        <w:rPr>
          <w:rFonts w:ascii="宋体" w:hAnsi="宋体" w:eastAsia="宋体" w:cs="Times New Roman"/>
          <w:szCs w:val="24"/>
        </w:rPr>
        <w:t>方澄清、说明或者更正</w:t>
      </w:r>
      <w:r>
        <w:rPr>
          <w:rFonts w:hint="eastAsia" w:ascii="宋体" w:hAnsi="宋体" w:eastAsia="宋体" w:cs="Times New Roman"/>
          <w:szCs w:val="24"/>
          <w:lang w:eastAsia="zh-CN"/>
        </w:rPr>
        <w:t>响应</w:t>
      </w:r>
      <w:r>
        <w:rPr>
          <w:rFonts w:ascii="宋体" w:hAnsi="宋体" w:eastAsia="宋体" w:cs="Times New Roman"/>
          <w:szCs w:val="24"/>
        </w:rPr>
        <w:t>文件应当以书面/邮件形式</w:t>
      </w:r>
      <w:r>
        <w:rPr>
          <w:rFonts w:hint="eastAsia" w:ascii="宋体" w:hAnsi="宋体" w:eastAsia="宋体" w:cs="Times New Roman"/>
          <w:szCs w:val="24"/>
        </w:rPr>
        <w:t>做出</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方的澄清、说明或者更正应当由法定代表人或其授权代表签字或者加盖</w:t>
      </w:r>
      <w:r>
        <w:rPr>
          <w:rFonts w:hint="eastAsia" w:ascii="宋体" w:hAnsi="宋体" w:eastAsia="宋体" w:cs="Times New Roman"/>
          <w:szCs w:val="24"/>
          <w:lang w:eastAsia="zh-CN"/>
        </w:rPr>
        <w:t>响应</w:t>
      </w:r>
      <w:r>
        <w:rPr>
          <w:rFonts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ascii="宋体" w:hAnsi="宋体" w:eastAsia="宋体" w:cs="Times New Roman"/>
          <w:szCs w:val="24"/>
        </w:rPr>
        <w:t>方为自然人的，应当由本人签字并附身份证明。</w:t>
      </w:r>
    </w:p>
    <w:p>
      <w:pPr>
        <w:spacing w:line="360" w:lineRule="auto"/>
        <w:ind w:left="720" w:hanging="720" w:hangingChars="300"/>
        <w:rPr>
          <w:rFonts w:ascii="宋体" w:hAnsi="宋体" w:eastAsia="宋体" w:cs="Times New Roman"/>
          <w:szCs w:val="24"/>
        </w:rPr>
      </w:pPr>
      <w:r>
        <w:rPr>
          <w:rFonts w:ascii="宋体" w:hAnsi="宋体" w:eastAsia="宋体" w:cs="Times New Roman"/>
          <w:szCs w:val="24"/>
        </w:rPr>
        <w:t>21.2.3澄清文件将作为</w:t>
      </w:r>
      <w:r>
        <w:rPr>
          <w:rFonts w:hint="eastAsia" w:ascii="宋体" w:hAnsi="宋体" w:eastAsia="宋体" w:cs="Times New Roman"/>
          <w:szCs w:val="24"/>
          <w:lang w:eastAsia="zh-CN"/>
        </w:rPr>
        <w:t>响应</w:t>
      </w:r>
      <w:r>
        <w:rPr>
          <w:rFonts w:ascii="宋体" w:hAnsi="宋体" w:eastAsia="宋体" w:cs="Times New Roman"/>
          <w:szCs w:val="24"/>
        </w:rPr>
        <w:t>文件内容的一部分。</w:t>
      </w:r>
    </w:p>
    <w:p>
      <w:pPr>
        <w:spacing w:line="360" w:lineRule="auto"/>
        <w:rPr>
          <w:rFonts w:ascii="宋体" w:hAnsi="宋体" w:eastAsia="宋体" w:cs="Times New Roman"/>
          <w:szCs w:val="24"/>
        </w:rPr>
      </w:pPr>
      <w:r>
        <w:rPr>
          <w:rFonts w:ascii="宋体" w:hAnsi="宋体" w:eastAsia="宋体" w:cs="Times New Roman"/>
          <w:spacing w:val="-2"/>
          <w:szCs w:val="24"/>
        </w:rPr>
        <w:t>21.2.4</w:t>
      </w:r>
      <w:r>
        <w:rPr>
          <w:rFonts w:hint="eastAsia" w:ascii="宋体" w:hAnsi="宋体" w:eastAsia="宋体" w:cs="Times New Roman"/>
          <w:szCs w:val="24"/>
          <w:lang w:eastAsia="zh-CN"/>
        </w:rPr>
        <w:t>响应</w:t>
      </w:r>
      <w:r>
        <w:rPr>
          <w:rFonts w:hint="eastAsia" w:ascii="宋体" w:hAnsi="宋体" w:eastAsia="宋体" w:cs="Times New Roman"/>
          <w:szCs w:val="24"/>
        </w:rPr>
        <w:t>文件报价出现前后不一致的，按照下列规定修正：（一）单独递交的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报价一览表（报价表）与</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报价一览表（报价表）内容不一致的，以单独递交的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报价一览表（报价表）为准；（二）</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报价一览表（报价表）内容与</w:t>
      </w:r>
      <w:r>
        <w:rPr>
          <w:rFonts w:hint="eastAsia" w:ascii="宋体" w:hAnsi="宋体" w:eastAsia="宋体" w:cs="Times New Roman"/>
          <w:szCs w:val="24"/>
          <w:lang w:eastAsia="zh-CN"/>
        </w:rPr>
        <w:t>响应</w:t>
      </w:r>
      <w:r>
        <w:rPr>
          <w:rFonts w:hint="eastAsia" w:ascii="宋体" w:hAnsi="宋体" w:eastAsia="宋体" w:cs="Times New Roman"/>
          <w:szCs w:val="24"/>
        </w:rPr>
        <w:t>文件中相应内容不一致的，以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报价一览表（报价表）为准；（三）大写金额和小写金额不一致的，以大写金额为准；（四）单价金额小数点或者百分比有明显错位的，以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szCs w:val="24"/>
          <w:lang w:eastAsia="zh-CN"/>
        </w:rPr>
        <w:t>响应</w:t>
      </w:r>
      <w:r>
        <w:rPr>
          <w:rFonts w:hint="eastAsia" w:ascii="宋体" w:hAnsi="宋体" w:eastAsia="宋体" w:cs="Times New Roman"/>
          <w:szCs w:val="24"/>
        </w:rPr>
        <w:t>方书面确认后产生约束力，</w:t>
      </w:r>
      <w:r>
        <w:rPr>
          <w:rFonts w:hint="eastAsia" w:ascii="宋体" w:hAnsi="宋体" w:eastAsia="宋体" w:cs="Times New Roman"/>
          <w:szCs w:val="24"/>
          <w:lang w:eastAsia="zh-CN"/>
        </w:rPr>
        <w:t>响应</w:t>
      </w:r>
      <w:r>
        <w:rPr>
          <w:rFonts w:hint="eastAsia" w:ascii="宋体" w:hAnsi="宋体" w:eastAsia="宋体" w:cs="Times New Roman"/>
          <w:szCs w:val="24"/>
        </w:rPr>
        <w:t>方不确认的，其报价无效。</w:t>
      </w:r>
      <w:r>
        <w:rPr>
          <w:rFonts w:ascii="宋体" w:hAnsi="宋体" w:eastAsia="宋体" w:cs="Times New Roman"/>
          <w:szCs w:val="24"/>
        </w:rPr>
        <w:t xml:space="preserve"> </w:t>
      </w:r>
    </w:p>
    <w:p>
      <w:pPr>
        <w:spacing w:line="360" w:lineRule="auto"/>
        <w:rPr>
          <w:rFonts w:hint="eastAsia" w:ascii="宋体" w:hAnsi="宋体" w:eastAsia="宋体" w:cs="Times New Roman"/>
          <w:b/>
          <w:szCs w:val="24"/>
          <w:lang w:eastAsia="zh-CN"/>
        </w:rPr>
      </w:pPr>
      <w:r>
        <w:rPr>
          <w:rFonts w:ascii="宋体" w:hAnsi="宋体" w:eastAsia="宋体" w:cs="Times New Roman"/>
          <w:b/>
          <w:szCs w:val="24"/>
        </w:rPr>
        <w:t xml:space="preserve">22. </w:t>
      </w:r>
      <w:r>
        <w:rPr>
          <w:rFonts w:hint="eastAsia" w:ascii="宋体" w:hAnsi="宋体" w:eastAsia="宋体" w:cs="Times New Roman"/>
          <w:b/>
          <w:szCs w:val="24"/>
          <w:lang w:eastAsia="zh-CN"/>
        </w:rPr>
        <w:t>响应</w:t>
      </w:r>
      <w:r>
        <w:rPr>
          <w:rFonts w:ascii="宋体" w:hAnsi="宋体" w:eastAsia="宋体" w:cs="Times New Roman"/>
          <w:b/>
          <w:szCs w:val="24"/>
        </w:rPr>
        <w:t>偏离与非实质性</w:t>
      </w:r>
      <w:r>
        <w:rPr>
          <w:rFonts w:hint="eastAsia" w:ascii="宋体" w:hAnsi="宋体" w:eastAsia="宋体" w:cs="Times New Roman"/>
          <w:b/>
          <w:szCs w:val="24"/>
          <w:lang w:eastAsia="zh-CN"/>
        </w:rPr>
        <w:t>响应</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22.1对于</w:t>
      </w:r>
      <w:r>
        <w:rPr>
          <w:rFonts w:hint="eastAsia" w:ascii="宋体" w:hAnsi="宋体" w:eastAsia="宋体" w:cs="Times New Roman"/>
          <w:szCs w:val="24"/>
          <w:lang w:eastAsia="zh-CN"/>
        </w:rPr>
        <w:t>响应</w:t>
      </w:r>
      <w:r>
        <w:rPr>
          <w:rFonts w:ascii="宋体" w:hAnsi="宋体" w:eastAsia="宋体" w:cs="Times New Roman"/>
          <w:szCs w:val="24"/>
        </w:rPr>
        <w:t>文件中不构成实质性偏离的不正规、不一致或不规则，评审小组可以接受，但这种接受不能损害或影响任何</w:t>
      </w:r>
      <w:r>
        <w:rPr>
          <w:rFonts w:hint="eastAsia" w:ascii="宋体" w:hAnsi="宋体" w:eastAsia="宋体" w:cs="Times New Roman"/>
          <w:szCs w:val="24"/>
          <w:lang w:eastAsia="zh-CN"/>
        </w:rPr>
        <w:t>响应</w:t>
      </w:r>
      <w:r>
        <w:rPr>
          <w:rFonts w:ascii="宋体" w:hAnsi="宋体" w:eastAsia="宋体" w:cs="Times New Roman"/>
          <w:szCs w:val="24"/>
        </w:rPr>
        <w:t>方的相对排序。</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22.2评审小组根据本须知的规定，审查每份</w:t>
      </w:r>
      <w:r>
        <w:rPr>
          <w:rFonts w:hint="eastAsia" w:ascii="宋体" w:hAnsi="宋体" w:eastAsia="宋体" w:cs="Times New Roman"/>
          <w:szCs w:val="24"/>
          <w:lang w:eastAsia="zh-CN"/>
        </w:rPr>
        <w:t>响应</w:t>
      </w:r>
      <w:r>
        <w:rPr>
          <w:rFonts w:ascii="宋体" w:hAnsi="宋体" w:eastAsia="宋体" w:cs="Times New Roman"/>
          <w:szCs w:val="24"/>
        </w:rPr>
        <w:t>文件是否实质上</w:t>
      </w:r>
      <w:r>
        <w:rPr>
          <w:rFonts w:hint="eastAsia" w:ascii="宋体" w:hAnsi="宋体" w:eastAsia="宋体" w:cs="Times New Roman"/>
          <w:szCs w:val="24"/>
          <w:lang w:eastAsia="zh-CN"/>
        </w:rPr>
        <w:t>响应</w:t>
      </w:r>
      <w:r>
        <w:rPr>
          <w:rFonts w:ascii="宋体" w:hAnsi="宋体" w:eastAsia="宋体" w:cs="Times New Roman"/>
          <w:szCs w:val="24"/>
        </w:rPr>
        <w:t>了</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的要求。实质上</w:t>
      </w:r>
      <w:r>
        <w:rPr>
          <w:rFonts w:hint="eastAsia" w:ascii="宋体" w:hAnsi="宋体" w:eastAsia="宋体" w:cs="Times New Roman"/>
          <w:szCs w:val="24"/>
          <w:lang w:eastAsia="zh-CN"/>
        </w:rPr>
        <w:t>响应</w:t>
      </w:r>
      <w:r>
        <w:rPr>
          <w:rFonts w:hint="eastAsia" w:ascii="宋体" w:hAnsi="宋体" w:eastAsia="宋体" w:cs="Times New Roman"/>
          <w:szCs w:val="24"/>
        </w:rPr>
        <w:t>是指</w:t>
      </w:r>
      <w:r>
        <w:rPr>
          <w:rFonts w:ascii="宋体" w:hAnsi="宋体" w:eastAsia="宋体" w:cs="Times New Roman"/>
          <w:szCs w:val="24"/>
        </w:rPr>
        <w:t>与</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要求的全部条款、条件和规格相符，没有重大偏离的</w:t>
      </w:r>
      <w:r>
        <w:rPr>
          <w:rFonts w:hint="eastAsia" w:ascii="宋体" w:hAnsi="宋体" w:eastAsia="宋体" w:cs="Times New Roman"/>
          <w:szCs w:val="24"/>
          <w:lang w:eastAsia="zh-CN"/>
        </w:rPr>
        <w:t>响应</w:t>
      </w:r>
      <w:r>
        <w:rPr>
          <w:rFonts w:ascii="宋体" w:hAnsi="宋体" w:eastAsia="宋体" w:cs="Times New Roman"/>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22.3没有实质上</w:t>
      </w:r>
      <w:r>
        <w:rPr>
          <w:rFonts w:hint="eastAsia" w:ascii="宋体" w:hAnsi="宋体" w:eastAsia="宋体" w:cs="Times New Roman"/>
          <w:szCs w:val="24"/>
          <w:lang w:eastAsia="zh-CN"/>
        </w:rPr>
        <w:t>响应</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要求的</w:t>
      </w:r>
      <w:r>
        <w:rPr>
          <w:rFonts w:hint="eastAsia" w:ascii="宋体" w:hAnsi="宋体" w:eastAsia="宋体" w:cs="Times New Roman"/>
          <w:szCs w:val="24"/>
        </w:rPr>
        <w:t>报价</w:t>
      </w:r>
      <w:r>
        <w:rPr>
          <w:rFonts w:ascii="宋体" w:hAnsi="宋体" w:eastAsia="宋体" w:cs="Times New Roman"/>
          <w:szCs w:val="24"/>
        </w:rPr>
        <w:t>将被拒绝。</w:t>
      </w:r>
      <w:r>
        <w:rPr>
          <w:rFonts w:hint="eastAsia" w:ascii="宋体" w:hAnsi="宋体" w:eastAsia="宋体" w:cs="Times New Roman"/>
          <w:szCs w:val="24"/>
          <w:lang w:eastAsia="zh-CN"/>
        </w:rPr>
        <w:t>响应</w:t>
      </w:r>
      <w:r>
        <w:rPr>
          <w:rFonts w:ascii="宋体" w:hAnsi="宋体" w:eastAsia="宋体" w:cs="Times New Roman"/>
          <w:szCs w:val="24"/>
        </w:rPr>
        <w:t>方不得通过修正或撤销不符合要求的偏离从而使其</w:t>
      </w:r>
      <w:r>
        <w:rPr>
          <w:rFonts w:hint="eastAsia" w:ascii="宋体" w:hAnsi="宋体" w:eastAsia="宋体" w:cs="Times New Roman"/>
          <w:szCs w:val="24"/>
        </w:rPr>
        <w:t>报价</w:t>
      </w:r>
      <w:r>
        <w:rPr>
          <w:rFonts w:ascii="宋体" w:hAnsi="宋体" w:eastAsia="宋体" w:cs="Times New Roman"/>
          <w:szCs w:val="24"/>
        </w:rPr>
        <w:t>成为实质上</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rPr>
        <w:t>报价</w:t>
      </w:r>
      <w:r>
        <w:rPr>
          <w:rFonts w:ascii="宋体" w:hAnsi="宋体" w:eastAsia="宋体" w:cs="Times New Roman"/>
          <w:szCs w:val="24"/>
        </w:rPr>
        <w:t>。如发现下列情况之一的，其</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 xml:space="preserve">将被拒绝： </w:t>
      </w:r>
    </w:p>
    <w:p>
      <w:pPr>
        <w:adjustRightInd/>
        <w:spacing w:line="360" w:lineRule="auto"/>
        <w:textAlignment w:val="auto"/>
        <w:rPr>
          <w:rFonts w:hint="eastAsia" w:ascii="宋体" w:hAnsi="宋体" w:eastAsia="宋体" w:cs="Times New Roman"/>
          <w:szCs w:val="24"/>
          <w:lang w:eastAsia="zh-CN"/>
        </w:rPr>
      </w:pPr>
      <w:r>
        <w:rPr>
          <w:rFonts w:ascii="宋体" w:hAnsi="宋体" w:eastAsia="宋体" w:cs="Times New Roman"/>
          <w:szCs w:val="24"/>
        </w:rPr>
        <w:t>22.3.1</w:t>
      </w:r>
      <w:r>
        <w:rPr>
          <w:rFonts w:hint="eastAsia" w:ascii="宋体" w:hAnsi="宋体" w:eastAsia="宋体" w:cs="Times New Roman"/>
          <w:szCs w:val="24"/>
        </w:rPr>
        <w:t>报价</w:t>
      </w:r>
      <w:r>
        <w:rPr>
          <w:rFonts w:ascii="宋体" w:hAnsi="宋体" w:eastAsia="宋体" w:cs="Times New Roman"/>
          <w:szCs w:val="24"/>
        </w:rPr>
        <w:t>超出</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规定的最高限价的</w:t>
      </w:r>
      <w:r>
        <w:rPr>
          <w:rFonts w:hint="eastAsia" w:ascii="宋体" w:hAnsi="宋体" w:eastAsia="宋体" w:cs="Times New Roman"/>
          <w:szCs w:val="24"/>
          <w:lang w:eastAsia="zh-CN"/>
        </w:rPr>
        <w:t>；</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hint="eastAsia" w:ascii="宋体" w:hAnsi="宋体" w:eastAsia="宋体" w:cs="Times New Roman"/>
          <w:szCs w:val="24"/>
          <w:lang w:eastAsia="zh-CN"/>
        </w:rPr>
        <w:t>响应</w:t>
      </w:r>
      <w:r>
        <w:rPr>
          <w:rFonts w:hint="eastAsia" w:ascii="宋体" w:hAnsi="宋体" w:eastAsia="宋体" w:cs="Times New Roman"/>
          <w:szCs w:val="24"/>
        </w:rPr>
        <w:t>有效期不足的；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文件未按照</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规定要求装订、签署、盖章的；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4</w:t>
      </w:r>
      <w:r>
        <w:rPr>
          <w:rFonts w:hint="eastAsia" w:ascii="宋体" w:hAnsi="宋体" w:eastAsia="宋体" w:cs="Times New Roman"/>
          <w:szCs w:val="24"/>
          <w:lang w:eastAsia="zh-CN"/>
        </w:rPr>
        <w:t>响应</w:t>
      </w:r>
      <w:r>
        <w:rPr>
          <w:rFonts w:hint="eastAsia" w:ascii="宋体" w:hAnsi="宋体" w:eastAsia="宋体" w:cs="Times New Roman"/>
          <w:szCs w:val="24"/>
        </w:rPr>
        <w:t>方资格条件不满足</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要求</w:t>
      </w:r>
      <w:r>
        <w:rPr>
          <w:rFonts w:ascii="宋体" w:hAnsi="宋体" w:eastAsia="宋体" w:cs="Times New Roman"/>
          <w:szCs w:val="24"/>
        </w:rPr>
        <w:t>(或未提供有效证明文件)的</w:t>
      </w:r>
      <w:r>
        <w:rPr>
          <w:rFonts w:hint="eastAsia" w:ascii="宋体" w:hAnsi="宋体" w:eastAsia="宋体" w:cs="Times New Roman"/>
          <w:szCs w:val="24"/>
        </w:rPr>
        <w:t>；</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5</w:t>
      </w:r>
      <w:r>
        <w:rPr>
          <w:rFonts w:hint="eastAsia" w:ascii="宋体" w:hAnsi="宋体" w:eastAsia="宋体" w:cs="Times New Roman"/>
          <w:szCs w:val="24"/>
          <w:lang w:eastAsia="zh-CN"/>
        </w:rPr>
        <w:t>响应</w:t>
      </w:r>
      <w:r>
        <w:rPr>
          <w:rFonts w:hint="eastAsia" w:ascii="宋体" w:hAnsi="宋体" w:eastAsia="宋体" w:cs="Times New Roman"/>
          <w:szCs w:val="24"/>
        </w:rPr>
        <w:t>文件的</w:t>
      </w:r>
      <w:r>
        <w:rPr>
          <w:rFonts w:hint="eastAsia" w:ascii="宋体" w:hAnsi="宋体" w:eastAsia="宋体" w:cs="Times New Roman"/>
          <w:szCs w:val="24"/>
          <w:lang w:eastAsia="zh-CN"/>
        </w:rPr>
        <w:t>响应</w:t>
      </w:r>
      <w:r>
        <w:rPr>
          <w:rFonts w:hint="eastAsia" w:ascii="宋体" w:hAnsi="宋体" w:eastAsia="宋体" w:cs="Times New Roman"/>
          <w:szCs w:val="24"/>
        </w:rPr>
        <w:t>与事实不符或虚假报价的；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6</w:t>
      </w:r>
      <w:r>
        <w:rPr>
          <w:rFonts w:hint="eastAsia" w:ascii="宋体" w:hAnsi="宋体" w:eastAsia="宋体" w:cs="Times New Roman"/>
          <w:szCs w:val="24"/>
          <w:lang w:eastAsia="zh-CN"/>
        </w:rPr>
        <w:t>响应</w:t>
      </w:r>
      <w:r>
        <w:rPr>
          <w:rFonts w:hint="eastAsia" w:ascii="宋体" w:hAnsi="宋体" w:eastAsia="宋体" w:cs="Times New Roman"/>
          <w:szCs w:val="24"/>
        </w:rPr>
        <w:t>方的报价明显低于其他通过初审</w:t>
      </w:r>
      <w:r>
        <w:rPr>
          <w:rFonts w:hint="eastAsia" w:ascii="宋体" w:hAnsi="宋体" w:eastAsia="宋体" w:cs="Times New Roman"/>
          <w:szCs w:val="24"/>
          <w:lang w:eastAsia="zh-CN"/>
        </w:rPr>
        <w:t>响应</w:t>
      </w:r>
      <w:r>
        <w:rPr>
          <w:rFonts w:hint="eastAsia" w:ascii="宋体" w:hAnsi="宋体" w:eastAsia="宋体" w:cs="Times New Roman"/>
          <w:szCs w:val="24"/>
        </w:rPr>
        <w:t>方的报价且未能应评审小组要求证明其报价合理性的；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7</w:t>
      </w:r>
      <w:r>
        <w:rPr>
          <w:rFonts w:hint="eastAsia" w:ascii="宋体" w:hAnsi="宋体" w:eastAsia="宋体" w:cs="Times New Roman"/>
          <w:szCs w:val="24"/>
          <w:lang w:eastAsia="zh-CN"/>
        </w:rPr>
        <w:t>响应</w:t>
      </w:r>
      <w:r>
        <w:rPr>
          <w:rFonts w:hint="eastAsia" w:ascii="宋体" w:hAnsi="宋体" w:eastAsia="宋体" w:cs="Times New Roman"/>
          <w:szCs w:val="24"/>
        </w:rPr>
        <w:t>方在</w:t>
      </w:r>
      <w:r>
        <w:rPr>
          <w:rFonts w:hint="eastAsia" w:ascii="宋体" w:hAnsi="宋体" w:eastAsia="宋体" w:cs="Times New Roman"/>
          <w:szCs w:val="24"/>
          <w:lang w:eastAsia="zh-CN"/>
        </w:rPr>
        <w:t>响应</w:t>
      </w:r>
      <w:r>
        <w:rPr>
          <w:rFonts w:hint="eastAsia" w:ascii="宋体" w:hAnsi="宋体" w:eastAsia="宋体" w:cs="Times New Roman"/>
          <w:szCs w:val="24"/>
        </w:rPr>
        <w:t>文件中对同一货物或服务报有两个或两个以上</w:t>
      </w:r>
      <w:r>
        <w:rPr>
          <w:rFonts w:hint="eastAsia" w:ascii="宋体" w:hAnsi="宋体" w:eastAsia="宋体" w:cs="Times New Roman"/>
          <w:szCs w:val="24"/>
          <w:lang w:eastAsia="zh-CN"/>
        </w:rPr>
        <w:t>响应</w:t>
      </w:r>
      <w:r>
        <w:rPr>
          <w:rFonts w:hint="eastAsia" w:ascii="宋体" w:hAnsi="宋体" w:eastAsia="宋体" w:cs="Times New Roman"/>
          <w:szCs w:val="24"/>
        </w:rPr>
        <w:t>报价的；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8</w:t>
      </w:r>
      <w:r>
        <w:rPr>
          <w:rFonts w:hint="eastAsia" w:ascii="宋体" w:hAnsi="宋体" w:eastAsia="宋体" w:cs="Times New Roman"/>
          <w:szCs w:val="24"/>
          <w:lang w:eastAsia="zh-CN"/>
        </w:rPr>
        <w:t>响应</w:t>
      </w:r>
      <w:r>
        <w:rPr>
          <w:rFonts w:hint="eastAsia" w:ascii="宋体" w:hAnsi="宋体" w:eastAsia="宋体" w:cs="Times New Roman"/>
          <w:szCs w:val="24"/>
        </w:rPr>
        <w:t>文件含有采购人不能接受的附加条件的；</w:t>
      </w:r>
    </w:p>
    <w:p>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rPr>
        <w:t>22.3.</w:t>
      </w:r>
      <w:r>
        <w:rPr>
          <w:rFonts w:hint="eastAsia" w:ascii="宋体" w:hAnsi="宋体" w:eastAsia="宋体" w:cs="Times New Roman"/>
          <w:szCs w:val="24"/>
        </w:rPr>
        <w:t>9</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不符合法律、法规和</w:t>
      </w:r>
      <w:r>
        <w:rPr>
          <w:rFonts w:hint="eastAsia" w:ascii="宋体" w:hAnsi="宋体" w:cs="Times New Roman"/>
          <w:szCs w:val="24"/>
          <w:highlight w:val="none"/>
          <w:lang w:eastAsia="zh-CN"/>
        </w:rPr>
        <w:t>竞争性磋商</w:t>
      </w:r>
      <w:r>
        <w:rPr>
          <w:rFonts w:hint="eastAsia" w:ascii="宋体" w:hAnsi="宋体" w:eastAsia="宋体" w:cs="Times New Roman"/>
          <w:szCs w:val="24"/>
          <w:highlight w:val="none"/>
          <w:lang w:eastAsia="zh-CN"/>
        </w:rPr>
        <w:t>采购文件</w:t>
      </w:r>
      <w:r>
        <w:rPr>
          <w:rFonts w:ascii="宋体" w:hAnsi="宋体" w:eastAsia="宋体" w:cs="Times New Roman"/>
          <w:szCs w:val="24"/>
          <w:highlight w:val="none"/>
        </w:rPr>
        <w:t>中规定的其他实质性要求</w:t>
      </w:r>
      <w:r>
        <w:rPr>
          <w:rFonts w:hint="eastAsia" w:ascii="宋体" w:hAnsi="宋体" w:eastAsia="宋体" w:cs="Times New Roman"/>
          <w:szCs w:val="24"/>
          <w:highlight w:val="none"/>
        </w:rPr>
        <w:t>和报价被否决的情形</w:t>
      </w:r>
      <w:r>
        <w:rPr>
          <w:rFonts w:ascii="宋体" w:hAnsi="宋体" w:eastAsia="宋体" w:cs="Times New Roman"/>
          <w:szCs w:val="24"/>
          <w:highlight w:val="none"/>
        </w:rPr>
        <w:t>，</w:t>
      </w:r>
      <w:r>
        <w:rPr>
          <w:rFonts w:hint="eastAsia" w:ascii="宋体" w:hAnsi="宋体" w:eastAsia="宋体" w:cs="Times New Roman"/>
          <w:szCs w:val="24"/>
          <w:highlight w:val="none"/>
        </w:rPr>
        <w:t>其报价无效。</w:t>
      </w:r>
    </w:p>
    <w:p>
      <w:pPr>
        <w:adjustRightInd/>
        <w:spacing w:line="360" w:lineRule="auto"/>
        <w:jc w:val="both"/>
        <w:textAlignment w:val="auto"/>
        <w:rPr>
          <w:rFonts w:hint="eastAsia" w:ascii="宋体" w:hAnsi="宋体" w:eastAsia="宋体" w:cs="Times New Roman"/>
          <w:b/>
          <w:szCs w:val="24"/>
          <w:highlight w:val="none"/>
          <w:lang w:eastAsia="zh-CN"/>
        </w:rPr>
      </w:pPr>
      <w:r>
        <w:rPr>
          <w:rFonts w:ascii="宋体" w:hAnsi="宋体" w:eastAsia="宋体" w:cs="Times New Roman"/>
          <w:b/>
          <w:szCs w:val="24"/>
          <w:highlight w:val="none"/>
        </w:rPr>
        <w:t xml:space="preserve">23. </w:t>
      </w:r>
      <w:r>
        <w:rPr>
          <w:rFonts w:hint="eastAsia" w:ascii="宋体" w:hAnsi="宋体" w:eastAsia="宋体" w:cs="Times New Roman"/>
          <w:b/>
          <w:szCs w:val="24"/>
          <w:highlight w:val="none"/>
          <w:lang w:eastAsia="zh-CN"/>
        </w:rPr>
        <w:t>谈判</w:t>
      </w:r>
    </w:p>
    <w:p>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23.1</w:t>
      </w:r>
      <w:r>
        <w:rPr>
          <w:rFonts w:hint="eastAsia" w:ascii="宋体" w:hAnsi="宋体" w:eastAsia="宋体" w:cs="Times New Roman"/>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eastAsia="宋体" w:cs="Times New Roman"/>
          <w:szCs w:val="24"/>
          <w:highlight w:val="none"/>
        </w:rPr>
        <w:t>并给予所有</w:t>
      </w:r>
      <w:r>
        <w:rPr>
          <w:rFonts w:hint="eastAsia" w:ascii="宋体" w:hAnsi="宋体" w:eastAsia="宋体" w:cs="Times New Roman"/>
          <w:szCs w:val="24"/>
          <w:highlight w:val="none"/>
        </w:rPr>
        <w:t>参加</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并通过初审的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方平等的</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机会。</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highlight w:val="none"/>
        </w:rPr>
        <w:t>23.2</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内容包括但不限于产品配置、</w:t>
      </w:r>
      <w:r>
        <w:rPr>
          <w:rFonts w:hint="eastAsia" w:ascii="宋体" w:hAnsi="宋体" w:eastAsia="宋体" w:cs="Times New Roman"/>
          <w:szCs w:val="24"/>
          <w:highlight w:val="none"/>
          <w:lang w:val="en-US" w:eastAsia="zh-CN"/>
        </w:rPr>
        <w:t>服务内容、</w:t>
      </w:r>
      <w:r>
        <w:rPr>
          <w:rFonts w:hint="eastAsia" w:ascii="宋体" w:hAnsi="宋体" w:eastAsia="宋体" w:cs="Times New Roman"/>
          <w:szCs w:val="24"/>
          <w:highlight w:val="none"/>
        </w:rPr>
        <w:t>技术指标、售后服务、价格及商务条款等各项内容。在</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中，任何一方不得透露与</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有关的其他</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方的技术资料、</w:t>
      </w:r>
      <w:r>
        <w:rPr>
          <w:rFonts w:hint="eastAsia" w:ascii="宋体" w:hAnsi="宋体" w:eastAsia="宋体" w:cs="Times New Roman"/>
          <w:szCs w:val="24"/>
        </w:rPr>
        <w:t>价格和其他信息。</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23.3</w:t>
      </w:r>
      <w:r>
        <w:rPr>
          <w:rFonts w:hint="eastAsia" w:ascii="宋体" w:hAnsi="宋体" w:eastAsia="宋体" w:cs="宋体"/>
          <w:szCs w:val="24"/>
        </w:rPr>
        <w:t>在</w:t>
      </w:r>
      <w:r>
        <w:rPr>
          <w:rFonts w:hint="eastAsia" w:ascii="宋体" w:hAnsi="宋体" w:eastAsia="宋体" w:cs="宋体"/>
          <w:szCs w:val="24"/>
          <w:lang w:val="en-US" w:eastAsia="zh-CN"/>
        </w:rPr>
        <w:t>评审或谈判</w:t>
      </w:r>
      <w:r>
        <w:rPr>
          <w:rFonts w:hint="eastAsia" w:ascii="宋体" w:hAnsi="宋体" w:eastAsia="宋体" w:cs="宋体"/>
          <w:szCs w:val="24"/>
        </w:rPr>
        <w:t>过程中，</w:t>
      </w:r>
      <w:r>
        <w:rPr>
          <w:rFonts w:hint="eastAsia" w:ascii="宋体" w:hAnsi="宋体" w:eastAsia="宋体" w:cs="Times New Roman"/>
          <w:szCs w:val="24"/>
        </w:rPr>
        <w:t>评审小组可以根据</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和</w:t>
      </w:r>
      <w:r>
        <w:rPr>
          <w:rFonts w:hint="eastAsia" w:ascii="宋体" w:hAnsi="宋体" w:eastAsia="宋体" w:cs="Times New Roman"/>
          <w:szCs w:val="24"/>
          <w:lang w:eastAsia="zh-CN"/>
        </w:rPr>
        <w:t>谈判</w:t>
      </w:r>
      <w:r>
        <w:rPr>
          <w:rFonts w:hint="eastAsia" w:ascii="宋体" w:hAnsi="宋体" w:eastAsia="宋体" w:cs="Times New Roman"/>
          <w:szCs w:val="24"/>
        </w:rPr>
        <w:t>情况实质性变动采购需求中的技术、服务要求以及合同草案条款，但不得变动</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中的其他内容。实质性变动的内容，须经采购人代表确认。对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作出的实质性变动是</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的有效组成部分，评审小组将及时以书面形式同时通知所有参加</w:t>
      </w:r>
      <w:r>
        <w:rPr>
          <w:rFonts w:hint="eastAsia" w:ascii="宋体" w:hAnsi="宋体" w:eastAsia="宋体" w:cs="Times New Roman"/>
          <w:szCs w:val="24"/>
          <w:lang w:val="en-US"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方。评审小组将要求各</w:t>
      </w:r>
      <w:r>
        <w:rPr>
          <w:rFonts w:hint="eastAsia" w:ascii="宋体" w:hAnsi="宋体" w:eastAsia="宋体" w:cs="Times New Roman"/>
          <w:szCs w:val="24"/>
          <w:lang w:eastAsia="zh-CN"/>
        </w:rPr>
        <w:t>响应</w:t>
      </w:r>
      <w:r>
        <w:rPr>
          <w:rFonts w:hint="eastAsia" w:ascii="宋体" w:hAnsi="宋体" w:eastAsia="宋体" w:cs="Times New Roman"/>
          <w:szCs w:val="24"/>
        </w:rPr>
        <w:t>方对实质性变动的内容进行签字确认。</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23.4</w:t>
      </w:r>
      <w:r>
        <w:rPr>
          <w:rFonts w:hint="eastAsia" w:ascii="宋体" w:hAnsi="宋体" w:eastAsia="宋体" w:cs="Times New Roman"/>
          <w:szCs w:val="24"/>
          <w:lang w:eastAsia="zh-CN"/>
        </w:rPr>
        <w:t>响应</w:t>
      </w:r>
      <w:r>
        <w:rPr>
          <w:rFonts w:ascii="宋体" w:hAnsi="宋体" w:eastAsia="宋体" w:cs="Times New Roman"/>
          <w:szCs w:val="24"/>
        </w:rPr>
        <w:t>方应当按照</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的变动情况和评审小组的要求重新提交</w:t>
      </w:r>
      <w:r>
        <w:rPr>
          <w:rFonts w:hint="eastAsia" w:ascii="宋体" w:hAnsi="宋体" w:eastAsia="宋体" w:cs="Times New Roman"/>
          <w:szCs w:val="24"/>
          <w:lang w:eastAsia="zh-CN"/>
        </w:rPr>
        <w:t>响应</w:t>
      </w:r>
      <w:r>
        <w:rPr>
          <w:rFonts w:ascii="宋体" w:hAnsi="宋体" w:eastAsia="宋体" w:cs="Times New Roman"/>
          <w:szCs w:val="24"/>
        </w:rPr>
        <w:t>文件，并由其法定代表人或授权代表签字或者</w:t>
      </w:r>
      <w:r>
        <w:rPr>
          <w:rFonts w:hint="eastAsia" w:ascii="宋体" w:hAnsi="宋体" w:eastAsia="宋体" w:cs="Times New Roman"/>
          <w:szCs w:val="24"/>
        </w:rPr>
        <w:t>加盖</w:t>
      </w:r>
      <w:r>
        <w:rPr>
          <w:rFonts w:hint="eastAsia" w:ascii="宋体" w:hAnsi="宋体" w:eastAsia="宋体" w:cs="Times New Roman"/>
          <w:szCs w:val="24"/>
          <w:lang w:eastAsia="zh-CN"/>
        </w:rPr>
        <w:t>响应</w:t>
      </w:r>
      <w:r>
        <w:rPr>
          <w:rFonts w:hint="eastAsia"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hint="eastAsia" w:ascii="宋体" w:hAnsi="宋体" w:eastAsia="宋体" w:cs="Times New Roman"/>
          <w:szCs w:val="24"/>
        </w:rPr>
        <w:t>方为自然人的，应当由本人签字并附身份证明。</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23.5</w:t>
      </w:r>
      <w:r>
        <w:rPr>
          <w:rFonts w:hint="eastAsia" w:ascii="宋体" w:hAnsi="宋体" w:eastAsia="宋体" w:cs="Times New Roman"/>
          <w:szCs w:val="24"/>
          <w:lang w:val="en-US" w:eastAsia="zh-CN"/>
        </w:rPr>
        <w:t>如本项目开启谈判，</w:t>
      </w:r>
      <w:r>
        <w:rPr>
          <w:rFonts w:ascii="宋体" w:hAnsi="宋体" w:eastAsia="宋体" w:cs="Times New Roman"/>
          <w:szCs w:val="24"/>
        </w:rPr>
        <w:t>评审小组根据项目情况可进行一轮或多轮</w:t>
      </w:r>
      <w:r>
        <w:rPr>
          <w:rFonts w:hint="eastAsia" w:ascii="宋体" w:hAnsi="宋体" w:eastAsia="宋体" w:cs="Times New Roman"/>
          <w:szCs w:val="24"/>
          <w:lang w:eastAsia="zh-CN"/>
        </w:rPr>
        <w:t>谈判</w:t>
      </w:r>
      <w:r>
        <w:rPr>
          <w:rFonts w:ascii="宋体" w:hAnsi="宋体" w:eastAsia="宋体" w:cs="Times New Roman"/>
          <w:szCs w:val="24"/>
        </w:rPr>
        <w:t>。</w:t>
      </w:r>
      <w:r>
        <w:rPr>
          <w:rFonts w:hint="eastAsia" w:ascii="宋体" w:hAnsi="宋体" w:eastAsia="宋体" w:cs="Times New Roman"/>
          <w:szCs w:val="24"/>
        </w:rPr>
        <w:t>评审小组将</w:t>
      </w:r>
      <w:r>
        <w:rPr>
          <w:rFonts w:hint="eastAsia" w:ascii="宋体" w:hAnsi="宋体" w:eastAsia="宋体" w:cs="Times New Roman"/>
          <w:szCs w:val="24"/>
          <w:lang w:val="en-US" w:eastAsia="zh-CN"/>
        </w:rPr>
        <w:t>要求参与谈判的响应方提交谈判确认文件</w:t>
      </w:r>
      <w:r>
        <w:rPr>
          <w:rFonts w:hint="eastAsia" w:ascii="宋体" w:hAnsi="宋体" w:eastAsia="宋体" w:cs="Times New Roman"/>
          <w:szCs w:val="24"/>
        </w:rPr>
        <w:t>，</w:t>
      </w:r>
      <w:r>
        <w:rPr>
          <w:rFonts w:hint="eastAsia" w:ascii="宋体" w:hAnsi="宋体" w:eastAsia="宋体" w:cs="Times New Roman"/>
          <w:szCs w:val="24"/>
          <w:lang w:val="en-US" w:eastAsia="zh-CN"/>
        </w:rPr>
        <w:t>谈判确认文件</w:t>
      </w:r>
      <w:r>
        <w:rPr>
          <w:rFonts w:hint="eastAsia" w:ascii="宋体" w:hAnsi="宋体" w:eastAsia="宋体" w:cs="Times New Roman"/>
          <w:szCs w:val="24"/>
        </w:rPr>
        <w:t>须由</w:t>
      </w:r>
      <w:r>
        <w:rPr>
          <w:rFonts w:hint="eastAsia" w:ascii="宋体" w:hAnsi="宋体" w:eastAsia="宋体" w:cs="Times New Roman"/>
          <w:szCs w:val="24"/>
          <w:lang w:eastAsia="zh-CN"/>
        </w:rPr>
        <w:t>响应</w:t>
      </w:r>
      <w:r>
        <w:rPr>
          <w:rFonts w:hint="eastAsia" w:ascii="宋体" w:hAnsi="宋体" w:eastAsia="宋体" w:cs="Times New Roman"/>
          <w:szCs w:val="24"/>
        </w:rPr>
        <w:t>方的法定代表人或本项目的授权代表签字确认。经签字确认后的</w:t>
      </w:r>
      <w:r>
        <w:rPr>
          <w:rFonts w:hint="eastAsia" w:ascii="宋体" w:hAnsi="宋体" w:eastAsia="宋体" w:cs="Times New Roman"/>
          <w:szCs w:val="24"/>
          <w:lang w:eastAsia="zh-CN"/>
        </w:rPr>
        <w:t>谈判</w:t>
      </w:r>
      <w:r>
        <w:rPr>
          <w:rFonts w:hint="eastAsia" w:ascii="宋体" w:hAnsi="宋体" w:eastAsia="宋体" w:cs="Times New Roman"/>
          <w:szCs w:val="24"/>
        </w:rPr>
        <w:t>记录将作为</w:t>
      </w:r>
      <w:r>
        <w:rPr>
          <w:rFonts w:hint="eastAsia" w:ascii="宋体" w:hAnsi="宋体" w:eastAsia="宋体" w:cs="Times New Roman"/>
          <w:szCs w:val="24"/>
          <w:lang w:val="en-US" w:eastAsia="zh-CN"/>
        </w:rPr>
        <w:t>中选</w:t>
      </w:r>
      <w:r>
        <w:rPr>
          <w:rFonts w:hint="eastAsia" w:ascii="宋体" w:hAnsi="宋体" w:eastAsia="宋体" w:cs="Times New Roman"/>
          <w:szCs w:val="24"/>
        </w:rPr>
        <w:t>后采购人与</w:t>
      </w:r>
      <w:r>
        <w:rPr>
          <w:rFonts w:hint="eastAsia" w:ascii="宋体" w:hAnsi="宋体" w:eastAsia="宋体" w:cs="Times New Roman"/>
          <w:szCs w:val="24"/>
          <w:lang w:eastAsia="zh-CN"/>
        </w:rPr>
        <w:t>响应</w:t>
      </w:r>
      <w:r>
        <w:rPr>
          <w:rFonts w:hint="eastAsia" w:ascii="宋体" w:hAnsi="宋体" w:eastAsia="宋体" w:cs="Times New Roman"/>
          <w:szCs w:val="24"/>
        </w:rPr>
        <w:t>方签署合同的依据，具有法律效力。</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23.6</w:t>
      </w:r>
      <w:r>
        <w:rPr>
          <w:rFonts w:hint="eastAsia" w:ascii="宋体" w:hAnsi="宋体" w:eastAsia="宋体" w:cs="Times New Roman"/>
          <w:szCs w:val="24"/>
          <w:lang w:eastAsia="zh-CN"/>
        </w:rPr>
        <w:t>谈判</w:t>
      </w:r>
      <w:r>
        <w:rPr>
          <w:rFonts w:ascii="宋体" w:hAnsi="宋体" w:eastAsia="宋体" w:cs="Times New Roman"/>
          <w:szCs w:val="24"/>
        </w:rPr>
        <w:t>结束后，评审小组应当要求所有实质性</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方在规定时间内提交最后报价，提交最后报价的</w:t>
      </w:r>
      <w:r>
        <w:rPr>
          <w:rFonts w:hint="eastAsia" w:ascii="宋体" w:hAnsi="宋体" w:eastAsia="宋体" w:cs="Times New Roman"/>
          <w:szCs w:val="24"/>
          <w:lang w:eastAsia="zh-CN"/>
        </w:rPr>
        <w:t>响应</w:t>
      </w:r>
      <w:r>
        <w:rPr>
          <w:rFonts w:ascii="宋体" w:hAnsi="宋体" w:eastAsia="宋体" w:cs="Times New Roman"/>
          <w:szCs w:val="24"/>
        </w:rPr>
        <w:t>方不得少于</w:t>
      </w:r>
      <w:r>
        <w:rPr>
          <w:rFonts w:hint="eastAsia" w:ascii="宋体" w:hAnsi="宋体" w:cs="Times New Roman"/>
          <w:szCs w:val="24"/>
          <w:lang w:val="en-US" w:eastAsia="zh-CN"/>
        </w:rPr>
        <w:t>2</w:t>
      </w:r>
      <w:r>
        <w:rPr>
          <w:rFonts w:ascii="宋体" w:hAnsi="宋体" w:eastAsia="宋体" w:cs="Times New Roman"/>
          <w:szCs w:val="24"/>
        </w:rPr>
        <w:t>家。</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23.7</w:t>
      </w:r>
      <w:r>
        <w:rPr>
          <w:rFonts w:hint="eastAsia" w:ascii="宋体" w:hAnsi="宋体" w:eastAsia="宋体" w:cs="Times New Roman"/>
          <w:szCs w:val="24"/>
        </w:rPr>
        <w:t>最后报价是</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文件的有效组成部分。</w:t>
      </w:r>
    </w:p>
    <w:p>
      <w:pPr>
        <w:tabs>
          <w:tab w:val="left" w:pos="588"/>
        </w:tabs>
        <w:spacing w:line="360" w:lineRule="auto"/>
        <w:rPr>
          <w:rFonts w:ascii="宋体" w:hAnsi="宋体" w:eastAsia="宋体" w:cs="Times New Roman"/>
          <w:szCs w:val="24"/>
        </w:rPr>
      </w:pPr>
      <w:r>
        <w:rPr>
          <w:rFonts w:ascii="宋体" w:hAnsi="宋体" w:eastAsia="宋体" w:cs="Times New Roman"/>
          <w:szCs w:val="24"/>
        </w:rPr>
        <w:t>23.8</w:t>
      </w:r>
      <w:r>
        <w:rPr>
          <w:rFonts w:hint="eastAsia" w:ascii="宋体" w:hAnsi="宋体" w:eastAsia="宋体" w:cs="Times New Roman"/>
          <w:szCs w:val="24"/>
        </w:rPr>
        <w:t>如出现下述情形之一的，视为</w:t>
      </w:r>
      <w:r>
        <w:rPr>
          <w:rFonts w:hint="eastAsia" w:ascii="宋体" w:hAnsi="宋体" w:eastAsia="宋体" w:cs="Times New Roman"/>
          <w:szCs w:val="24"/>
          <w:lang w:eastAsia="zh-CN"/>
        </w:rPr>
        <w:t>响应</w:t>
      </w:r>
      <w:r>
        <w:rPr>
          <w:rFonts w:hint="eastAsia" w:ascii="宋体" w:hAnsi="宋体" w:eastAsia="宋体" w:cs="Times New Roman"/>
          <w:szCs w:val="24"/>
        </w:rPr>
        <w:t>方自动放弃本项目成交资格，其</w:t>
      </w:r>
      <w:r>
        <w:rPr>
          <w:rFonts w:hint="eastAsia" w:ascii="宋体" w:hAnsi="宋体" w:eastAsia="宋体" w:cs="Times New Roman"/>
          <w:szCs w:val="24"/>
          <w:lang w:eastAsia="zh-CN"/>
        </w:rPr>
        <w:t>响应</w:t>
      </w:r>
      <w:r>
        <w:rPr>
          <w:rFonts w:hint="eastAsia" w:ascii="宋体" w:hAnsi="宋体" w:eastAsia="宋体" w:cs="Times New Roman"/>
          <w:szCs w:val="24"/>
        </w:rPr>
        <w:t>将被拒绝：</w:t>
      </w:r>
    </w:p>
    <w:p>
      <w:pPr>
        <w:tabs>
          <w:tab w:val="left" w:pos="588"/>
        </w:tabs>
        <w:spacing w:line="360" w:lineRule="auto"/>
        <w:rPr>
          <w:rFonts w:ascii="宋体" w:hAnsi="宋体" w:eastAsia="宋体" w:cs="Times New Roman"/>
          <w:szCs w:val="24"/>
        </w:rPr>
      </w:pPr>
      <w:r>
        <w:rPr>
          <w:rFonts w:ascii="宋体" w:hAnsi="宋体" w:eastAsia="宋体" w:cs="Times New Roman"/>
          <w:szCs w:val="24"/>
        </w:rPr>
        <w:t>23.8.1</w:t>
      </w:r>
      <w:r>
        <w:rPr>
          <w:rFonts w:hint="eastAsia" w:ascii="宋体" w:hAnsi="宋体" w:eastAsia="宋体" w:cs="Times New Roman"/>
          <w:szCs w:val="24"/>
          <w:lang w:eastAsia="zh-CN"/>
        </w:rPr>
        <w:t>响应</w:t>
      </w:r>
      <w:r>
        <w:rPr>
          <w:rFonts w:hint="eastAsia" w:ascii="宋体" w:hAnsi="宋体" w:eastAsia="宋体" w:cs="Times New Roman"/>
          <w:szCs w:val="24"/>
        </w:rPr>
        <w:t>方未按要求确认评审小组确定的对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实质性变动的；</w:t>
      </w:r>
    </w:p>
    <w:p>
      <w:pPr>
        <w:tabs>
          <w:tab w:val="left" w:pos="588"/>
        </w:tabs>
        <w:spacing w:line="360" w:lineRule="auto"/>
        <w:rPr>
          <w:rFonts w:ascii="宋体" w:hAnsi="宋体" w:eastAsia="宋体" w:cs="Times New Roman"/>
          <w:szCs w:val="24"/>
        </w:rPr>
      </w:pPr>
      <w:r>
        <w:rPr>
          <w:rFonts w:ascii="宋体" w:hAnsi="宋体" w:eastAsia="宋体" w:cs="Times New Roman"/>
          <w:szCs w:val="24"/>
        </w:rPr>
        <w:t>23.8.2</w:t>
      </w:r>
      <w:r>
        <w:rPr>
          <w:rFonts w:hint="eastAsia" w:ascii="宋体" w:hAnsi="宋体" w:eastAsia="宋体" w:cs="Times New Roman"/>
          <w:szCs w:val="24"/>
        </w:rPr>
        <w:t>最后报价未实质性</w:t>
      </w:r>
      <w:r>
        <w:rPr>
          <w:rFonts w:hint="eastAsia" w:ascii="宋体" w:hAnsi="宋体" w:eastAsia="宋体" w:cs="Times New Roman"/>
          <w:szCs w:val="24"/>
          <w:lang w:eastAsia="zh-CN"/>
        </w:rPr>
        <w:t>响应</w:t>
      </w:r>
      <w:r>
        <w:rPr>
          <w:rFonts w:hint="eastAsia" w:ascii="宋体" w:hAnsi="宋体" w:eastAsia="宋体" w:cs="Times New Roman"/>
          <w:szCs w:val="24"/>
        </w:rPr>
        <w:t>评审小组确定的对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实质性变动的，或附有采购人无法接受的条件的；</w:t>
      </w:r>
    </w:p>
    <w:p>
      <w:pPr>
        <w:spacing w:line="360" w:lineRule="auto"/>
        <w:rPr>
          <w:rFonts w:ascii="宋体" w:hAnsi="宋体" w:eastAsia="宋体" w:cs="Times New Roman"/>
          <w:b/>
          <w:szCs w:val="24"/>
        </w:rPr>
      </w:pPr>
      <w:bookmarkStart w:id="234" w:name="_Toc151193641"/>
      <w:bookmarkStart w:id="235" w:name="_Toc164229384"/>
      <w:bookmarkStart w:id="236" w:name="_Toc164608812"/>
      <w:bookmarkStart w:id="237" w:name="_Toc127151744"/>
      <w:bookmarkStart w:id="238" w:name="_Toc151193713"/>
      <w:bookmarkStart w:id="239" w:name="_Toc151190170"/>
      <w:bookmarkStart w:id="240" w:name="_Toc149720836"/>
      <w:bookmarkStart w:id="241" w:name="_Toc195842908"/>
      <w:bookmarkStart w:id="242" w:name="_Toc164608657"/>
      <w:bookmarkStart w:id="243" w:name="_Toc151193785"/>
      <w:bookmarkStart w:id="244" w:name="_Toc150774643"/>
      <w:bookmarkStart w:id="245" w:name="_Toc150509294"/>
      <w:bookmarkStart w:id="246" w:name="_Toc142311045"/>
      <w:bookmarkStart w:id="247" w:name="_Toc150774748"/>
      <w:bookmarkStart w:id="248" w:name="_Toc127161457"/>
      <w:bookmarkStart w:id="249" w:name="_Toc164351637"/>
      <w:bookmarkStart w:id="250" w:name="_Toc151193931"/>
      <w:bookmarkStart w:id="251" w:name="_Toc164229238"/>
      <w:bookmarkStart w:id="252" w:name="_Toc127151543"/>
      <w:bookmarkStart w:id="253" w:name="_Toc150480781"/>
      <w:bookmarkStart w:id="254" w:name="_Toc151193857"/>
      <w:r>
        <w:rPr>
          <w:rFonts w:ascii="宋体" w:hAnsi="宋体" w:eastAsia="宋体" w:cs="Times New Roman"/>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eastAsia="宋体" w:cs="Times New Roman"/>
          <w:b/>
          <w:szCs w:val="24"/>
        </w:rPr>
        <w:t xml:space="preserve"> 详细评审</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 xml:space="preserve">24.1 </w:t>
      </w:r>
      <w:r>
        <w:rPr>
          <w:rFonts w:hint="eastAsia" w:ascii="宋体" w:hAnsi="宋体" w:eastAsia="宋体" w:cs="宋体"/>
          <w:szCs w:val="24"/>
        </w:rPr>
        <w:t>评审依据：</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24.1.1</w:t>
      </w:r>
      <w:r>
        <w:rPr>
          <w:rFonts w:hint="eastAsia" w:ascii="宋体" w:hAnsi="宋体" w:eastAsia="宋体" w:cs="宋体"/>
          <w:szCs w:val="24"/>
          <w:lang w:val="en-US" w:eastAsia="zh-CN"/>
        </w:rPr>
        <w:t>国家</w:t>
      </w:r>
      <w:r>
        <w:rPr>
          <w:rFonts w:hint="eastAsia" w:ascii="宋体" w:hAnsi="宋体" w:eastAsia="宋体" w:cs="宋体"/>
          <w:szCs w:val="24"/>
        </w:rPr>
        <w:t>相关</w:t>
      </w:r>
      <w:r>
        <w:rPr>
          <w:rFonts w:hint="eastAsia" w:ascii="宋体" w:hAnsi="宋体" w:eastAsia="宋体" w:cs="宋体"/>
          <w:szCs w:val="24"/>
          <w:lang w:val="en-US" w:eastAsia="zh-CN"/>
        </w:rPr>
        <w:t>法律</w:t>
      </w:r>
      <w:r>
        <w:rPr>
          <w:rFonts w:hint="eastAsia" w:ascii="宋体" w:hAnsi="宋体" w:eastAsia="宋体" w:cs="宋体"/>
          <w:szCs w:val="24"/>
        </w:rPr>
        <w:t>法规。</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24.1.2</w:t>
      </w:r>
      <w:r>
        <w:rPr>
          <w:rFonts w:hint="eastAsia" w:ascii="宋体" w:hAnsi="宋体" w:eastAsia="宋体" w:cs="宋体"/>
          <w:szCs w:val="24"/>
        </w:rPr>
        <w:t>本项目</w:t>
      </w:r>
      <w:r>
        <w:rPr>
          <w:rFonts w:hint="eastAsia" w:ascii="宋体" w:hAnsi="宋体" w:cs="宋体"/>
          <w:szCs w:val="24"/>
          <w:lang w:eastAsia="zh-CN"/>
        </w:rPr>
        <w:t>竞争性磋商</w:t>
      </w:r>
      <w:r>
        <w:rPr>
          <w:rFonts w:hint="eastAsia" w:ascii="宋体" w:hAnsi="宋体" w:eastAsia="宋体" w:cs="宋体"/>
          <w:szCs w:val="24"/>
          <w:lang w:eastAsia="zh-CN"/>
        </w:rPr>
        <w:t>采购文件</w:t>
      </w:r>
      <w:r>
        <w:rPr>
          <w:rFonts w:hint="eastAsia" w:ascii="宋体" w:hAnsi="宋体" w:eastAsia="宋体" w:cs="宋体"/>
          <w:szCs w:val="24"/>
        </w:rPr>
        <w:t>及</w:t>
      </w:r>
      <w:r>
        <w:rPr>
          <w:rFonts w:hint="eastAsia" w:ascii="宋体" w:hAnsi="宋体" w:cs="宋体"/>
          <w:szCs w:val="24"/>
          <w:lang w:eastAsia="zh-CN"/>
        </w:rPr>
        <w:t>竞争性磋商</w:t>
      </w:r>
      <w:r>
        <w:rPr>
          <w:rFonts w:hint="eastAsia" w:ascii="宋体" w:hAnsi="宋体" w:eastAsia="宋体" w:cs="宋体"/>
          <w:szCs w:val="24"/>
          <w:lang w:eastAsia="zh-CN"/>
        </w:rPr>
        <w:t>采购文件</w:t>
      </w:r>
      <w:r>
        <w:rPr>
          <w:rFonts w:hint="eastAsia" w:ascii="宋体" w:hAnsi="宋体" w:eastAsia="宋体" w:cs="宋体"/>
          <w:szCs w:val="24"/>
        </w:rPr>
        <w:t>的澄清和修改文件。</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24.1.3</w:t>
      </w:r>
      <w:r>
        <w:rPr>
          <w:rFonts w:hint="eastAsia" w:ascii="宋体" w:hAnsi="宋体" w:eastAsia="宋体" w:cs="宋体"/>
          <w:szCs w:val="24"/>
        </w:rPr>
        <w:t>有效的</w:t>
      </w:r>
      <w:r>
        <w:rPr>
          <w:rFonts w:hint="eastAsia" w:ascii="宋体" w:hAnsi="宋体" w:eastAsia="宋体" w:cs="宋体"/>
          <w:szCs w:val="24"/>
          <w:lang w:eastAsia="zh-CN"/>
        </w:rPr>
        <w:t>响应</w:t>
      </w:r>
      <w:r>
        <w:rPr>
          <w:rFonts w:hint="eastAsia" w:ascii="宋体" w:hAnsi="宋体" w:eastAsia="宋体" w:cs="宋体"/>
          <w:szCs w:val="24"/>
        </w:rPr>
        <w:t>文件及</w:t>
      </w:r>
      <w:r>
        <w:rPr>
          <w:rFonts w:hint="eastAsia" w:ascii="宋体" w:hAnsi="宋体" w:eastAsia="宋体" w:cs="宋体"/>
          <w:szCs w:val="24"/>
          <w:lang w:eastAsia="zh-CN"/>
        </w:rPr>
        <w:t>响应</w:t>
      </w:r>
      <w:r>
        <w:rPr>
          <w:rFonts w:hint="eastAsia" w:ascii="宋体" w:hAnsi="宋体" w:eastAsia="宋体" w:cs="宋体"/>
          <w:szCs w:val="24"/>
        </w:rPr>
        <w:t>文件的澄清文件。</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24.1.4</w:t>
      </w:r>
      <w:r>
        <w:rPr>
          <w:rFonts w:hint="eastAsia" w:ascii="宋体" w:hAnsi="宋体" w:eastAsia="宋体" w:cs="宋体"/>
          <w:szCs w:val="24"/>
        </w:rPr>
        <w:t>评审小组会依据</w:t>
      </w:r>
      <w:r>
        <w:rPr>
          <w:rFonts w:hint="eastAsia" w:ascii="宋体" w:hAnsi="宋体" w:cs="宋体"/>
          <w:szCs w:val="24"/>
          <w:lang w:eastAsia="zh-CN"/>
        </w:rPr>
        <w:t>竞争性磋商</w:t>
      </w:r>
      <w:r>
        <w:rPr>
          <w:rFonts w:hint="eastAsia" w:ascii="宋体" w:hAnsi="宋体" w:eastAsia="宋体" w:cs="宋体"/>
          <w:szCs w:val="24"/>
          <w:lang w:eastAsia="zh-CN"/>
        </w:rPr>
        <w:t>采购文件</w:t>
      </w:r>
      <w:r>
        <w:rPr>
          <w:rFonts w:hint="eastAsia" w:ascii="宋体" w:hAnsi="宋体" w:eastAsia="宋体" w:cs="宋体"/>
          <w:szCs w:val="24"/>
        </w:rPr>
        <w:t>中的标准、办法对</w:t>
      </w:r>
      <w:r>
        <w:rPr>
          <w:rFonts w:hint="eastAsia" w:ascii="宋体" w:hAnsi="宋体" w:eastAsia="宋体" w:cs="宋体"/>
          <w:szCs w:val="24"/>
          <w:lang w:eastAsia="zh-CN"/>
        </w:rPr>
        <w:t>响应</w:t>
      </w:r>
      <w:r>
        <w:rPr>
          <w:rFonts w:hint="eastAsia" w:ascii="宋体" w:hAnsi="宋体" w:eastAsia="宋体" w:cs="宋体"/>
          <w:szCs w:val="24"/>
        </w:rPr>
        <w:t>文件进行评审，</w:t>
      </w:r>
      <w:r>
        <w:rPr>
          <w:rFonts w:hint="eastAsia" w:ascii="宋体" w:hAnsi="宋体" w:cs="宋体"/>
          <w:szCs w:val="24"/>
          <w:lang w:eastAsia="zh-CN"/>
        </w:rPr>
        <w:t>竞争性磋商</w:t>
      </w:r>
      <w:r>
        <w:rPr>
          <w:rFonts w:hint="eastAsia" w:ascii="宋体" w:hAnsi="宋体" w:eastAsia="宋体" w:cs="宋体"/>
          <w:szCs w:val="24"/>
          <w:lang w:eastAsia="zh-CN"/>
        </w:rPr>
        <w:t>采购文件</w:t>
      </w:r>
      <w:r>
        <w:rPr>
          <w:rFonts w:hint="eastAsia" w:ascii="宋体" w:hAnsi="宋体" w:eastAsia="宋体" w:cs="宋体"/>
          <w:szCs w:val="24"/>
        </w:rPr>
        <w:t>中没有规定的标准和方法不得作为评审依据。</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w:t>
      </w:r>
      <w:r>
        <w:rPr>
          <w:rFonts w:hint="eastAsia" w:ascii="宋体" w:hAnsi="宋体" w:eastAsia="宋体" w:cs="宋体"/>
          <w:szCs w:val="24"/>
        </w:rPr>
        <w:t>评审组织：</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24.2.1</w:t>
      </w:r>
      <w:r>
        <w:rPr>
          <w:rFonts w:hint="eastAsia" w:ascii="宋体" w:hAnsi="宋体" w:eastAsia="宋体" w:cs="宋体"/>
          <w:szCs w:val="24"/>
        </w:rPr>
        <w:t>采购人将依法组建评审小组；与</w:t>
      </w:r>
      <w:r>
        <w:rPr>
          <w:rFonts w:hint="eastAsia" w:ascii="宋体" w:hAnsi="宋体" w:eastAsia="宋体" w:cs="宋体"/>
          <w:szCs w:val="24"/>
          <w:lang w:eastAsia="zh-CN"/>
        </w:rPr>
        <w:t>响应</w:t>
      </w:r>
      <w:r>
        <w:rPr>
          <w:rFonts w:hint="eastAsia" w:ascii="宋体" w:hAnsi="宋体" w:eastAsia="宋体" w:cs="宋体"/>
          <w:szCs w:val="24"/>
        </w:rPr>
        <w:t>方有利害关系的成员应当回避，评审小组名单在</w:t>
      </w:r>
      <w:r>
        <w:rPr>
          <w:rFonts w:hint="eastAsia" w:ascii="宋体" w:hAnsi="宋体" w:eastAsia="宋体" w:cs="宋体"/>
          <w:szCs w:val="24"/>
          <w:lang w:val="en-US" w:eastAsia="zh-CN"/>
        </w:rPr>
        <w:t>采购</w:t>
      </w:r>
      <w:r>
        <w:rPr>
          <w:rFonts w:hint="eastAsia" w:ascii="宋体" w:hAnsi="宋体" w:eastAsia="宋体" w:cs="宋体"/>
          <w:szCs w:val="24"/>
        </w:rPr>
        <w:t>结果确定之前应当保密。</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w:t>
      </w:r>
      <w:r>
        <w:rPr>
          <w:rFonts w:hint="eastAsia" w:ascii="宋体" w:hAnsi="宋体" w:eastAsia="宋体" w:cs="宋体"/>
          <w:szCs w:val="24"/>
          <w:lang w:val="en-US" w:eastAsia="zh-CN"/>
        </w:rPr>
        <w:t>评审</w:t>
      </w:r>
      <w:r>
        <w:rPr>
          <w:rFonts w:hint="eastAsia" w:ascii="宋体" w:hAnsi="宋体" w:eastAsia="宋体" w:cs="宋体"/>
          <w:szCs w:val="24"/>
        </w:rPr>
        <w:t>程序和内容：</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24.3.1</w:t>
      </w:r>
      <w:r>
        <w:rPr>
          <w:rFonts w:hint="eastAsia" w:ascii="宋体" w:hAnsi="宋体" w:eastAsia="宋体" w:cs="宋体"/>
          <w:szCs w:val="24"/>
        </w:rPr>
        <w:t>熟悉</w:t>
      </w:r>
      <w:r>
        <w:rPr>
          <w:rFonts w:hint="eastAsia" w:ascii="宋体" w:hAnsi="宋体" w:cs="宋体"/>
          <w:szCs w:val="24"/>
          <w:lang w:eastAsia="zh-CN"/>
        </w:rPr>
        <w:t>竞争性磋商</w:t>
      </w:r>
      <w:r>
        <w:rPr>
          <w:rFonts w:hint="eastAsia" w:ascii="宋体" w:hAnsi="宋体" w:eastAsia="宋体" w:cs="宋体"/>
          <w:szCs w:val="24"/>
          <w:lang w:eastAsia="zh-CN"/>
        </w:rPr>
        <w:t>采购文件</w:t>
      </w:r>
      <w:r>
        <w:rPr>
          <w:rFonts w:hint="eastAsia" w:ascii="宋体" w:hAnsi="宋体" w:eastAsia="宋体" w:cs="宋体"/>
          <w:szCs w:val="24"/>
        </w:rPr>
        <w:t>和评审方法。</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24.3.2</w:t>
      </w:r>
      <w:r>
        <w:rPr>
          <w:rFonts w:hint="eastAsia" w:ascii="宋体" w:hAnsi="宋体" w:eastAsia="宋体" w:cs="宋体"/>
          <w:szCs w:val="24"/>
          <w:lang w:eastAsia="zh-CN"/>
        </w:rPr>
        <w:t>响应</w:t>
      </w:r>
      <w:r>
        <w:rPr>
          <w:rFonts w:hint="eastAsia" w:ascii="宋体" w:hAnsi="宋体" w:eastAsia="宋体" w:cs="宋体"/>
          <w:szCs w:val="24"/>
        </w:rPr>
        <w:t>文件的初审（资格性审查和符合性审查）。</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24.3.3</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文件的澄清（如有）；</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24.3.4</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文件的详细评审；</w:t>
      </w:r>
    </w:p>
    <w:p>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eastAsia="宋体" w:cs="宋体"/>
          <w:szCs w:val="24"/>
          <w:highlight w:val="none"/>
        </w:rPr>
        <w:t>2</w:t>
      </w:r>
      <w:r>
        <w:rPr>
          <w:rFonts w:ascii="宋体" w:hAnsi="宋体" w:eastAsia="宋体" w:cs="宋体"/>
          <w:szCs w:val="24"/>
          <w:highlight w:val="none"/>
        </w:rPr>
        <w:t>4.3.5</w:t>
      </w:r>
      <w:r>
        <w:rPr>
          <w:rFonts w:hint="eastAsia" w:ascii="宋体" w:hAnsi="宋体" w:eastAsia="宋体" w:cs="宋体"/>
          <w:szCs w:val="24"/>
          <w:highlight w:val="none"/>
          <w:lang w:val="en-US" w:eastAsia="zh-CN"/>
        </w:rPr>
        <w:t>如本项目开启谈判流程，</w:t>
      </w:r>
      <w:r>
        <w:rPr>
          <w:rFonts w:hint="eastAsia" w:ascii="宋体" w:hAnsi="宋体" w:eastAsia="宋体" w:cs="宋体"/>
          <w:szCs w:val="24"/>
          <w:highlight w:val="none"/>
        </w:rPr>
        <w:t>经</w:t>
      </w:r>
      <w:r>
        <w:rPr>
          <w:rFonts w:hint="eastAsia" w:ascii="宋体" w:hAnsi="宋体" w:eastAsia="宋体" w:cs="宋体"/>
          <w:szCs w:val="24"/>
          <w:highlight w:val="none"/>
          <w:lang w:eastAsia="zh-CN"/>
        </w:rPr>
        <w:t>谈判</w:t>
      </w:r>
      <w:r>
        <w:rPr>
          <w:rFonts w:hint="eastAsia" w:ascii="宋体" w:hAnsi="宋体" w:eastAsia="宋体" w:cs="宋体"/>
          <w:szCs w:val="24"/>
          <w:highlight w:val="none"/>
        </w:rPr>
        <w:t>确定最终采购需求和提交最后报价的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方后，由评审小组采用综合评分法对提交最后报价的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文件和最后报价进行综合评分。</w:t>
      </w:r>
      <w:r>
        <w:rPr>
          <w:rFonts w:hint="eastAsia" w:ascii="宋体" w:hAnsi="宋体" w:eastAsia="宋体" w:cs="宋体"/>
          <w:szCs w:val="24"/>
          <w:highlight w:val="none"/>
          <w:lang w:val="en-US" w:eastAsia="zh-CN"/>
        </w:rPr>
        <w:t>如本项目不开启谈判流程，则</w:t>
      </w:r>
      <w:r>
        <w:rPr>
          <w:rFonts w:hint="eastAsia" w:ascii="宋体" w:hAnsi="宋体" w:eastAsia="宋体" w:cs="宋体"/>
          <w:szCs w:val="24"/>
          <w:highlight w:val="none"/>
        </w:rPr>
        <w:t>评审小组采用综合评分法对</w:t>
      </w:r>
      <w:r>
        <w:rPr>
          <w:rFonts w:hint="eastAsia" w:ascii="宋体" w:hAnsi="宋体" w:eastAsia="宋体" w:cs="宋体"/>
          <w:szCs w:val="24"/>
          <w:highlight w:val="none"/>
          <w:lang w:val="en-US" w:eastAsia="zh-CN"/>
        </w:rPr>
        <w:t>所有进入详细评审环节的满足实质性响应的供应商</w:t>
      </w:r>
      <w:r>
        <w:rPr>
          <w:rFonts w:hint="eastAsia" w:ascii="宋体" w:hAnsi="宋体" w:eastAsia="宋体" w:cs="宋体"/>
          <w:szCs w:val="24"/>
          <w:highlight w:val="none"/>
        </w:rPr>
        <w:t>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文件和报价进行综合评分。</w:t>
      </w:r>
    </w:p>
    <w:p>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24.3.6</w:t>
      </w:r>
      <w:r>
        <w:rPr>
          <w:rFonts w:hint="eastAsia" w:ascii="宋体" w:hAnsi="宋体" w:eastAsia="宋体" w:cs="宋体"/>
          <w:szCs w:val="24"/>
          <w:highlight w:val="none"/>
        </w:rPr>
        <w:t>完成评审报告，推荐中选候选人。</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highlight w:val="none"/>
        </w:rPr>
        <w:t>24.3.7</w:t>
      </w:r>
      <w:r>
        <w:rPr>
          <w:rFonts w:ascii="宋体" w:hAnsi="宋体" w:eastAsia="宋体" w:cs="Times New Roman"/>
          <w:szCs w:val="24"/>
          <w:highlight w:val="none"/>
        </w:rPr>
        <w:t>综合评分法评分的主要考虑</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w:t>
      </w:r>
      <w:r>
        <w:rPr>
          <w:rFonts w:hint="eastAsia" w:ascii="宋体" w:hAnsi="宋体" w:eastAsia="宋体" w:cs="Times New Roman"/>
          <w:szCs w:val="24"/>
          <w:highlight w:val="none"/>
        </w:rPr>
        <w:t>最后</w:t>
      </w:r>
      <w:r>
        <w:rPr>
          <w:rFonts w:ascii="宋体" w:hAnsi="宋体" w:eastAsia="宋体" w:cs="Times New Roman"/>
          <w:szCs w:val="24"/>
          <w:highlight w:val="none"/>
        </w:rPr>
        <w:t>报价、</w:t>
      </w:r>
      <w:r>
        <w:rPr>
          <w:rFonts w:hint="eastAsia" w:ascii="宋体" w:hAnsi="宋体" w:eastAsia="宋体" w:cs="Times New Roman"/>
          <w:szCs w:val="24"/>
          <w:highlight w:val="none"/>
        </w:rPr>
        <w:t>商务部分</w:t>
      </w:r>
      <w:r>
        <w:rPr>
          <w:rFonts w:ascii="宋体" w:hAnsi="宋体" w:eastAsia="宋体" w:cs="Times New Roman"/>
          <w:szCs w:val="24"/>
          <w:highlight w:val="none"/>
        </w:rPr>
        <w:t>、技术</w:t>
      </w:r>
      <w:r>
        <w:rPr>
          <w:rFonts w:hint="eastAsia" w:ascii="宋体" w:hAnsi="宋体" w:eastAsia="宋体" w:cs="Times New Roman"/>
          <w:szCs w:val="24"/>
          <w:highlight w:val="none"/>
        </w:rPr>
        <w:t>及服务部分</w:t>
      </w:r>
      <w:r>
        <w:rPr>
          <w:rFonts w:ascii="宋体" w:hAnsi="宋体" w:eastAsia="宋体" w:cs="Times New Roman"/>
          <w:szCs w:val="24"/>
          <w:highlight w:val="none"/>
        </w:rPr>
        <w:t>以及相应的比重或者权值等。评审时，评审小组各成员应</w:t>
      </w:r>
      <w:r>
        <w:rPr>
          <w:rFonts w:ascii="宋体" w:hAnsi="宋体" w:eastAsia="宋体" w:cs="Times New Roman"/>
          <w:szCs w:val="24"/>
        </w:rPr>
        <w:t>当独立对每个有效</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文件进行评价、打分，然后汇总每个</w:t>
      </w:r>
      <w:r>
        <w:rPr>
          <w:rFonts w:hint="eastAsia" w:ascii="宋体" w:hAnsi="宋体" w:eastAsia="宋体" w:cs="Times New Roman"/>
          <w:szCs w:val="24"/>
          <w:lang w:eastAsia="zh-CN"/>
        </w:rPr>
        <w:t>响应</w:t>
      </w:r>
      <w:r>
        <w:rPr>
          <w:rFonts w:ascii="宋体" w:hAnsi="宋体" w:eastAsia="宋体" w:cs="Times New Roman"/>
          <w:szCs w:val="24"/>
        </w:rPr>
        <w:t>方每项评分因素的得分。</w:t>
      </w:r>
      <w:r>
        <w:rPr>
          <w:rFonts w:hint="eastAsia" w:ascii="宋体" w:hAnsi="宋体" w:eastAsia="宋体" w:cs="宋体"/>
          <w:szCs w:val="24"/>
        </w:rPr>
        <w:t>百分制评分，评分结果保留小数点后</w:t>
      </w:r>
      <w:r>
        <w:rPr>
          <w:rFonts w:ascii="宋体" w:hAnsi="宋体" w:eastAsia="宋体" w:cs="宋体"/>
          <w:szCs w:val="24"/>
        </w:rPr>
        <w:t>2位，小数点后第三位四舍五入。</w:t>
      </w:r>
      <w:r>
        <w:rPr>
          <w:rFonts w:ascii="宋体" w:hAnsi="宋体" w:eastAsia="宋体" w:cs="Times New Roman"/>
          <w:szCs w:val="24"/>
        </w:rPr>
        <w:t>评审标准详见</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第五章。</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rPr>
        <w:t>24.4</w:t>
      </w:r>
      <w:r>
        <w:rPr>
          <w:rFonts w:hint="eastAsia" w:ascii="宋体" w:hAnsi="宋体" w:eastAsia="宋体" w:cs="宋体"/>
          <w:szCs w:val="24"/>
        </w:rPr>
        <w:t>评审纪律：</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24.4.1</w:t>
      </w:r>
      <w:r>
        <w:rPr>
          <w:rFonts w:hint="eastAsia" w:ascii="宋体" w:hAnsi="宋体" w:eastAsia="宋体" w:cs="宋体"/>
          <w:szCs w:val="24"/>
        </w:rPr>
        <w:t>参与</w:t>
      </w:r>
      <w:r>
        <w:rPr>
          <w:rFonts w:hint="eastAsia" w:ascii="宋体" w:hAnsi="宋体" w:eastAsia="宋体" w:cs="宋体"/>
          <w:szCs w:val="24"/>
          <w:lang w:val="en-US" w:eastAsia="zh-CN"/>
        </w:rPr>
        <w:t>评审</w:t>
      </w:r>
      <w:r>
        <w:rPr>
          <w:rFonts w:hint="eastAsia" w:ascii="宋体" w:hAnsi="宋体" w:eastAsia="宋体" w:cs="宋体"/>
          <w:szCs w:val="24"/>
        </w:rPr>
        <w:t>的所有工作人员，应当按照有关法律法规</w:t>
      </w:r>
      <w:r>
        <w:rPr>
          <w:rFonts w:hint="eastAsia" w:ascii="宋体" w:hAnsi="宋体" w:eastAsia="宋体" w:cs="宋体"/>
          <w:szCs w:val="24"/>
          <w:lang w:val="en-US" w:eastAsia="zh-CN"/>
        </w:rPr>
        <w:t>及人保健康内部采购制度规范</w:t>
      </w:r>
      <w:r>
        <w:rPr>
          <w:rFonts w:hint="eastAsia" w:ascii="宋体" w:hAnsi="宋体" w:eastAsia="宋体" w:cs="宋体"/>
          <w:szCs w:val="24"/>
        </w:rPr>
        <w:t>的要求履行职责，严格按照制定的</w:t>
      </w:r>
      <w:bookmarkStart w:id="255" w:name="OLE_LINK4"/>
      <w:r>
        <w:rPr>
          <w:rFonts w:hint="eastAsia" w:ascii="宋体" w:hAnsi="宋体" w:eastAsia="宋体" w:cs="宋体"/>
          <w:szCs w:val="24"/>
          <w:lang w:val="en-US" w:eastAsia="zh-CN"/>
        </w:rPr>
        <w:t>评审及</w:t>
      </w:r>
      <w:bookmarkEnd w:id="255"/>
      <w:r>
        <w:rPr>
          <w:rFonts w:hint="eastAsia" w:ascii="宋体" w:hAnsi="宋体" w:eastAsia="宋体" w:cs="宋体"/>
          <w:szCs w:val="24"/>
          <w:lang w:eastAsia="zh-CN"/>
        </w:rPr>
        <w:t>谈判</w:t>
      </w:r>
      <w:r>
        <w:rPr>
          <w:rFonts w:hint="eastAsia" w:ascii="宋体" w:hAnsi="宋体" w:eastAsia="宋体" w:cs="宋体"/>
          <w:szCs w:val="24"/>
        </w:rPr>
        <w:t>细则工作，保证</w:t>
      </w:r>
      <w:r>
        <w:rPr>
          <w:rFonts w:hint="eastAsia" w:ascii="宋体" w:hAnsi="宋体" w:eastAsia="宋体" w:cs="宋体"/>
          <w:szCs w:val="24"/>
          <w:lang w:val="en-US" w:eastAsia="zh-CN"/>
        </w:rPr>
        <w:t>评审及</w:t>
      </w:r>
      <w:r>
        <w:rPr>
          <w:rFonts w:hint="eastAsia" w:ascii="宋体" w:hAnsi="宋体" w:eastAsia="宋体" w:cs="宋体"/>
          <w:szCs w:val="24"/>
          <w:lang w:eastAsia="zh-CN"/>
        </w:rPr>
        <w:t>谈判</w:t>
      </w:r>
      <w:r>
        <w:rPr>
          <w:rFonts w:hint="eastAsia" w:ascii="宋体" w:hAnsi="宋体" w:eastAsia="宋体" w:cs="宋体"/>
          <w:szCs w:val="24"/>
        </w:rPr>
        <w:t>过程的公正和公平。</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24.4.2</w:t>
      </w:r>
      <w:r>
        <w:rPr>
          <w:rFonts w:hint="eastAsia" w:ascii="宋体" w:hAnsi="宋体" w:eastAsia="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24.4.3</w:t>
      </w:r>
      <w:r>
        <w:rPr>
          <w:rFonts w:hint="eastAsia" w:ascii="宋体" w:hAnsi="宋体" w:eastAsia="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24.4.4</w:t>
      </w:r>
      <w:r>
        <w:rPr>
          <w:rFonts w:hint="eastAsia" w:ascii="宋体" w:hAnsi="宋体" w:eastAsia="宋体" w:cs="宋体"/>
          <w:szCs w:val="24"/>
          <w:lang w:eastAsia="zh-CN"/>
        </w:rPr>
        <w:t>响应</w:t>
      </w:r>
      <w:r>
        <w:rPr>
          <w:rFonts w:hint="eastAsia" w:ascii="宋体" w:hAnsi="宋体" w:eastAsia="宋体" w:cs="宋体"/>
          <w:szCs w:val="24"/>
        </w:rPr>
        <w:t>方在</w:t>
      </w:r>
      <w:r>
        <w:rPr>
          <w:rFonts w:hint="eastAsia" w:ascii="宋体" w:hAnsi="宋体" w:eastAsia="宋体" w:cs="宋体"/>
          <w:szCs w:val="24"/>
          <w:lang w:eastAsia="zh-CN"/>
        </w:rPr>
        <w:t>响应</w:t>
      </w:r>
      <w:r>
        <w:rPr>
          <w:rFonts w:hint="eastAsia" w:ascii="宋体" w:hAnsi="宋体" w:eastAsia="宋体" w:cs="宋体"/>
          <w:szCs w:val="24"/>
        </w:rPr>
        <w:t>文件的审查、澄清、评审和比较以及授予合同的过程中，对评审小组施加影响的任何行为，都将导致取消资格。</w:t>
      </w:r>
    </w:p>
    <w:p>
      <w:pPr>
        <w:spacing w:line="360" w:lineRule="auto"/>
        <w:rPr>
          <w:rFonts w:ascii="宋体" w:hAnsi="宋体" w:eastAsia="宋体" w:cs="Times New Roman"/>
          <w:b/>
          <w:szCs w:val="24"/>
        </w:rPr>
      </w:pPr>
      <w:bookmarkStart w:id="256" w:name="_Toc150509295"/>
      <w:bookmarkStart w:id="257" w:name="_Toc149720837"/>
      <w:bookmarkStart w:id="258" w:name="_Toc195842909"/>
      <w:bookmarkStart w:id="259" w:name="_Toc151193714"/>
      <w:bookmarkStart w:id="260" w:name="_Toc151193786"/>
      <w:bookmarkStart w:id="261" w:name="_Toc150774749"/>
      <w:bookmarkStart w:id="262" w:name="_Toc151193932"/>
      <w:bookmarkStart w:id="263" w:name="_Toc164229385"/>
      <w:bookmarkStart w:id="264" w:name="_Toc164608813"/>
      <w:bookmarkStart w:id="265" w:name="_Toc164351638"/>
      <w:bookmarkStart w:id="266" w:name="_Toc127151544"/>
      <w:bookmarkStart w:id="267" w:name="_Toc127161458"/>
      <w:bookmarkStart w:id="268" w:name="_Toc142311046"/>
      <w:bookmarkStart w:id="269" w:name="_Toc151193642"/>
      <w:bookmarkStart w:id="270" w:name="_Toc127151745"/>
      <w:bookmarkStart w:id="271" w:name="_Toc164608658"/>
      <w:bookmarkStart w:id="272" w:name="_Toc151190171"/>
      <w:bookmarkStart w:id="273" w:name="_Toc150480782"/>
      <w:bookmarkStart w:id="274" w:name="_Toc164229239"/>
      <w:bookmarkStart w:id="275" w:name="_Toc151193858"/>
      <w:bookmarkStart w:id="276" w:name="_Toc150774644"/>
      <w:r>
        <w:rPr>
          <w:rFonts w:ascii="宋体" w:hAnsi="宋体" w:eastAsia="宋体" w:cs="Times New Roman"/>
          <w:b/>
          <w:szCs w:val="24"/>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25.1</w:t>
      </w:r>
      <w:r>
        <w:rPr>
          <w:rFonts w:hint="eastAsia" w:ascii="宋体" w:hAnsi="宋体" w:eastAsia="宋体" w:cs="Times New Roman"/>
          <w:szCs w:val="24"/>
        </w:rPr>
        <w:t>递交</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之后，直到授予</w:t>
      </w:r>
      <w:r>
        <w:rPr>
          <w:rFonts w:hint="eastAsia" w:ascii="宋体" w:hAnsi="宋体" w:eastAsia="宋体" w:cs="Times New Roman"/>
          <w:szCs w:val="24"/>
        </w:rPr>
        <w:t>成交</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合同止，凡与本次</w:t>
      </w:r>
      <w:r>
        <w:rPr>
          <w:rFonts w:hint="eastAsia" w:ascii="宋体" w:hAnsi="宋体" w:eastAsia="宋体" w:cs="Times New Roman"/>
          <w:szCs w:val="24"/>
        </w:rPr>
        <w:t>采购</w:t>
      </w:r>
      <w:r>
        <w:rPr>
          <w:rFonts w:ascii="宋体" w:hAnsi="宋体" w:eastAsia="宋体" w:cs="Times New Roman"/>
          <w:szCs w:val="24"/>
        </w:rPr>
        <w:t>有关人员对属于</w:t>
      </w:r>
      <w:r>
        <w:rPr>
          <w:rFonts w:hint="eastAsia" w:ascii="宋体" w:hAnsi="宋体" w:eastAsia="宋体" w:cs="Times New Roman"/>
          <w:szCs w:val="24"/>
        </w:rPr>
        <w:t>评审</w:t>
      </w:r>
      <w:r>
        <w:rPr>
          <w:rFonts w:ascii="宋体" w:hAnsi="宋体" w:eastAsia="宋体" w:cs="Times New Roman"/>
          <w:szCs w:val="24"/>
        </w:rPr>
        <w:t>、澄清、</w:t>
      </w:r>
      <w:r>
        <w:rPr>
          <w:rFonts w:hint="eastAsia" w:ascii="宋体" w:hAnsi="宋体" w:eastAsia="宋体" w:cs="Times New Roman"/>
          <w:szCs w:val="24"/>
          <w:lang w:eastAsia="zh-CN"/>
        </w:rPr>
        <w:t>谈判</w:t>
      </w:r>
      <w:r>
        <w:rPr>
          <w:rFonts w:ascii="宋体" w:hAnsi="宋体" w:eastAsia="宋体" w:cs="Times New Roman"/>
          <w:szCs w:val="24"/>
        </w:rPr>
        <w:t>的有关资料以及</w:t>
      </w:r>
      <w:r>
        <w:rPr>
          <w:rFonts w:hint="eastAsia" w:ascii="宋体" w:hAnsi="宋体" w:eastAsia="宋体" w:cs="Times New Roman"/>
          <w:szCs w:val="24"/>
        </w:rPr>
        <w:t>成交</w:t>
      </w:r>
      <w:r>
        <w:rPr>
          <w:rFonts w:ascii="宋体" w:hAnsi="宋体" w:eastAsia="宋体" w:cs="Times New Roman"/>
          <w:szCs w:val="24"/>
        </w:rPr>
        <w:t>意向等，均不得向</w:t>
      </w:r>
      <w:r>
        <w:rPr>
          <w:rFonts w:hint="eastAsia" w:ascii="宋体" w:hAnsi="宋体" w:eastAsia="宋体" w:cs="Times New Roman"/>
          <w:szCs w:val="24"/>
          <w:lang w:eastAsia="zh-CN"/>
        </w:rPr>
        <w:t>响应</w:t>
      </w:r>
      <w:r>
        <w:rPr>
          <w:rFonts w:ascii="宋体" w:hAnsi="宋体" w:eastAsia="宋体" w:cs="Times New Roman"/>
          <w:szCs w:val="24"/>
        </w:rPr>
        <w:t>方或其他无关人员透露。</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25.2在评审期间，</w:t>
      </w:r>
      <w:r>
        <w:rPr>
          <w:rFonts w:hint="eastAsia" w:ascii="宋体" w:hAnsi="宋体" w:eastAsia="宋体" w:cs="Times New Roman"/>
          <w:szCs w:val="24"/>
          <w:lang w:eastAsia="zh-CN"/>
        </w:rPr>
        <w:t>响应</w:t>
      </w:r>
      <w:r>
        <w:rPr>
          <w:rFonts w:ascii="宋体" w:hAnsi="宋体" w:eastAsia="宋体" w:cs="Times New Roman"/>
          <w:szCs w:val="24"/>
        </w:rPr>
        <w:t>方试图影响采购</w:t>
      </w:r>
      <w:r>
        <w:rPr>
          <w:rFonts w:hint="eastAsia" w:ascii="宋体" w:hAnsi="宋体" w:eastAsia="宋体" w:cs="Times New Roman"/>
          <w:szCs w:val="24"/>
        </w:rPr>
        <w:t>人</w:t>
      </w:r>
      <w:r>
        <w:rPr>
          <w:rFonts w:ascii="宋体" w:hAnsi="宋体" w:eastAsia="宋体" w:cs="Times New Roman"/>
          <w:szCs w:val="24"/>
        </w:rPr>
        <w:t>和评审小组的任何</w:t>
      </w:r>
      <w:r>
        <w:rPr>
          <w:rFonts w:hint="eastAsia" w:ascii="宋体" w:hAnsi="宋体" w:eastAsia="宋体" w:cs="Times New Roman"/>
          <w:szCs w:val="24"/>
        </w:rPr>
        <w:t>违规</w:t>
      </w:r>
      <w:r>
        <w:rPr>
          <w:rFonts w:ascii="宋体" w:hAnsi="宋体" w:eastAsia="宋体" w:cs="Times New Roman"/>
          <w:szCs w:val="24"/>
        </w:rPr>
        <w:t>活动，</w:t>
      </w:r>
      <w:r>
        <w:rPr>
          <w:rFonts w:hint="eastAsia" w:ascii="宋体" w:hAnsi="宋体" w:eastAsia="宋体" w:cs="Times New Roman"/>
          <w:szCs w:val="24"/>
        </w:rPr>
        <w:t>其</w:t>
      </w:r>
      <w:r>
        <w:rPr>
          <w:rFonts w:hint="eastAsia" w:ascii="宋体" w:hAnsi="宋体" w:eastAsia="宋体" w:cs="Times New Roman"/>
          <w:szCs w:val="24"/>
          <w:lang w:eastAsia="zh-CN"/>
        </w:rPr>
        <w:t>响应</w:t>
      </w:r>
      <w:r>
        <w:rPr>
          <w:rFonts w:hint="eastAsia" w:ascii="宋体" w:hAnsi="宋体" w:eastAsia="宋体" w:cs="Times New Roman"/>
          <w:szCs w:val="24"/>
        </w:rPr>
        <w:t>视为无效</w:t>
      </w:r>
      <w:r>
        <w:rPr>
          <w:rFonts w:ascii="宋体" w:hAnsi="宋体" w:eastAsia="宋体" w:cs="Times New Roman"/>
          <w:szCs w:val="24"/>
        </w:rPr>
        <w:t>，并承担相应的法律责任。</w:t>
      </w:r>
    </w:p>
    <w:p>
      <w:pPr>
        <w:spacing w:line="360" w:lineRule="auto"/>
        <w:rPr>
          <w:rFonts w:ascii="宋体" w:hAnsi="宋体" w:eastAsia="宋体" w:cs="Times New Roman"/>
          <w:b/>
          <w:szCs w:val="24"/>
        </w:rPr>
      </w:pPr>
      <w:bookmarkStart w:id="277" w:name="_Toc142311048"/>
      <w:bookmarkStart w:id="278" w:name="_Toc150774751"/>
      <w:bookmarkStart w:id="279" w:name="_Toc195842911"/>
      <w:bookmarkStart w:id="280" w:name="_Ref467307010"/>
      <w:bookmarkStart w:id="281" w:name="_Toc151193860"/>
      <w:bookmarkStart w:id="282" w:name="_Toc151193644"/>
      <w:bookmarkStart w:id="283" w:name="_Toc127151747"/>
      <w:bookmarkStart w:id="284" w:name="_Toc127161460"/>
      <w:bookmarkStart w:id="285" w:name="_Toc164608660"/>
      <w:bookmarkStart w:id="286" w:name="_Toc151193716"/>
      <w:bookmarkStart w:id="287" w:name="_Toc150774646"/>
      <w:bookmarkStart w:id="288" w:name="_Toc164229241"/>
      <w:bookmarkStart w:id="289" w:name="_Toc164351640"/>
      <w:bookmarkStart w:id="290" w:name="_Toc151193788"/>
      <w:bookmarkStart w:id="291" w:name="_Toc150509297"/>
      <w:bookmarkStart w:id="292" w:name="_Toc127151546"/>
      <w:bookmarkStart w:id="293" w:name="_Toc164229387"/>
      <w:bookmarkStart w:id="294" w:name="_Toc150480784"/>
      <w:bookmarkStart w:id="295" w:name="_Toc164608815"/>
      <w:bookmarkStart w:id="296" w:name="_Toc149720839"/>
      <w:bookmarkStart w:id="297" w:name="_Toc520356170"/>
      <w:bookmarkStart w:id="298" w:name="_Toc151190173"/>
      <w:bookmarkStart w:id="299" w:name="_Toc151193934"/>
      <w:r>
        <w:rPr>
          <w:rFonts w:ascii="宋体" w:hAnsi="宋体" w:eastAsia="宋体" w:cs="Times New Roman"/>
          <w:b/>
          <w:szCs w:val="24"/>
        </w:rPr>
        <w:t>26.</w:t>
      </w:r>
      <w:r>
        <w:rPr>
          <w:rFonts w:hint="eastAsia" w:ascii="宋体" w:hAnsi="宋体" w:eastAsia="宋体" w:cs="Times New Roman"/>
          <w:b/>
          <w:szCs w:val="24"/>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eastAsia="宋体" w:cs="Times New Roman"/>
          <w:b/>
          <w:szCs w:val="24"/>
        </w:rPr>
        <w:t>原则</w:t>
      </w:r>
    </w:p>
    <w:bookmarkEnd w:id="233"/>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26.1评审小组将根据</w:t>
      </w:r>
      <w:r>
        <w:rPr>
          <w:rFonts w:hint="eastAsia" w:ascii="宋体" w:hAnsi="宋体" w:eastAsia="宋体" w:cs="Times New Roman"/>
          <w:szCs w:val="24"/>
        </w:rPr>
        <w:t>综合评分情况</w:t>
      </w:r>
      <w:r>
        <w:rPr>
          <w:rFonts w:ascii="宋体" w:hAnsi="宋体" w:eastAsia="宋体" w:cs="Times New Roman"/>
          <w:szCs w:val="24"/>
        </w:rPr>
        <w:t>，对实质上</w:t>
      </w:r>
      <w:r>
        <w:rPr>
          <w:rFonts w:hint="eastAsia" w:ascii="宋体" w:hAnsi="宋体" w:eastAsia="宋体" w:cs="Times New Roman"/>
          <w:szCs w:val="24"/>
          <w:lang w:eastAsia="zh-CN"/>
        </w:rPr>
        <w:t>响应</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方按综合评审得分由高到低的顺序</w:t>
      </w:r>
      <w:r>
        <w:rPr>
          <w:rFonts w:hint="eastAsia" w:ascii="宋体" w:hAnsi="宋体" w:eastAsia="宋体" w:cs="Times New Roman"/>
          <w:szCs w:val="24"/>
        </w:rPr>
        <w:t>进行排序</w:t>
      </w:r>
      <w:r>
        <w:rPr>
          <w:rFonts w:ascii="宋体" w:hAnsi="宋体" w:eastAsia="宋体" w:cs="Times New Roman"/>
          <w:szCs w:val="24"/>
        </w:rPr>
        <w:t>。</w:t>
      </w:r>
      <w:r>
        <w:rPr>
          <w:rFonts w:hint="eastAsia" w:ascii="宋体" w:hAnsi="宋体" w:eastAsia="宋体" w:cs="Times New Roman"/>
          <w:szCs w:val="24"/>
        </w:rPr>
        <w:t>评审</w:t>
      </w:r>
      <w:r>
        <w:rPr>
          <w:rFonts w:ascii="宋体" w:hAnsi="宋体" w:eastAsia="宋体" w:cs="Times New Roman"/>
          <w:szCs w:val="24"/>
        </w:rPr>
        <w:t>得分相同的，按</w:t>
      </w:r>
      <w:r>
        <w:rPr>
          <w:rFonts w:hint="eastAsia" w:ascii="宋体" w:hAnsi="宋体" w:eastAsia="宋体" w:cs="Times New Roman"/>
          <w:szCs w:val="24"/>
        </w:rPr>
        <w:t>照最后</w:t>
      </w:r>
      <w:r>
        <w:rPr>
          <w:rFonts w:ascii="宋体" w:hAnsi="宋体" w:eastAsia="宋体" w:cs="Times New Roman"/>
          <w:szCs w:val="24"/>
        </w:rPr>
        <w:t>报价由低到高顺序</w:t>
      </w:r>
      <w:r>
        <w:rPr>
          <w:rFonts w:hint="eastAsia" w:ascii="宋体" w:hAnsi="宋体" w:eastAsia="宋体" w:cs="Times New Roman"/>
          <w:szCs w:val="24"/>
        </w:rPr>
        <w:t>排列；最后</w:t>
      </w:r>
      <w:r>
        <w:rPr>
          <w:rFonts w:ascii="宋体" w:hAnsi="宋体" w:eastAsia="宋体" w:cs="Times New Roman"/>
          <w:szCs w:val="24"/>
        </w:rPr>
        <w:t>报价</w:t>
      </w:r>
      <w:r>
        <w:rPr>
          <w:rFonts w:hint="eastAsia" w:ascii="宋体" w:hAnsi="宋体" w:eastAsia="宋体" w:cs="Times New Roman"/>
          <w:szCs w:val="24"/>
        </w:rPr>
        <w:t>仍</w:t>
      </w:r>
      <w:r>
        <w:rPr>
          <w:rFonts w:ascii="宋体" w:hAnsi="宋体" w:eastAsia="宋体" w:cs="Times New Roman"/>
          <w:szCs w:val="24"/>
        </w:rPr>
        <w:t>相同的，</w:t>
      </w:r>
      <w:r>
        <w:rPr>
          <w:rFonts w:hint="eastAsia" w:ascii="宋体" w:hAnsi="宋体" w:eastAsia="宋体" w:cs="Times New Roman"/>
          <w:szCs w:val="24"/>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26.2评审小组根据上述原则，依次推荐本</w:t>
      </w:r>
      <w:r>
        <w:rPr>
          <w:rFonts w:hint="eastAsia" w:ascii="宋体" w:hAnsi="宋体" w:eastAsia="宋体" w:cs="Times New Roman"/>
          <w:szCs w:val="24"/>
        </w:rPr>
        <w:t>项目中选</w:t>
      </w:r>
      <w:r>
        <w:rPr>
          <w:rFonts w:ascii="宋体" w:hAnsi="宋体" w:eastAsia="宋体" w:cs="Times New Roman"/>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Pr>
        <w:spacing w:line="360" w:lineRule="auto"/>
        <w:jc w:val="center"/>
        <w:rPr>
          <w:rFonts w:ascii="宋体" w:hAnsi="宋体" w:eastAsia="宋体" w:cs="Times New Roman"/>
          <w:b/>
          <w:szCs w:val="24"/>
        </w:rPr>
      </w:pPr>
      <w:bookmarkStart w:id="300" w:name="_Toc239740357"/>
      <w:bookmarkStart w:id="301" w:name="_Toc265738866"/>
      <w:bookmarkStart w:id="302" w:name="_Toc232395218"/>
      <w:bookmarkStart w:id="303" w:name="_Toc235518472"/>
      <w:bookmarkStart w:id="304" w:name="_Toc232176278"/>
      <w:bookmarkStart w:id="305" w:name="_Toc177817340"/>
      <w:bookmarkStart w:id="306" w:name="_Toc500747195"/>
      <w:bookmarkStart w:id="307" w:name="_Toc389620199"/>
      <w:bookmarkStart w:id="308" w:name="_Toc500746972"/>
      <w:bookmarkStart w:id="309" w:name="_Toc184043047"/>
      <w:bookmarkStart w:id="310" w:name="_Toc70687174"/>
      <w:bookmarkStart w:id="311" w:name="_Toc385992360"/>
      <w:bookmarkStart w:id="312" w:name="_Toc500747068"/>
      <w:bookmarkStart w:id="313" w:name="_Toc53722846"/>
      <w:bookmarkStart w:id="314" w:name="_Toc492955421"/>
      <w:bookmarkStart w:id="315" w:name="_Toc499711049"/>
      <w:bookmarkStart w:id="316" w:name="_Toc496324585"/>
      <w:bookmarkStart w:id="317" w:name="_Toc499711890"/>
      <w:bookmarkStart w:id="318" w:name="_Toc177189241"/>
      <w:bookmarkStart w:id="319" w:name="_Toc176882548"/>
      <w:bookmarkStart w:id="320" w:name="_Toc503063428"/>
      <w:bookmarkStart w:id="321" w:name="_Toc177995479"/>
      <w:r>
        <w:rPr>
          <w:rFonts w:ascii="宋体" w:hAnsi="宋体" w:eastAsia="宋体" w:cs="Times New Roman"/>
          <w:b/>
          <w:szCs w:val="24"/>
        </w:rPr>
        <w:t>六、授予</w:t>
      </w:r>
      <w:r>
        <w:rPr>
          <w:rFonts w:hint="eastAsia" w:ascii="宋体" w:hAnsi="宋体" w:eastAsia="宋体" w:cs="Times New Roman"/>
          <w:b/>
          <w:szCs w:val="24"/>
        </w:rPr>
        <w:t>采购</w:t>
      </w:r>
      <w:bookmarkEnd w:id="300"/>
      <w:bookmarkEnd w:id="301"/>
      <w:bookmarkEnd w:id="302"/>
      <w:bookmarkEnd w:id="303"/>
      <w:bookmarkEnd w:id="304"/>
      <w:r>
        <w:rPr>
          <w:rFonts w:hint="eastAsia" w:ascii="宋体" w:hAnsi="宋体" w:eastAsia="宋体" w:cs="Times New Roman"/>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Pr>
        <w:spacing w:line="360" w:lineRule="auto"/>
        <w:rPr>
          <w:rFonts w:ascii="宋体" w:hAnsi="宋体" w:eastAsia="宋体" w:cs="Times New Roman"/>
          <w:b/>
          <w:szCs w:val="24"/>
        </w:rPr>
      </w:pPr>
      <w:bookmarkStart w:id="322" w:name="_Toc184043048"/>
      <w:bookmarkStart w:id="323" w:name="_Toc385992361"/>
      <w:bookmarkStart w:id="324" w:name="_Toc389620200"/>
      <w:bookmarkStart w:id="325" w:name="_Toc70687175"/>
      <w:r>
        <w:rPr>
          <w:rFonts w:ascii="宋体" w:hAnsi="宋体" w:eastAsia="宋体" w:cs="Times New Roman"/>
          <w:b/>
          <w:szCs w:val="24"/>
        </w:rPr>
        <w:t>27.</w:t>
      </w:r>
      <w:bookmarkEnd w:id="322"/>
      <w:bookmarkEnd w:id="323"/>
      <w:bookmarkEnd w:id="324"/>
      <w:bookmarkEnd w:id="325"/>
      <w:r>
        <w:rPr>
          <w:rFonts w:hint="eastAsia" w:ascii="宋体" w:hAnsi="宋体" w:eastAsia="宋体" w:cs="Times New Roman"/>
          <w:b/>
          <w:szCs w:val="24"/>
        </w:rPr>
        <w:t>确定</w:t>
      </w:r>
      <w:r>
        <w:rPr>
          <w:rFonts w:hint="eastAsia" w:ascii="宋体" w:hAnsi="宋体" w:eastAsia="宋体" w:cs="Times New Roman"/>
          <w:b/>
          <w:szCs w:val="24"/>
          <w:lang w:val="en-US" w:eastAsia="zh-CN"/>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27.1</w:t>
      </w:r>
      <w:r>
        <w:rPr>
          <w:rFonts w:hint="eastAsia" w:ascii="宋体" w:hAnsi="宋体" w:eastAsia="宋体" w:cs="宋体"/>
          <w:szCs w:val="24"/>
        </w:rPr>
        <w:t>采购人将按照评审小组在评审报告中提出的中选候选</w:t>
      </w:r>
      <w:r>
        <w:rPr>
          <w:rFonts w:hint="eastAsia" w:ascii="宋体" w:hAnsi="宋体" w:eastAsia="宋体" w:cs="宋体"/>
          <w:szCs w:val="24"/>
          <w:lang w:eastAsia="zh-CN"/>
        </w:rPr>
        <w:t>响应</w:t>
      </w:r>
      <w:r>
        <w:rPr>
          <w:rFonts w:hint="eastAsia" w:ascii="宋体" w:hAnsi="宋体" w:eastAsia="宋体" w:cs="宋体"/>
          <w:szCs w:val="24"/>
        </w:rPr>
        <w:t>方中，按照排序由高到低的原则确定中选</w:t>
      </w:r>
      <w:r>
        <w:rPr>
          <w:rFonts w:hint="eastAsia" w:ascii="宋体" w:hAnsi="宋体" w:eastAsia="宋体" w:cs="宋体"/>
          <w:szCs w:val="24"/>
          <w:lang w:eastAsia="zh-CN"/>
        </w:rPr>
        <w:t>响应</w:t>
      </w:r>
      <w:r>
        <w:rPr>
          <w:rFonts w:hint="eastAsia" w:ascii="宋体" w:hAnsi="宋体" w:eastAsia="宋体" w:cs="宋体"/>
          <w:szCs w:val="24"/>
        </w:rPr>
        <w:t>方</w:t>
      </w:r>
    </w:p>
    <w:p>
      <w:pPr>
        <w:tabs>
          <w:tab w:val="left" w:pos="588"/>
        </w:tabs>
        <w:adjustRightInd/>
        <w:spacing w:line="360" w:lineRule="auto"/>
        <w:jc w:val="both"/>
        <w:textAlignment w:val="auto"/>
        <w:rPr>
          <w:rFonts w:ascii="宋体" w:hAnsi="宋体" w:eastAsia="宋体" w:cs="Times New Roman"/>
          <w:szCs w:val="24"/>
        </w:rPr>
      </w:pPr>
      <w:bookmarkStart w:id="326" w:name="_Toc385992363"/>
      <w:bookmarkStart w:id="327" w:name="_Toc389620202"/>
      <w:r>
        <w:rPr>
          <w:rFonts w:ascii="宋体" w:hAnsi="宋体" w:eastAsia="宋体" w:cs="Times New Roman"/>
          <w:szCs w:val="24"/>
        </w:rPr>
        <w:t>27.2采购人在确定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前，有权根据</w:t>
      </w:r>
      <w:r>
        <w:rPr>
          <w:rFonts w:hint="eastAsia" w:ascii="宋体" w:hAnsi="宋体" w:eastAsia="宋体" w:cs="Times New Roman"/>
          <w:szCs w:val="24"/>
          <w:lang w:eastAsia="zh-CN"/>
        </w:rPr>
        <w:t>响应</w:t>
      </w:r>
      <w:r>
        <w:rPr>
          <w:rFonts w:ascii="宋体" w:hAnsi="宋体" w:eastAsia="宋体" w:cs="Times New Roman"/>
          <w:szCs w:val="24"/>
        </w:rPr>
        <w:t>方递交的资格、资信证明文件和采购人认为其它必要的、合适的资料，对</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文件进行真实性审查。</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27.3如果审查未通过，采购人将拒绝其</w:t>
      </w:r>
      <w:r>
        <w:rPr>
          <w:rFonts w:hint="eastAsia" w:ascii="宋体" w:hAnsi="宋体" w:eastAsia="宋体" w:cs="Times New Roman"/>
          <w:szCs w:val="24"/>
        </w:rPr>
        <w:t>中选</w:t>
      </w:r>
      <w:r>
        <w:rPr>
          <w:rFonts w:ascii="宋体" w:hAnsi="宋体" w:eastAsia="宋体" w:cs="Times New Roman"/>
          <w:szCs w:val="24"/>
        </w:rPr>
        <w:t>候选人资格，并按顺序对下一个</w:t>
      </w:r>
      <w:r>
        <w:rPr>
          <w:rFonts w:hint="eastAsia" w:ascii="宋体" w:hAnsi="宋体" w:eastAsia="宋体" w:cs="Times New Roman"/>
          <w:szCs w:val="24"/>
        </w:rPr>
        <w:t>中选</w:t>
      </w:r>
      <w:r>
        <w:rPr>
          <w:rFonts w:ascii="宋体" w:hAnsi="宋体" w:eastAsia="宋体" w:cs="Times New Roman"/>
          <w:szCs w:val="24"/>
        </w:rPr>
        <w:t>候选人作类似的审查。或重新采购</w:t>
      </w:r>
      <w:r>
        <w:rPr>
          <w:rFonts w:hint="eastAsia" w:ascii="宋体" w:hAnsi="宋体" w:eastAsia="宋体" w:cs="Times New Roman"/>
          <w:szCs w:val="24"/>
        </w:rPr>
        <w:t>，</w:t>
      </w:r>
      <w:r>
        <w:rPr>
          <w:rFonts w:ascii="宋体" w:hAnsi="宋体" w:eastAsia="宋体" w:cs="Times New Roman"/>
          <w:szCs w:val="24"/>
        </w:rPr>
        <w:t>以此类推，直至确定最终的成交</w:t>
      </w:r>
      <w:r>
        <w:rPr>
          <w:rFonts w:hint="eastAsia" w:ascii="宋体" w:hAnsi="宋体" w:eastAsia="宋体" w:cs="Times New Roman"/>
          <w:szCs w:val="24"/>
          <w:lang w:eastAsia="zh-CN"/>
        </w:rPr>
        <w:t>响应</w:t>
      </w:r>
      <w:r>
        <w:rPr>
          <w:rFonts w:ascii="宋体" w:hAnsi="宋体" w:eastAsia="宋体" w:cs="Times New Roman"/>
          <w:szCs w:val="24"/>
        </w:rPr>
        <w:t>方。</w:t>
      </w:r>
    </w:p>
    <w:p>
      <w:pPr>
        <w:spacing w:line="360" w:lineRule="auto"/>
        <w:rPr>
          <w:rFonts w:ascii="宋体" w:hAnsi="宋体" w:eastAsia="宋体" w:cs="Times New Roman"/>
          <w:b/>
          <w:szCs w:val="24"/>
        </w:rPr>
      </w:pPr>
      <w:bookmarkStart w:id="328" w:name="_Toc70687176"/>
      <w:bookmarkStart w:id="329" w:name="_Toc184043049"/>
      <w:r>
        <w:rPr>
          <w:rFonts w:ascii="宋体" w:hAnsi="宋体" w:eastAsia="宋体" w:cs="Times New Roman"/>
          <w:b/>
          <w:szCs w:val="24"/>
        </w:rPr>
        <w:t>28．接受和拒绝任何或所有</w:t>
      </w:r>
      <w:r>
        <w:rPr>
          <w:rFonts w:hint="eastAsia" w:ascii="宋体" w:hAnsi="宋体" w:eastAsia="宋体" w:cs="Times New Roman"/>
          <w:b/>
          <w:szCs w:val="24"/>
          <w:lang w:eastAsia="zh-CN"/>
        </w:rPr>
        <w:t>谈判</w:t>
      </w:r>
      <w:r>
        <w:rPr>
          <w:rFonts w:ascii="宋体" w:hAnsi="宋体" w:eastAsia="宋体" w:cs="Times New Roman"/>
          <w:b/>
          <w:szCs w:val="24"/>
        </w:rPr>
        <w:t>的权力</w:t>
      </w:r>
      <w:bookmarkEnd w:id="326"/>
      <w:bookmarkEnd w:id="327"/>
      <w:bookmarkEnd w:id="328"/>
      <w:bookmarkEnd w:id="329"/>
    </w:p>
    <w:p>
      <w:pPr>
        <w:tabs>
          <w:tab w:val="left" w:pos="360"/>
          <w:tab w:val="left" w:pos="588"/>
        </w:tabs>
        <w:adjustRightInd/>
        <w:spacing w:line="360" w:lineRule="auto"/>
        <w:jc w:val="both"/>
        <w:textAlignment w:val="auto"/>
        <w:rPr>
          <w:rFonts w:ascii="宋体" w:hAnsi="宋体" w:eastAsia="宋体" w:cs="Times New Roman"/>
          <w:szCs w:val="24"/>
        </w:rPr>
      </w:pPr>
      <w:bookmarkStart w:id="330" w:name="_Toc70687177"/>
      <w:bookmarkStart w:id="331" w:name="_Toc385992364"/>
      <w:bookmarkStart w:id="332" w:name="_Toc389620203"/>
      <w:bookmarkStart w:id="333" w:name="_Toc184043050"/>
      <w:r>
        <w:rPr>
          <w:rFonts w:ascii="宋体" w:hAnsi="宋体" w:eastAsia="宋体" w:cs="Times New Roman"/>
          <w:szCs w:val="24"/>
        </w:rPr>
        <w:t>28.1项目出现法律法规规定的违法行为、影响</w:t>
      </w:r>
      <w:r>
        <w:rPr>
          <w:rFonts w:hint="eastAsia" w:ascii="宋体" w:hAnsi="宋体" w:eastAsia="宋体" w:cs="Times New Roman"/>
          <w:szCs w:val="24"/>
          <w:lang w:val="en-US" w:eastAsia="zh-CN"/>
        </w:rPr>
        <w:t>采购</w:t>
      </w:r>
      <w:r>
        <w:rPr>
          <w:rFonts w:ascii="宋体" w:hAnsi="宋体" w:eastAsia="宋体" w:cs="Times New Roman"/>
          <w:szCs w:val="24"/>
        </w:rPr>
        <w:t>结果的，</w:t>
      </w:r>
      <w:r>
        <w:rPr>
          <w:rFonts w:hint="eastAsia" w:ascii="宋体" w:hAnsi="宋体" w:eastAsia="宋体" w:cs="Times New Roman"/>
          <w:szCs w:val="24"/>
          <w:lang w:val="en-US" w:eastAsia="zh-CN"/>
        </w:rPr>
        <w:t>采购</w:t>
      </w:r>
      <w:r>
        <w:rPr>
          <w:rFonts w:ascii="宋体" w:hAnsi="宋体" w:eastAsia="宋体" w:cs="Times New Roman"/>
          <w:szCs w:val="24"/>
        </w:rPr>
        <w:t>结果无效，采购人有权从合格的</w:t>
      </w:r>
      <w:r>
        <w:rPr>
          <w:rFonts w:hint="eastAsia" w:ascii="宋体" w:hAnsi="宋体" w:eastAsia="宋体" w:cs="Times New Roman"/>
          <w:szCs w:val="24"/>
        </w:rPr>
        <w:t>中选</w:t>
      </w:r>
      <w:r>
        <w:rPr>
          <w:rFonts w:ascii="宋体" w:hAnsi="宋体" w:eastAsia="宋体" w:cs="Times New Roman"/>
          <w:szCs w:val="24"/>
        </w:rPr>
        <w:t>候选人中</w:t>
      </w:r>
      <w:r>
        <w:rPr>
          <w:rFonts w:hint="eastAsia" w:ascii="宋体" w:hAnsi="宋体" w:eastAsia="宋体" w:cs="Times New Roman"/>
          <w:szCs w:val="24"/>
        </w:rPr>
        <w:t>顺次</w:t>
      </w:r>
      <w:r>
        <w:rPr>
          <w:rFonts w:ascii="宋体" w:hAnsi="宋体" w:eastAsia="宋体" w:cs="Times New Roman"/>
          <w:szCs w:val="24"/>
        </w:rPr>
        <w:t>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，如没有合格的</w:t>
      </w:r>
      <w:r>
        <w:rPr>
          <w:rFonts w:hint="eastAsia" w:ascii="宋体" w:hAnsi="宋体" w:eastAsia="宋体" w:cs="Times New Roman"/>
          <w:szCs w:val="24"/>
        </w:rPr>
        <w:t>中选</w:t>
      </w:r>
      <w:r>
        <w:rPr>
          <w:rFonts w:ascii="宋体" w:hAnsi="宋体" w:eastAsia="宋体" w:cs="Times New Roman"/>
          <w:szCs w:val="24"/>
        </w:rPr>
        <w:t>候选人的，重新开展采购活动。</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28.2在采购</w:t>
      </w:r>
      <w:r>
        <w:rPr>
          <w:rFonts w:hint="eastAsia" w:ascii="宋体" w:hAnsi="宋体" w:eastAsia="宋体" w:cs="Times New Roman"/>
          <w:szCs w:val="24"/>
        </w:rPr>
        <w:t>活动</w:t>
      </w:r>
      <w:r>
        <w:rPr>
          <w:rFonts w:ascii="宋体" w:hAnsi="宋体" w:eastAsia="宋体" w:cs="Times New Roman"/>
          <w:szCs w:val="24"/>
        </w:rPr>
        <w:t>中，出现下列情形之一的，应予</w:t>
      </w:r>
      <w:r>
        <w:rPr>
          <w:rFonts w:hint="eastAsia" w:ascii="宋体" w:hAnsi="宋体" w:eastAsia="宋体" w:cs="Times New Roman"/>
          <w:szCs w:val="24"/>
        </w:rPr>
        <w:t>终止：</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28.2.1出现影响采购公正的违法、违规行为的；</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28.2.2因重大变故，采购任务取消的</w:t>
      </w:r>
      <w:r>
        <w:rPr>
          <w:rFonts w:hint="eastAsia" w:ascii="宋体" w:hAnsi="宋体" w:eastAsia="宋体" w:cs="Times New Roman"/>
          <w:szCs w:val="24"/>
        </w:rPr>
        <w:t>。</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28.3当出现上款情形时，为维护国家和社会公共利益，采购人有权拒绝任何</w:t>
      </w:r>
      <w:r>
        <w:rPr>
          <w:rFonts w:hint="eastAsia" w:ascii="宋体" w:hAnsi="宋体" w:eastAsia="宋体" w:cs="Times New Roman"/>
          <w:szCs w:val="24"/>
          <w:lang w:eastAsia="zh-CN"/>
        </w:rPr>
        <w:t>响应</w:t>
      </w:r>
      <w:r>
        <w:rPr>
          <w:rFonts w:ascii="宋体" w:hAnsi="宋体" w:eastAsia="宋体" w:cs="Times New Roman"/>
          <w:szCs w:val="24"/>
        </w:rPr>
        <w:t>方成交，且对受影响的</w:t>
      </w:r>
      <w:r>
        <w:rPr>
          <w:rFonts w:hint="eastAsia" w:ascii="宋体" w:hAnsi="宋体" w:eastAsia="宋体" w:cs="Times New Roman"/>
          <w:szCs w:val="24"/>
          <w:lang w:eastAsia="zh-CN"/>
        </w:rPr>
        <w:t>响应</w:t>
      </w:r>
      <w:r>
        <w:rPr>
          <w:rFonts w:ascii="宋体" w:hAnsi="宋体" w:eastAsia="宋体" w:cs="Times New Roman"/>
          <w:szCs w:val="24"/>
        </w:rPr>
        <w:t>方不承担任何责任。</w:t>
      </w:r>
    </w:p>
    <w:p>
      <w:pPr>
        <w:spacing w:line="360" w:lineRule="auto"/>
        <w:rPr>
          <w:rFonts w:ascii="宋体" w:hAnsi="宋体" w:eastAsia="宋体" w:cs="Times New Roman"/>
          <w:b/>
          <w:szCs w:val="24"/>
        </w:rPr>
      </w:pPr>
      <w:r>
        <w:rPr>
          <w:rFonts w:ascii="宋体" w:hAnsi="宋体" w:eastAsia="宋体" w:cs="Times New Roman"/>
          <w:b/>
          <w:szCs w:val="24"/>
        </w:rPr>
        <w:t xml:space="preserve">29. </w:t>
      </w:r>
      <w:r>
        <w:rPr>
          <w:rFonts w:hint="eastAsia" w:ascii="宋体" w:hAnsi="宋体" w:eastAsia="宋体" w:cs="Times New Roman"/>
          <w:b/>
          <w:szCs w:val="24"/>
        </w:rPr>
        <w:t>中选</w:t>
      </w:r>
      <w:r>
        <w:rPr>
          <w:rFonts w:ascii="宋体" w:hAnsi="宋体" w:eastAsia="宋体" w:cs="Times New Roman"/>
          <w:b/>
          <w:szCs w:val="24"/>
        </w:rPr>
        <w:t>通知</w:t>
      </w:r>
      <w:bookmarkEnd w:id="330"/>
      <w:bookmarkEnd w:id="331"/>
      <w:bookmarkEnd w:id="332"/>
      <w:bookmarkEnd w:id="333"/>
    </w:p>
    <w:p>
      <w:pPr>
        <w:tabs>
          <w:tab w:val="left" w:pos="588"/>
        </w:tabs>
        <w:adjustRightInd/>
        <w:spacing w:line="360" w:lineRule="auto"/>
        <w:ind w:left="480" w:hanging="480" w:hangingChars="200"/>
        <w:jc w:val="both"/>
        <w:textAlignment w:val="auto"/>
        <w:rPr>
          <w:rFonts w:ascii="宋体" w:hAnsi="宋体" w:eastAsia="宋体" w:cs="Times New Roman"/>
          <w:szCs w:val="24"/>
        </w:rPr>
      </w:pPr>
      <w:bookmarkStart w:id="334" w:name="_Toc389620204"/>
      <w:bookmarkStart w:id="335" w:name="_Toc385992365"/>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确定后</w:t>
      </w:r>
      <w:bookmarkStart w:id="336" w:name="OLE_LINK5"/>
      <w:r>
        <w:rPr>
          <w:rFonts w:ascii="宋体" w:hAnsi="宋体" w:eastAsia="宋体" w:cs="Times New Roman"/>
          <w:szCs w:val="24"/>
        </w:rPr>
        <w:t>，</w:t>
      </w:r>
      <w:r>
        <w:rPr>
          <w:rFonts w:hint="eastAsia" w:ascii="宋体" w:hAnsi="宋体" w:eastAsia="宋体" w:cs="Times New Roman"/>
          <w:szCs w:val="24"/>
        </w:rPr>
        <w:t>采购人</w:t>
      </w:r>
      <w:r>
        <w:rPr>
          <w:rFonts w:ascii="宋体" w:hAnsi="宋体" w:eastAsia="宋体" w:cs="Times New Roman"/>
          <w:szCs w:val="24"/>
        </w:rPr>
        <w:t>将</w:t>
      </w:r>
      <w:r>
        <w:rPr>
          <w:rFonts w:hint="eastAsia" w:ascii="宋体" w:hAnsi="宋体" w:eastAsia="宋体" w:cs="Times New Roman"/>
          <w:szCs w:val="24"/>
          <w:lang w:val="en-US" w:eastAsia="zh-CN"/>
        </w:rPr>
        <w:t>通知</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bookmarkEnd w:id="336"/>
      <w:r>
        <w:rPr>
          <w:rFonts w:hint="eastAsia" w:ascii="宋体" w:hAnsi="宋体" w:eastAsia="宋体" w:cs="Times New Roman"/>
          <w:szCs w:val="24"/>
        </w:rPr>
        <w:t>。</w:t>
      </w:r>
    </w:p>
    <w:bookmarkEnd w:id="334"/>
    <w:bookmarkEnd w:id="335"/>
    <w:p>
      <w:pPr>
        <w:spacing w:line="360" w:lineRule="auto"/>
        <w:rPr>
          <w:rFonts w:ascii="宋体" w:hAnsi="宋体" w:eastAsia="宋体" w:cs="Times New Roman"/>
          <w:b/>
          <w:szCs w:val="24"/>
        </w:rPr>
      </w:pPr>
      <w:r>
        <w:rPr>
          <w:rFonts w:ascii="宋体" w:hAnsi="宋体" w:eastAsia="宋体" w:cs="Times New Roman"/>
          <w:b/>
          <w:szCs w:val="24"/>
        </w:rPr>
        <w:t>30.签订合同</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30.1</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采购人应当自</w:t>
      </w:r>
      <w:r>
        <w:rPr>
          <w:rFonts w:hint="eastAsia" w:ascii="宋体" w:hAnsi="宋体" w:eastAsia="宋体" w:cs="Times New Roman"/>
          <w:szCs w:val="24"/>
        </w:rPr>
        <w:t>中选</w:t>
      </w:r>
      <w:r>
        <w:rPr>
          <w:rFonts w:ascii="宋体" w:hAnsi="宋体" w:eastAsia="宋体" w:cs="Times New Roman"/>
          <w:szCs w:val="24"/>
        </w:rPr>
        <w:t>通知书发出之日起30日内</w:t>
      </w:r>
      <w:r>
        <w:rPr>
          <w:rFonts w:hint="eastAsia" w:ascii="宋体" w:hAnsi="宋体" w:eastAsia="宋体" w:cs="Times New Roman"/>
          <w:szCs w:val="24"/>
        </w:rPr>
        <w:t>签订书面合同</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30.2</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拒绝与采购人签订合同的，</w:t>
      </w:r>
      <w:r>
        <w:rPr>
          <w:rFonts w:hint="eastAsia" w:ascii="宋体" w:hAnsi="宋体" w:eastAsia="宋体" w:cs="Times New Roman"/>
          <w:szCs w:val="24"/>
        </w:rPr>
        <w:t>采购人有权按照评审报告推荐的中选候选人名单排序，确定下一候选人为中选</w:t>
      </w:r>
      <w:r>
        <w:rPr>
          <w:rFonts w:hint="eastAsia" w:ascii="宋体" w:hAnsi="宋体" w:eastAsia="宋体" w:cs="Times New Roman"/>
          <w:szCs w:val="24"/>
          <w:lang w:eastAsia="zh-CN"/>
        </w:rPr>
        <w:t>响应</w:t>
      </w:r>
      <w:r>
        <w:rPr>
          <w:rFonts w:hint="eastAsia" w:ascii="宋体" w:hAnsi="宋体" w:eastAsia="宋体" w:cs="Times New Roman"/>
          <w:szCs w:val="24"/>
        </w:rPr>
        <w:t>方，或重新开展采购活动</w:t>
      </w:r>
      <w:r>
        <w:rPr>
          <w:rFonts w:ascii="宋体" w:hAnsi="宋体" w:eastAsia="宋体" w:cs="Times New Roman"/>
          <w:szCs w:val="24"/>
        </w:rPr>
        <w:t>。</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30.3</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文件及其澄清文件等，均为签订合同的依据。</w:t>
      </w:r>
      <w:r>
        <w:rPr>
          <w:rFonts w:hint="eastAsia" w:ascii="宋体" w:hAnsi="宋体" w:eastAsia="宋体" w:cs="Times New Roman"/>
          <w:szCs w:val="24"/>
        </w:rPr>
        <w:t>所签订的合同不得对</w:t>
      </w: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确定的事项和中选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文件作实质性修改。</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30.4联合体成交的，联合体各方应当共同与采购人签订合同，就</w:t>
      </w:r>
      <w:r>
        <w:rPr>
          <w:rFonts w:hint="eastAsia" w:ascii="宋体" w:hAnsi="宋体" w:eastAsia="宋体" w:cs="Times New Roman"/>
          <w:szCs w:val="24"/>
        </w:rPr>
        <w:t>采购</w:t>
      </w:r>
      <w:r>
        <w:rPr>
          <w:rFonts w:ascii="宋体" w:hAnsi="宋体" w:eastAsia="宋体" w:cs="Times New Roman"/>
          <w:szCs w:val="24"/>
        </w:rPr>
        <w:t>项目向采购人承担连带责任。</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30.5</w:t>
      </w:r>
      <w:r>
        <w:rPr>
          <w:rFonts w:hint="eastAsia" w:ascii="宋体" w:hAnsi="宋体" w:eastAsia="宋体" w:cs="Times New Roman"/>
          <w:szCs w:val="24"/>
        </w:rPr>
        <w:t>采购人有权与中选</w:t>
      </w:r>
      <w:r>
        <w:rPr>
          <w:rFonts w:hint="eastAsia" w:ascii="宋体" w:hAnsi="宋体" w:eastAsia="宋体" w:cs="Times New Roman"/>
          <w:szCs w:val="24"/>
          <w:lang w:eastAsia="zh-CN"/>
        </w:rPr>
        <w:t>响应</w:t>
      </w:r>
      <w:r>
        <w:rPr>
          <w:rFonts w:hint="eastAsia" w:ascii="宋体" w:hAnsi="宋体" w:eastAsia="宋体" w:cs="Times New Roman"/>
          <w:szCs w:val="24"/>
        </w:rPr>
        <w:t>方协商，在与</w:t>
      </w:r>
      <w:r>
        <w:rPr>
          <w:rFonts w:hint="eastAsia" w:ascii="宋体" w:hAnsi="宋体" w:cs="Times New Roman"/>
          <w:szCs w:val="24"/>
          <w:lang w:eastAsia="zh-CN"/>
        </w:rPr>
        <w:t>竞争性磋商</w:t>
      </w:r>
      <w:r>
        <w:rPr>
          <w:rFonts w:hint="eastAsia" w:ascii="宋体" w:hAnsi="宋体" w:eastAsia="宋体" w:cs="Times New Roman"/>
          <w:szCs w:val="24"/>
          <w:lang w:eastAsia="zh-CN"/>
        </w:rPr>
        <w:t>采购</w:t>
      </w:r>
      <w:r>
        <w:rPr>
          <w:rFonts w:hint="eastAsia" w:ascii="宋体" w:hAnsi="宋体" w:eastAsia="宋体" w:cs="Times New Roman"/>
          <w:szCs w:val="24"/>
        </w:rPr>
        <w:t>及</w:t>
      </w:r>
      <w:r>
        <w:rPr>
          <w:rFonts w:hint="eastAsia" w:ascii="宋体" w:hAnsi="宋体" w:eastAsia="宋体" w:cs="Times New Roman"/>
          <w:szCs w:val="24"/>
          <w:lang w:eastAsia="zh-CN"/>
        </w:rPr>
        <w:t>响应</w:t>
      </w:r>
      <w:r>
        <w:rPr>
          <w:rFonts w:hint="eastAsia" w:ascii="宋体" w:hAnsi="宋体" w:eastAsia="宋体" w:cs="Times New Roman"/>
          <w:szCs w:val="24"/>
        </w:rPr>
        <w:t>报价文件不产生实质性背离的前提下，依法对本</w:t>
      </w:r>
      <w:r>
        <w:rPr>
          <w:rFonts w:hint="eastAsia" w:ascii="宋体" w:hAnsi="宋体" w:cs="Times New Roman"/>
          <w:szCs w:val="24"/>
          <w:lang w:eastAsia="zh-CN"/>
        </w:rPr>
        <w:t>竞争性磋商</w:t>
      </w:r>
      <w:r>
        <w:rPr>
          <w:rFonts w:hint="eastAsia" w:ascii="宋体" w:hAnsi="宋体" w:eastAsia="宋体" w:cs="Times New Roman"/>
          <w:szCs w:val="24"/>
          <w:lang w:eastAsia="zh-CN"/>
        </w:rPr>
        <w:t>采购</w:t>
      </w:r>
      <w:r>
        <w:rPr>
          <w:rFonts w:hint="eastAsia" w:ascii="宋体" w:hAnsi="宋体" w:eastAsia="宋体" w:cs="Times New Roman"/>
          <w:szCs w:val="24"/>
        </w:rPr>
        <w:t>文件所附合同条款进行修改，形成双方最终签署的合同文本。</w:t>
      </w:r>
    </w:p>
    <w:bookmarkEnd w:id="14"/>
    <w:bookmarkEnd w:id="30"/>
    <w:bookmarkEnd w:id="31"/>
    <w:p>
      <w:pPr>
        <w:spacing w:line="360" w:lineRule="auto"/>
        <w:rPr>
          <w:rFonts w:ascii="宋体" w:hAnsi="宋体" w:eastAsia="宋体" w:cs="Times New Roman"/>
        </w:rPr>
      </w:pPr>
      <w:bookmarkStart w:id="337" w:name="_Hlt58073159"/>
      <w:bookmarkEnd w:id="337"/>
      <w:bookmarkStart w:id="338" w:name="_Toc201632872"/>
      <w:bookmarkStart w:id="339" w:name="_Toc241827247"/>
    </w:p>
    <w:bookmarkEnd w:id="338"/>
    <w:bookmarkEnd w:id="339"/>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40" w:name="_Toc241827248"/>
    </w:p>
    <w:p>
      <w:pPr>
        <w:pStyle w:val="21"/>
        <w:jc w:val="center"/>
        <w:outlineLvl w:val="0"/>
        <w:rPr>
          <w:rFonts w:ascii="宋体" w:hAnsi="宋体" w:eastAsia="宋体" w:cs="Times New Roman"/>
          <w:sz w:val="44"/>
          <w:szCs w:val="44"/>
        </w:rPr>
      </w:pPr>
      <w:bookmarkStart w:id="341" w:name="_Toc421042645"/>
      <w:bookmarkStart w:id="342" w:name="_Toc421032043"/>
      <w:bookmarkStart w:id="343" w:name="_Toc18928245"/>
      <w:bookmarkStart w:id="344" w:name="_Toc19034437"/>
      <w:bookmarkStart w:id="345" w:name="_Toc19039759"/>
      <w:bookmarkStart w:id="346" w:name="_Toc19034377"/>
      <w:r>
        <w:rPr>
          <w:rFonts w:ascii="宋体" w:hAnsi="宋体" w:eastAsia="宋体" w:cs="Times New Roman"/>
          <w:b/>
          <w:sz w:val="44"/>
          <w:szCs w:val="44"/>
        </w:rPr>
        <w:t>第</w:t>
      </w:r>
      <w:r>
        <w:rPr>
          <w:rFonts w:hint="eastAsia" w:ascii="宋体" w:hAnsi="宋体" w:eastAsia="宋体" w:cs="Times New Roman"/>
          <w:b/>
          <w:sz w:val="44"/>
          <w:szCs w:val="44"/>
        </w:rPr>
        <w:t>三章</w:t>
      </w:r>
      <w:r>
        <w:rPr>
          <w:rFonts w:ascii="宋体" w:hAnsi="宋体" w:eastAsia="宋体" w:cs="Times New Roman"/>
          <w:b/>
          <w:sz w:val="44"/>
          <w:szCs w:val="44"/>
        </w:rPr>
        <w:t xml:space="preserve"> </w:t>
      </w:r>
      <w:bookmarkEnd w:id="340"/>
      <w:bookmarkEnd w:id="341"/>
      <w:bookmarkEnd w:id="342"/>
      <w:r>
        <w:rPr>
          <w:rFonts w:hint="eastAsia" w:ascii="宋体" w:hAnsi="宋体" w:eastAsia="宋体" w:cs="Times New Roman"/>
          <w:b/>
          <w:sz w:val="44"/>
          <w:szCs w:val="44"/>
        </w:rPr>
        <w:t>项目需求</w:t>
      </w:r>
      <w:bookmarkEnd w:id="343"/>
      <w:bookmarkEnd w:id="344"/>
      <w:bookmarkEnd w:id="345"/>
      <w:bookmarkEnd w:id="346"/>
    </w:p>
    <w:p>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Arial"/>
          <w:bCs/>
        </w:rPr>
        <w:t>1.</w:t>
      </w:r>
      <w:r>
        <w:rPr>
          <w:rFonts w:ascii="宋体" w:hAnsi="宋体" w:eastAsia="宋体" w:cs="Times New Roman"/>
        </w:rPr>
        <w:t>项目基本情况介绍；</w:t>
      </w:r>
    </w:p>
    <w:p>
      <w:pPr>
        <w:pageBreakBefore w:val="0"/>
        <w:kinsoku/>
        <w:wordWrap/>
        <w:overflowPunct/>
        <w:topLinePunct w:val="0"/>
        <w:autoSpaceDE/>
        <w:autoSpaceDN/>
        <w:bidi w:val="0"/>
        <w:snapToGrid/>
        <w:spacing w:line="360" w:lineRule="auto"/>
        <w:ind w:firstLine="480" w:firstLineChars="200"/>
        <w:jc w:val="left"/>
        <w:rPr>
          <w:rFonts w:ascii="宋体" w:hAnsi="宋体" w:eastAsia="宋体" w:cs="Times New Roman"/>
        </w:rPr>
      </w:pPr>
      <w:r>
        <w:rPr>
          <w:rFonts w:hint="eastAsia"/>
          <w:szCs w:val="22"/>
        </w:rPr>
        <w:t>为满足</w:t>
      </w:r>
      <w:r>
        <w:rPr>
          <w:rFonts w:hint="eastAsia"/>
          <w:szCs w:val="22"/>
          <w:lang w:eastAsia="zh-CN"/>
        </w:rPr>
        <w:t>公司业务</w:t>
      </w:r>
      <w:r>
        <w:rPr>
          <w:rFonts w:hint="eastAsia"/>
          <w:szCs w:val="22"/>
        </w:rPr>
        <w:t>需</w:t>
      </w:r>
      <w:r>
        <w:rPr>
          <w:rFonts w:hint="eastAsia" w:ascii="Times New Roman" w:hAnsi="Times New Roman" w:eastAsia="宋体" w:cs="Times New Roman"/>
          <w:szCs w:val="22"/>
          <w:lang w:eastAsia="zh-CN"/>
        </w:rPr>
        <w:t>求，公司拟开展本次到店中医康养服务采购。</w:t>
      </w:r>
    </w:p>
    <w:p>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ascii="宋体" w:hAnsi="宋体" w:eastAsia="宋体" w:cs="Times New Roman"/>
        </w:rPr>
        <w:t>2.项目采购范围；</w:t>
      </w:r>
    </w:p>
    <w:p>
      <w:pPr>
        <w:pStyle w:val="11"/>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Times New Roman" w:hAnsi="Times New Roman" w:eastAsia="宋体" w:cs="Times New Roman"/>
          <w:sz w:val="24"/>
          <w:szCs w:val="22"/>
          <w:lang w:val="en-US" w:eastAsia="zh-CN" w:bidi="ar-SA"/>
        </w:rPr>
      </w:pPr>
      <w:r>
        <w:rPr>
          <w:rFonts w:hint="eastAsia"/>
          <w:szCs w:val="22"/>
          <w:lang w:val="en-US" w:eastAsia="zh-CN"/>
        </w:rPr>
        <w:t>本项目采购范围为到店中医康养服务，包含:拔罐/刮痧/艾灸三选一服务、固定推拿叠加拔罐/刮痧/艾灸三选一服务。供应商需提供据实报价、个单发卡报价。</w:t>
      </w:r>
      <w:r>
        <w:rPr>
          <w:rFonts w:hint="eastAsia" w:ascii="Times New Roman" w:hAnsi="Times New Roman" w:eastAsia="宋体" w:cs="Times New Roman"/>
          <w:sz w:val="24"/>
          <w:szCs w:val="22"/>
          <w:lang w:val="en-US" w:eastAsia="zh-CN" w:bidi="ar-SA"/>
        </w:rPr>
        <w:t>本项目拟选定1</w:t>
      </w:r>
      <w:r>
        <w:rPr>
          <w:rFonts w:hint="eastAsia" w:cs="Times New Roman"/>
          <w:sz w:val="24"/>
          <w:szCs w:val="22"/>
          <w:lang w:val="en-US" w:eastAsia="zh-CN" w:bidi="ar-SA"/>
        </w:rPr>
        <w:t>-3</w:t>
      </w:r>
      <w:r>
        <w:rPr>
          <w:rFonts w:hint="eastAsia" w:ascii="Times New Roman" w:hAnsi="Times New Roman" w:eastAsia="宋体" w:cs="Times New Roman"/>
          <w:sz w:val="24"/>
          <w:szCs w:val="22"/>
          <w:lang w:val="en-US" w:eastAsia="zh-CN" w:bidi="ar-SA"/>
        </w:rPr>
        <w:t>家供应商，为我司客户提供服务。</w:t>
      </w:r>
    </w:p>
    <w:tbl>
      <w:tblPr>
        <w:tblStyle w:val="14"/>
        <w:tblW w:w="9039" w:type="dxa"/>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3"/>
        <w:gridCol w:w="3462"/>
        <w:gridCol w:w="4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293" w:type="dxa"/>
            <w:vMerge w:val="restart"/>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包一：到店康养服务</w:t>
            </w:r>
          </w:p>
        </w:tc>
        <w:tc>
          <w:tcPr>
            <w:tcW w:w="3462"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到店康养服务三选一</w:t>
            </w:r>
          </w:p>
        </w:tc>
        <w:tc>
          <w:tcPr>
            <w:tcW w:w="428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lang w:val="en-US" w:eastAsia="zh-CN"/>
              </w:rPr>
              <w:t>拔罐、刮痧、艾灸三选一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93" w:type="dxa"/>
            <w:vMerge w:val="continue"/>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Theme="minorEastAsia" w:hAnsiTheme="minorEastAsia" w:eastAsiaTheme="minorEastAsia" w:cstheme="minorEastAsia"/>
                <w:sz w:val="24"/>
                <w:szCs w:val="24"/>
                <w:highlight w:val="none"/>
                <w:vertAlign w:val="baseline"/>
                <w:lang w:val="en-US" w:eastAsia="zh-CN"/>
              </w:rPr>
            </w:pPr>
          </w:p>
        </w:tc>
        <w:tc>
          <w:tcPr>
            <w:tcW w:w="3462"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eastAsia="zh-CN"/>
              </w:rPr>
              <w:t>到店康养服务</w:t>
            </w:r>
            <w:r>
              <w:rPr>
                <w:rFonts w:hint="eastAsia" w:asciiTheme="minorEastAsia" w:hAnsiTheme="minorEastAsia" w:eastAsiaTheme="minorEastAsia" w:cstheme="minorEastAsia"/>
                <w:sz w:val="24"/>
                <w:szCs w:val="24"/>
                <w:highlight w:val="none"/>
                <w:vertAlign w:val="baseline"/>
                <w:lang w:val="en-US" w:eastAsia="zh-CN"/>
              </w:rPr>
              <w:t>四选二</w:t>
            </w:r>
          </w:p>
        </w:tc>
        <w:tc>
          <w:tcPr>
            <w:tcW w:w="428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必选推拿理疗</w:t>
            </w:r>
          </w:p>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lang w:val="en-US" w:eastAsia="zh-CN"/>
              </w:rPr>
              <w:t>拔罐、刮痧、艾灸三选一</w:t>
            </w:r>
          </w:p>
        </w:tc>
      </w:tr>
    </w:tbl>
    <w:p>
      <w:pPr>
        <w:pStyle w:val="11"/>
        <w:keepNext w:val="0"/>
        <w:keepLines w:val="0"/>
        <w:pageBreakBefore w:val="0"/>
        <w:widowControl w:val="0"/>
        <w:kinsoku/>
        <w:wordWrap/>
        <w:overflowPunct/>
        <w:topLinePunct w:val="0"/>
        <w:autoSpaceDE/>
        <w:autoSpaceDN/>
        <w:bidi w:val="0"/>
        <w:adjustRightInd w:val="0"/>
        <w:snapToGrid/>
        <w:spacing w:line="360" w:lineRule="auto"/>
        <w:jc w:val="left"/>
        <w:textAlignment w:val="baseline"/>
        <w:rPr>
          <w:rFonts w:hint="eastAsia" w:ascii="Times New Roman" w:hAnsi="Times New Roman" w:eastAsia="宋体" w:cs="Times New Roman"/>
          <w:sz w:val="24"/>
          <w:szCs w:val="22"/>
          <w:lang w:val="en-US" w:eastAsia="zh-CN" w:bidi="ar-SA"/>
        </w:rPr>
      </w:pPr>
    </w:p>
    <w:p>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cs="Times New Roman"/>
          <w:lang w:eastAsia="zh-CN"/>
        </w:rPr>
      </w:pPr>
      <w:r>
        <w:rPr>
          <w:rFonts w:ascii="宋体" w:hAnsi="宋体" w:eastAsia="宋体" w:cs="Times New Roman"/>
        </w:rPr>
        <w:t>3.服务要求</w:t>
      </w:r>
      <w:r>
        <w:rPr>
          <w:rFonts w:hint="eastAsia" w:ascii="宋体" w:hAnsi="宋体" w:cs="Times New Roman"/>
          <w:lang w:eastAsia="zh-CN"/>
        </w:rPr>
        <w:t>：</w:t>
      </w:r>
    </w:p>
    <w:p>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rPr>
      </w:pPr>
      <w:r>
        <w:rPr>
          <w:rFonts w:hint="eastAsia" w:ascii="宋体" w:hAnsi="宋体" w:eastAsia="宋体" w:cs="Times New Roman"/>
        </w:rPr>
        <w:t>1</w:t>
      </w:r>
      <w:r>
        <w:rPr>
          <w:rFonts w:hint="eastAsia" w:ascii="宋体" w:hAnsi="宋体" w:cs="Times New Roman"/>
          <w:lang w:eastAsia="zh-CN"/>
        </w:rPr>
        <w:t>）</w:t>
      </w:r>
      <w:r>
        <w:rPr>
          <w:rFonts w:hint="eastAsia" w:ascii="宋体" w:hAnsi="宋体" w:eastAsia="宋体" w:cs="Times New Roman"/>
        </w:rPr>
        <w:t>供应商需按照省份划分，提供全国范围的服务网络清单。并提供中医品牌清单，各品牌提供至少1家合作协议或者机构资质。</w:t>
      </w:r>
    </w:p>
    <w:p>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rPr>
      </w:pPr>
      <w:r>
        <w:rPr>
          <w:rFonts w:hint="eastAsia" w:ascii="宋体" w:hAnsi="宋体" w:eastAsia="宋体" w:cs="Times New Roman"/>
        </w:rPr>
        <w:t>2</w:t>
      </w:r>
      <w:r>
        <w:rPr>
          <w:rFonts w:hint="eastAsia" w:ascii="宋体" w:hAnsi="宋体" w:cs="Times New Roman"/>
          <w:lang w:eastAsia="zh-CN"/>
        </w:rPr>
        <w:t>）</w:t>
      </w:r>
      <w:r>
        <w:rPr>
          <w:rFonts w:hint="eastAsia" w:ascii="宋体" w:hAnsi="宋体" w:eastAsia="宋体" w:cs="Times New Roman"/>
        </w:rPr>
        <w:t>供应商需为本项目配备专项团队成员，并做好服务质量管控。</w:t>
      </w:r>
    </w:p>
    <w:p>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rPr>
      </w:pPr>
      <w:r>
        <w:rPr>
          <w:rFonts w:hint="eastAsia" w:ascii="宋体" w:hAnsi="宋体" w:eastAsia="宋体" w:cs="Times New Roman"/>
        </w:rPr>
        <w:t>3</w:t>
      </w:r>
      <w:r>
        <w:rPr>
          <w:rFonts w:hint="eastAsia" w:ascii="宋体" w:hAnsi="宋体" w:cs="Times New Roman"/>
          <w:lang w:eastAsia="zh-CN"/>
        </w:rPr>
        <w:t>）</w:t>
      </w:r>
      <w:r>
        <w:rPr>
          <w:rFonts w:hint="eastAsia" w:ascii="宋体" w:hAnsi="宋体" w:eastAsia="宋体" w:cs="Times New Roman"/>
        </w:rPr>
        <w:t>供应商提供的到店康养服务，严禁进行医疗夸大宣传，不得宣称“可治疗疾病”，仅限“康养调理、亚健康改善”等类似服务表述。</w:t>
      </w:r>
    </w:p>
    <w:p>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rPr>
      </w:pPr>
      <w:r>
        <w:rPr>
          <w:rFonts w:hint="eastAsia" w:ascii="宋体" w:hAnsi="宋体" w:eastAsia="宋体" w:cs="Times New Roman"/>
        </w:rPr>
        <w:t>4</w:t>
      </w:r>
      <w:r>
        <w:rPr>
          <w:rFonts w:hint="eastAsia" w:ascii="宋体" w:hAnsi="宋体" w:cs="Times New Roman"/>
          <w:lang w:eastAsia="zh-CN"/>
        </w:rPr>
        <w:t>）</w:t>
      </w:r>
      <w:r>
        <w:rPr>
          <w:rFonts w:hint="eastAsia" w:ascii="宋体" w:hAnsi="宋体" w:eastAsia="宋体" w:cs="Times New Roman"/>
        </w:rPr>
        <w:t>供应商需确保服务过程中不得存在隐形消费、诱导消费、强制加价、捆绑消费等侵害消费者权益的行为。</w:t>
      </w:r>
    </w:p>
    <w:p>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rPr>
      </w:pPr>
      <w:r>
        <w:rPr>
          <w:rFonts w:hint="eastAsia" w:ascii="宋体" w:hAnsi="宋体" w:eastAsia="宋体" w:cs="Times New Roman"/>
        </w:rPr>
        <w:t>5</w:t>
      </w:r>
      <w:r>
        <w:rPr>
          <w:rFonts w:hint="eastAsia" w:ascii="宋体" w:hAnsi="宋体" w:cs="Times New Roman"/>
          <w:lang w:eastAsia="zh-CN"/>
        </w:rPr>
        <w:t>）</w:t>
      </w:r>
      <w:r>
        <w:rPr>
          <w:rFonts w:hint="eastAsia" w:ascii="宋体" w:hAnsi="宋体" w:eastAsia="宋体" w:cs="Times New Roman"/>
        </w:rPr>
        <w:t>供应商需在所能及的范围内为我司提供力所能及的增值服务或免费试用服务。</w:t>
      </w:r>
      <w:r>
        <w:rPr>
          <w:rFonts w:ascii="宋体" w:hAnsi="宋体" w:eastAsia="宋体" w:cs="Times New Roman"/>
        </w:rPr>
        <w:t>；</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4、验收/考核标准及付款安排</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（一）验收/考核标准</w:t>
      </w:r>
    </w:p>
    <w:p>
      <w:pPr>
        <w:pStyle w:val="11"/>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1、公司审查供应商提供的服务是否达到了需求和合同要求。</w:t>
      </w:r>
    </w:p>
    <w:p>
      <w:pPr>
        <w:pStyle w:val="11"/>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2、供应商是否履行合同的约定的权利义务，包括供应商对公司和公司客户开展服务的情况、供应商对公司的需求的配合支持程度等。</w:t>
      </w:r>
    </w:p>
    <w:p>
      <w:pPr>
        <w:pStyle w:val="11"/>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3、服务团队，服务人员团队的专业技能、服务态度情况；服务人员团队遵守服务规定的情况；服务人员团队配合公司开展工作情况。</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（二）付款安排</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合同生效后，甲方根据季度发生的服务使用数量/发卡数量，与乙方结算服务费，具体如下：</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乙方于每季度下月10号前将上季度的服务使用数量/发卡数量以及对应的服务费清单发送甲方，</w:t>
      </w:r>
      <w:r>
        <w:rPr>
          <w:rFonts w:hint="default" w:ascii="Times New Roman" w:hAnsi="Times New Roman" w:eastAsia="宋体" w:cs="Times New Roman"/>
          <w:sz w:val="24"/>
          <w:szCs w:val="22"/>
          <w:lang w:val="en-US" w:eastAsia="zh-CN" w:bidi="ar-SA"/>
        </w:rPr>
        <w:t>经甲方完成对上一季度服务情况的考核评价并审核确认后，乙方按甲方确认后的付款金额向甲方开具发票。每次付款前乙方须向甲方出具付款通知书，并根据甲方要求出具相应发票。</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乙方开具的发票为：增值税专用发票。</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本合同项下服务派单如果达到了甲方采购预算总额度，则甲方停止向乙方派发服务。</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（三）续签安排</w:t>
      </w:r>
    </w:p>
    <w:p>
      <w:pPr>
        <w:pStyle w:val="11"/>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baseline"/>
        <w:rPr>
          <w:rFonts w:hint="eastAsia" w:ascii="Times New Roman" w:hAnsi="Times New Roman" w:eastAsia="宋体" w:cs="Times New Roman"/>
          <w:sz w:val="24"/>
          <w:szCs w:val="22"/>
          <w:lang w:val="en-US" w:eastAsia="zh-CN" w:bidi="ar-SA"/>
        </w:rPr>
      </w:pPr>
      <w:r>
        <w:rPr>
          <w:rFonts w:hint="eastAsia" w:ascii="Times New Roman" w:hAnsi="Times New Roman" w:eastAsia="宋体" w:cs="Times New Roman"/>
          <w:sz w:val="24"/>
          <w:szCs w:val="22"/>
          <w:lang w:val="en-US" w:eastAsia="zh-CN" w:bidi="ar-SA"/>
        </w:rPr>
        <w:t>合同自签字盖章之日起生效,有效期【3】年。</w:t>
      </w:r>
    </w:p>
    <w:p>
      <w:pPr>
        <w:pStyle w:val="4"/>
        <w:ind w:firstLine="480"/>
        <w:rPr>
          <w:rFonts w:ascii="宋体" w:hAnsi="宋体" w:eastAsia="宋体" w:cs="Arial"/>
          <w:bCs/>
          <w:szCs w:val="24"/>
        </w:rPr>
      </w:pPr>
    </w:p>
    <w:p>
      <w:pPr>
        <w:pStyle w:val="4"/>
        <w:ind w:firstLine="480"/>
        <w:rPr>
          <w:rFonts w:ascii="宋体" w:hAnsi="宋体" w:eastAsia="宋体" w:cs="Arial"/>
          <w:bCs/>
          <w:szCs w:val="24"/>
        </w:rPr>
      </w:pPr>
    </w:p>
    <w:p>
      <w:pPr>
        <w:pStyle w:val="4"/>
        <w:ind w:firstLine="480"/>
        <w:rPr>
          <w:rFonts w:ascii="宋体" w:hAnsi="宋体" w:eastAsia="宋体" w:cs="Arial"/>
          <w:bCs/>
          <w:szCs w:val="24"/>
        </w:rPr>
      </w:pPr>
    </w:p>
    <w:p>
      <w:pPr>
        <w:pStyle w:val="4"/>
        <w:ind w:firstLine="480"/>
        <w:rPr>
          <w:rFonts w:ascii="宋体" w:hAnsi="宋体" w:eastAsia="宋体" w:cs="Arial"/>
          <w:bCs/>
          <w:szCs w:val="24"/>
        </w:rPr>
      </w:pPr>
    </w:p>
    <w:p>
      <w:pPr>
        <w:pStyle w:val="4"/>
        <w:ind w:firstLine="480"/>
        <w:rPr>
          <w:rFonts w:ascii="宋体" w:hAnsi="宋体" w:eastAsia="宋体" w:cs="Arial"/>
          <w:bCs/>
          <w:szCs w:val="24"/>
        </w:rPr>
      </w:pPr>
    </w:p>
    <w:p>
      <w:pPr>
        <w:pStyle w:val="4"/>
        <w:ind w:firstLine="480"/>
        <w:rPr>
          <w:rFonts w:ascii="宋体" w:hAnsi="宋体" w:eastAsia="宋体" w:cs="Arial"/>
          <w:bCs/>
          <w:szCs w:val="24"/>
        </w:rPr>
      </w:pPr>
    </w:p>
    <w:p>
      <w:pPr>
        <w:pStyle w:val="4"/>
        <w:ind w:firstLine="0" w:firstLineChars="0"/>
        <w:jc w:val="center"/>
        <w:outlineLvl w:val="0"/>
        <w:rPr>
          <w:rFonts w:ascii="宋体" w:hAnsi="宋体" w:eastAsia="宋体" w:cs="Times New Roman"/>
          <w:b/>
          <w:sz w:val="44"/>
          <w:szCs w:val="44"/>
        </w:rPr>
      </w:pPr>
      <w:bookmarkStart w:id="347" w:name="_Toc19034378"/>
      <w:bookmarkStart w:id="348" w:name="_Toc19039760"/>
      <w:bookmarkStart w:id="349" w:name="_Toc19034438"/>
      <w:r>
        <w:rPr>
          <w:rFonts w:hint="eastAsia" w:ascii="宋体" w:hAnsi="宋体" w:eastAsia="宋体" w:cs="Times New Roman"/>
          <w:b/>
          <w:sz w:val="44"/>
          <w:szCs w:val="44"/>
        </w:rPr>
        <w:br w:type="page"/>
      </w:r>
      <w:r>
        <w:rPr>
          <w:rFonts w:hint="eastAsia" w:ascii="宋体" w:hAnsi="宋体" w:eastAsia="宋体" w:cs="Times New Roman"/>
          <w:b/>
          <w:sz w:val="44"/>
          <w:szCs w:val="44"/>
        </w:rPr>
        <w:t>第四章</w:t>
      </w:r>
      <w:r>
        <w:rPr>
          <w:rFonts w:ascii="宋体" w:hAnsi="宋体" w:eastAsia="宋体" w:cs="Times New Roman"/>
          <w:b/>
          <w:sz w:val="44"/>
          <w:szCs w:val="44"/>
        </w:rPr>
        <w:t xml:space="preserve"> </w:t>
      </w:r>
      <w:r>
        <w:rPr>
          <w:rFonts w:hint="eastAsia" w:ascii="宋体" w:hAnsi="宋体" w:eastAsia="宋体" w:cs="Times New Roman"/>
          <w:b/>
          <w:sz w:val="44"/>
          <w:szCs w:val="44"/>
        </w:rPr>
        <w:t>合同主要条款</w:t>
      </w:r>
      <w:bookmarkEnd w:id="347"/>
      <w:bookmarkEnd w:id="348"/>
      <w:bookmarkEnd w:id="349"/>
    </w:p>
    <w:p>
      <w:pPr>
        <w:pStyle w:val="24"/>
        <w:jc w:val="center"/>
        <w:outlineLvl w:val="0"/>
        <w:rPr>
          <w:rFonts w:eastAsia="宋体" w:cs="Times New Roman"/>
        </w:rPr>
      </w:pPr>
    </w:p>
    <w:p>
      <w:pPr>
        <w:pStyle w:val="24"/>
        <w:jc w:val="both"/>
        <w:outlineLvl w:val="0"/>
        <w:rPr>
          <w:rFonts w:eastAsia="宋体" w:cs="Times New Roman"/>
        </w:rPr>
      </w:pPr>
    </w:p>
    <w:p>
      <w:pPr>
        <w:spacing w:line="360" w:lineRule="auto"/>
        <w:ind w:left="1133" w:leftChars="472"/>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黑体" w:hAnsi="宋体" w:eastAsia="黑体"/>
          <w:sz w:val="44"/>
          <w:szCs w:val="44"/>
        </w:rPr>
      </w:pPr>
      <w:r>
        <w:rPr>
          <w:rFonts w:hint="eastAsia" w:ascii="黑体" w:hAnsi="宋体" w:eastAsia="黑体"/>
          <w:sz w:val="44"/>
          <w:szCs w:val="44"/>
        </w:rPr>
        <w:t>健康管理服务合同</w:t>
      </w: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jc w:val="center"/>
        <w:rPr>
          <w:rFonts w:ascii="方正小标宋简体" w:eastAsia="方正小标宋简体"/>
          <w:b/>
          <w:sz w:val="52"/>
          <w:szCs w:val="72"/>
        </w:rPr>
      </w:pPr>
    </w:p>
    <w:p>
      <w:pPr>
        <w:spacing w:line="360" w:lineRule="auto"/>
        <w:rPr>
          <w:sz w:val="28"/>
        </w:rPr>
      </w:pPr>
      <w:r>
        <w:rPr>
          <w:rFonts w:hint="eastAsia"/>
          <w:sz w:val="28"/>
        </w:rPr>
        <w:t>甲方：中国人民健康保险股份有限公司</w:t>
      </w:r>
      <w:r>
        <w:rPr>
          <w:rFonts w:hint="eastAsia"/>
          <w:sz w:val="28"/>
          <w:lang w:eastAsia="zh-CN"/>
        </w:rPr>
        <w:t>上海</w:t>
      </w:r>
      <w:r>
        <w:rPr>
          <w:rFonts w:hint="eastAsia"/>
          <w:sz w:val="28"/>
        </w:rPr>
        <w:t>分公司</w:t>
      </w:r>
    </w:p>
    <w:p>
      <w:pPr>
        <w:widowControl/>
        <w:spacing w:line="360" w:lineRule="auto"/>
        <w:jc w:val="left"/>
        <w:rPr>
          <w:rFonts w:ascii="方正小标宋简体" w:eastAsia="方正小标宋简体"/>
          <w:b/>
          <w:sz w:val="52"/>
          <w:szCs w:val="72"/>
        </w:rPr>
        <w:sectPr>
          <w:footerReference r:id="rId12" w:type="default"/>
          <w:pgSz w:w="11906" w:h="16838"/>
          <w:pgMar w:top="1440" w:right="1800" w:bottom="1440" w:left="1800" w:header="851" w:footer="992" w:gutter="0"/>
          <w:cols w:space="720" w:num="1"/>
          <w:docGrid w:type="lines" w:linePitch="312" w:charSpace="0"/>
        </w:sectPr>
      </w:pPr>
      <w:r>
        <w:rPr>
          <w:rFonts w:hint="eastAsia"/>
          <w:sz w:val="28"/>
        </w:rPr>
        <w:t>乙方：</w:t>
      </w:r>
    </w:p>
    <w:p>
      <w:pPr>
        <w:spacing w:line="360" w:lineRule="auto"/>
        <w:outlineLvl w:val="0"/>
        <w:rPr>
          <w:rFonts w:ascii="仿宋_GB2312" w:hAnsi="宋体" w:eastAsia="仿宋_GB2312"/>
          <w:sz w:val="24"/>
        </w:rPr>
      </w:pPr>
      <w:r>
        <w:rPr>
          <w:rFonts w:hint="eastAsia" w:ascii="仿宋_GB2312" w:hAnsi="宋体" w:eastAsia="仿宋_GB2312"/>
          <w:sz w:val="24"/>
        </w:rPr>
        <w:t>甲    方： 中国人民健康保险股份有限公司</w:t>
      </w:r>
      <w:r>
        <w:rPr>
          <w:rFonts w:hint="eastAsia" w:ascii="仿宋_GB2312" w:hAnsi="宋体" w:eastAsia="仿宋_GB2312"/>
          <w:sz w:val="24"/>
          <w:lang w:eastAsia="zh-CN"/>
        </w:rPr>
        <w:t>上海</w:t>
      </w:r>
      <w:r>
        <w:rPr>
          <w:rFonts w:hint="eastAsia" w:ascii="仿宋_GB2312" w:hAnsi="宋体" w:eastAsia="仿宋_GB2312"/>
          <w:sz w:val="24"/>
        </w:rPr>
        <w:t>分公司</w:t>
      </w:r>
    </w:p>
    <w:p>
      <w:pPr>
        <w:spacing w:line="360" w:lineRule="auto"/>
        <w:outlineLvl w:val="1"/>
        <w:rPr>
          <w:rFonts w:ascii="仿宋_GB2312" w:hAnsi="宋体" w:eastAsia="仿宋_GB2312"/>
          <w:sz w:val="24"/>
        </w:rPr>
      </w:pPr>
      <w:r>
        <w:rPr>
          <w:rFonts w:hint="eastAsia" w:ascii="仿宋_GB2312" w:hAnsi="宋体" w:eastAsia="仿宋_GB2312"/>
          <w:sz w:val="24"/>
        </w:rPr>
        <w:t xml:space="preserve">地 </w:t>
      </w:r>
      <w:r>
        <w:rPr>
          <w:rFonts w:ascii="仿宋_GB2312" w:hAnsi="宋体" w:eastAsia="仿宋_GB2312"/>
          <w:sz w:val="24"/>
        </w:rPr>
        <w:t xml:space="preserve">   </w:t>
      </w:r>
      <w:r>
        <w:rPr>
          <w:rFonts w:hint="eastAsia" w:ascii="仿宋_GB2312" w:hAnsi="宋体" w:eastAsia="仿宋_GB2312"/>
          <w:sz w:val="24"/>
        </w:rPr>
        <w:t>址：</w:t>
      </w:r>
      <w:r>
        <w:rPr>
          <w:rFonts w:ascii="仿宋_GB2312" w:hAnsi="宋体" w:eastAsia="仿宋_GB2312"/>
          <w:color w:val="FF0000"/>
          <w:sz w:val="24"/>
        </w:rPr>
        <w:t xml:space="preserve"> </w:t>
      </w:r>
      <w:r>
        <w:rPr>
          <w:rFonts w:hint="eastAsia" w:ascii="仿宋_GB2312" w:hAnsi="宋体" w:eastAsia="仿宋_GB2312"/>
          <w:sz w:val="24"/>
        </w:rPr>
        <w:t>上海市黄浦区福佑路8号601、602室</w:t>
      </w:r>
    </w:p>
    <w:p>
      <w:pPr>
        <w:spacing w:line="360" w:lineRule="auto"/>
        <w:outlineLvl w:val="1"/>
        <w:rPr>
          <w:rFonts w:ascii="仿宋_GB2312" w:hAnsi="宋体" w:eastAsia="仿宋_GB2312"/>
          <w:sz w:val="24"/>
        </w:rPr>
      </w:pPr>
      <w:r>
        <w:rPr>
          <w:rFonts w:hint="eastAsia" w:ascii="仿宋_GB2312" w:hAnsi="宋体" w:eastAsia="仿宋_GB2312"/>
          <w:sz w:val="24"/>
        </w:rPr>
        <w:t xml:space="preserve">邮    编： </w:t>
      </w:r>
      <w:r>
        <w:rPr>
          <w:rFonts w:hint="eastAsia" w:ascii="仿宋_GB2312" w:hAnsi="宋体" w:eastAsia="仿宋_GB2312"/>
          <w:sz w:val="24"/>
          <w:lang w:val="en-US" w:eastAsia="zh-CN"/>
        </w:rPr>
        <w:t>200010</w:t>
      </w:r>
    </w:p>
    <w:p>
      <w:pPr>
        <w:spacing w:line="360" w:lineRule="auto"/>
        <w:outlineLvl w:val="1"/>
        <w:rPr>
          <w:rFonts w:ascii="仿宋_GB2312" w:hAnsi="宋体" w:eastAsia="仿宋_GB2312"/>
          <w:sz w:val="24"/>
        </w:rPr>
      </w:pPr>
      <w:r>
        <w:rPr>
          <w:rFonts w:hint="eastAsia" w:ascii="仿宋_GB2312" w:hAnsi="宋体" w:eastAsia="仿宋_GB2312"/>
          <w:sz w:val="24"/>
        </w:rPr>
        <w:t>传    真： 021-58799019</w:t>
      </w:r>
    </w:p>
    <w:p>
      <w:pPr>
        <w:spacing w:line="360" w:lineRule="auto"/>
        <w:outlineLvl w:val="1"/>
        <w:rPr>
          <w:rFonts w:ascii="仿宋_GB2312" w:hAnsi="宋体" w:eastAsia="仿宋_GB2312"/>
          <w:sz w:val="24"/>
        </w:rPr>
      </w:pPr>
      <w:r>
        <w:rPr>
          <w:rFonts w:hint="eastAsia" w:ascii="仿宋_GB2312" w:hAnsi="宋体" w:eastAsia="仿宋_GB2312"/>
          <w:sz w:val="24"/>
        </w:rPr>
        <w:t>电    话： 021-61001166</w:t>
      </w:r>
    </w:p>
    <w:p>
      <w:pPr>
        <w:spacing w:line="360" w:lineRule="auto"/>
        <w:ind w:firstLine="360" w:firstLineChars="150"/>
        <w:rPr>
          <w:rFonts w:ascii="仿宋_GB2312" w:hAnsi="宋体" w:eastAsia="仿宋_GB2312"/>
          <w:sz w:val="24"/>
        </w:rPr>
      </w:pPr>
    </w:p>
    <w:p>
      <w:pPr>
        <w:spacing w:line="360" w:lineRule="auto"/>
        <w:outlineLvl w:val="0"/>
        <w:rPr>
          <w:rFonts w:ascii="仿宋_GB2312" w:hAnsi="宋体" w:eastAsia="仿宋_GB2312"/>
          <w:sz w:val="24"/>
        </w:rPr>
      </w:pPr>
      <w:r>
        <w:rPr>
          <w:rFonts w:hint="eastAsia" w:ascii="仿宋_GB2312" w:hAnsi="宋体" w:eastAsia="仿宋_GB2312"/>
          <w:sz w:val="24"/>
        </w:rPr>
        <w:t>乙    方：</w:t>
      </w:r>
      <w:r>
        <w:rPr>
          <w:rFonts w:ascii="仿宋_GB2312" w:hAnsi="宋体" w:eastAsia="仿宋_GB2312"/>
          <w:sz w:val="24"/>
        </w:rPr>
        <w:t xml:space="preserve"> </w:t>
      </w:r>
    </w:p>
    <w:p>
      <w:pPr>
        <w:spacing w:line="360" w:lineRule="auto"/>
        <w:outlineLvl w:val="0"/>
        <w:rPr>
          <w:rFonts w:ascii="仿宋_GB2312" w:hAnsi="宋体" w:eastAsia="仿宋_GB2312"/>
          <w:sz w:val="24"/>
        </w:rPr>
      </w:pPr>
      <w:r>
        <w:rPr>
          <w:rFonts w:hint="eastAsia" w:ascii="仿宋_GB2312" w:hAnsi="宋体" w:eastAsia="仿宋_GB2312"/>
          <w:sz w:val="24"/>
        </w:rPr>
        <w:t xml:space="preserve">地 </w:t>
      </w:r>
      <w:r>
        <w:rPr>
          <w:rFonts w:ascii="仿宋_GB2312" w:hAnsi="宋体" w:eastAsia="仿宋_GB2312"/>
          <w:sz w:val="24"/>
        </w:rPr>
        <w:t xml:space="preserve">   </w:t>
      </w:r>
      <w:r>
        <w:rPr>
          <w:rFonts w:hint="eastAsia" w:ascii="仿宋_GB2312" w:hAnsi="宋体" w:eastAsia="仿宋_GB2312"/>
          <w:sz w:val="24"/>
        </w:rPr>
        <w:t>址：</w:t>
      </w:r>
    </w:p>
    <w:p>
      <w:pPr>
        <w:spacing w:line="360" w:lineRule="auto"/>
        <w:outlineLvl w:val="1"/>
        <w:rPr>
          <w:rFonts w:ascii="仿宋_GB2312" w:hAnsi="宋体" w:eastAsia="仿宋_GB2312"/>
          <w:sz w:val="24"/>
        </w:rPr>
      </w:pPr>
      <w:r>
        <w:rPr>
          <w:rFonts w:hint="eastAsia" w:ascii="仿宋_GB2312" w:hAnsi="宋体" w:eastAsia="仿宋_GB2312"/>
          <w:sz w:val="24"/>
        </w:rPr>
        <w:t>邮    编：</w:t>
      </w:r>
    </w:p>
    <w:p>
      <w:pPr>
        <w:spacing w:line="360" w:lineRule="auto"/>
        <w:rPr>
          <w:rFonts w:ascii="仿宋_GB2312" w:hAnsi="宋体" w:eastAsia="仿宋_GB2312"/>
          <w:sz w:val="24"/>
        </w:rPr>
      </w:pPr>
      <w:r>
        <w:rPr>
          <w:rFonts w:hint="eastAsia" w:ascii="仿宋_GB2312" w:hAnsi="宋体" w:eastAsia="仿宋_GB2312"/>
          <w:sz w:val="24"/>
        </w:rPr>
        <w:t>传    真：</w:t>
      </w:r>
    </w:p>
    <w:p>
      <w:pPr>
        <w:spacing w:line="360" w:lineRule="auto"/>
        <w:outlineLvl w:val="1"/>
        <w:rPr>
          <w:rFonts w:ascii="仿宋_GB2312" w:hAnsi="宋体" w:eastAsia="仿宋_GB2312"/>
          <w:sz w:val="24"/>
        </w:rPr>
      </w:pPr>
      <w:r>
        <w:rPr>
          <w:rFonts w:hint="eastAsia" w:ascii="仿宋_GB2312" w:hAnsi="宋体" w:eastAsia="仿宋_GB2312"/>
          <w:sz w:val="24"/>
        </w:rPr>
        <w:t>电    话：</w:t>
      </w:r>
    </w:p>
    <w:p>
      <w:pPr>
        <w:spacing w:line="360" w:lineRule="auto"/>
        <w:rPr>
          <w:rFonts w:ascii="仿宋_GB2312" w:hAnsi="宋体" w:eastAsia="仿宋_GB2312"/>
          <w:sz w:val="24"/>
        </w:rPr>
      </w:pPr>
    </w:p>
    <w:p>
      <w:pPr>
        <w:spacing w:line="360" w:lineRule="auto"/>
        <w:ind w:firstLine="480" w:firstLineChars="200"/>
        <w:rPr>
          <w:rFonts w:ascii="仿宋_GB2312" w:hAnsi="宋体" w:eastAsia="仿宋_GB2312"/>
          <w:sz w:val="24"/>
        </w:rPr>
      </w:pPr>
      <w:r>
        <w:rPr>
          <w:rFonts w:hint="eastAsia" w:ascii="仿宋_GB2312" w:hAnsi="宋体" w:eastAsia="仿宋_GB2312"/>
          <w:sz w:val="24"/>
        </w:rPr>
        <w:t>根据《中华人民共和国民法典》等相关法律法规的规定，为更好地向甲方客户提供优质、完善、个性化的健康管理服务，甲乙双方本着发挥各自优势、合作双赢、共同发展的原则，经友好协商一致</w:t>
      </w:r>
      <w:r>
        <w:rPr>
          <w:rFonts w:ascii="仿宋_GB2312" w:hAnsi="宋体" w:eastAsia="仿宋_GB2312"/>
          <w:sz w:val="24"/>
        </w:rPr>
        <w:t>，</w:t>
      </w:r>
      <w:r>
        <w:rPr>
          <w:rFonts w:hint="eastAsia" w:ascii="仿宋_GB2312" w:hAnsi="宋体" w:eastAsia="仿宋_GB2312"/>
          <w:sz w:val="24"/>
        </w:rPr>
        <w:t>达成如下协议，以兹共同遵守：</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术语定义与解释</w:t>
      </w:r>
    </w:p>
    <w:p>
      <w:pPr>
        <w:numPr>
          <w:ilvl w:val="0"/>
          <w:numId w:val="10"/>
        </w:numPr>
        <w:spacing w:line="360" w:lineRule="auto"/>
        <w:outlineLvl w:val="2"/>
        <w:rPr>
          <w:rFonts w:ascii="仿宋_GB2312" w:hAnsi="宋体" w:eastAsia="仿宋_GB2312"/>
          <w:b/>
          <w:bCs/>
          <w:sz w:val="24"/>
        </w:rPr>
      </w:pPr>
      <w:r>
        <w:rPr>
          <w:rFonts w:hint="eastAsia" w:ascii="仿宋_GB2312" w:hAnsi="宋体" w:eastAsia="仿宋_GB2312"/>
          <w:b/>
          <w:bCs/>
          <w:sz w:val="24"/>
        </w:rPr>
        <w:t>术语定义</w:t>
      </w:r>
    </w:p>
    <w:p>
      <w:pPr>
        <w:spacing w:line="360" w:lineRule="auto"/>
        <w:ind w:left="410" w:leftChars="171"/>
        <w:rPr>
          <w:rFonts w:ascii="仿宋_GB2312" w:hAnsi="宋体" w:eastAsia="仿宋_GB2312"/>
          <w:sz w:val="24"/>
        </w:rPr>
      </w:pPr>
      <w:r>
        <w:rPr>
          <w:rFonts w:hint="eastAsia" w:ascii="仿宋_GB2312" w:hAnsi="宋体" w:eastAsia="仿宋_GB2312"/>
          <w:sz w:val="24"/>
        </w:rPr>
        <w:t>除非本协议中另有约定，下列词语各自具有以下特定涵义：</w:t>
      </w:r>
    </w:p>
    <w:p>
      <w:pPr>
        <w:numPr>
          <w:ilvl w:val="1"/>
          <w:numId w:val="11"/>
        </w:numPr>
        <w:tabs>
          <w:tab w:val="left" w:pos="900"/>
          <w:tab w:val="clear" w:pos="992"/>
        </w:tabs>
        <w:spacing w:line="360" w:lineRule="auto"/>
        <w:rPr>
          <w:rFonts w:ascii="仿宋_GB2312" w:hAnsi="宋体" w:eastAsia="仿宋_GB2312"/>
          <w:sz w:val="24"/>
        </w:rPr>
      </w:pPr>
      <w:r>
        <w:rPr>
          <w:rFonts w:hint="eastAsia" w:ascii="仿宋_GB2312" w:hAnsi="宋体" w:eastAsia="仿宋_GB2312"/>
          <w:sz w:val="24"/>
        </w:rPr>
        <w:t xml:space="preserve"> 合作双方：本协议中所规定的甲方及乙方。</w:t>
      </w:r>
    </w:p>
    <w:p>
      <w:pPr>
        <w:numPr>
          <w:ilvl w:val="1"/>
          <w:numId w:val="11"/>
        </w:numPr>
        <w:spacing w:line="360" w:lineRule="auto"/>
        <w:rPr>
          <w:rFonts w:ascii="仿宋_GB2312" w:hAnsi="宋体" w:eastAsia="仿宋_GB2312"/>
          <w:sz w:val="24"/>
        </w:rPr>
      </w:pPr>
      <w:r>
        <w:rPr>
          <w:rFonts w:hint="eastAsia" w:ascii="仿宋_GB2312" w:hAnsi="宋体" w:eastAsia="仿宋_GB2312"/>
          <w:sz w:val="24"/>
        </w:rPr>
        <w:t>商业秘密：在本协议中的任何一方或与本协议有关的任何关联方所有的并视为商业秘密的任何商业机密或其他保密信息，包括但不限于有关技术、财务、商业、客户信息、交易记录等数据与信息。</w:t>
      </w:r>
    </w:p>
    <w:p>
      <w:pPr>
        <w:numPr>
          <w:ilvl w:val="1"/>
          <w:numId w:val="11"/>
        </w:numPr>
        <w:spacing w:line="360" w:lineRule="auto"/>
        <w:rPr>
          <w:rFonts w:ascii="仿宋_GB2312" w:hAnsi="宋体" w:eastAsia="仿宋_GB2312"/>
          <w:sz w:val="24"/>
        </w:rPr>
      </w:pPr>
      <w:r>
        <w:rPr>
          <w:rFonts w:hint="eastAsia" w:ascii="仿宋_GB2312" w:hAnsi="宋体" w:eastAsia="仿宋_GB2312"/>
          <w:sz w:val="24"/>
        </w:rPr>
        <w:t>保密资料：包括</w:t>
      </w:r>
      <w:r>
        <w:rPr>
          <w:rFonts w:ascii="仿宋_GB2312" w:hAnsi="宋体" w:eastAsia="仿宋_GB2312"/>
          <w:sz w:val="24"/>
        </w:rPr>
        <w:t>本协议内容及各方因本协议</w:t>
      </w:r>
      <w:r>
        <w:rPr>
          <w:rFonts w:hint="eastAsia" w:ascii="仿宋_GB2312" w:hAnsi="宋体" w:eastAsia="仿宋_GB2312"/>
          <w:sz w:val="24"/>
        </w:rPr>
        <w:t>的</w:t>
      </w:r>
      <w:r>
        <w:rPr>
          <w:rFonts w:ascii="仿宋_GB2312" w:hAnsi="宋体" w:eastAsia="仿宋_GB2312"/>
          <w:sz w:val="24"/>
        </w:rPr>
        <w:t>缘故提供给对方的所有资料（</w:t>
      </w:r>
      <w:r>
        <w:rPr>
          <w:rFonts w:hint="eastAsia" w:ascii="仿宋_GB2312" w:hAnsi="宋体" w:eastAsia="仿宋_GB2312"/>
          <w:sz w:val="24"/>
        </w:rPr>
        <w:t>包括</w:t>
      </w:r>
      <w:r>
        <w:rPr>
          <w:rFonts w:ascii="仿宋_GB2312" w:hAnsi="宋体" w:eastAsia="仿宋_GB2312"/>
          <w:sz w:val="24"/>
        </w:rPr>
        <w:t>但不限于客户的个人资料和记录，以及各种数据、计划、操作</w:t>
      </w:r>
      <w:r>
        <w:rPr>
          <w:rFonts w:hint="eastAsia" w:ascii="仿宋_GB2312" w:hAnsi="宋体" w:eastAsia="仿宋_GB2312"/>
          <w:sz w:val="24"/>
        </w:rPr>
        <w:t>过程</w:t>
      </w:r>
      <w:r>
        <w:rPr>
          <w:rFonts w:ascii="仿宋_GB2312" w:hAnsi="宋体" w:eastAsia="仿宋_GB2312"/>
          <w:sz w:val="24"/>
        </w:rPr>
        <w:t>、产品、程序</w:t>
      </w:r>
      <w:r>
        <w:rPr>
          <w:rFonts w:hint="eastAsia" w:ascii="仿宋_GB2312" w:hAnsi="宋体" w:eastAsia="仿宋_GB2312"/>
          <w:sz w:val="24"/>
        </w:rPr>
        <w:t>和</w:t>
      </w:r>
      <w:r>
        <w:rPr>
          <w:rFonts w:ascii="仿宋_GB2312" w:hAnsi="宋体" w:eastAsia="仿宋_GB2312"/>
          <w:sz w:val="24"/>
        </w:rPr>
        <w:t>系统）</w:t>
      </w:r>
      <w:r>
        <w:rPr>
          <w:rFonts w:hint="eastAsia" w:ascii="仿宋_GB2312" w:hAnsi="宋体" w:eastAsia="仿宋_GB2312"/>
          <w:sz w:val="24"/>
        </w:rPr>
        <w:t xml:space="preserve">。 </w:t>
      </w:r>
    </w:p>
    <w:p>
      <w:pPr>
        <w:numPr>
          <w:ilvl w:val="1"/>
          <w:numId w:val="11"/>
        </w:numPr>
        <w:tabs>
          <w:tab w:val="left" w:pos="900"/>
          <w:tab w:val="clear" w:pos="992"/>
        </w:tabs>
        <w:spacing w:line="360" w:lineRule="auto"/>
        <w:rPr>
          <w:rFonts w:ascii="仿宋_GB2312" w:hAnsi="宋体" w:eastAsia="仿宋_GB2312"/>
          <w:sz w:val="24"/>
        </w:rPr>
      </w:pPr>
      <w:r>
        <w:rPr>
          <w:rFonts w:hint="eastAsia" w:ascii="仿宋_GB2312" w:hAnsi="宋体" w:eastAsia="仿宋_GB2312"/>
          <w:sz w:val="24"/>
        </w:rPr>
        <w:t>生效日：本协议自双方法定代表人或授权代理人签字并加盖公章之日起生效。</w:t>
      </w:r>
    </w:p>
    <w:p>
      <w:pPr>
        <w:numPr>
          <w:ilvl w:val="1"/>
          <w:numId w:val="11"/>
        </w:numPr>
        <w:tabs>
          <w:tab w:val="left" w:pos="900"/>
          <w:tab w:val="clear" w:pos="992"/>
        </w:tabs>
        <w:spacing w:line="360" w:lineRule="auto"/>
        <w:rPr>
          <w:rFonts w:ascii="仿宋_GB2312" w:hAnsi="宋体" w:eastAsia="仿宋_GB2312"/>
          <w:sz w:val="24"/>
        </w:rPr>
      </w:pPr>
      <w:r>
        <w:rPr>
          <w:rFonts w:hint="eastAsia" w:ascii="仿宋_GB2312" w:hAnsi="宋体" w:eastAsia="仿宋_GB2312"/>
          <w:sz w:val="24"/>
        </w:rPr>
        <w:t>不可抗力：在本协议有效期限内发生的不可预见、不可避免，并不能克服的客观情况，包括但不限于地震、台风、火灾、水灾、瘟疫、战争、罢工、暴动等情况。</w:t>
      </w:r>
    </w:p>
    <w:p>
      <w:pPr>
        <w:numPr>
          <w:ilvl w:val="1"/>
          <w:numId w:val="11"/>
        </w:numPr>
        <w:tabs>
          <w:tab w:val="left" w:pos="900"/>
          <w:tab w:val="clear" w:pos="992"/>
        </w:tabs>
        <w:spacing w:line="360" w:lineRule="auto"/>
        <w:rPr>
          <w:rFonts w:ascii="仿宋_GB2312" w:hAnsi="宋体" w:eastAsia="仿宋_GB2312"/>
          <w:sz w:val="24"/>
        </w:rPr>
      </w:pPr>
      <w:r>
        <w:rPr>
          <w:rFonts w:hint="eastAsia" w:ascii="仿宋_GB2312" w:hAnsi="宋体" w:eastAsia="仿宋_GB2312"/>
          <w:sz w:val="24"/>
        </w:rPr>
        <w:t>合作期限：协议中述及的本协议之有效期限。</w:t>
      </w:r>
    </w:p>
    <w:p>
      <w:pPr>
        <w:numPr>
          <w:ilvl w:val="0"/>
          <w:numId w:val="10"/>
        </w:numPr>
        <w:tabs>
          <w:tab w:val="left" w:pos="360"/>
          <w:tab w:val="clear" w:pos="425"/>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解释</w:t>
      </w:r>
    </w:p>
    <w:p>
      <w:pPr>
        <w:numPr>
          <w:ilvl w:val="1"/>
          <w:numId w:val="10"/>
        </w:numPr>
        <w:spacing w:line="360" w:lineRule="auto"/>
        <w:rPr>
          <w:rFonts w:ascii="仿宋_GB2312" w:hAnsi="宋体" w:eastAsia="仿宋_GB2312"/>
          <w:sz w:val="24"/>
        </w:rPr>
      </w:pPr>
      <w:r>
        <w:rPr>
          <w:rFonts w:hint="eastAsia" w:ascii="仿宋_GB2312" w:hAnsi="宋体" w:eastAsia="仿宋_GB2312"/>
          <w:sz w:val="24"/>
        </w:rPr>
        <w:t>本协议所指之日为公历日，工作日系指法定工作日。</w:t>
      </w:r>
    </w:p>
    <w:p>
      <w:pPr>
        <w:numPr>
          <w:ilvl w:val="1"/>
          <w:numId w:val="10"/>
        </w:numPr>
        <w:tabs>
          <w:tab w:val="left" w:pos="360"/>
        </w:tabs>
        <w:spacing w:line="360" w:lineRule="auto"/>
        <w:rPr>
          <w:rFonts w:ascii="仿宋_GB2312" w:hAnsi="宋体" w:eastAsia="仿宋_GB2312"/>
          <w:sz w:val="24"/>
        </w:rPr>
      </w:pPr>
      <w:r>
        <w:rPr>
          <w:rFonts w:hint="eastAsia" w:ascii="仿宋_GB2312" w:hAnsi="宋体" w:eastAsia="仿宋_GB2312"/>
          <w:sz w:val="24"/>
        </w:rPr>
        <w:t>本协议中之标题仅供参考之用，并不影响本协议任何部分之涵义及解释。</w:t>
      </w:r>
    </w:p>
    <w:p>
      <w:pPr>
        <w:numPr>
          <w:ilvl w:val="0"/>
          <w:numId w:val="9"/>
        </w:numPr>
        <w:tabs>
          <w:tab w:val="left" w:pos="425"/>
          <w:tab w:val="clear" w:pos="420"/>
        </w:tabs>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声明及保证</w:t>
      </w:r>
    </w:p>
    <w:p>
      <w:pPr>
        <w:numPr>
          <w:ilvl w:val="0"/>
          <w:numId w:val="12"/>
        </w:numPr>
        <w:spacing w:line="360" w:lineRule="auto"/>
        <w:outlineLvl w:val="2"/>
        <w:rPr>
          <w:rFonts w:ascii="仿宋_GB2312" w:hAnsi="宋体" w:eastAsia="仿宋_GB2312"/>
          <w:b/>
          <w:bCs/>
          <w:sz w:val="24"/>
        </w:rPr>
      </w:pPr>
      <w:r>
        <w:rPr>
          <w:rFonts w:hint="eastAsia" w:ascii="仿宋_GB2312" w:hAnsi="宋体" w:eastAsia="仿宋_GB2312"/>
          <w:b/>
          <w:bCs/>
          <w:sz w:val="24"/>
        </w:rPr>
        <w:t>每一方均声明及保证，自本协议生效之日起：</w:t>
      </w:r>
    </w:p>
    <w:p>
      <w:pPr>
        <w:numPr>
          <w:ilvl w:val="1"/>
          <w:numId w:val="12"/>
        </w:numPr>
        <w:spacing w:line="360" w:lineRule="auto"/>
        <w:rPr>
          <w:rFonts w:ascii="仿宋_GB2312" w:hAnsi="宋体" w:eastAsia="仿宋_GB2312"/>
          <w:sz w:val="24"/>
        </w:rPr>
      </w:pPr>
      <w:r>
        <w:rPr>
          <w:rFonts w:hint="eastAsia" w:ascii="仿宋_GB2312" w:hAnsi="宋体" w:eastAsia="仿宋_GB2312"/>
          <w:sz w:val="24"/>
        </w:rPr>
        <w:t>其有法定资格和资质从事本合同项下之交易，而该等交易在其营业执照或其他证照所列经营范围内(乙方应在签署本协议前提供其营业执照、履行本合同义务所需的所有资质文件等供甲方备案)，并在本合作协议履行期间,维持相应资格或资质。</w:t>
      </w:r>
    </w:p>
    <w:p>
      <w:pPr>
        <w:numPr>
          <w:ilvl w:val="1"/>
          <w:numId w:val="12"/>
        </w:numPr>
        <w:spacing w:line="360" w:lineRule="auto"/>
        <w:rPr>
          <w:rFonts w:ascii="仿宋_GB2312" w:hAnsi="宋体" w:eastAsia="仿宋_GB2312"/>
          <w:sz w:val="24"/>
        </w:rPr>
      </w:pPr>
      <w:r>
        <w:rPr>
          <w:rFonts w:hint="eastAsia" w:ascii="仿宋_GB2312" w:hAnsi="宋体" w:eastAsia="仿宋_GB2312"/>
          <w:sz w:val="24"/>
        </w:rPr>
        <w:t>其有权订立本合同并能够完全履行其本合同项下之义务。</w:t>
      </w:r>
    </w:p>
    <w:p>
      <w:pPr>
        <w:numPr>
          <w:ilvl w:val="1"/>
          <w:numId w:val="12"/>
        </w:numPr>
        <w:spacing w:line="360" w:lineRule="auto"/>
        <w:rPr>
          <w:rFonts w:ascii="仿宋_GB2312" w:hAnsi="宋体" w:eastAsia="仿宋_GB2312"/>
          <w:sz w:val="24"/>
        </w:rPr>
      </w:pPr>
      <w:r>
        <w:rPr>
          <w:rFonts w:hint="eastAsia" w:ascii="仿宋_GB2312" w:hAnsi="宋体" w:eastAsia="仿宋_GB2312"/>
          <w:sz w:val="24"/>
        </w:rPr>
        <w:t>授权代表拥有充分授权，有权代表其公司签署本合同。</w:t>
      </w:r>
    </w:p>
    <w:p>
      <w:pPr>
        <w:numPr>
          <w:ilvl w:val="1"/>
          <w:numId w:val="12"/>
        </w:numPr>
        <w:spacing w:line="360" w:lineRule="auto"/>
        <w:rPr>
          <w:rFonts w:ascii="仿宋_GB2312" w:hAnsi="宋体" w:eastAsia="仿宋_GB2312"/>
          <w:sz w:val="24"/>
        </w:rPr>
      </w:pPr>
      <w:r>
        <w:rPr>
          <w:rFonts w:hint="eastAsia" w:ascii="仿宋_GB2312" w:hAnsi="宋体" w:eastAsia="仿宋_GB2312"/>
          <w:sz w:val="24"/>
        </w:rPr>
        <w:t>本合同的签署与履行及根据本合同所计划之商业交易在任何方面均不违反中国法律。</w:t>
      </w:r>
    </w:p>
    <w:p>
      <w:pPr>
        <w:numPr>
          <w:ilvl w:val="0"/>
          <w:numId w:val="12"/>
        </w:numPr>
        <w:spacing w:line="360" w:lineRule="auto"/>
        <w:outlineLvl w:val="2"/>
        <w:rPr>
          <w:rFonts w:ascii="仿宋_GB2312" w:hAnsi="宋体" w:eastAsia="仿宋_GB2312"/>
          <w:b/>
          <w:bCs/>
          <w:sz w:val="24"/>
        </w:rPr>
      </w:pPr>
      <w:r>
        <w:rPr>
          <w:rFonts w:hint="eastAsia" w:ascii="仿宋_GB2312" w:hAnsi="宋体" w:eastAsia="仿宋_GB2312"/>
          <w:b/>
          <w:bCs/>
          <w:sz w:val="24"/>
        </w:rPr>
        <w:t>乙方保证：</w:t>
      </w:r>
    </w:p>
    <w:p>
      <w:pPr>
        <w:numPr>
          <w:ilvl w:val="1"/>
          <w:numId w:val="12"/>
        </w:numPr>
        <w:spacing w:line="360" w:lineRule="auto"/>
        <w:rPr>
          <w:rFonts w:ascii="仿宋_GB2312" w:hAnsi="宋体" w:eastAsia="仿宋_GB2312"/>
          <w:sz w:val="24"/>
        </w:rPr>
      </w:pPr>
      <w:r>
        <w:rPr>
          <w:rFonts w:hint="eastAsia" w:ascii="仿宋_GB2312" w:hAnsi="宋体" w:eastAsia="仿宋_GB2312"/>
          <w:sz w:val="24"/>
        </w:rPr>
        <w:t>本协议所涉及</w:t>
      </w:r>
      <w:r>
        <w:rPr>
          <w:rFonts w:ascii="仿宋_GB2312" w:hAnsi="宋体" w:eastAsia="仿宋_GB2312"/>
          <w:sz w:val="24"/>
        </w:rPr>
        <w:t>的商业行为</w:t>
      </w:r>
      <w:r>
        <w:rPr>
          <w:rFonts w:hint="eastAsia" w:ascii="仿宋_GB2312" w:hAnsi="宋体" w:eastAsia="仿宋_GB2312"/>
          <w:sz w:val="24"/>
        </w:rPr>
        <w:t>，与国家现行法律法规没有抵触。如乙方提供的商业行为违反中华人民共和国法律、法规以及相关的规范性文件的规定，给甲方造成的直接及间接损失（包括但不限于甲方律师费、诉讼费或仲裁费及其他财产以及名誉权等所有受损情形），由乙方负责全部赔偿。</w:t>
      </w:r>
    </w:p>
    <w:p>
      <w:pPr>
        <w:numPr>
          <w:ilvl w:val="1"/>
          <w:numId w:val="12"/>
        </w:numPr>
        <w:spacing w:line="360" w:lineRule="auto"/>
        <w:rPr>
          <w:rFonts w:ascii="仿宋_GB2312" w:hAnsi="宋体" w:eastAsia="仿宋_GB2312"/>
          <w:sz w:val="24"/>
        </w:rPr>
      </w:pPr>
      <w:r>
        <w:rPr>
          <w:rFonts w:hint="eastAsia" w:ascii="仿宋_GB2312" w:hAnsi="宋体" w:eastAsia="仿宋_GB2312"/>
          <w:sz w:val="24"/>
        </w:rPr>
        <w:t>在本合同签署和履行过程中获知的甲方的商业秘密、技术秘密等一切秘密信息负有保密义务，不得向其他第三方泄露。但中国现行法律、法规另有规定的或经一方书面同意的除外。不论本合同是否变更、解除、终止、无效，本条款均有效。</w:t>
      </w:r>
    </w:p>
    <w:p>
      <w:pPr>
        <w:numPr>
          <w:ilvl w:val="1"/>
          <w:numId w:val="12"/>
        </w:numPr>
        <w:spacing w:line="360" w:lineRule="auto"/>
        <w:rPr>
          <w:rFonts w:ascii="仿宋_GB2312" w:hAnsi="宋体" w:eastAsia="仿宋_GB2312"/>
          <w:sz w:val="24"/>
        </w:rPr>
      </w:pPr>
      <w:r>
        <w:rPr>
          <w:rFonts w:hint="eastAsia" w:ascii="仿宋_GB2312" w:hAnsi="宋体" w:eastAsia="仿宋_GB2312"/>
          <w:sz w:val="24"/>
        </w:rPr>
        <w:t>除甲方事先书面同意外，不得部分或全部转让其应履行的合同义务或权利，亦不得将本合同项下的责任和义务分包。</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合作方式</w:t>
      </w:r>
    </w:p>
    <w:p>
      <w:pPr>
        <w:numPr>
          <w:ilvl w:val="0"/>
          <w:numId w:val="13"/>
        </w:numPr>
        <w:spacing w:line="360" w:lineRule="auto"/>
        <w:outlineLvl w:val="2"/>
        <w:rPr>
          <w:rFonts w:ascii="仿宋_GB2312" w:hAnsi="宋体" w:eastAsia="仿宋_GB2312"/>
          <w:b/>
          <w:bCs/>
          <w:sz w:val="24"/>
        </w:rPr>
      </w:pPr>
      <w:r>
        <w:rPr>
          <w:rFonts w:hint="eastAsia" w:ascii="仿宋_GB2312" w:hAnsi="宋体" w:eastAsia="仿宋_GB2312"/>
          <w:b/>
          <w:bCs/>
          <w:sz w:val="24"/>
        </w:rPr>
        <w:t>合作方式</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乙方作为甲方在健康服务领域的合作伙伴和服务提供商，根据本协议的约定，向甲方客户</w:t>
      </w:r>
      <w:r>
        <w:rPr>
          <w:rFonts w:ascii="仿宋_GB2312" w:hAnsi="宋体" w:eastAsia="仿宋_GB2312"/>
          <w:sz w:val="24"/>
        </w:rPr>
        <w:t>提供</w:t>
      </w:r>
      <w:r>
        <w:rPr>
          <w:rFonts w:hint="eastAsia" w:ascii="仿宋_GB2312" w:hAnsi="宋体" w:eastAsia="仿宋_GB2312"/>
          <w:sz w:val="24"/>
          <w:u w:val="single"/>
        </w:rPr>
        <w:t xml:space="preserve"> 中医康养</w:t>
      </w:r>
      <w:r>
        <w:rPr>
          <w:rFonts w:hint="eastAsia" w:ascii="仿宋_GB2312" w:hAnsi="宋体" w:eastAsia="仿宋_GB2312"/>
          <w:sz w:val="24"/>
          <w:u w:val="single"/>
          <w:lang w:eastAsia="zh-CN"/>
        </w:rPr>
        <w:t>服务</w:t>
      </w:r>
      <w:r>
        <w:rPr>
          <w:rFonts w:hint="eastAsia" w:ascii="仿宋_GB2312" w:hAnsi="宋体" w:eastAsia="仿宋_GB2312"/>
          <w:sz w:val="24"/>
          <w:u w:val="single"/>
          <w:lang w:val="en-US" w:eastAsia="zh-CN"/>
        </w:rPr>
        <w:t xml:space="preserve"> </w:t>
      </w:r>
      <w:r>
        <w:rPr>
          <w:rFonts w:hint="eastAsia" w:ascii="仿宋_GB2312" w:hAnsi="宋体" w:eastAsia="仿宋_GB2312"/>
          <w:sz w:val="24"/>
        </w:rPr>
        <w:t>，以下统称“健康管理服务”。</w:t>
      </w:r>
    </w:p>
    <w:p>
      <w:pPr>
        <w:numPr>
          <w:ilvl w:val="0"/>
          <w:numId w:val="13"/>
        </w:numPr>
        <w:tabs>
          <w:tab w:val="clear" w:pos="360"/>
        </w:tabs>
        <w:spacing w:line="360" w:lineRule="auto"/>
        <w:ind w:left="2" w:leftChars="1"/>
        <w:outlineLvl w:val="2"/>
        <w:rPr>
          <w:rFonts w:ascii="仿宋_GB2312" w:hAnsi="宋体" w:eastAsia="仿宋_GB2312"/>
          <w:b/>
          <w:bCs/>
          <w:sz w:val="24"/>
        </w:rPr>
      </w:pPr>
      <w:r>
        <w:rPr>
          <w:rFonts w:hint="eastAsia" w:ascii="仿宋_GB2312" w:hAnsi="宋体" w:eastAsia="仿宋_GB2312"/>
          <w:b/>
          <w:bCs/>
          <w:sz w:val="24"/>
        </w:rPr>
        <w:t>合作内容</w:t>
      </w:r>
    </w:p>
    <w:tbl>
      <w:tblPr>
        <w:tblStyle w:val="14"/>
        <w:tblW w:w="8658" w:type="dxa"/>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5"/>
        <w:gridCol w:w="2944"/>
        <w:gridCol w:w="1558"/>
        <w:gridCol w:w="1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2565"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服务项目</w:t>
            </w:r>
          </w:p>
        </w:tc>
        <w:tc>
          <w:tcPr>
            <w:tcW w:w="294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服务内容</w:t>
            </w:r>
          </w:p>
        </w:tc>
        <w:tc>
          <w:tcPr>
            <w:tcW w:w="1558"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服务价格</w:t>
            </w:r>
          </w:p>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（不含税）</w:t>
            </w:r>
          </w:p>
        </w:tc>
        <w:tc>
          <w:tcPr>
            <w:tcW w:w="1591"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服务价格</w:t>
            </w:r>
          </w:p>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r>
              <w:rPr>
                <w:rFonts w:hint="eastAsia" w:ascii="华文仿宋" w:hAnsi="华文仿宋" w:eastAsia="华文仿宋" w:cs="华文仿宋"/>
                <w:sz w:val="24"/>
                <w:szCs w:val="24"/>
                <w:vertAlign w:val="baseline"/>
                <w:lang w:val="en-US" w:eastAsia="zh-CN"/>
              </w:rPr>
              <w:t>（含税）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2565"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p>
        </w:tc>
        <w:tc>
          <w:tcPr>
            <w:tcW w:w="294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p>
        </w:tc>
        <w:tc>
          <w:tcPr>
            <w:tcW w:w="1558"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eastAsia="zh-CN"/>
              </w:rPr>
            </w:pPr>
          </w:p>
        </w:tc>
        <w:tc>
          <w:tcPr>
            <w:tcW w:w="1591"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trPr>
        <w:tc>
          <w:tcPr>
            <w:tcW w:w="2565"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p>
        </w:tc>
        <w:tc>
          <w:tcPr>
            <w:tcW w:w="294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p>
        </w:tc>
        <w:tc>
          <w:tcPr>
            <w:tcW w:w="1558"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eastAsia="zh-CN"/>
              </w:rPr>
            </w:pPr>
          </w:p>
        </w:tc>
        <w:tc>
          <w:tcPr>
            <w:tcW w:w="1591"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trPr>
        <w:tc>
          <w:tcPr>
            <w:tcW w:w="2565"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eastAsia="zh-CN"/>
              </w:rPr>
            </w:pPr>
          </w:p>
        </w:tc>
        <w:tc>
          <w:tcPr>
            <w:tcW w:w="2944"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val="en-US" w:eastAsia="zh-CN"/>
              </w:rPr>
            </w:pPr>
          </w:p>
        </w:tc>
        <w:tc>
          <w:tcPr>
            <w:tcW w:w="1558"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eastAsia="zh-CN"/>
              </w:rPr>
            </w:pPr>
          </w:p>
        </w:tc>
        <w:tc>
          <w:tcPr>
            <w:tcW w:w="1591" w:type="dxa"/>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658" w:type="dxa"/>
            <w:gridSpan w:val="4"/>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华文仿宋" w:hAnsi="华文仿宋" w:eastAsia="华文仿宋" w:cs="华文仿宋"/>
                <w:sz w:val="24"/>
                <w:szCs w:val="24"/>
                <w:vertAlign w:val="baseline"/>
                <w:lang w:eastAsia="zh-CN"/>
              </w:rPr>
            </w:pPr>
            <w:r>
              <w:rPr>
                <w:rFonts w:hint="eastAsia" w:ascii="华文仿宋" w:hAnsi="华文仿宋" w:eastAsia="华文仿宋" w:cs="华文仿宋"/>
                <w:sz w:val="24"/>
                <w:szCs w:val="24"/>
                <w:vertAlign w:val="baseline"/>
                <w:lang w:eastAsia="zh-CN"/>
              </w:rPr>
              <w:t>税率：</w:t>
            </w:r>
          </w:p>
        </w:tc>
      </w:tr>
    </w:tbl>
    <w:p>
      <w:pPr>
        <w:spacing w:line="360" w:lineRule="auto"/>
        <w:rPr>
          <w:rFonts w:ascii="仿宋_GB2312" w:hAnsi="宋体" w:eastAsia="仿宋_GB2312"/>
          <w:sz w:val="24"/>
        </w:rPr>
      </w:pPr>
    </w:p>
    <w:p>
      <w:pPr>
        <w:spacing w:line="360" w:lineRule="auto"/>
        <w:ind w:firstLine="480" w:firstLineChars="200"/>
        <w:rPr>
          <w:rFonts w:ascii="仿宋_GB2312" w:hAnsi="宋体" w:eastAsia="仿宋_GB2312"/>
          <w:sz w:val="24"/>
        </w:rPr>
      </w:pPr>
      <w:r>
        <w:rPr>
          <w:rFonts w:hint="eastAsia" w:ascii="仿宋_GB2312" w:hAnsi="宋体" w:eastAsia="仿宋_GB2312"/>
          <w:sz w:val="24"/>
        </w:rPr>
        <w:t>乙方作为甲方</w:t>
      </w:r>
      <w:r>
        <w:rPr>
          <w:rFonts w:hint="eastAsia" w:ascii="仿宋_GB2312" w:hAnsi="宋体" w:eastAsia="仿宋_GB2312"/>
          <w:color w:val="000000" w:themeColor="text1"/>
          <w:sz w:val="24"/>
          <w14:textFill>
            <w14:solidFill>
              <w14:schemeClr w14:val="tx1"/>
            </w14:solidFill>
          </w14:textFill>
        </w:rPr>
        <w:t>的健康管理服务</w:t>
      </w:r>
      <w:r>
        <w:rPr>
          <w:rFonts w:hint="eastAsia" w:ascii="仿宋_GB2312" w:hAnsi="宋体" w:eastAsia="仿宋_GB2312"/>
          <w:sz w:val="24"/>
        </w:rPr>
        <w:t>提供商，可以向甲方客户提供健康管理相关服务，具体服务内容、服务流程、服务标准、服务价格详见附件《服务方案》。乙方保障服务的时效以及质量，若出现时效或质量的相关问题，由乙方负责处理。服务时效及质量按照本合同附件中规定的服务流程和标准执行，无法确定时效的服务内容可以由乙方提出规则并经甲方书面确认后执行，并以此作为考核评价标准。</w:t>
      </w:r>
    </w:p>
    <w:p>
      <w:pPr>
        <w:rPr>
          <w:rFonts w:ascii="仿宋_GB2312" w:hAnsi="宋体" w:eastAsia="仿宋_GB2312"/>
          <w:b/>
          <w:sz w:val="24"/>
        </w:rPr>
      </w:pPr>
    </w:p>
    <w:p>
      <w:pPr>
        <w:tabs>
          <w:tab w:val="left" w:pos="360"/>
          <w:tab w:val="left" w:pos="540"/>
        </w:tabs>
        <w:spacing w:line="360" w:lineRule="auto"/>
        <w:outlineLvl w:val="2"/>
        <w:rPr>
          <w:rFonts w:ascii="仿宋_GB2312" w:hAnsi="宋体" w:eastAsia="仿宋_GB2312"/>
          <w:b/>
          <w:bCs/>
          <w:sz w:val="24"/>
        </w:rPr>
      </w:pPr>
      <w:r>
        <w:rPr>
          <w:rFonts w:ascii="仿宋_GB2312" w:hAnsi="宋体" w:eastAsia="仿宋_GB2312"/>
          <w:b/>
          <w:sz w:val="24"/>
        </w:rPr>
        <w:t xml:space="preserve">3  </w:t>
      </w:r>
      <w:r>
        <w:rPr>
          <w:rFonts w:hint="eastAsia" w:ascii="仿宋_GB2312" w:hAnsi="宋体" w:eastAsia="仿宋_GB2312"/>
          <w:b/>
          <w:bCs/>
          <w:sz w:val="24"/>
        </w:rPr>
        <w:t>信息系统和数据对接</w:t>
      </w:r>
    </w:p>
    <w:p>
      <w:pPr>
        <w:tabs>
          <w:tab w:val="left" w:pos="360"/>
        </w:tabs>
        <w:spacing w:line="360" w:lineRule="auto"/>
        <w:ind w:firstLine="480" w:firstLineChars="200"/>
        <w:rPr>
          <w:rFonts w:ascii="仿宋_GB2312" w:hAnsi="宋体" w:eastAsia="仿宋_GB2312"/>
          <w:sz w:val="24"/>
        </w:rPr>
      </w:pPr>
      <w:r>
        <w:rPr>
          <w:rFonts w:hint="eastAsia" w:ascii="仿宋_GB2312" w:hAnsi="宋体" w:eastAsia="仿宋_GB2312"/>
          <w:sz w:val="24"/>
        </w:rPr>
        <w:t>双方负责将各自系统按照对方的需求进行开发修改，分别承担各自开发费用，并保证网络安全使用及配合双方的必要的系统升级，保证与对方系统在允许范围内的数据交换。在获得客户相关授权情况下，客户在双方实施服务过程中产生的相关信息数据为甲方所有。为保证系统通信安全，甲乙双方均不得泄露对方及对方客户信息。因乙方原因导致甲方及甲方客户信息泄露的，乙方应当赔偿甲方遭受的损失。系统发生故障时，乙方可经人工干预保证客户的正常服务，双方技术人员应第一时间解决系统故障。</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服务费及结算</w:t>
      </w:r>
    </w:p>
    <w:p>
      <w:pPr>
        <w:numPr>
          <w:ilvl w:val="0"/>
          <w:numId w:val="14"/>
        </w:numPr>
        <w:adjustRightInd w:val="0"/>
        <w:spacing w:line="360" w:lineRule="auto"/>
        <w:jc w:val="left"/>
        <w:textAlignment w:val="baseline"/>
        <w:rPr>
          <w:rFonts w:ascii="仿宋_GB2312" w:hAnsi="宋体" w:eastAsia="仿宋_GB2312"/>
          <w:b/>
          <w:bCs/>
          <w:sz w:val="24"/>
        </w:rPr>
      </w:pPr>
      <w:r>
        <w:rPr>
          <w:rFonts w:hint="eastAsia" w:ascii="仿宋_GB2312" w:hAnsi="宋体" w:eastAsia="仿宋_GB2312"/>
          <w:b/>
          <w:bCs/>
          <w:sz w:val="24"/>
        </w:rPr>
        <w:t>结算货币</w:t>
      </w:r>
    </w:p>
    <w:p>
      <w:pPr>
        <w:tabs>
          <w:tab w:val="left" w:pos="360"/>
        </w:tabs>
        <w:spacing w:line="360" w:lineRule="auto"/>
        <w:ind w:firstLine="480" w:firstLineChars="200"/>
        <w:rPr>
          <w:rFonts w:ascii="仿宋_GB2312" w:hAnsi="宋体" w:eastAsia="仿宋_GB2312"/>
          <w:sz w:val="24"/>
        </w:rPr>
      </w:pPr>
      <w:r>
        <w:rPr>
          <w:rFonts w:hint="eastAsia" w:ascii="仿宋_GB2312" w:hAnsi="宋体" w:eastAsia="仿宋_GB2312"/>
          <w:sz w:val="24"/>
        </w:rPr>
        <w:t>本合同双方在结算中的货币与货币单位为人民币（元）。</w:t>
      </w:r>
    </w:p>
    <w:p>
      <w:pPr>
        <w:numPr>
          <w:ilvl w:val="0"/>
          <w:numId w:val="14"/>
        </w:numPr>
        <w:adjustRightInd w:val="0"/>
        <w:spacing w:line="360" w:lineRule="auto"/>
        <w:jc w:val="left"/>
        <w:textAlignment w:val="baseline"/>
        <w:rPr>
          <w:rFonts w:ascii="仿宋_GB2312" w:hAnsi="宋体" w:eastAsia="仿宋_GB2312"/>
          <w:b/>
          <w:bCs/>
          <w:sz w:val="24"/>
        </w:rPr>
      </w:pPr>
      <w:r>
        <w:rPr>
          <w:rFonts w:hint="eastAsia" w:ascii="仿宋_GB2312" w:hAnsi="宋体" w:eastAsia="仿宋_GB2312"/>
          <w:b/>
          <w:bCs/>
          <w:sz w:val="24"/>
        </w:rPr>
        <w:t>付款</w:t>
      </w:r>
    </w:p>
    <w:p>
      <w:pPr>
        <w:tabs>
          <w:tab w:val="left" w:pos="360"/>
        </w:tabs>
        <w:spacing w:line="360" w:lineRule="auto"/>
        <w:ind w:firstLine="480" w:firstLineChars="200"/>
        <w:rPr>
          <w:rFonts w:ascii="仿宋_GB2312" w:hAnsi="宋体" w:eastAsia="仿宋_GB2312"/>
          <w:sz w:val="24"/>
          <w:highlight w:val="none"/>
        </w:rPr>
      </w:pPr>
      <w:r>
        <w:rPr>
          <w:rFonts w:hint="eastAsia" w:ascii="仿宋_GB2312" w:hAnsi="宋体" w:eastAsia="仿宋_GB2312"/>
          <w:sz w:val="24"/>
        </w:rPr>
        <w:t>合同生效后，甲方根据季度发</w:t>
      </w:r>
      <w:r>
        <w:rPr>
          <w:rFonts w:hint="eastAsia" w:ascii="仿宋_GB2312" w:hAnsi="宋体" w:eastAsia="仿宋_GB2312"/>
          <w:sz w:val="24"/>
          <w:highlight w:val="none"/>
        </w:rPr>
        <w:t>生的服务使用数量\</w:t>
      </w:r>
      <w:r>
        <w:rPr>
          <w:rFonts w:hint="eastAsia" w:ascii="仿宋_GB2312" w:hAnsi="宋体" w:eastAsia="仿宋_GB2312"/>
          <w:sz w:val="24"/>
          <w:highlight w:val="none"/>
          <w:lang w:eastAsia="zh-CN"/>
        </w:rPr>
        <w:t>实际发卡数</w:t>
      </w:r>
      <w:r>
        <w:rPr>
          <w:rFonts w:hint="eastAsia" w:ascii="仿宋_GB2312" w:hAnsi="宋体" w:eastAsia="仿宋_GB2312"/>
          <w:sz w:val="24"/>
          <w:highlight w:val="none"/>
        </w:rPr>
        <w:t>量，与乙方结算服务费，具体如下：</w:t>
      </w:r>
    </w:p>
    <w:p>
      <w:pPr>
        <w:tabs>
          <w:tab w:val="left" w:pos="360"/>
        </w:tabs>
        <w:spacing w:line="360" w:lineRule="auto"/>
        <w:ind w:firstLine="480" w:firstLineChars="200"/>
        <w:rPr>
          <w:rFonts w:ascii="仿宋_GB2312" w:hAnsi="宋体" w:eastAsia="仿宋_GB2312"/>
          <w:sz w:val="24"/>
          <w:highlight w:val="none"/>
        </w:rPr>
      </w:pPr>
      <w:r>
        <w:rPr>
          <w:rFonts w:hint="eastAsia" w:ascii="仿宋_GB2312" w:hAnsi="宋体" w:eastAsia="仿宋_GB2312"/>
          <w:sz w:val="24"/>
          <w:highlight w:val="none"/>
        </w:rPr>
        <w:t>乙方于每季度下月</w:t>
      </w:r>
      <w:r>
        <w:rPr>
          <w:rFonts w:ascii="仿宋_GB2312" w:hAnsi="宋体" w:eastAsia="仿宋_GB2312"/>
          <w:sz w:val="24"/>
          <w:highlight w:val="none"/>
        </w:rPr>
        <w:t>10</w:t>
      </w:r>
      <w:r>
        <w:rPr>
          <w:rFonts w:hint="eastAsia" w:ascii="仿宋_GB2312" w:hAnsi="宋体" w:eastAsia="仿宋_GB2312"/>
          <w:sz w:val="24"/>
          <w:highlight w:val="none"/>
        </w:rPr>
        <w:t>号前将上季度的发生的服务使用数量\</w:t>
      </w:r>
      <w:r>
        <w:rPr>
          <w:rFonts w:hint="eastAsia" w:ascii="仿宋_GB2312" w:hAnsi="宋体" w:eastAsia="仿宋_GB2312"/>
          <w:sz w:val="24"/>
          <w:highlight w:val="none"/>
          <w:lang w:eastAsia="zh-CN"/>
        </w:rPr>
        <w:t>实际发卡数</w:t>
      </w:r>
      <w:r>
        <w:rPr>
          <w:rFonts w:hint="eastAsia" w:ascii="仿宋_GB2312" w:hAnsi="宋体" w:eastAsia="仿宋_GB2312"/>
          <w:sz w:val="24"/>
          <w:highlight w:val="none"/>
        </w:rPr>
        <w:t>量以及对应的服务费清单发送甲方，经甲方完成对上一季度服务情况的考核评价并审核确认后（附件四），乙方按甲方确认</w:t>
      </w:r>
      <w:r>
        <w:rPr>
          <w:rFonts w:hint="eastAsia" w:ascii="仿宋_GB2312" w:hAnsi="宋体" w:eastAsia="仿宋_GB2312"/>
          <w:sz w:val="24"/>
        </w:rPr>
        <w:t>后的本季度付款金额向甲方开具发票。每次付款前乙方须向甲方出具付款通知书，并根据甲方要求出具相应发票。甲方收到符合甲方要求的发票后15个工作日内向下述乙方指定收款账户划转费用。本合同付款的每一个节点，</w:t>
      </w:r>
      <w:r>
        <w:rPr>
          <w:rFonts w:hint="eastAsia" w:ascii="仿宋_GB2312" w:hAnsi="宋体" w:eastAsia="仿宋_GB2312"/>
          <w:sz w:val="24"/>
          <w:highlight w:val="none"/>
        </w:rPr>
        <w:t>甲方都会进行阶段的考核评价，并有权根据考核情况调整向乙方结算的费用金额。本合同在甲方总的服务金额达到xxxx元后即行终止。</w:t>
      </w:r>
    </w:p>
    <w:p>
      <w:pPr>
        <w:tabs>
          <w:tab w:val="left" w:pos="360"/>
        </w:tabs>
        <w:spacing w:line="360" w:lineRule="auto"/>
        <w:ind w:firstLine="480" w:firstLineChars="200"/>
        <w:rPr>
          <w:rFonts w:ascii="仿宋_GB2312" w:hAnsi="宋体" w:eastAsia="仿宋_GB2312"/>
          <w:sz w:val="24"/>
        </w:rPr>
      </w:pPr>
      <w:r>
        <w:rPr>
          <w:rFonts w:hint="eastAsia" w:ascii="仿宋_GB2312" w:hAnsi="宋体" w:eastAsia="仿宋_GB2312"/>
          <w:sz w:val="24"/>
        </w:rPr>
        <w:t>乙方开具的发票为：税率</w:t>
      </w:r>
      <w:r>
        <w:rPr>
          <w:rFonts w:hint="eastAsia" w:ascii="仿宋_GB2312" w:hAnsi="宋体" w:eastAsia="仿宋_GB2312"/>
          <w:sz w:val="24"/>
          <w:u w:val="single"/>
          <w:lang w:val="en-US" w:eastAsia="zh-CN"/>
        </w:rPr>
        <w:t xml:space="preserve"> </w:t>
      </w:r>
      <w:r>
        <w:rPr>
          <w:rFonts w:ascii="仿宋_GB2312" w:hAnsi="宋体" w:eastAsia="仿宋_GB2312"/>
          <w:sz w:val="24"/>
          <w:u w:val="single"/>
        </w:rPr>
        <w:t>%</w:t>
      </w:r>
      <w:r>
        <w:rPr>
          <w:rFonts w:hint="eastAsia" w:ascii="仿宋_GB2312" w:hAnsi="宋体" w:eastAsia="仿宋_GB2312"/>
          <w:sz w:val="24"/>
        </w:rPr>
        <w:t>的增值税专用发票。</w:t>
      </w:r>
    </w:p>
    <w:p>
      <w:pPr>
        <w:numPr>
          <w:ilvl w:val="0"/>
          <w:numId w:val="14"/>
        </w:numPr>
        <w:adjustRightInd w:val="0"/>
        <w:spacing w:line="360" w:lineRule="auto"/>
        <w:jc w:val="left"/>
        <w:textAlignment w:val="baseline"/>
        <w:rPr>
          <w:rFonts w:ascii="仿宋_GB2312" w:hAnsi="宋体" w:eastAsia="仿宋_GB2312"/>
          <w:b/>
          <w:bCs/>
          <w:sz w:val="24"/>
        </w:rPr>
      </w:pPr>
      <w:r>
        <w:rPr>
          <w:rFonts w:hint="eastAsia" w:ascii="仿宋_GB2312" w:hAnsi="宋体" w:eastAsia="仿宋_GB2312"/>
          <w:b/>
          <w:bCs/>
          <w:sz w:val="24"/>
        </w:rPr>
        <w:t>甲方开票信息为：</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名称：</w:t>
      </w:r>
      <w:r>
        <w:rPr>
          <w:rFonts w:ascii="仿宋_GB2312" w:hAnsi="宋体" w:eastAsia="仿宋_GB2312"/>
          <w:bCs/>
          <w:sz w:val="24"/>
        </w:rPr>
        <w:t xml:space="preserve"> </w:t>
      </w:r>
      <w:r>
        <w:rPr>
          <w:rFonts w:hint="eastAsia" w:ascii="仿宋_GB2312" w:hAnsi="宋体" w:eastAsia="仿宋_GB2312"/>
          <w:bCs/>
          <w:sz w:val="24"/>
        </w:rPr>
        <w:t>中国人民健康保险股份有限公司上海分公司</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纳税人识别号：91310000783620483M</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地址：上海市黄浦区福佑路8号601、602室</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电话：021-61001166</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开户行：中国建设银行股份有限公司上海浦东分行</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账号：31050161364000001345</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乙方账户信息为：</w:t>
      </w:r>
      <w:r>
        <w:rPr>
          <w:rFonts w:ascii="仿宋_GB2312" w:hAnsi="宋体" w:eastAsia="仿宋_GB2312"/>
          <w:bCs/>
          <w:sz w:val="24"/>
        </w:rPr>
        <w:t xml:space="preserve"> </w:t>
      </w:r>
    </w:p>
    <w:p>
      <w:pPr>
        <w:spacing w:line="360" w:lineRule="auto"/>
        <w:ind w:firstLine="480" w:firstLineChars="200"/>
        <w:rPr>
          <w:rFonts w:ascii="Helvetica" w:hAnsi="Helvetica"/>
          <w:color w:val="000000"/>
          <w:sz w:val="23"/>
          <w:szCs w:val="23"/>
          <w:shd w:val="clear" w:color="auto" w:fill="FFFFFF"/>
        </w:rPr>
      </w:pPr>
      <w:r>
        <w:rPr>
          <w:rFonts w:hint="eastAsia" w:ascii="仿宋_GB2312" w:hAnsi="宋体" w:eastAsia="仿宋_GB2312"/>
          <w:bCs/>
          <w:sz w:val="24"/>
        </w:rPr>
        <w:t>开户银行：</w:t>
      </w:r>
      <w:r>
        <w:rPr>
          <w:rFonts w:ascii="Helvetica" w:hAnsi="Helvetica"/>
          <w:color w:val="000000"/>
          <w:sz w:val="23"/>
          <w:szCs w:val="23"/>
          <w:shd w:val="clear" w:color="auto" w:fill="FFFFFF"/>
        </w:rPr>
        <w:t xml:space="preserve"> </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纳税人识别号：</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单位名称：</w:t>
      </w:r>
      <w:r>
        <w:rPr>
          <w:rFonts w:ascii="仿宋_GB2312" w:hAnsi="宋体" w:eastAsia="仿宋_GB2312"/>
          <w:bCs/>
          <w:sz w:val="24"/>
        </w:rPr>
        <w:t xml:space="preserve"> </w:t>
      </w:r>
    </w:p>
    <w:p>
      <w:pPr>
        <w:spacing w:line="360" w:lineRule="auto"/>
        <w:ind w:firstLine="480" w:firstLineChars="200"/>
        <w:rPr>
          <w:rFonts w:ascii="仿宋_GB2312" w:hAnsi="宋体" w:eastAsia="仿宋_GB2312"/>
          <w:bCs/>
          <w:sz w:val="24"/>
        </w:rPr>
      </w:pPr>
      <w:r>
        <w:rPr>
          <w:rFonts w:hint="eastAsia" w:ascii="仿宋_GB2312" w:hAnsi="宋体" w:eastAsia="仿宋_GB2312"/>
          <w:bCs/>
          <w:sz w:val="24"/>
        </w:rPr>
        <w:t>账号：</w:t>
      </w:r>
    </w:p>
    <w:p>
      <w:pPr>
        <w:numPr>
          <w:ilvl w:val="0"/>
          <w:numId w:val="14"/>
        </w:numPr>
        <w:adjustRightInd w:val="0"/>
        <w:spacing w:line="360" w:lineRule="auto"/>
        <w:jc w:val="left"/>
        <w:textAlignment w:val="baseline"/>
        <w:rPr>
          <w:rFonts w:ascii="仿宋_GB2312" w:hAnsi="宋体" w:eastAsia="仿宋_GB2312"/>
          <w:bCs/>
          <w:sz w:val="24"/>
        </w:rPr>
      </w:pPr>
      <w:r>
        <w:rPr>
          <w:rFonts w:hint="eastAsia" w:ascii="仿宋_GB2312" w:hAnsi="宋体" w:eastAsia="仿宋_GB2312"/>
          <w:bCs/>
          <w:sz w:val="24"/>
        </w:rPr>
        <w:t>本合同项下服务派单如果达到了甲方采购预算总额度，则甲方停止向乙方派发服务。</w:t>
      </w:r>
    </w:p>
    <w:p>
      <w:pPr>
        <w:spacing w:line="360" w:lineRule="auto"/>
        <w:ind w:firstLine="480" w:firstLineChars="200"/>
        <w:rPr>
          <w:rFonts w:ascii="仿宋_GB2312" w:hAnsi="宋体" w:eastAsia="仿宋_GB2312"/>
          <w:bCs/>
          <w:sz w:val="24"/>
        </w:rPr>
      </w:pP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合作双方的权利及义务</w:t>
      </w:r>
    </w:p>
    <w:p>
      <w:pPr>
        <w:numPr>
          <w:ilvl w:val="0"/>
          <w:numId w:val="15"/>
        </w:numPr>
        <w:tabs>
          <w:tab w:val="left" w:pos="540"/>
        </w:tabs>
        <w:spacing w:line="360" w:lineRule="auto"/>
        <w:outlineLvl w:val="2"/>
        <w:rPr>
          <w:rFonts w:ascii="仿宋_GB2312" w:hAnsi="宋体" w:eastAsia="仿宋_GB2312"/>
          <w:b/>
          <w:bCs/>
          <w:sz w:val="24"/>
        </w:rPr>
      </w:pPr>
      <w:r>
        <w:rPr>
          <w:rFonts w:hint="eastAsia" w:ascii="仿宋_GB2312" w:hAnsi="宋体" w:eastAsia="仿宋_GB2312"/>
          <w:b/>
          <w:bCs/>
          <w:sz w:val="24"/>
        </w:rPr>
        <w:t>甲方权利和义务：</w:t>
      </w:r>
    </w:p>
    <w:p>
      <w:pPr>
        <w:numPr>
          <w:ilvl w:val="1"/>
          <w:numId w:val="16"/>
        </w:numPr>
        <w:tabs>
          <w:tab w:val="left" w:pos="360"/>
        </w:tabs>
        <w:spacing w:line="360" w:lineRule="auto"/>
        <w:rPr>
          <w:rFonts w:hint="eastAsia" w:ascii="仿宋_GB2312" w:hAnsi="宋体" w:eastAsia="仿宋_GB2312"/>
          <w:sz w:val="24"/>
        </w:rPr>
      </w:pPr>
      <w:r>
        <w:rPr>
          <w:rFonts w:hint="eastAsia" w:ascii="仿宋_GB2312" w:hAnsi="宋体" w:eastAsia="仿宋_GB2312"/>
          <w:sz w:val="24"/>
        </w:rPr>
        <w:t>甲方有权要求乙方为客户提供本协议约定的健康服务。</w:t>
      </w:r>
    </w:p>
    <w:p>
      <w:pPr>
        <w:numPr>
          <w:ilvl w:val="1"/>
          <w:numId w:val="16"/>
        </w:numPr>
        <w:tabs>
          <w:tab w:val="left" w:pos="360"/>
        </w:tabs>
        <w:spacing w:line="360" w:lineRule="auto"/>
        <w:rPr>
          <w:rFonts w:hint="eastAsia" w:ascii="仿宋_GB2312" w:hAnsi="宋体" w:eastAsia="仿宋_GB2312"/>
          <w:sz w:val="24"/>
        </w:rPr>
      </w:pPr>
      <w:r>
        <w:rPr>
          <w:rFonts w:hint="eastAsia" w:ascii="仿宋_GB2312" w:hAnsi="宋体" w:eastAsia="仿宋_GB2312"/>
          <w:sz w:val="24"/>
        </w:rPr>
        <w:t>甲方同意由乙方为甲方总部、甲方分公司、甲方子公司、甲方子公司的分公司提供本合同项下的服务</w:t>
      </w:r>
      <w:r>
        <w:rPr>
          <w:rFonts w:hint="eastAsia" w:ascii="仿宋_GB2312" w:hAnsi="宋体" w:eastAsia="仿宋_GB2312"/>
          <w:sz w:val="24"/>
          <w:lang w:eastAsia="zh-CN"/>
        </w:rPr>
        <w:t>。</w:t>
      </w:r>
    </w:p>
    <w:p>
      <w:pPr>
        <w:numPr>
          <w:ilvl w:val="1"/>
          <w:numId w:val="16"/>
        </w:numPr>
        <w:tabs>
          <w:tab w:val="left" w:pos="360"/>
        </w:tabs>
        <w:spacing w:line="360" w:lineRule="auto"/>
        <w:rPr>
          <w:rFonts w:hint="eastAsia" w:ascii="仿宋_GB2312" w:hAnsi="宋体" w:eastAsia="仿宋_GB2312"/>
          <w:sz w:val="24"/>
        </w:rPr>
      </w:pPr>
      <w:r>
        <w:rPr>
          <w:rFonts w:hint="eastAsia" w:ascii="仿宋_GB2312" w:hAnsi="宋体" w:eastAsia="仿宋_GB2312"/>
          <w:sz w:val="24"/>
        </w:rPr>
        <w:t>甲方总部、甲方分公司、甲方子公司、甲方子公司同意如使用了乙方提供的本合同项下的服务，则按照本合同约定的价格进行结算</w:t>
      </w:r>
      <w:r>
        <w:rPr>
          <w:rFonts w:hint="eastAsia" w:ascii="仿宋_GB2312" w:hAnsi="宋体" w:eastAsia="仿宋_GB2312"/>
          <w:sz w:val="24"/>
          <w:lang w:eastAsia="zh-CN"/>
        </w:rPr>
        <w:t>。</w:t>
      </w:r>
    </w:p>
    <w:p>
      <w:pPr>
        <w:numPr>
          <w:ilvl w:val="1"/>
          <w:numId w:val="16"/>
        </w:numPr>
        <w:tabs>
          <w:tab w:val="left" w:pos="360"/>
        </w:tabs>
        <w:spacing w:line="360" w:lineRule="auto"/>
        <w:rPr>
          <w:rFonts w:hint="eastAsia" w:ascii="仿宋_GB2312" w:hAnsi="宋体" w:eastAsia="仿宋_GB2312"/>
          <w:sz w:val="24"/>
        </w:rPr>
      </w:pPr>
      <w:r>
        <w:rPr>
          <w:rFonts w:hint="eastAsia" w:ascii="仿宋_GB2312" w:hAnsi="宋体" w:eastAsia="仿宋_GB2312"/>
          <w:sz w:val="24"/>
        </w:rPr>
        <w:t>甲方总部、甲方分公司、甲方子公司、甲方子公司包括：中国人民健康保险股份有限公司及各分公司，人保健康管理有限公司及各分公司</w:t>
      </w:r>
      <w:r>
        <w:rPr>
          <w:rFonts w:hint="eastAsia" w:ascii="仿宋_GB2312" w:hAnsi="宋体" w:eastAsia="仿宋_GB2312"/>
          <w:sz w:val="24"/>
          <w:lang w:eastAsia="zh-CN"/>
        </w:rPr>
        <w:t>。</w:t>
      </w:r>
    </w:p>
    <w:p>
      <w:pPr>
        <w:numPr>
          <w:ilvl w:val="1"/>
          <w:numId w:val="16"/>
        </w:numPr>
        <w:tabs>
          <w:tab w:val="left" w:pos="360"/>
        </w:tabs>
        <w:spacing w:line="360" w:lineRule="auto"/>
        <w:rPr>
          <w:rFonts w:ascii="仿宋_GB2312" w:hAnsi="宋体" w:eastAsia="仿宋_GB2312"/>
          <w:sz w:val="24"/>
        </w:rPr>
      </w:pPr>
      <w:r>
        <w:rPr>
          <w:rFonts w:hint="eastAsia" w:ascii="仿宋_GB2312" w:hAnsi="宋体" w:eastAsia="仿宋_GB2312"/>
          <w:sz w:val="24"/>
        </w:rPr>
        <w:t>甲方有权对乙方提供健康服务的全过程和质量进行监督，甲方可随时监督和抽查乙方所提供的健康服务并提出建议，定期审核乙方提供的客户使用健康服务清单。</w:t>
      </w:r>
    </w:p>
    <w:p>
      <w:pPr>
        <w:numPr>
          <w:ilvl w:val="1"/>
          <w:numId w:val="16"/>
        </w:numPr>
        <w:tabs>
          <w:tab w:val="left" w:pos="360"/>
        </w:tabs>
        <w:spacing w:line="360" w:lineRule="auto"/>
        <w:rPr>
          <w:rFonts w:ascii="仿宋_GB2312" w:hAnsi="宋体" w:eastAsia="仿宋_GB2312"/>
          <w:sz w:val="24"/>
        </w:rPr>
      </w:pPr>
      <w:r>
        <w:rPr>
          <w:rFonts w:hint="eastAsia" w:ascii="仿宋_GB2312" w:hAnsi="宋体" w:eastAsia="仿宋_GB2312"/>
          <w:sz w:val="24"/>
        </w:rPr>
        <w:t>甲方应建立客户健康管理服务评价反馈及投诉处理机制。甲方有权根据客户的投诉意见，及时提供相关信息并督促乙方在本协议约定的范围内完善服务体系、提升服务质量。</w:t>
      </w:r>
    </w:p>
    <w:p>
      <w:pPr>
        <w:numPr>
          <w:ilvl w:val="1"/>
          <w:numId w:val="16"/>
        </w:numPr>
        <w:tabs>
          <w:tab w:val="left" w:pos="360"/>
        </w:tabs>
        <w:spacing w:line="360" w:lineRule="auto"/>
        <w:rPr>
          <w:rFonts w:ascii="仿宋_GB2312" w:hAnsi="宋体" w:eastAsia="仿宋_GB2312"/>
          <w:sz w:val="24"/>
        </w:rPr>
      </w:pPr>
      <w:r>
        <w:rPr>
          <w:rFonts w:hint="eastAsia" w:ascii="仿宋_GB2312" w:hAnsi="宋体" w:eastAsia="仿宋_GB2312"/>
          <w:sz w:val="24"/>
        </w:rPr>
        <w:t>甲方有权要求乙方为其提供客户服务热线及相关可公开的服务信息，甲方有权将相关可公开的服务信息用于宣传公布，包括但不限于网站、文宣品、广告等方式，甲方的该等宣传应以符合乙方所处行业的相关监管规则为前提，且甲方不得开展虚假宣传、夸大宣传。</w:t>
      </w:r>
    </w:p>
    <w:p>
      <w:pPr>
        <w:numPr>
          <w:ilvl w:val="1"/>
          <w:numId w:val="16"/>
        </w:numPr>
        <w:tabs>
          <w:tab w:val="left" w:pos="360"/>
        </w:tabs>
        <w:spacing w:line="360" w:lineRule="auto"/>
        <w:rPr>
          <w:rFonts w:ascii="仿宋_GB2312" w:hAnsi="宋体" w:eastAsia="仿宋_GB2312"/>
          <w:sz w:val="24"/>
        </w:rPr>
      </w:pPr>
      <w:r>
        <w:rPr>
          <w:rFonts w:hint="eastAsia" w:ascii="仿宋_GB2312" w:hAnsi="宋体" w:eastAsia="仿宋_GB2312"/>
          <w:sz w:val="24"/>
        </w:rPr>
        <w:t>根据甲方业务发展需要，在符合乙方所处行业的相关监管规则的前提下，甲方可自行决定在甲方的营业网点、网站等信息渠道上发布乙方所提供的健康服务相关的可公开的内容，以及发布乙方为客户安排的相关活动的时间和内容，以便于客户了解、参与。</w:t>
      </w:r>
    </w:p>
    <w:p>
      <w:pPr>
        <w:numPr>
          <w:ilvl w:val="1"/>
          <w:numId w:val="16"/>
        </w:numPr>
        <w:tabs>
          <w:tab w:val="left" w:pos="360"/>
        </w:tabs>
        <w:spacing w:line="360" w:lineRule="auto"/>
        <w:rPr>
          <w:rFonts w:ascii="仿宋_GB2312" w:hAnsi="宋体" w:eastAsia="仿宋_GB2312"/>
          <w:sz w:val="24"/>
        </w:rPr>
      </w:pPr>
      <w:r>
        <w:rPr>
          <w:rFonts w:hint="eastAsia" w:ascii="仿宋_GB2312" w:hAnsi="宋体" w:eastAsia="仿宋_GB2312"/>
          <w:sz w:val="24"/>
        </w:rPr>
        <w:t>甲方声明乙方服务开始之时甲方已经获得甲方客户就数据获取和数据对接的授权。</w:t>
      </w:r>
    </w:p>
    <w:p>
      <w:pPr>
        <w:numPr>
          <w:ilvl w:val="1"/>
          <w:numId w:val="16"/>
        </w:numPr>
        <w:tabs>
          <w:tab w:val="left" w:pos="360"/>
        </w:tabs>
        <w:spacing w:line="360" w:lineRule="auto"/>
        <w:rPr>
          <w:rFonts w:ascii="仿宋_GB2312" w:hAnsi="宋体" w:eastAsia="仿宋_GB2312"/>
          <w:sz w:val="24"/>
        </w:rPr>
      </w:pPr>
      <w:r>
        <w:rPr>
          <w:rFonts w:hint="eastAsia" w:ascii="仿宋_GB2312" w:hAnsi="宋体" w:eastAsia="仿宋_GB2312"/>
          <w:sz w:val="24"/>
        </w:rPr>
        <w:t>甲方应主动告知客户健康管理服务的内容、流程、标准、期限、注意事项、可能发生的风险以及第三方服务合作机构相关情况，并获得客户的知情同意。</w:t>
      </w:r>
    </w:p>
    <w:p>
      <w:pPr>
        <w:numPr>
          <w:ilvl w:val="1"/>
          <w:numId w:val="16"/>
        </w:numPr>
        <w:tabs>
          <w:tab w:val="left" w:pos="360"/>
        </w:tabs>
        <w:spacing w:line="360" w:lineRule="auto"/>
        <w:rPr>
          <w:rFonts w:ascii="仿宋_GB2312" w:hAnsi="宋体" w:eastAsia="仿宋_GB2312"/>
          <w:sz w:val="24"/>
        </w:rPr>
      </w:pPr>
      <w:r>
        <w:rPr>
          <w:rFonts w:hint="eastAsia" w:ascii="仿宋_GB2312" w:hAnsi="宋体" w:eastAsia="仿宋_GB2312"/>
          <w:sz w:val="24"/>
        </w:rPr>
        <w:t>甲方就健康服务与客户之间的协议应当包含免责条款和提醒条款，正确完全表明本合同相关的健康服务的性质和作用局限。</w:t>
      </w:r>
    </w:p>
    <w:p>
      <w:pPr>
        <w:numPr>
          <w:ilvl w:val="0"/>
          <w:numId w:val="15"/>
        </w:numPr>
        <w:spacing w:line="360" w:lineRule="auto"/>
        <w:outlineLvl w:val="2"/>
        <w:rPr>
          <w:rFonts w:ascii="仿宋_GB2312" w:hAnsi="宋体" w:eastAsia="仿宋_GB2312"/>
          <w:b/>
          <w:bCs/>
          <w:sz w:val="24"/>
        </w:rPr>
      </w:pPr>
      <w:r>
        <w:rPr>
          <w:rFonts w:hint="eastAsia" w:ascii="仿宋_GB2312" w:hAnsi="宋体" w:eastAsia="仿宋_GB2312"/>
          <w:b/>
          <w:bCs/>
          <w:sz w:val="24"/>
        </w:rPr>
        <w:t>乙方权利和义务：</w:t>
      </w:r>
    </w:p>
    <w:p>
      <w:pPr>
        <w:numPr>
          <w:ilvl w:val="1"/>
          <w:numId w:val="15"/>
        </w:numPr>
        <w:spacing w:line="360" w:lineRule="auto"/>
        <w:rPr>
          <w:rFonts w:ascii="仿宋_GB2312" w:hAnsi="宋体" w:eastAsia="仿宋_GB2312"/>
          <w:sz w:val="24"/>
        </w:rPr>
      </w:pPr>
      <w:r>
        <w:rPr>
          <w:rFonts w:hint="eastAsia" w:ascii="仿宋_GB2312" w:hAnsi="宋体" w:eastAsia="仿宋_GB2312"/>
          <w:sz w:val="24"/>
        </w:rPr>
        <w:t>乙方提供健康管理服务，符合《健康保险管理办法》相关规定，并确保具备相关资质。否则，乙方应承担全部责任，并赔偿甲方及甲方客户因此遭受的全部损失。</w:t>
      </w:r>
    </w:p>
    <w:p>
      <w:pPr>
        <w:numPr>
          <w:ilvl w:val="1"/>
          <w:numId w:val="15"/>
        </w:numPr>
        <w:spacing w:line="360" w:lineRule="auto"/>
        <w:rPr>
          <w:rFonts w:ascii="仿宋_GB2312" w:hAnsi="宋体" w:eastAsia="仿宋_GB2312"/>
          <w:sz w:val="24"/>
        </w:rPr>
      </w:pPr>
      <w:r>
        <w:rPr>
          <w:rFonts w:hint="eastAsia" w:ascii="仿宋_GB2312" w:hAnsi="宋体" w:eastAsia="仿宋_GB2312"/>
          <w:sz w:val="24"/>
        </w:rPr>
        <w:t>乙方应保证向甲方提供的相关资料内容及本协议约定的服务，不会侵犯任何第三方知识产权等权益，否则，乙方承担全部责任，并赔偿甲方及甲方客户因此遭受的全部损失。</w:t>
      </w:r>
    </w:p>
    <w:p>
      <w:pPr>
        <w:numPr>
          <w:ilvl w:val="1"/>
          <w:numId w:val="15"/>
        </w:numPr>
        <w:spacing w:line="360" w:lineRule="auto"/>
        <w:rPr>
          <w:rFonts w:ascii="仿宋_GB2312" w:hAnsi="宋体" w:eastAsia="仿宋_GB2312"/>
          <w:sz w:val="24"/>
        </w:rPr>
      </w:pPr>
      <w:r>
        <w:rPr>
          <w:rFonts w:hint="eastAsia" w:ascii="仿宋_GB2312" w:hAnsi="宋体" w:eastAsia="仿宋_GB2312"/>
          <w:sz w:val="24"/>
        </w:rPr>
        <w:t>乙方作为服务提供方，应保证提供的服务和</w:t>
      </w:r>
      <w:r>
        <w:rPr>
          <w:rFonts w:ascii="仿宋_GB2312" w:hAnsi="宋体" w:eastAsia="仿宋_GB2312"/>
          <w:sz w:val="24"/>
        </w:rPr>
        <w:t>产品</w:t>
      </w:r>
      <w:r>
        <w:rPr>
          <w:rFonts w:hint="eastAsia" w:ascii="仿宋_GB2312" w:hAnsi="宋体" w:eastAsia="仿宋_GB2312"/>
          <w:sz w:val="24"/>
        </w:rPr>
        <w:t>符合国家法律法规及相关规范要求、标准，如甲方及甲方客户在接受乙方提供的服务或</w:t>
      </w:r>
      <w:r>
        <w:rPr>
          <w:rFonts w:ascii="仿宋_GB2312" w:hAnsi="宋体" w:eastAsia="仿宋_GB2312"/>
          <w:sz w:val="24"/>
        </w:rPr>
        <w:t>使用乙方产品过程</w:t>
      </w:r>
      <w:r>
        <w:rPr>
          <w:rFonts w:hint="eastAsia" w:ascii="仿宋_GB2312" w:hAnsi="宋体" w:eastAsia="仿宋_GB2312"/>
          <w:sz w:val="24"/>
        </w:rPr>
        <w:t>中因乙方原因遭受伤害或损失的，乙方应承担全部责任，并赔偿甲方客户因此遭受的全部损失。甲方</w:t>
      </w:r>
      <w:r>
        <w:rPr>
          <w:rFonts w:ascii="仿宋_GB2312" w:hAnsi="宋体" w:eastAsia="仿宋_GB2312"/>
          <w:sz w:val="24"/>
        </w:rPr>
        <w:t>对此不承担任何责任。</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乙方应按照协议约定的项目、时间及要求完成各项工作。</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乙方应为甲方提供客户服务热线，同时，乙方</w:t>
      </w:r>
      <w:r>
        <w:rPr>
          <w:rFonts w:ascii="仿宋_GB2312" w:hAnsi="宋体" w:eastAsia="仿宋_GB2312"/>
          <w:sz w:val="24"/>
        </w:rPr>
        <w:t>应为甲方开通电话专线</w:t>
      </w:r>
      <w:r>
        <w:rPr>
          <w:rFonts w:hint="eastAsia" w:ascii="仿宋_GB2312" w:hAnsi="宋体" w:eastAsia="仿宋_GB2312"/>
          <w:sz w:val="24"/>
        </w:rPr>
        <w:t>。</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在获得必要许可和同意且符合合理、合法、合规原则的前提下可以配合提供甲方要求的相关可公开的健康服务信息（信息脱敏，无法还原至个人），若上述信息涉及第三方隐私或商业机密的，乙方无法提供，除非甲方促使第三方明确同意或授权。</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w:t>
      </w:r>
      <w:r>
        <w:rPr>
          <w:rFonts w:ascii="仿宋_GB2312" w:hAnsi="宋体" w:eastAsia="仿宋_GB2312"/>
          <w:sz w:val="24"/>
        </w:rPr>
        <w:t>应在</w:t>
      </w:r>
      <w:r>
        <w:rPr>
          <w:rFonts w:hint="eastAsia" w:ascii="仿宋_GB2312" w:hAnsi="宋体" w:eastAsia="仿宋_GB2312"/>
          <w:sz w:val="24"/>
        </w:rPr>
        <w:t>客户接受健康服务项目</w:t>
      </w:r>
      <w:r>
        <w:rPr>
          <w:rFonts w:ascii="仿宋_GB2312" w:hAnsi="宋体" w:eastAsia="仿宋_GB2312"/>
          <w:sz w:val="24"/>
        </w:rPr>
        <w:t>时</w:t>
      </w:r>
      <w:r>
        <w:rPr>
          <w:rFonts w:hint="eastAsia" w:ascii="仿宋_GB2312" w:hAnsi="宋体" w:eastAsia="仿宋_GB2312"/>
          <w:sz w:val="24"/>
        </w:rPr>
        <w:t>核实</w:t>
      </w:r>
      <w:r>
        <w:rPr>
          <w:rFonts w:ascii="仿宋_GB2312" w:hAnsi="宋体" w:eastAsia="仿宋_GB2312"/>
          <w:sz w:val="24"/>
        </w:rPr>
        <w:t>客户身份，应为客户</w:t>
      </w:r>
      <w:r>
        <w:rPr>
          <w:rFonts w:hint="eastAsia" w:ascii="仿宋_GB2312" w:hAnsi="宋体" w:eastAsia="仿宋_GB2312"/>
          <w:sz w:val="24"/>
        </w:rPr>
        <w:t>提供</w:t>
      </w:r>
      <w:r>
        <w:rPr>
          <w:rFonts w:ascii="仿宋_GB2312" w:hAnsi="宋体" w:eastAsia="仿宋_GB2312"/>
          <w:sz w:val="24"/>
        </w:rPr>
        <w:t>本协议</w:t>
      </w:r>
      <w:r>
        <w:rPr>
          <w:rFonts w:hint="eastAsia" w:ascii="仿宋_GB2312" w:hAnsi="宋体" w:eastAsia="仿宋_GB2312"/>
          <w:sz w:val="24"/>
        </w:rPr>
        <w:t>项</w:t>
      </w:r>
      <w:r>
        <w:rPr>
          <w:rFonts w:ascii="仿宋_GB2312" w:hAnsi="宋体" w:eastAsia="仿宋_GB2312"/>
          <w:sz w:val="24"/>
        </w:rPr>
        <w:t>下服务。</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乙方应对其服务人员进行足够的培训并制定相应的服务规范，确保为客户提供满足服务级别的专业服务。乙方</w:t>
      </w:r>
      <w:r>
        <w:rPr>
          <w:rFonts w:ascii="仿宋_GB2312" w:hAnsi="宋体" w:eastAsia="仿宋_GB2312"/>
          <w:sz w:val="24"/>
        </w:rPr>
        <w:t>应提供符合甲方要求的</w:t>
      </w:r>
      <w:r>
        <w:rPr>
          <w:rFonts w:hint="eastAsia" w:ascii="仿宋_GB2312" w:hAnsi="宋体" w:eastAsia="仿宋_GB2312"/>
          <w:sz w:val="24"/>
        </w:rPr>
        <w:t>服务人员开展健康</w:t>
      </w:r>
      <w:r>
        <w:rPr>
          <w:rFonts w:ascii="仿宋_GB2312" w:hAnsi="宋体" w:eastAsia="仿宋_GB2312"/>
          <w:sz w:val="24"/>
        </w:rPr>
        <w:t>管理服务。</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乙方应与</w:t>
      </w:r>
      <w:r>
        <w:rPr>
          <w:rFonts w:ascii="仿宋_GB2312" w:hAnsi="宋体" w:eastAsia="仿宋_GB2312"/>
          <w:sz w:val="24"/>
        </w:rPr>
        <w:t>甲方共同推广</w:t>
      </w:r>
      <w:r>
        <w:rPr>
          <w:rFonts w:hint="eastAsia" w:ascii="仿宋_GB2312" w:hAnsi="宋体" w:eastAsia="仿宋_GB2312"/>
          <w:sz w:val="24"/>
        </w:rPr>
        <w:t>健康管理服务的</w:t>
      </w:r>
      <w:r>
        <w:rPr>
          <w:rFonts w:ascii="仿宋_GB2312" w:hAnsi="宋体" w:eastAsia="仿宋_GB2312"/>
          <w:sz w:val="24"/>
        </w:rPr>
        <w:t>理念，应为甲方提供</w:t>
      </w:r>
      <w:r>
        <w:rPr>
          <w:rFonts w:hint="eastAsia" w:ascii="仿宋_GB2312" w:hAnsi="宋体" w:eastAsia="仿宋_GB2312"/>
          <w:sz w:val="24"/>
        </w:rPr>
        <w:t>健康管理服务活动</w:t>
      </w:r>
      <w:r>
        <w:rPr>
          <w:rFonts w:ascii="仿宋_GB2312" w:hAnsi="宋体" w:eastAsia="仿宋_GB2312"/>
          <w:sz w:val="24"/>
        </w:rPr>
        <w:t>的合理帮助。</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乙方应配合甲方，对乙方提供的服务情况进行检查和监督。</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乙方应协助甲方为客户制定各项服务流程，针对各项服务流程细节不得有欺瞒、故意不告知等行为。</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乙方应在提供服务过程中，按约定的服务程序和内容，热情、准确地提供服务，不得欺诈诱导客户，不得损害客户的利益。</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乙方应为本项目设立专门的服务小组，并指定专门的服务对接人。</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乙方应向甲方提供相关健康管理服务内容的详细介绍，保证提供的服务内容真实、有效。</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如客户就健康服务与提供服务方或其他相关第三方发生任何争议的，乙方应于收到客户或甲方通知后24小时（工作日）内响应，且联系客户，并于48小时内（工作日）答复。乙方承诺，除由于客户原因或者甲方原因导致的争议外，不得因上述争议的产生导致客户无法于本协议约定的时间内正常获得预订的健康服务。</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乙方不承担客户使用本协议项下约定的健康服务而产生的任何相应或关联的其他费用。</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乙方在经甲方事先书面</w:t>
      </w:r>
      <w:r>
        <w:rPr>
          <w:rFonts w:ascii="仿宋_GB2312" w:hAnsi="宋体" w:eastAsia="仿宋_GB2312"/>
          <w:sz w:val="24"/>
        </w:rPr>
        <w:t>同意后，方可</w:t>
      </w:r>
      <w:r>
        <w:rPr>
          <w:rFonts w:hint="eastAsia" w:ascii="仿宋_GB2312" w:hAnsi="宋体" w:eastAsia="仿宋_GB2312"/>
          <w:sz w:val="24"/>
        </w:rPr>
        <w:t>将甲方作为乙方合作客户的信息用于网站、文宣品、广告等方式进行宣传。</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及其工作人员应严格遵守反洗钱信息安全监管规定，遵循保密原则，履行反洗钱信息安全保密义务，强化反洗钱信息安全管理措施，不得非法泄露和提供客户个人信息、客户洗钱风险等级以及可疑交易、反洗钱调查等反洗钱信息。无论本协议是否变更、解除、终止、无效，本条款均有效。</w:t>
      </w:r>
    </w:p>
    <w:p>
      <w:pPr>
        <w:numPr>
          <w:ilvl w:val="1"/>
          <w:numId w:val="15"/>
        </w:numPr>
        <w:tabs>
          <w:tab w:val="left" w:pos="360"/>
        </w:tabs>
        <w:spacing w:line="360" w:lineRule="auto"/>
        <w:rPr>
          <w:rFonts w:ascii="仿宋_GB2312" w:hAnsi="宋体" w:eastAsia="仿宋_GB2312"/>
          <w:sz w:val="24"/>
        </w:rPr>
      </w:pPr>
      <w:r>
        <w:rPr>
          <w:rFonts w:hint="eastAsia" w:ascii="仿宋_GB2312" w:hAnsi="宋体" w:eastAsia="仿宋_GB2312"/>
          <w:sz w:val="24"/>
        </w:rPr>
        <w:t>乙方应当严格按照《个人信息保护法》要求取得客户授权同意，保证甲方及乙方按照《个人信息保护法》相关规定处理客户个人信息。</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保密</w:t>
      </w:r>
    </w:p>
    <w:p>
      <w:pPr>
        <w:tabs>
          <w:tab w:val="left" w:pos="36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1</w:t>
      </w:r>
      <w:r>
        <w:rPr>
          <w:rFonts w:ascii="仿宋_GB2312" w:hAnsi="宋体" w:eastAsia="仿宋_GB2312"/>
          <w:bCs/>
          <w:sz w:val="24"/>
        </w:rPr>
        <w:t xml:space="preserve"> </w:t>
      </w:r>
      <w:r>
        <w:rPr>
          <w:rFonts w:hint="eastAsia" w:ascii="仿宋_GB2312" w:hAnsi="宋体" w:eastAsia="仿宋_GB2312"/>
          <w:bCs/>
          <w:sz w:val="24"/>
        </w:rPr>
        <w:t>接收方如同对待自己的保密信息一样，对取得的保密信息采取同样的措施，确保其安全。双方当事人同意只可以给予或传授给因履行所聘用之职务而必须并且适当地要求了解该等保密信息的雇员，并以书面方式互相通告。接收方应将所有包含保密信息的文件和记录存放在一个安全的、保险的地方。任何以电子方式存储于电脑、网络空间、各种移动存储设备的保密信息应采取有效的措施防止任何未经授权的直接或间接的入侵或使用。接收方或其雇员不得对任何第三方泄露保密信息。由提供方提供给接收方的保密信息及其中包含的一切相关权利 （包括但不限于各项知识产权、专有技术、技术秘密、经营秘密等）是提供方的专有财产，接收方应考虑提供方的利益妥善保存。接收方在此保证仅在与提供方商定的项目有关时使用上述保密信息，绝不为与项目无关的目的使用保密信息。接收方与第三方合并、被第三方兼并或被第三方直接或间接控制，该接收方不得向该第三方披露任何提供方的保密信息；接收方应立即将提供方的保密资料和所有存有保密信息的载体归还提供方，或根据提供方的要求予以销毁，删除所有存储于电脑、网络空间、各种移动存储设备中含有保密信息的电子文件；但如事先获得提供方的书面同意，接收方可以继续使用该保密信息。</w:t>
      </w:r>
    </w:p>
    <w:p>
      <w:pPr>
        <w:tabs>
          <w:tab w:val="left" w:pos="36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2</w:t>
      </w:r>
      <w:r>
        <w:rPr>
          <w:rFonts w:ascii="仿宋_GB2312" w:hAnsi="宋体" w:eastAsia="仿宋_GB2312"/>
          <w:bCs/>
          <w:sz w:val="24"/>
        </w:rPr>
        <w:t xml:space="preserve"> </w:t>
      </w:r>
      <w:r>
        <w:rPr>
          <w:rFonts w:hint="eastAsia" w:ascii="仿宋_GB2312" w:hAnsi="宋体" w:eastAsia="仿宋_GB2312"/>
          <w:bCs/>
          <w:sz w:val="24"/>
        </w:rPr>
        <w:t>双方均应对对方或关联方的商业秘密和保密资料予以保密，保密义务永久有效，不因本协议的终止、中止、解除、无效等而失去效力。在未事先征得对方书面同意的情况下，不得以任何形式使用、出售、出租、转让、复制、传送、收藏等所有此类信息，除非：</w:t>
      </w:r>
    </w:p>
    <w:p>
      <w:pPr>
        <w:spacing w:line="360" w:lineRule="auto"/>
        <w:ind w:left="410" w:leftChars="171" w:firstLine="480" w:firstLineChars="200"/>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.1 有权的司法机关或行政管理机关等政府机构根据法律规定的权限并依照法律程序，要求一方披露，但披露方应在履行披露前通知对方；</w:t>
      </w:r>
    </w:p>
    <w:p>
      <w:pPr>
        <w:tabs>
          <w:tab w:val="left" w:pos="360"/>
          <w:tab w:val="left" w:pos="992"/>
        </w:tabs>
        <w:spacing w:line="360" w:lineRule="auto"/>
        <w:ind w:left="410" w:leftChars="171" w:firstLine="480" w:firstLineChars="200"/>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.2 已事先获得对方的书面同意。</w:t>
      </w:r>
    </w:p>
    <w:p>
      <w:pPr>
        <w:tabs>
          <w:tab w:val="left" w:pos="360"/>
          <w:tab w:val="left" w:pos="992"/>
        </w:tabs>
        <w:spacing w:line="360" w:lineRule="auto"/>
        <w:ind w:left="410" w:leftChars="171" w:firstLine="480" w:firstLineChars="200"/>
        <w:rPr>
          <w:rFonts w:ascii="仿宋_GB2312" w:hAnsi="宋体" w:eastAsia="仿宋_GB2312"/>
          <w:sz w:val="24"/>
        </w:rPr>
      </w:pPr>
      <w:r>
        <w:rPr>
          <w:rFonts w:hint="eastAsia" w:ascii="仿宋_GB2312" w:hAnsi="宋体" w:eastAsia="仿宋_GB2312"/>
          <w:sz w:val="24"/>
        </w:rPr>
        <w:t>2.3 相关保密信息已经合法公开。</w:t>
      </w:r>
      <w:r>
        <w:rPr>
          <w:rFonts w:hint="eastAsia" w:ascii="仿宋_GB2312" w:hAnsi="宋体" w:eastAsia="仿宋_GB2312"/>
          <w:sz w:val="24"/>
        </w:rPr>
        <w:tab/>
      </w:r>
    </w:p>
    <w:p>
      <w:pPr>
        <w:widowControl/>
        <w:tabs>
          <w:tab w:val="left" w:pos="360"/>
        </w:tabs>
        <w:spacing w:line="360" w:lineRule="auto"/>
        <w:ind w:firstLine="480" w:firstLineChars="200"/>
        <w:jc w:val="left"/>
        <w:rPr>
          <w:rFonts w:ascii="仿宋_GB2312" w:hAnsi="宋体" w:eastAsia="仿宋_GB2312"/>
          <w:b/>
          <w:sz w:val="28"/>
          <w:szCs w:val="28"/>
        </w:rPr>
      </w:pPr>
      <w:r>
        <w:rPr>
          <w:rFonts w:hint="eastAsia" w:ascii="仿宋_GB2312" w:hAnsi="宋体" w:eastAsia="仿宋_GB2312"/>
          <w:bCs/>
          <w:sz w:val="24"/>
        </w:rPr>
        <w:t>3</w:t>
      </w:r>
      <w:r>
        <w:rPr>
          <w:rFonts w:ascii="仿宋_GB2312" w:hAnsi="宋体" w:eastAsia="仿宋_GB2312"/>
          <w:bCs/>
          <w:sz w:val="24"/>
        </w:rPr>
        <w:t xml:space="preserve"> </w:t>
      </w:r>
      <w:r>
        <w:rPr>
          <w:rFonts w:hint="eastAsia" w:ascii="仿宋_GB2312" w:hAnsi="宋体" w:eastAsia="仿宋_GB2312"/>
          <w:bCs/>
          <w:sz w:val="24"/>
        </w:rPr>
        <w:t>本协议的任何一方都应对本协议内容负责保密，不得向任何第三方披露或自行使用。</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消费者权益保护</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eastAsia="zh-CN"/>
        </w:rPr>
        <w:t>1.</w:t>
      </w:r>
      <w:r>
        <w:rPr>
          <w:rFonts w:hint="default" w:ascii="仿宋_GB2312" w:hAnsi="宋体" w:eastAsia="仿宋_GB2312"/>
          <w:sz w:val="24"/>
          <w:lang w:val="en-US" w:eastAsia="zh-CN"/>
        </w:rPr>
        <w:t>甲乙双方须严格执行国家现行消费者权益保护相关法律法规、国家金融监督管理总局消费者权益保护制度相关要求，切实做好消费者权益保护工作。包括但不限于：</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一）（信息披露与风险提示）乙方应配合甲方向消费者说明告知必要的产品和服务信息，不得擅自向消费者披露未经甲方许可的信息，不得变相向消费者额外收费，真实、准确、合理揭示风险，不得进行欺诈、隐瞒或误导性的宣传充分保障消费者知情权与公平交易权等合法权益。</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（二）（营销获客行为规范）乙方应规范营销获客行为：</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1.应通过合理方式促使消费者在接受产品和服务前充分了解其特点和风险，帮助消费者能更加理智地做出决策。</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2.营销获客服务的过程中，尊重消费者真实意愿，不得附加不合理条件、不得强制或者变相强制接受非必要的产品或服务；不得强制捆绑、搭售产品或服务。</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3.不得以甲方名义或以为消费者提供金融服务为由收取任何息费。</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4.不得在营业网点或者自营网络平台以甲方的名义向消费者推介或者销售保险产品和服务。</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5.不得非法或超范围开展保险营销宣传活动，不得以欺诈或引人误解的方式对保险产品或服务进行营销宣传。</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6.不得欺骗、误导消费者购买不具备适当性的产品，不得诱使消费者提前解除合同，损害消费者利益。</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三）（信息安全）乙方应严格遵守国家关于个人信息保护的法律法规和公司规章制度要求，采取必要的技术和管理措施，防止客户个人信息泄露、毁损或丢失。不得未经消费者授权或同意向第三方提供个人金融信息。对于因乙方原因导致的信息安全事件，乙方应承担相应的法律责任和赔偿责任。</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（四）（适当性管理）乙方应确保遵守国家和监管部门关于适当性管理的相关要求，具备适当性义务的人员、内控制度、技术设备等条件；落实适当性管理标准和要求；履行客户评估、适当性匹配等适当性义务。</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（五）（服务连续性）乙方应确保服务的连续性。在本协议约定的合作期间内产生的服务订单，即使双方合同关系终止，如果合同有约定，乙方应按照合同提供相应的服务。</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 xml:space="preserve">（六）（投诉处理与纠纷解决）甲乙双方应建立健全消费者投诉处理机制，明示消费者投诉渠道和方式，完善投诉数据统计，妥善对接和处理合作过程中发生的保险消费纠纷。  </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合作中发生的消费纠纷，乙方应积极配合处理消费投诉，协助甲方对消费投诉事项进行核实，配合提供相关情况，促进消费投诉妥善解决。由于乙方原因产生的后果由乙方承担。</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七）（突发事件或重大事件处置机制）乙方应建立针对消费者权益保护的突发事件或重大事件处置机制。在发生突发事件或重大事件时，乙方应立即启动相应机制，有序组织开展消费者权益重大事件应急处置，及时做好消费者、媒体等应对口径准备，采取合规合理的补救措施和应对策略，最大程度降低影响。乙方未积极采取处置措施给甲方造成损失的，应当赔偿甲方经济损失、声誉损失等全部损失。</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八）（监督与责任追究）甲方有权利对乙方消费者权益保护相关工作进行监督评价。若乙方存在侵害消费者权益行为的，应及时整改。若乙方拒不整改或整改后仍不能满足消费者权益保护要求的，甲方有权对乙方进行追责，情节严重的甲方有权列入合作机构黑名单并取消合作，对此造成的后果由乙方承担。</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eastAsia="zh-CN"/>
        </w:rPr>
        <w:t>2.</w:t>
      </w:r>
      <w:r>
        <w:rPr>
          <w:rFonts w:hint="default" w:ascii="仿宋_GB2312" w:hAnsi="宋体" w:eastAsia="仿宋_GB2312"/>
          <w:sz w:val="24"/>
          <w:lang w:val="en-US" w:eastAsia="zh-CN"/>
        </w:rPr>
        <w:t xml:space="preserve"> 乙方从事服务提供时，有下列情形之一者，本协议自动终止，乙方须对甲方因此所受经济损失承担赔偿责任，构成犯罪的，由乙方自行承担相关法律责任，并列入甲方合作机构黑名单：</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（一）消费者权益保护或客户信息安全内控机制存在重大缺陷。</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（二）存在消费者权益保护严重问题，受到消费者权益保护方面重大行政处罚。</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（三）销售产品或者提供服务过程中存在违反适当性义务的行为。</w:t>
      </w:r>
    </w:p>
    <w:p>
      <w:pPr>
        <w:tabs>
          <w:tab w:val="left" w:pos="360"/>
          <w:tab w:val="left" w:pos="992"/>
        </w:tabs>
        <w:spacing w:line="360" w:lineRule="auto"/>
        <w:ind w:left="410" w:leftChars="171" w:firstLine="480" w:firstLineChars="200"/>
        <w:rPr>
          <w:rFonts w:hint="default" w:ascii="仿宋_GB2312" w:hAnsi="宋体" w:eastAsia="仿宋_GB2312"/>
          <w:sz w:val="24"/>
        </w:rPr>
      </w:pPr>
      <w:r>
        <w:rPr>
          <w:rFonts w:hint="default" w:ascii="仿宋_GB2312" w:hAnsi="宋体" w:eastAsia="仿宋_GB2312"/>
          <w:sz w:val="24"/>
          <w:lang w:val="en-US" w:eastAsia="zh-CN"/>
        </w:rPr>
        <w:t>（四）因合作期间销售产品或者提供服务而产生消费纠纷时，乙方不配合处理消费投诉，包括但不限于隐瞒或掩盖事实，损害消费者或甲方合法权益。</w:t>
      </w:r>
    </w:p>
    <w:p>
      <w:pPr>
        <w:tabs>
          <w:tab w:val="left" w:pos="360"/>
          <w:tab w:val="left" w:pos="992"/>
        </w:tabs>
        <w:spacing w:line="360" w:lineRule="auto"/>
        <w:ind w:left="410" w:leftChars="171" w:firstLine="480" w:firstLineChars="200"/>
        <w:rPr>
          <w:rFonts w:hint="eastAsia" w:ascii="仿宋_GB2312" w:hAnsi="宋体" w:eastAsia="仿宋_GB2312"/>
          <w:sz w:val="24"/>
        </w:rPr>
      </w:pPr>
      <w:r>
        <w:rPr>
          <w:rFonts w:hint="default" w:ascii="仿宋_GB2312" w:hAnsi="宋体" w:eastAsia="仿宋_GB2312"/>
          <w:sz w:val="24"/>
          <w:lang w:val="en-US" w:eastAsia="zh-CN"/>
        </w:rPr>
        <w:t>（五）违反国家消费者权益保护法律法规、保险监管机构制度要求，涉嫌侵害保险消费者知情权、公平交易权、自主选择权、财产安全权、信息安全权、受尊重权、受教育权、依法求偿权等各项合法权益，且拒绝整改、拒绝配合甲方妥善处理。</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3</w:t>
      </w:r>
      <w:r>
        <w:rPr>
          <w:rFonts w:ascii="仿宋_GB2312" w:hAnsi="仿宋_GB2312" w:eastAsia="仿宋_GB2312" w:cs="仿宋_GB2312"/>
          <w:kern w:val="0"/>
          <w:sz w:val="24"/>
          <w:lang w:bidi="ar"/>
        </w:rPr>
        <w:t>.</w:t>
      </w:r>
      <w:r>
        <w:rPr>
          <w:rFonts w:hint="eastAsia" w:ascii="仿宋_GB2312" w:hAnsi="仿宋_GB2312" w:eastAsia="仿宋_GB2312" w:cs="仿宋_GB2312"/>
          <w:kern w:val="0"/>
          <w:sz w:val="24"/>
          <w:lang w:bidi="ar"/>
        </w:rPr>
        <w:t>甲方建立服务质量评价监督与反馈机制，每年对乙方进行服务质量评价，内容涉及服务数量、服务时效、客户满意度等，并向乙方进行反馈，督促乙方对服务质量进行改进。针对以下情况，甲方将终止乙方的合作：</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1</w:t>
      </w:r>
      <w:r>
        <w:rPr>
          <w:rFonts w:hint="eastAsia" w:ascii="仿宋_GB2312" w:hAnsi="仿宋_GB2312" w:eastAsia="仿宋_GB2312" w:cs="仿宋_GB2312"/>
          <w:kern w:val="0"/>
          <w:sz w:val="24"/>
          <w:lang w:bidi="ar"/>
        </w:rPr>
        <w:t>）乙方存在项目收费与市场差异过大或变动频次过多，且拒不改正的。</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2</w:t>
      </w:r>
      <w:r>
        <w:rPr>
          <w:rFonts w:hint="eastAsia" w:ascii="仿宋_GB2312" w:hAnsi="仿宋_GB2312" w:eastAsia="仿宋_GB2312" w:cs="仿宋_GB2312"/>
          <w:kern w:val="0"/>
          <w:sz w:val="24"/>
          <w:lang w:bidi="ar"/>
        </w:rPr>
        <w:t>）客户多次反映乙方服务质量或检查问题，经公司反馈后，拒不改进或经改进后仍不能达到服务标准的。</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3</w:t>
      </w:r>
      <w:r>
        <w:rPr>
          <w:rFonts w:hint="eastAsia" w:ascii="仿宋_GB2312" w:hAnsi="仿宋_GB2312" w:eastAsia="仿宋_GB2312" w:cs="仿宋_GB2312"/>
          <w:kern w:val="0"/>
          <w:sz w:val="24"/>
          <w:lang w:bidi="ar"/>
        </w:rPr>
        <w:t>）累计投诉件数超过</w:t>
      </w:r>
      <w:r>
        <w:rPr>
          <w:rFonts w:ascii="仿宋_GB2312" w:hAnsi="仿宋_GB2312" w:eastAsia="仿宋_GB2312" w:cs="仿宋_GB2312"/>
          <w:kern w:val="0"/>
          <w:sz w:val="24"/>
          <w:lang w:bidi="ar"/>
        </w:rPr>
        <w:t>5</w:t>
      </w:r>
      <w:r>
        <w:rPr>
          <w:rFonts w:hint="eastAsia" w:ascii="仿宋_GB2312" w:hAnsi="仿宋_GB2312" w:eastAsia="仿宋_GB2312" w:cs="仿宋_GB2312"/>
          <w:kern w:val="0"/>
          <w:sz w:val="24"/>
          <w:lang w:bidi="ar"/>
        </w:rPr>
        <w:t>件的（含）、且投诉率超过</w:t>
      </w:r>
      <w:r>
        <w:rPr>
          <w:rFonts w:ascii="仿宋_GB2312" w:hAnsi="仿宋_GB2312" w:eastAsia="仿宋_GB2312" w:cs="仿宋_GB2312"/>
          <w:kern w:val="0"/>
          <w:sz w:val="24"/>
          <w:lang w:bidi="ar"/>
        </w:rPr>
        <w:t>1%</w:t>
      </w:r>
      <w:r>
        <w:rPr>
          <w:rFonts w:hint="eastAsia" w:ascii="仿宋_GB2312" w:hAnsi="仿宋_GB2312" w:eastAsia="仿宋_GB2312" w:cs="仿宋_GB2312"/>
          <w:kern w:val="0"/>
          <w:sz w:val="24"/>
          <w:lang w:bidi="ar"/>
        </w:rPr>
        <w:t>（含）。</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4</w:t>
      </w:r>
      <w:r>
        <w:rPr>
          <w:rFonts w:hint="eastAsia" w:ascii="仿宋_GB2312" w:hAnsi="仿宋_GB2312" w:eastAsia="仿宋_GB2312" w:cs="仿宋_GB2312"/>
          <w:kern w:val="0"/>
          <w:sz w:val="24"/>
          <w:lang w:bidi="ar"/>
        </w:rPr>
        <w:t>）消费者权益保护或客户信息安全内控机制存在重大缺陷。</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5</w:t>
      </w:r>
      <w:r>
        <w:rPr>
          <w:rFonts w:hint="eastAsia" w:ascii="仿宋_GB2312" w:hAnsi="仿宋_GB2312" w:eastAsia="仿宋_GB2312" w:cs="仿宋_GB2312"/>
          <w:kern w:val="0"/>
          <w:sz w:val="24"/>
          <w:lang w:bidi="ar"/>
        </w:rPr>
        <w:t>）存在消费者权益保护严重问题，受到消费者权益保护方面重大行政处罚。</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6</w:t>
      </w:r>
      <w:r>
        <w:rPr>
          <w:rFonts w:hint="eastAsia" w:ascii="仿宋_GB2312" w:hAnsi="仿宋_GB2312" w:eastAsia="仿宋_GB2312" w:cs="仿宋_GB2312"/>
          <w:kern w:val="0"/>
          <w:sz w:val="24"/>
          <w:lang w:bidi="ar"/>
        </w:rPr>
        <w:t>）因合作期间销售产品或者提供服务而产生消费纠纷时，乙方不配合处理消费投诉，包括但不限于隐瞒或掩盖事实，损害消费者或甲方合法权益。</w:t>
      </w:r>
    </w:p>
    <w:p>
      <w:pPr>
        <w:numPr>
          <w:ilvl w:val="255"/>
          <w:numId w:val="0"/>
        </w:numPr>
        <w:spacing w:before="156" w:beforeLines="50" w:after="156" w:afterLines="50" w:line="360" w:lineRule="auto"/>
        <w:ind w:firstLine="480" w:firstLineChars="200"/>
        <w:outlineLvl w:val="1"/>
        <w:rPr>
          <w:rFonts w:ascii="仿宋_GB2312" w:hAnsi="宋体" w:eastAsia="仿宋_GB2312"/>
          <w:b/>
          <w:sz w:val="28"/>
          <w:szCs w:val="28"/>
        </w:rPr>
      </w:pPr>
      <w:r>
        <w:rPr>
          <w:rFonts w:hint="eastAsia" w:ascii="仿宋_GB2312" w:hAnsi="仿宋_GB2312" w:eastAsia="仿宋_GB2312" w:cs="仿宋_GB2312"/>
          <w:kern w:val="0"/>
          <w:sz w:val="24"/>
          <w:lang w:bidi="ar"/>
        </w:rPr>
        <w:t>（</w:t>
      </w:r>
      <w:r>
        <w:rPr>
          <w:rFonts w:ascii="仿宋_GB2312" w:hAnsi="仿宋_GB2312" w:eastAsia="仿宋_GB2312" w:cs="仿宋_GB2312"/>
          <w:kern w:val="0"/>
          <w:sz w:val="24"/>
          <w:lang w:bidi="ar"/>
        </w:rPr>
        <w:t>7</w:t>
      </w:r>
      <w:r>
        <w:rPr>
          <w:rFonts w:hint="eastAsia" w:ascii="仿宋_GB2312" w:hAnsi="仿宋_GB2312" w:eastAsia="仿宋_GB2312" w:cs="仿宋_GB2312"/>
          <w:kern w:val="0"/>
          <w:sz w:val="24"/>
          <w:lang w:bidi="ar"/>
        </w:rPr>
        <w:t>）违反国家消费者权益保护法律法规、保险监管机构制度要求，涉嫌侵害保险消费者知情权、公平交易权、自主选择权、财产安全权、信息安全权、受尊重权、受教育权、依法求偿权等各项合法权益，且拒绝整改、拒绝配合甲方妥善处理。</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数据安全</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基于本合同约定的健康管理服务，乙方将处理甲方不限于【员工、客户、供应商等人员】（下称“甲方数据主体”）在内的个人信息（下称“甲方个人信息”）和其他甲方数据（与“甲方个人信息”统称“甲方数据”）。乙方作为独立的数据处理者应严格遵循《民法典》《个人信息保护法》《数据安全法》《网络安全法》《全国人民代表大会常务委员会关于加强网络信息保护的决定》、国家标准《信息安全技术个人信息安全规范》等适用国家和地区关于数据安全和个人信息保护相关的法律法规、国家和行业标准以及相关监管规范（以下统称“适用数据保护规定”）的要求，并依本协议所明确的方式、范围以及处理目的来处理甲方数据。</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1.一般约定</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数据处理者身份：除非法律法规另有规定，双方明确甲方以对外提供形式向乙方提供甲方数据时，乙方为具有自主决定数据处理目的、处理方式的独立的个人信息处理者，应严格按照适用数据保护规定的要求和本协议所明确的方式、范围以及处理目的处理甲方数据，直接面向甲方数据主体承担个人信息处理者全部责任和义务。</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1.2.数据处理范围：乙方依据本协议处理的数据处理范围详见附件1。如因实际业务需求变化和监管要求变化导致本协议项下的数据处理范围详情（包括但不限于数据主体类别、个人信息范围、敏感个人信息范围、其他数据（例如商业数据）、授权处理数据的地域范围等）和安全能力要求变化的，甲乙双方应进行书面确认。除非根据相关法律规定要求，乙方在未获得甲方和甲方数据主体明确同意的前提下不得为本协议约定以外的目的、方式、范围使用以及处理甲方数据。乙方应应甲方要求，在合理期限内向甲方明确告知对甲方数据处理的流程、标准以及使用的数据范围等。</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1.3.告知形式：甲方向乙方提供甲方数据或乙方通过甲方产品或服务收集甲方数据的，各方应通过各自直接面对甲方数据主体的渠道事先向甲方数据主体充分告知适用数据保护规定要求的告知内容，包括但不限于个人信息处理者的名称或者姓名和联系方式，个人信息的处理目的、处理方式，处理的个人信息种类、保存期限，个人行使其个人信息权利的方式和程序；处理个人信息的合法性基础以及对外提供个人信息所涉及的接收方信息（如适用）。为本条款目的，乙方应就前述告知向甲方提供符合甲方要求的合规证明。</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1.4.数据融合：若乙方将其已有的或从其他渠道合法获取的数据与甲方数据进行比对、汇聚融合等，乙方应确认其自行提供的数据均具有合法来源，其数据比对、汇聚融合行为不存在侵犯甲方数据主体数据权益或任何其他第三方权利的情况，也不会导致甲方招致任何索赔或承担任何损失。（若合作不存在该目的则建议删除该条）</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1.5.接入形式：甲方以约定的数据接口向乙方提供甲方数据，除确认的接收方式外，乙方不得利用该数据接口擅自访问本文件约定范围外的数据。若乙方以第三方接入形式通过甲方产品或服务直接由甲方数据主体处获取甲方数据的，乙方须在采集或转移数据前向甲方进行书面说明并获得甲方同意。</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1.6.合规协助：乙方应采取甲方合理要求的措施协助甲方遵从适用数据保护规定以及甲方数据安全规范，包括但不限于具备相应的数据安全和个人信息保护保障能力，完成个人信息保护影响评估并依据甲方要求提交甲方备案，协助甲方与甲方数据主体进行沟通，保障甲方数据主体权利实现等。</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1.7.数据存储及跨境流动：乙方承诺只能将甲方数据在中国大陆地区存储、处理，并确保不得被境外任何实体和个人访问。为实现本协议之目的，需要向中国大陆以外地区传输甲方数据的（如适用），应事先获得甲方的书面同意、按法定要求/甲方要求签署相关协议约定数据安全和个人信息保护责任义务，并已完成监管要求的相应数据出境审批程序，确保乙方数据出境活动符合适用数据保护规定的全部要求。</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1.8.个人信息保护影响评估：甲方在向乙方提供甲方数据前，应事先进行个人信息保护影响评估、向甲方数据主体告知乙方的名称或姓名、联系方式、处理目的、处理方式和个人信息的种类，如需获得单独同意的应获得甲方数据主体单独同意；乙方应按照适用数据保护规定，履行独立的数据处理者义务，并配合甲方履行在对外提供方面的相关法律义务。</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1.9.重要数据：本协议若涉及处理法律法规或者监管部门认定的重要数据和核心数据的（如适用），乙方应当具备与处理重要数据相适应的组织和技术安全能力，并配合甲方履行相关法律法规规定的重要数据处理者义务、数据安全评估和监管部门的审批要求，具体以届时生效的法律法规规定为准。</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1.10.处理主体变化：乙方发生收购、兼并、重组、破产等情况导致数据处理主体发生变化的，应在相关方案确定后立即书面通知甲方。甲方有权随时终止本协议的履行，若甲方选择继续履行本协议的，乙方应确保变更后的实体继续履行乙方在本协议下的数据安全和个人信息保护责任和义务。</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1.11.数据删除或销毁：除根据法律的另行规定，在本协议不生效、无效、被撤销或终止时，或甲方提出相应要求时，乙方应将所有数据及其副本移交给甲方，或根据甲方的要求立即删除或销毁，并提供正式证明。乙方应依据双方协商的期限承担后续的保密责任，但乙方已经独立获得处理甲方数据主体合法性事由的情形不在此限。</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1.12.履约合规证明：乙方应在甲方要求时及时向甲方汇报对甲方数据的全部处理情况和所有必要的信息，用以证明遵守本协议中规定的义务，允许甲方对数据文件和文档进行查阅，或对本合同涵盖的处理活动进行审计。甲方有权对乙方处理甲方数据的有关事宜进行监督，包括但不限于要求乙方提供数据保护影响评估报告、进行安全审计、现场核查、对数据处理设施、设备和文档进行检查等。乙方未按照相关法规及本协议约定处理甲方数据，给甲方和/或第三方造成影响和损失的，乙方应承担一切赔偿责任，同时甲方有权解除本协议。</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1.13.数据再转移：除非法律法规另有规定，乙方不得将甲方个人信息数据因委托处理、共享、转让等任何原因向第三方进行披露和传输。乙方应遵守适用数据保护规定的要求，独立向个人信息主体承担因委托处理、共享、转让个人信息对个人信息主体合法权益造成损害的相应责任，若甲方因乙方数据再转移的行为遭受监管处罚或投诉、索赔，乙方承诺补偿甲方因此造成的全部损失（包括声誉损失）。乙方应按照适用数据保护规定履行其全部义务，包括但不限于针对委托处理、共享、转让个人信息进行个人信息保护影响评估，确保第三方接收方的安全能力；准确记录和保存向第三方披露传输甲方个人信息的情况，包括委托处理、共享、转让的日期、规模、目的，以及数据接收方基本情况；确保在个人信息主体请求停止向第三方传输时，立即停止传输并要求第三方销毁已经接收到的个人信息。</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1.14.共同处理：具体业务合作中，若因业务需求并经甲方事先同意，乙方提供的产品、服务或接口含有收集、转移或处理数据或个人信息的功能，但因技术安排乙方未单独向甲方数据主体告知并获得处理数据的合法处理理由的，双方作为共同的个人信息处理者向数据主体承担连带责任。双方同意，在共同的个人信息处理者模式下，双方内部仍为独立的个人信息处理者各自承担本协议约定的责任和义务。甲方因乙方处理数据和个人信息的行为遭受监管处罚或投诉、索赔时，乙方承诺补偿甲方因此造成的全部损失（包括声誉损失）。</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2.技术和组织措施</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2.1.乙方应对甲方数据严格保密，采取包括但不限于管理制度、访问控制、加密、安全测试、评估、应急响应机制、数据恢复能力等组织、技术措施、组织措施和其他必要措施，确保信息安全和数据安全。若乙方发生或者可能发生甲方数据泄露、篡改、丢失的，应当立即采取补救措施，并同步通知甲方，减轻对甲方及甲方数据主体等第三人的危害。</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2.2.乙方存储和处理甲方数据的网络系统应按照法律要求办理网络安全等级保护备案，建立适当的数据安全和个人信息保护能力，并按照甲方不时要求向甲方提供相应的合规证明。</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2.3.乙方应积极协助甲方履行适用数据保护规定的义务和相关司法、行政监管部门的要求。若乙方收到任何司法或行政命令、召唤、守令、传票或任何其他文件要求访问或披露甲方数据的，应在收到后可行的最短时间内通知甲方，并在法律允许的范围内，配合进行响应。</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2.4.乙方应按照适用数据保护规定的相关要求任命个人信息保护负责人、个人信息保护工作机构或数据安全负责人，并告知甲方相应的联系方式。</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2.5.乙方应对处理甲方数据的人员建立最小授权的访问控制策略，应确保其授权员工或人士获悉并遵守本协议项下的所有处理要求和指示以及本协议的约定，且必须承担保密或负有法定保密义务。对大量接触个人敏感信息或其他关键岗位的人员应进行背景审查。</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2.6.乙方需建立安全应急响应机制，制定数据安全事件应急预案，并随时根据适用数据保护规定的变化情况进行预案更新，且应定期（至少一年一次）进行应急响应内部培训以及应急演练。</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2.7.乙方应根据适用数据保护规定和/或商业活动中公认的行业惯例建立、维护和更新数据处理活动记录，包括记录所处理的数据类型、数量、处理目的、数据生命周期各环节相应的信息系统、组织或人员，已知或可疑的数据泄露记录等，乙方应定期或根据甲方要求将此类记录合理提供给甲方。</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2.8.若在甲方数据处理过程中无法提供足够的安全保障水平、发现已发生或潜在的数据安全和个人信息保护问题和事件或者违反本协议其他关于数据安全和个人信息保护的有关约定时，乙方应及时采取有效的补救措施并在最短时间内（且在任何情形下，应在二十四（24）小时之内）向甲方提供相关情况的书面通知。其中应包括对发现事件的人员、时间、地点，涉及的数据、个人信息及人数，发生事件的系统名称，可能风险和后果，对其他互联系统的影响，是否已联系执法机关或有关部门以及描述为处理信息泄露而采取或提出的措施等。乙方应自行承担费用配合甲方向受影响的甲方数据主体以及监管部门进行通报以及履行监管部门要求的其他合规义务。</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3.数据主体权利保障</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3.1.乙方应当按照适用数据保护规定设置相应的数据主体权益保障功能，并能够协助甲方或独立于甲方单独向甲方数据主体提供。</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3.2.乙方应在本协议约定的数据处理范围内积极协助甲方履行适用数据保护规定的义务，包括但不限于响应数据主体权利（包括查询、更正、删除、注销、撤回同意、获得个人信息副本权等法律法规赋予的全部数据主体权利范围）等。若乙方直接收到来自有关个人信息的任何查询、要求或投诉要求，包括但不限于访问、更正、删除、提供副本等要求，乙方应立即通知甲方，并按其书面指示进行处理和回应。</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3.3.乙方应在组织内部确定一个联系人，授权其答复有关数据处理的询问或投诉，并应及时处理甲方数据主体的任何询问或投诉。乙方应将联系人信息告知甲方，并以简单易懂的方式，通过单独通知或在其网站公告，告知甲方数据主体该联系人信息，具体为：【联系人：，联系电话：；电子邮箱：。】</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4.数据安全责任</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4.1.双方承诺，对其各自控制下的数据安全及个人信息保护负有保护义务，并应对其员工在履行本协议中的数据安全和个人信息保护行为作出制度约束和承担主体责任。如因一方的故意或过失，发生数据安全或个人信息安全事件而导致政府监管部门的处罚、数据主体的索赔以及其他形式的成本支出或损害，均由过错方负责。为明确起见，除非适用数据保护规定另有要求，本协议下甲方的授权和同意不视为甲方可控制乙方处理数据的行为。</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5.违约和索赔</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5.1.甲方得知或者发现乙方违反法律法规规定或者未按照本协议要求处理甲方数据的，或未能有效履行数据安全和个人信息保护责任的，有权停止向乙方提供数据，要求乙方立即停止相关数据处理行为，并采取有效的补救措施（如更改口令、回收权限、断开网络连接等）控制或消除甲方数据面临的安全风险；必要时甲方有权在书面通知乙方后立即解除本协议，并要求乙方及时删除从甲方获得的数据。</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5.2.任何一方直接或间接违反本协议的任何条款，或不承担或不及时、充分地承担本协议项下其应承担的义务即构成违约行为，守约方有权以书面通知要求违约方纠正其违约行为并采取充分、有效、及时的措施消除违约后果，并赔偿守约方因违约方之违约行为而招致的损失。若违约方在收到守约方关于其违约行为的上述通知后10日内未纠正其违约行为，守约方有权以书面通知的方式单方提前终止本协议，并追究违约方之违约责任。</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5.3.乙方作为数据接收方和独立的个人信息处理者应就接收甲方数据后的处理行为承担全部责任。同时，乙方应赔偿甲方并确保甲方免于因乙方违反本协议中约定而给甲方造成或带来的所有成本、索赔、损害、费用，或诉讼。如果由于乙方违约或违反安全防护责任致使甲方遭受在任何国家和地区的损失的，包括但不限于政府处罚或民事赔偿，乙方应偿付甲方的所有损失、成本和损害，或向甲方赔偿人民币【】元的违约金，损害赔偿或违约金二者以孰高者为准。</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5.4.若（i）乙方存在故意或重大过失，发生数据安全或个人信息安全事件；或(ii)乙方发生违约或甲方有合理理由认为其存在安全问题且其未能按照要求整改的；或(iii)甲方因自身业务变化或经营所需决定终止乙方继续接收甲方数据的，甲方有权立即终止与乙方的合作关系，单方解除合作协议和/或本协议且不承担任何责任。</w:t>
      </w:r>
    </w:p>
    <w:p>
      <w:pPr>
        <w:spacing w:line="360" w:lineRule="auto"/>
        <w:ind w:firstLine="480" w:firstLineChars="200"/>
        <w:rPr>
          <w:rFonts w:ascii="仿宋_GB2312" w:hAnsi="仿宋_GB2312" w:eastAsia="仿宋_GB2312" w:cs="仿宋_GB2312"/>
          <w:color w:val="000000"/>
          <w:kern w:val="0"/>
          <w:sz w:val="24"/>
          <w:lang w:bidi="ar"/>
        </w:rPr>
      </w:pPr>
      <w:r>
        <w:rPr>
          <w:rFonts w:hint="eastAsia" w:ascii="仿宋_GB2312" w:hAnsi="仿宋_GB2312" w:eastAsia="仿宋_GB2312" w:cs="仿宋_GB2312"/>
          <w:color w:val="000000"/>
          <w:kern w:val="0"/>
          <w:sz w:val="24"/>
          <w:lang w:bidi="ar"/>
        </w:rPr>
        <w:t>5.5.因甲方数据主体撤回数据处理授权同意或任何法律法规或政府监管部门要求，导致乙方不能获得甲方数据的，另一方不承担任何违约责任。</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个人信息保护</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甲乙双方必须严格执行《个人信息保护法》《数据安全法》等法律规定要求，采取必要手段加强客户信息保护管理</w:t>
      </w:r>
      <w:r>
        <w:rPr>
          <w:rFonts w:ascii="仿宋_GB2312" w:hAnsi="仿宋_GB2312" w:eastAsia="仿宋_GB2312" w:cs="仿宋_GB2312"/>
          <w:color w:val="000000"/>
          <w:kern w:val="0"/>
          <w:sz w:val="24"/>
          <w:lang w:bidi="ar"/>
        </w:rPr>
        <w:t xml:space="preserve">: </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1 乙方处理及使用甲方提供的客户信息，应符合《个人信息保护法》相关规定或</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依法取得客户同意，以保证信息采集、处理及使用的安全性和合法性。</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2 甲乙双方开展业务合作过程中，向其他方提供客户信息的，应依法取得客户或客户监护人的授权，向客户告知甲方的名称、联系方式，处理目的、处理方式和客户信息的种类，并取得客户或客户监护人的单独同意。</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3 乙方在与甲方开展业务合作过程中，涉及处理客户敏感个人信息的，应当取得客户的单独同意，还应当向客户告知处理敏感个人信息的必要性以及对客户权益的影响，法律法规另有规定的除外。</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4 乙方在与甲方开展业务合作过程中处理不满十四周岁未成年人个人信息的，应当取得未成年人的父母或者其他监护人的同意，并制定专门的个人信息处理规则。</w:t>
      </w:r>
    </w:p>
    <w:p>
      <w:pPr>
        <w:widowControl/>
        <w:spacing w:line="360" w:lineRule="auto"/>
        <w:ind w:firstLine="480" w:firstLineChars="200"/>
        <w:jc w:val="left"/>
        <w:rPr>
          <w:rFonts w:ascii="仿宋_GB2312" w:hAnsi="仿宋_GB2312" w:eastAsia="仿宋_GB2312" w:cs="仿宋_GB2312"/>
          <w:sz w:val="24"/>
        </w:rPr>
      </w:pPr>
      <w:r>
        <w:rPr>
          <w:rFonts w:hint="eastAsia" w:ascii="仿宋_GB2312" w:hAnsi="仿宋_GB2312" w:eastAsia="仿宋_GB2312" w:cs="仿宋_GB2312"/>
          <w:color w:val="000000"/>
          <w:kern w:val="0"/>
          <w:sz w:val="24"/>
          <w:lang w:bidi="ar"/>
        </w:rPr>
        <w:t>5 甲乙双方一致同意在开展业务合作过程中，应各自采取相关措施确保客户信息</w:t>
      </w:r>
      <w:r>
        <w:rPr>
          <w:rFonts w:ascii="仿宋_GB2312" w:hAnsi="仿宋_GB2312" w:eastAsia="仿宋_GB2312" w:cs="仿宋_GB2312"/>
          <w:color w:val="000000"/>
          <w:kern w:val="0"/>
          <w:sz w:val="24"/>
          <w:lang w:bidi="ar"/>
        </w:rPr>
        <w:t xml:space="preserve"> </w:t>
      </w:r>
      <w:r>
        <w:rPr>
          <w:rFonts w:hint="eastAsia" w:ascii="仿宋_GB2312" w:hAnsi="仿宋_GB2312" w:eastAsia="仿宋_GB2312" w:cs="仿宋_GB2312"/>
          <w:color w:val="000000"/>
          <w:kern w:val="0"/>
          <w:sz w:val="24"/>
          <w:lang w:bidi="ar"/>
        </w:rPr>
        <w:t>处理活动符合法律、行政法规的规定，并防止未经授权的访问以及客户信息泄露</w:t>
      </w:r>
      <w:r>
        <w:rPr>
          <w:rFonts w:ascii="仿宋_GB2312" w:hAnsi="仿宋_GB2312" w:eastAsia="仿宋_GB2312" w:cs="仿宋_GB2312"/>
          <w:color w:val="000000"/>
          <w:kern w:val="0"/>
          <w:sz w:val="24"/>
          <w:lang w:bidi="ar"/>
        </w:rPr>
        <w:t>.篡改、</w:t>
      </w:r>
      <w:r>
        <w:rPr>
          <w:rFonts w:hint="eastAsia" w:ascii="仿宋_GB2312" w:hAnsi="仿宋_GB2312" w:eastAsia="仿宋_GB2312" w:cs="仿宋_GB2312"/>
          <w:color w:val="000000"/>
          <w:kern w:val="0"/>
          <w:sz w:val="24"/>
          <w:lang w:bidi="ar"/>
        </w:rPr>
        <w:t>丢失。</w:t>
      </w:r>
    </w:p>
    <w:p>
      <w:pPr>
        <w:widowControl/>
        <w:spacing w:line="360" w:lineRule="auto"/>
        <w:ind w:firstLine="480" w:firstLineChars="200"/>
        <w:jc w:val="left"/>
        <w:rPr>
          <w:rFonts w:ascii="仿宋_GB2312" w:hAnsi="仿宋_GB2312" w:eastAsia="仿宋_GB2312" w:cs="仿宋_GB2312"/>
          <w:b/>
          <w:sz w:val="32"/>
          <w:szCs w:val="32"/>
        </w:rPr>
      </w:pPr>
      <w:r>
        <w:rPr>
          <w:rFonts w:hint="eastAsia" w:ascii="仿宋_GB2312" w:hAnsi="仿宋_GB2312" w:eastAsia="仿宋_GB2312" w:cs="仿宋_GB2312"/>
          <w:color w:val="000000"/>
          <w:kern w:val="0"/>
          <w:sz w:val="24"/>
          <w:lang w:bidi="ar"/>
        </w:rPr>
        <w:t>6 甲乙双方在业务合作过程中因一方过错侵害客户信息权益，给客户或对方造成损失的，违约方应承担相应法律责任。</w:t>
      </w:r>
    </w:p>
    <w:p>
      <w:pPr>
        <w:spacing w:line="360" w:lineRule="auto"/>
        <w:ind w:firstLine="480" w:firstLineChars="200"/>
        <w:rPr>
          <w:rFonts w:ascii="仿宋_GB2312" w:hAnsi="仿宋_GB2312" w:eastAsia="仿宋_GB2312" w:cs="仿宋_GB2312"/>
          <w:sz w:val="24"/>
        </w:rPr>
      </w:pPr>
    </w:p>
    <w:p>
      <w:pPr>
        <w:numPr>
          <w:ilvl w:val="0"/>
          <w:numId w:val="9"/>
        </w:numPr>
        <w:spacing w:before="156" w:beforeLines="50" w:after="156" w:afterLines="50" w:line="360" w:lineRule="auto"/>
        <w:ind w:left="0" w:firstLine="0"/>
        <w:jc w:val="center"/>
        <w:outlineLvl w:val="1"/>
        <w:rPr>
          <w:rFonts w:ascii="仿宋_GB2312" w:hAnsi="宋体" w:eastAsia="仿宋_GB2312"/>
          <w:b/>
          <w:sz w:val="28"/>
          <w:szCs w:val="28"/>
        </w:rPr>
      </w:pPr>
      <w:r>
        <w:rPr>
          <w:rFonts w:hint="eastAsia" w:ascii="仿宋_GB2312" w:hAnsi="宋体" w:eastAsia="仿宋_GB2312"/>
          <w:b/>
          <w:sz w:val="28"/>
          <w:szCs w:val="28"/>
        </w:rPr>
        <w:t>不可抗力</w:t>
      </w:r>
    </w:p>
    <w:p>
      <w:pPr>
        <w:tabs>
          <w:tab w:val="left" w:pos="36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1</w:t>
      </w:r>
      <w:r>
        <w:rPr>
          <w:rFonts w:ascii="仿宋_GB2312" w:hAnsi="宋体" w:eastAsia="仿宋_GB2312"/>
          <w:bCs/>
          <w:sz w:val="24"/>
        </w:rPr>
        <w:t xml:space="preserve"> </w:t>
      </w:r>
      <w:r>
        <w:rPr>
          <w:rFonts w:hint="eastAsia" w:ascii="仿宋_GB2312" w:hAnsi="宋体" w:eastAsia="仿宋_GB2312"/>
          <w:bCs/>
          <w:sz w:val="24"/>
        </w:rPr>
        <w:t>本合同任何一方因不可抗力不能履行本合同约定的全部或部分义务，应尽快通知另一方，并应在不可抗力发生后</w:t>
      </w:r>
      <w:r>
        <w:rPr>
          <w:rFonts w:hint="eastAsia" w:ascii="仿宋_GB2312" w:hAnsi="宋体" w:eastAsia="仿宋_GB2312"/>
          <w:bCs/>
          <w:sz w:val="24"/>
          <w:u w:val="single"/>
        </w:rPr>
        <w:t xml:space="preserve"> </w:t>
      </w:r>
      <w:r>
        <w:rPr>
          <w:rFonts w:ascii="仿宋_GB2312" w:hAnsi="宋体" w:eastAsia="仿宋_GB2312"/>
          <w:bCs/>
          <w:sz w:val="24"/>
          <w:u w:val="single"/>
        </w:rPr>
        <w:t>2</w:t>
      </w:r>
      <w:r>
        <w:rPr>
          <w:rFonts w:hint="eastAsia" w:ascii="仿宋_GB2312" w:hAnsi="宋体" w:eastAsia="仿宋_GB2312"/>
          <w:bCs/>
          <w:sz w:val="24"/>
          <w:u w:val="single"/>
        </w:rPr>
        <w:t xml:space="preserve"> </w:t>
      </w:r>
      <w:r>
        <w:rPr>
          <w:rFonts w:hint="eastAsia" w:ascii="仿宋_GB2312" w:hAnsi="宋体" w:eastAsia="仿宋_GB2312"/>
          <w:bCs/>
          <w:sz w:val="24"/>
        </w:rPr>
        <w:t>日内以书面形式向对方提供详细情况报告及不可抗力对履行本合同影响程度的说明。甲、乙双方应根据不可抗力对合同履行的影响程度，协商确定是否终止合同，或继续履行本合同。</w:t>
      </w:r>
    </w:p>
    <w:p>
      <w:pPr>
        <w:tabs>
          <w:tab w:val="left" w:pos="360"/>
        </w:tabs>
        <w:spacing w:line="360" w:lineRule="auto"/>
        <w:ind w:firstLine="480" w:firstLineChars="200"/>
        <w:rPr>
          <w:rFonts w:ascii="仿宋_GB2312" w:hAnsi="宋体" w:eastAsia="仿宋_GB2312"/>
          <w:bCs/>
          <w:sz w:val="24"/>
        </w:rPr>
      </w:pPr>
      <w:r>
        <w:rPr>
          <w:rFonts w:ascii="仿宋_GB2312" w:hAnsi="宋体" w:eastAsia="仿宋_GB2312"/>
          <w:bCs/>
          <w:sz w:val="24"/>
        </w:rPr>
        <w:t xml:space="preserve">2 </w:t>
      </w:r>
      <w:r>
        <w:rPr>
          <w:rFonts w:hint="eastAsia" w:ascii="仿宋_GB2312" w:hAnsi="宋体" w:eastAsia="仿宋_GB2312"/>
          <w:bCs/>
          <w:sz w:val="24"/>
        </w:rPr>
        <w:t>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pPr>
        <w:tabs>
          <w:tab w:val="left" w:pos="36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3</w:t>
      </w:r>
      <w:r>
        <w:rPr>
          <w:rFonts w:ascii="仿宋_GB2312" w:hAnsi="宋体" w:eastAsia="仿宋_GB2312"/>
          <w:bCs/>
          <w:sz w:val="24"/>
        </w:rPr>
        <w:t xml:space="preserve"> </w:t>
      </w:r>
      <w:r>
        <w:rPr>
          <w:rFonts w:hint="eastAsia" w:ascii="仿宋_GB2312" w:hAnsi="宋体" w:eastAsia="仿宋_GB2312"/>
          <w:bCs/>
          <w:sz w:val="24"/>
        </w:rPr>
        <w:t>合同一方迟延履行后发生不可抗力的，不能免除其责任。</w:t>
      </w:r>
    </w:p>
    <w:p>
      <w:pPr>
        <w:tabs>
          <w:tab w:val="left" w:pos="360"/>
          <w:tab w:val="left" w:pos="1080"/>
        </w:tabs>
        <w:spacing w:line="360" w:lineRule="auto"/>
        <w:ind w:firstLine="480" w:firstLineChars="200"/>
        <w:rPr>
          <w:rFonts w:ascii="仿宋_GB2312" w:hAnsi="宋体" w:eastAsia="仿宋_GB2312"/>
          <w:bCs/>
          <w:sz w:val="24"/>
        </w:rPr>
      </w:pPr>
      <w:r>
        <w:rPr>
          <w:rFonts w:hint="eastAsia" w:ascii="仿宋_GB2312" w:hAnsi="宋体" w:eastAsia="仿宋_GB2312"/>
          <w:bCs/>
          <w:sz w:val="24"/>
        </w:rPr>
        <w:t>4</w:t>
      </w:r>
      <w:r>
        <w:rPr>
          <w:rFonts w:ascii="仿宋_GB2312" w:hAnsi="宋体" w:eastAsia="仿宋_GB2312"/>
          <w:bCs/>
          <w:sz w:val="24"/>
        </w:rPr>
        <w:t xml:space="preserve"> </w:t>
      </w:r>
      <w:r>
        <w:rPr>
          <w:rFonts w:hint="eastAsia" w:ascii="仿宋_GB2312" w:hAnsi="宋体" w:eastAsia="仿宋_GB2312"/>
          <w:bCs/>
          <w:sz w:val="24"/>
        </w:rPr>
        <w:t>不可抗力因素消除后，双方应立即进行磋商，就不可抗力所造成影响程度甲方有权决定是否继续履行或者终止本合同。如果甲方决定终止合同，如甲方已经付款，乙方应将未交付部分的款项在</w:t>
      </w:r>
      <w:r>
        <w:rPr>
          <w:rFonts w:hint="eastAsia" w:ascii="仿宋_GB2312" w:hAnsi="宋体" w:eastAsia="仿宋_GB2312"/>
          <w:bCs/>
          <w:sz w:val="24"/>
          <w:u w:val="single"/>
        </w:rPr>
        <w:t xml:space="preserve"> </w:t>
      </w:r>
      <w:r>
        <w:rPr>
          <w:rFonts w:ascii="仿宋_GB2312" w:hAnsi="宋体" w:eastAsia="仿宋_GB2312"/>
          <w:bCs/>
          <w:sz w:val="24"/>
          <w:u w:val="single"/>
        </w:rPr>
        <w:t>5</w:t>
      </w:r>
      <w:r>
        <w:rPr>
          <w:rFonts w:hint="eastAsia" w:ascii="仿宋_GB2312" w:hAnsi="宋体" w:eastAsia="仿宋_GB2312"/>
          <w:bCs/>
          <w:sz w:val="24"/>
          <w:u w:val="single"/>
        </w:rPr>
        <w:t xml:space="preserve"> </w:t>
      </w:r>
      <w:r>
        <w:rPr>
          <w:rFonts w:hint="eastAsia" w:ascii="仿宋_GB2312" w:hAnsi="宋体" w:eastAsia="仿宋_GB2312"/>
          <w:bCs/>
          <w:sz w:val="24"/>
        </w:rPr>
        <w:t>日内向甲方返还。</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违约责任</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1 如任何一方违反或不履行本协议所约定的义务，违约方在收到守约方要求纠正其违约行为的书面通知之日，应立即停止该违约行为，并在10日内赔偿守约方因该违约行为造成的全部经济损失（本协议另有约定的除外）。</w:t>
      </w:r>
      <w:r>
        <w:rPr>
          <w:rFonts w:hint="eastAsia" w:ascii="仿宋_GB2312" w:hAnsi="宋体" w:eastAsia="仿宋_GB2312"/>
          <w:bCs/>
          <w:sz w:val="24"/>
        </w:rPr>
        <w:t>对于乙方已履行的符合本协议约定的义务，本款的约定不影响甲方应尽的对价给付义务。</w:t>
      </w:r>
      <w:r>
        <w:rPr>
          <w:rFonts w:hint="eastAsia" w:ascii="仿宋_GB2312" w:hAnsi="宋体" w:eastAsia="仿宋_GB2312"/>
          <w:sz w:val="24"/>
        </w:rPr>
        <w:t>双方均有过错的，应根据各方实际过错程度，分别承担各自的违约责任。</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2 除乙方另有授权之外，甲方不得以乙方名义与客户签约或向客户收取任何款项。未经甲方许可，乙方不得向甲方客户推销本合同以外的产品和服务，否则甲方有权要求乙方立即消除影响、恢复甲方名誉损失并赔偿损失。甲方向甲方客户推广销售乙方健康服务时，应维护乙方品牌形象和商誉，否则，甲方应承担相应责任。</w:t>
      </w:r>
    </w:p>
    <w:p>
      <w:pPr>
        <w:tabs>
          <w:tab w:val="left" w:pos="420"/>
        </w:tabs>
        <w:spacing w:before="156" w:beforeLines="50" w:after="156" w:afterLines="50" w:line="360" w:lineRule="auto"/>
        <w:ind w:firstLine="480" w:firstLineChars="200"/>
        <w:rPr>
          <w:rFonts w:ascii="仿宋_GB2312" w:hAnsi="宋体" w:eastAsia="仿宋_GB2312"/>
          <w:sz w:val="24"/>
        </w:rPr>
      </w:pPr>
      <w:r>
        <w:rPr>
          <w:rFonts w:ascii="仿宋_GB2312" w:hAnsi="宋体" w:eastAsia="仿宋_GB2312"/>
          <w:sz w:val="24"/>
        </w:rPr>
        <w:t xml:space="preserve">3 </w:t>
      </w:r>
      <w:r>
        <w:rPr>
          <w:rFonts w:hint="eastAsia" w:ascii="仿宋_GB2312" w:hAnsi="宋体" w:eastAsia="仿宋_GB2312"/>
          <w:sz w:val="24"/>
        </w:rPr>
        <w:t>如乙方未按照本协议约定服务标准、时效、质量要求等提供服务，造成甲方或甲方客户损失的，乙方应予以赔偿；如因乙方上述原因造成甲方或甲方客户重大影响或经济、名誉损失的，乙方应承担全部责任，并赔偿甲方或甲方客户遭受的全部损失，包括但不限于甲方的声誉损失等。</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3.1乙方未按照约定服务时效提供服务的，每延迟1个工作日，按照本次服务合同单价的10%支付违约金（适用于单价合同），或乙方向甲方支付合同总金额的</w:t>
      </w:r>
      <w:r>
        <w:rPr>
          <w:rFonts w:hint="eastAsia" w:ascii="仿宋_GB2312" w:hAnsi="宋体" w:eastAsia="仿宋_GB2312"/>
          <w:sz w:val="24"/>
          <w:u w:val="single"/>
        </w:rPr>
        <w:t xml:space="preserve"> </w:t>
      </w:r>
      <w:r>
        <w:rPr>
          <w:rFonts w:ascii="仿宋_GB2312" w:hAnsi="宋体" w:eastAsia="仿宋_GB2312"/>
          <w:sz w:val="24"/>
          <w:u w:val="single"/>
        </w:rPr>
        <w:t>0.5</w:t>
      </w:r>
      <w:r>
        <w:rPr>
          <w:rFonts w:hint="eastAsia" w:ascii="仿宋_GB2312" w:hAnsi="宋体" w:eastAsia="仿宋_GB2312"/>
          <w:sz w:val="24"/>
          <w:u w:val="single"/>
        </w:rPr>
        <w:t xml:space="preserve"> </w:t>
      </w:r>
      <w:r>
        <w:rPr>
          <w:rFonts w:hint="eastAsia" w:ascii="仿宋_GB2312" w:hAnsi="宋体" w:eastAsia="仿宋_GB2312"/>
          <w:sz w:val="24"/>
        </w:rPr>
        <w:t>%作为违约金（适用于总价合同）。经甲方督促后乙方继续延误的，甲方有权单方面解除合同，乙方应按照单价合同本次服务相应单价的</w:t>
      </w:r>
      <w:r>
        <w:rPr>
          <w:rFonts w:ascii="仿宋_GB2312" w:hAnsi="宋体" w:eastAsia="仿宋_GB2312"/>
          <w:sz w:val="24"/>
          <w:u w:val="single"/>
        </w:rPr>
        <w:t>10</w:t>
      </w:r>
      <w:r>
        <w:rPr>
          <w:rFonts w:hint="eastAsia" w:ascii="仿宋_GB2312" w:hAnsi="宋体" w:eastAsia="仿宋_GB2312"/>
          <w:sz w:val="24"/>
        </w:rPr>
        <w:t>倍，或总价合同合同总金额的</w:t>
      </w:r>
      <w:r>
        <w:rPr>
          <w:rFonts w:ascii="仿宋_GB2312" w:hAnsi="宋体" w:eastAsia="仿宋_GB2312"/>
          <w:sz w:val="24"/>
          <w:u w:val="single"/>
        </w:rPr>
        <w:t xml:space="preserve"> 5 </w:t>
      </w:r>
      <w:r>
        <w:rPr>
          <w:rFonts w:hint="eastAsia" w:ascii="仿宋_GB2312" w:hAnsi="宋体" w:eastAsia="仿宋_GB2312"/>
          <w:sz w:val="24"/>
        </w:rPr>
        <w:t>%向甲方支付违约金，并赔偿由此引起的甲方及甲方客户的直接经济损失。</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3.2乙方未按照约定服务质量、标准、流程提供服务的，应按照本次服务合同单价的</w:t>
      </w:r>
      <w:r>
        <w:rPr>
          <w:rFonts w:ascii="仿宋_GB2312" w:hAnsi="宋体" w:eastAsia="仿宋_GB2312"/>
          <w:sz w:val="24"/>
        </w:rPr>
        <w:t>10</w:t>
      </w:r>
      <w:r>
        <w:rPr>
          <w:rFonts w:hint="eastAsia" w:ascii="仿宋_GB2312" w:hAnsi="宋体" w:eastAsia="仿宋_GB2312"/>
          <w:sz w:val="24"/>
        </w:rPr>
        <w:t>%支付违约金（适用于单价合同），或乙方向甲方支付合同总金额的</w:t>
      </w:r>
      <w:r>
        <w:rPr>
          <w:rFonts w:hint="eastAsia" w:ascii="仿宋_GB2312" w:hAnsi="宋体" w:eastAsia="仿宋_GB2312"/>
          <w:sz w:val="24"/>
          <w:u w:val="single"/>
        </w:rPr>
        <w:t xml:space="preserve">  </w:t>
      </w:r>
      <w:r>
        <w:rPr>
          <w:rFonts w:ascii="仿宋_GB2312" w:hAnsi="宋体" w:eastAsia="仿宋_GB2312"/>
          <w:sz w:val="24"/>
          <w:u w:val="single"/>
        </w:rPr>
        <w:t>0.5</w:t>
      </w:r>
      <w:r>
        <w:rPr>
          <w:rFonts w:hint="eastAsia" w:ascii="仿宋_GB2312" w:hAnsi="宋体" w:eastAsia="仿宋_GB2312"/>
          <w:sz w:val="24"/>
          <w:u w:val="single"/>
        </w:rPr>
        <w:t xml:space="preserve"> </w:t>
      </w:r>
      <w:r>
        <w:rPr>
          <w:rFonts w:hint="eastAsia" w:ascii="仿宋_GB2312" w:hAnsi="宋体" w:eastAsia="仿宋_GB2312"/>
          <w:sz w:val="24"/>
        </w:rPr>
        <w:t>%作为违约金（适用于总价合同），并赔偿由此引起的甲方及甲方客户的直接经济损失。</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3.3乙方因各种原因导致不能提供约定服务的，或者直接拒单的（</w:t>
      </w:r>
      <w:r>
        <w:rPr>
          <w:rFonts w:ascii="仿宋_GB2312" w:hAnsi="宋体" w:eastAsia="仿宋_GB2312"/>
          <w:sz w:val="24"/>
        </w:rPr>
        <w:t>对于服务派单不执行投标价格而提出议价的认定为拒单</w:t>
      </w:r>
      <w:r>
        <w:rPr>
          <w:rFonts w:hint="eastAsia" w:ascii="仿宋_GB2312" w:hAnsi="宋体" w:eastAsia="仿宋_GB2312"/>
          <w:sz w:val="24"/>
        </w:rPr>
        <w:t>），每拒单一次，按照本次服务合同单价的20%支付违约金（适用于单价合同），或乙方向甲方支付合同总金额的</w:t>
      </w:r>
      <w:r>
        <w:rPr>
          <w:rFonts w:hint="eastAsia" w:ascii="仿宋_GB2312" w:hAnsi="宋体" w:eastAsia="仿宋_GB2312"/>
          <w:sz w:val="24"/>
          <w:u w:val="single"/>
        </w:rPr>
        <w:t xml:space="preserve"> </w:t>
      </w:r>
      <w:r>
        <w:rPr>
          <w:rFonts w:ascii="仿宋_GB2312" w:hAnsi="宋体" w:eastAsia="仿宋_GB2312"/>
          <w:sz w:val="24"/>
          <w:u w:val="single"/>
        </w:rPr>
        <w:t>1</w:t>
      </w:r>
      <w:r>
        <w:rPr>
          <w:rFonts w:hint="eastAsia" w:ascii="仿宋_GB2312" w:hAnsi="宋体" w:eastAsia="仿宋_GB2312"/>
          <w:sz w:val="24"/>
          <w:u w:val="single"/>
        </w:rPr>
        <w:t xml:space="preserve"> </w:t>
      </w:r>
      <w:r>
        <w:rPr>
          <w:rFonts w:hint="eastAsia" w:ascii="仿宋_GB2312" w:hAnsi="宋体" w:eastAsia="仿宋_GB2312"/>
          <w:sz w:val="24"/>
        </w:rPr>
        <w:t>%作为违约金（适用于总价合同），并赔偿由此引起的甲方及甲方客户的直接经济损失。</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乙方每</w:t>
      </w:r>
      <w:r>
        <w:rPr>
          <w:rFonts w:ascii="仿宋_GB2312" w:hAnsi="宋体" w:eastAsia="仿宋_GB2312"/>
          <w:sz w:val="24"/>
        </w:rPr>
        <w:t>拒单1笔，将停止向其服务派单一轮；拒单数</w:t>
      </w:r>
      <w:r>
        <w:rPr>
          <w:rFonts w:hint="eastAsia" w:ascii="仿宋_GB2312" w:hAnsi="宋体" w:eastAsia="仿宋_GB2312"/>
          <w:sz w:val="24"/>
        </w:rPr>
        <w:t>年度累计</w:t>
      </w:r>
      <w:r>
        <w:rPr>
          <w:rFonts w:ascii="仿宋_GB2312" w:hAnsi="宋体" w:eastAsia="仿宋_GB2312"/>
          <w:sz w:val="24"/>
        </w:rPr>
        <w:t>超过 5 笔（含），且拒单率超过 1%（含）的，则</w:t>
      </w:r>
      <w:r>
        <w:rPr>
          <w:rFonts w:hint="eastAsia" w:ascii="仿宋_GB2312" w:hAnsi="宋体" w:eastAsia="仿宋_GB2312"/>
          <w:sz w:val="24"/>
        </w:rPr>
        <w:t>甲方</w:t>
      </w:r>
      <w:r>
        <w:rPr>
          <w:rFonts w:ascii="仿宋_GB2312" w:hAnsi="宋体" w:eastAsia="仿宋_GB2312"/>
          <w:sz w:val="24"/>
        </w:rPr>
        <w:t>暂停向其服务派单，并要求</w:t>
      </w:r>
      <w:r>
        <w:rPr>
          <w:rFonts w:hint="eastAsia" w:ascii="仿宋_GB2312" w:hAnsi="宋体" w:eastAsia="仿宋_GB2312"/>
          <w:sz w:val="24"/>
        </w:rPr>
        <w:t>乙方</w:t>
      </w:r>
      <w:r>
        <w:rPr>
          <w:rFonts w:ascii="仿宋_GB2312" w:hAnsi="宋体" w:eastAsia="仿宋_GB2312"/>
          <w:sz w:val="24"/>
        </w:rPr>
        <w:t>改进工作，经</w:t>
      </w:r>
      <w:r>
        <w:rPr>
          <w:rFonts w:hint="eastAsia" w:ascii="仿宋_GB2312" w:hAnsi="宋体" w:eastAsia="仿宋_GB2312"/>
          <w:sz w:val="24"/>
        </w:rPr>
        <w:t>甲方</w:t>
      </w:r>
      <w:r>
        <w:rPr>
          <w:rFonts w:ascii="仿宋_GB2312" w:hAnsi="宋体" w:eastAsia="仿宋_GB2312"/>
          <w:sz w:val="24"/>
        </w:rPr>
        <w:t>重新评估后方可重新纳入派单</w:t>
      </w:r>
      <w:r>
        <w:rPr>
          <w:rFonts w:hint="eastAsia" w:ascii="仿宋_GB2312" w:hAnsi="宋体" w:eastAsia="仿宋_GB2312"/>
          <w:sz w:val="24"/>
        </w:rPr>
        <w:t>。</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3.4乙方在合作过程中因自身经营范围变更等导致无法再提供约定服务的，应在5个工作日内书面通知甲方。对于已承接的服务应继续履行合约义务至服务结束，或出具处理方案，经甲方同意后执行。对于不能继续履约部分请妥善处理，并应按照合同期内已发生服务结算金额的20%支付违约金，并赔偿由此引起的甲方及甲方客户的直接经济损失。</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4</w:t>
      </w:r>
      <w:r>
        <w:rPr>
          <w:rFonts w:ascii="仿宋_GB2312" w:hAnsi="宋体" w:eastAsia="仿宋_GB2312"/>
          <w:sz w:val="24"/>
        </w:rPr>
        <w:t xml:space="preserve"> </w:t>
      </w:r>
      <w:r>
        <w:rPr>
          <w:rFonts w:hint="eastAsia" w:ascii="仿宋_GB2312" w:hAnsi="宋体" w:eastAsia="仿宋_GB2312"/>
          <w:sz w:val="24"/>
        </w:rPr>
        <w:t>乙方应确保提供的服务不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给第三方的赔偿）。</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5</w:t>
      </w:r>
      <w:r>
        <w:rPr>
          <w:rFonts w:ascii="仿宋_GB2312" w:hAnsi="宋体" w:eastAsia="仿宋_GB2312"/>
          <w:sz w:val="24"/>
        </w:rPr>
        <w:t xml:space="preserve"> </w:t>
      </w:r>
      <w:r>
        <w:rPr>
          <w:rFonts w:hint="eastAsia" w:ascii="仿宋_GB2312" w:hAnsi="宋体" w:eastAsia="仿宋_GB2312"/>
          <w:sz w:val="24"/>
        </w:rPr>
        <w:t>甲方根据本合同第十四条第一款1</w:t>
      </w:r>
      <w:r>
        <w:rPr>
          <w:rFonts w:ascii="仿宋_GB2312" w:hAnsi="宋体" w:eastAsia="仿宋_GB2312"/>
          <w:sz w:val="24"/>
        </w:rPr>
        <w:t>.1</w:t>
      </w:r>
      <w:r>
        <w:rPr>
          <w:rFonts w:hint="eastAsia" w:ascii="仿宋_GB2312" w:hAnsi="宋体" w:eastAsia="仿宋_GB2312"/>
          <w:sz w:val="24"/>
        </w:rPr>
        <w:t>至1</w:t>
      </w:r>
      <w:r>
        <w:rPr>
          <w:rFonts w:ascii="仿宋_GB2312" w:hAnsi="宋体" w:eastAsia="仿宋_GB2312"/>
          <w:sz w:val="24"/>
        </w:rPr>
        <w:t>.5</w:t>
      </w:r>
      <w:r>
        <w:rPr>
          <w:rFonts w:hint="eastAsia" w:ascii="仿宋_GB2312" w:hAnsi="宋体" w:eastAsia="仿宋_GB2312"/>
          <w:sz w:val="24"/>
        </w:rPr>
        <w:t>约定的情形，约定解除本合同的，乙方应按照甲方通知期限返还甲方已支付款项及利息（计息时间从甲方支付相应款项日期开始至乙方全额退还日期为止，利率以甲方通知还款时中国人民银行公布的同期贷款利率为准），并向甲方支付合同有效期内实际已产生的所有项目的总金额的</w:t>
      </w:r>
      <w:r>
        <w:rPr>
          <w:rFonts w:hint="eastAsia" w:ascii="仿宋_GB2312" w:hAnsi="宋体" w:eastAsia="仿宋_GB2312"/>
          <w:sz w:val="24"/>
          <w:u w:val="single"/>
        </w:rPr>
        <w:t xml:space="preserve">  </w:t>
      </w:r>
      <w:r>
        <w:rPr>
          <w:rFonts w:ascii="仿宋_GB2312" w:hAnsi="宋体" w:eastAsia="仿宋_GB2312"/>
          <w:sz w:val="24"/>
          <w:u w:val="single"/>
        </w:rPr>
        <w:t>0.5</w:t>
      </w:r>
      <w:r>
        <w:rPr>
          <w:rFonts w:hint="eastAsia" w:ascii="仿宋_GB2312" w:hAnsi="宋体" w:eastAsia="仿宋_GB2312"/>
          <w:sz w:val="24"/>
          <w:u w:val="single"/>
        </w:rPr>
        <w:t xml:space="preserve">  </w:t>
      </w:r>
      <w:r>
        <w:rPr>
          <w:rFonts w:hint="eastAsia" w:ascii="仿宋_GB2312" w:hAnsi="宋体" w:eastAsia="仿宋_GB2312"/>
          <w:sz w:val="24"/>
        </w:rPr>
        <w:t>%作为违约金。若乙方逾期支付上述款项的，还应该按照逾期付款额的每日</w:t>
      </w:r>
      <w:r>
        <w:rPr>
          <w:rFonts w:hint="eastAsia" w:ascii="仿宋_GB2312" w:hAnsi="宋体" w:eastAsia="仿宋_GB2312"/>
          <w:sz w:val="24"/>
          <w:u w:val="single"/>
        </w:rPr>
        <w:t xml:space="preserve">  </w:t>
      </w:r>
      <w:r>
        <w:rPr>
          <w:rFonts w:ascii="仿宋_GB2312" w:hAnsi="宋体" w:eastAsia="仿宋_GB2312"/>
          <w:sz w:val="24"/>
          <w:u w:val="single"/>
        </w:rPr>
        <w:t>0.01</w:t>
      </w:r>
      <w:r>
        <w:rPr>
          <w:rFonts w:hint="eastAsia" w:ascii="仿宋_GB2312" w:hAnsi="宋体" w:eastAsia="仿宋_GB2312"/>
          <w:sz w:val="24"/>
          <w:u w:val="single"/>
        </w:rPr>
        <w:t xml:space="preserve">  </w:t>
      </w:r>
      <w:r>
        <w:rPr>
          <w:rFonts w:hint="eastAsia" w:ascii="仿宋_GB2312" w:hAnsi="宋体" w:eastAsia="仿宋_GB2312"/>
          <w:sz w:val="24"/>
        </w:rPr>
        <w:t>％向甲方支付违约金。如实际损失超过违约金的，乙方还应就不足部分赔偿甲方经济损失。</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6</w:t>
      </w:r>
      <w:r>
        <w:rPr>
          <w:rFonts w:ascii="仿宋_GB2312" w:hAnsi="宋体" w:eastAsia="仿宋_GB2312"/>
          <w:sz w:val="24"/>
        </w:rPr>
        <w:t xml:space="preserve"> </w:t>
      </w:r>
      <w:r>
        <w:rPr>
          <w:rFonts w:hint="eastAsia" w:ascii="仿宋_GB2312" w:hAnsi="宋体" w:eastAsia="仿宋_GB2312"/>
          <w:sz w:val="24"/>
        </w:rPr>
        <w:t>乙方未经甲方事先书面同意，向第三方分包其应履行的本合同中的责任或义务的，应向甲方支付合同有效期内实际已产生的所有项目的总价</w:t>
      </w:r>
      <w:r>
        <w:rPr>
          <w:rFonts w:hint="eastAsia" w:ascii="仿宋_GB2312" w:hAnsi="宋体" w:eastAsia="仿宋_GB2312"/>
          <w:sz w:val="24"/>
          <w:u w:val="single"/>
        </w:rPr>
        <w:t xml:space="preserve"> 3  </w:t>
      </w:r>
      <w:r>
        <w:rPr>
          <w:rFonts w:hint="eastAsia" w:ascii="仿宋_GB2312" w:hAnsi="宋体" w:eastAsia="仿宋_GB2312"/>
          <w:sz w:val="24"/>
        </w:rPr>
        <w:t>%作为违约金，并赔偿甲方所受全部损失。</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 xml:space="preserve"> </w:t>
      </w:r>
      <w:r>
        <w:rPr>
          <w:rFonts w:hint="eastAsia" w:ascii="仿宋_GB2312" w:hAnsi="宋体" w:eastAsia="仿宋_GB2312"/>
          <w:sz w:val="24"/>
        </w:rPr>
        <w:t>未经甲方事先许可，乙方不得直接向人保集团除人保健康以外的其他子公司及其分支机构、人保集团成员单位提供服务预约或服务使用的方式、通道或触面，否则甲方有权从乙方后续结算费用或履约保证金中扣除【5000】元</w:t>
      </w:r>
    </w:p>
    <w:p>
      <w:pPr>
        <w:tabs>
          <w:tab w:val="left" w:pos="420"/>
        </w:tabs>
        <w:spacing w:before="156" w:beforeLines="50" w:after="156" w:afterLines="50" w:line="360" w:lineRule="auto"/>
        <w:ind w:firstLine="480" w:firstLineChars="200"/>
        <w:rPr>
          <w:rFonts w:ascii="仿宋_GB2312" w:hAnsi="宋体" w:eastAsia="仿宋_GB2312"/>
          <w:sz w:val="24"/>
        </w:rPr>
      </w:pPr>
      <w:r>
        <w:rPr>
          <w:rFonts w:ascii="仿宋_GB2312" w:hAnsi="宋体" w:eastAsia="仿宋_GB2312"/>
          <w:sz w:val="24"/>
        </w:rPr>
        <w:t xml:space="preserve">8 </w:t>
      </w:r>
      <w:r>
        <w:rPr>
          <w:rFonts w:hint="eastAsia" w:ascii="仿宋_GB2312" w:hAnsi="宋体" w:eastAsia="仿宋_GB2312"/>
          <w:sz w:val="24"/>
        </w:rPr>
        <w:t>若乙方存在多项违约情形的，上述违约金可同时计取。</w:t>
      </w:r>
    </w:p>
    <w:p>
      <w:pPr>
        <w:widowControl/>
        <w:spacing w:line="360" w:lineRule="auto"/>
        <w:ind w:firstLine="480" w:firstLineChars="200"/>
        <w:jc w:val="left"/>
        <w:rPr>
          <w:rFonts w:ascii="仿宋_GB2312" w:hAnsi="宋体" w:eastAsia="仿宋_GB2312"/>
          <w:sz w:val="24"/>
        </w:rPr>
      </w:pPr>
      <w:r>
        <w:rPr>
          <w:rFonts w:ascii="仿宋_GB2312" w:hAnsi="宋体" w:eastAsia="仿宋_GB2312"/>
          <w:sz w:val="24"/>
        </w:rPr>
        <w:t>9</w:t>
      </w:r>
      <w:r>
        <w:rPr>
          <w:rFonts w:hint="eastAsia" w:ascii="仿宋_GB2312" w:hAnsi="宋体" w:eastAsia="仿宋_GB2312"/>
          <w:sz w:val="24"/>
        </w:rPr>
        <w:t>由甲方开设履约保证金专用银行账户，用于本项目服务时效、服务质量和合作期间各项承诺的履约保证。履约保证金结算以人民币为单位，金额为：</w:t>
      </w:r>
      <w:r>
        <w:rPr>
          <w:rFonts w:hint="eastAsia" w:ascii="仿宋_GB2312" w:hAnsi="仿宋_GB2312" w:eastAsia="仿宋_GB2312" w:cs="仿宋_GB2312"/>
          <w:sz w:val="24"/>
        </w:rPr>
        <w:t>人民币【</w:t>
      </w:r>
      <w:r>
        <w:rPr>
          <w:rFonts w:ascii="仿宋_GB2312" w:hAnsi="仿宋_GB2312" w:eastAsia="仿宋_GB2312" w:cs="仿宋_GB2312"/>
          <w:sz w:val="24"/>
        </w:rPr>
        <w:t xml:space="preserve">       </w:t>
      </w:r>
      <w:r>
        <w:rPr>
          <w:rFonts w:hint="eastAsia" w:ascii="仿宋_GB2312" w:hAnsi="仿宋_GB2312" w:eastAsia="仿宋_GB2312" w:cs="仿宋_GB2312"/>
          <w:sz w:val="24"/>
        </w:rPr>
        <w:t>】元</w:t>
      </w:r>
      <w:r>
        <w:rPr>
          <w:rFonts w:hint="eastAsia" w:ascii="仿宋_GB2312" w:hAnsi="宋体" w:eastAsia="仿宋_GB2312"/>
          <w:sz w:val="24"/>
        </w:rPr>
        <w:t>，在本协议签订后10个工作日内由乙方转入甲方履约保证金专用银行账户。</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投诉及处理</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 xml:space="preserve"> </w:t>
      </w:r>
      <w:r>
        <w:rPr>
          <w:rFonts w:hint="eastAsia" w:ascii="仿宋_GB2312" w:hAnsi="宋体" w:eastAsia="仿宋_GB2312"/>
          <w:sz w:val="24"/>
        </w:rPr>
        <w:t>乙方设立质量监控部门，负责受理及处理客户投诉，投诉形式包括电话、传真、邮件、信函、微信等。如客户要求，甲方或客户可将直接诉至乙方负责处理投诉的专业部门，投诉及建议邮箱为:</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rPr>
        <w:t>。</w:t>
      </w:r>
    </w:p>
    <w:p>
      <w:pPr>
        <w:tabs>
          <w:tab w:val="left" w:pos="420"/>
        </w:tabs>
        <w:spacing w:before="156" w:beforeLines="50" w:after="156" w:afterLines="50" w:line="360" w:lineRule="auto"/>
        <w:ind w:firstLine="480" w:firstLineChars="200"/>
        <w:rPr>
          <w:rFonts w:ascii="仿宋_GB2312" w:hAnsi="宋体" w:eastAsia="仿宋_GB2312"/>
          <w:sz w:val="24"/>
          <w:u w:val="single"/>
        </w:rPr>
      </w:pPr>
      <w:r>
        <w:rPr>
          <w:rFonts w:hint="eastAsia" w:ascii="仿宋_GB2312" w:hAnsi="宋体" w:eastAsia="仿宋_GB2312"/>
          <w:sz w:val="24"/>
        </w:rPr>
        <w:t xml:space="preserve">乙方在接到客户投诉后24小时内（工作日）响应，并于48小时内（工作日）给予甲方投诉处理方案；因乙方原因造成甲方客户投诉的，对于甲方客户提出的合理补偿诉求，补偿成本由乙方承担；投诉处理方案由甲方答复客户或者甲方指定乙方答复客户。 </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2</w:t>
      </w:r>
      <w:r>
        <w:rPr>
          <w:rFonts w:ascii="仿宋_GB2312" w:hAnsi="宋体" w:eastAsia="仿宋_GB2312"/>
          <w:sz w:val="24"/>
        </w:rPr>
        <w:t xml:space="preserve"> </w:t>
      </w:r>
      <w:r>
        <w:rPr>
          <w:rFonts w:hint="eastAsia" w:ascii="仿宋_GB2312" w:hAnsi="宋体" w:eastAsia="仿宋_GB2312"/>
          <w:sz w:val="24"/>
        </w:rPr>
        <w:t>如果投诉处理的结果不能令甲方客户满意，则由乙方主管领导负责组织对该投诉重新进行处理，由甲乙双方共同组成的成员，通过调研、录音等判断，妥善加以解决，在本协议约定范围内满足甲方客户的合理要求。</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3 因乙方原因造成甲方客户投诉的，每出现一单非监管投诉案件，甲方有权从当期应结算费用中按照5000元/单对乙方扣除违约金;造成甲方客户投诉升级的（投诉到监管部门、社会媒体或其它政府部门等），每出现一单监管投诉案件，甲方有权从当期应结算费用中按照【5】万元/单对乙方扣除违约金;对于上述当期应结算费用不足以抵扣时，乙方应向甲方支付相应金额违约金；乙方应承担上述投诉案件可能涉及的所有客户赔偿责任。</w:t>
      </w:r>
    </w:p>
    <w:p>
      <w:pPr>
        <w:tabs>
          <w:tab w:val="left" w:pos="420"/>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4 因乙方原因造成甲方客户出现人身损伤或财产损失的，乙方应无条件承担全部责任，包括但不限于赔偿、诉讼等费用。</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其他条款</w:t>
      </w:r>
    </w:p>
    <w:p>
      <w:pPr>
        <w:tabs>
          <w:tab w:val="left" w:pos="425"/>
        </w:tabs>
        <w:spacing w:before="156" w:beforeLines="50" w:after="156" w:afterLines="50" w:line="360" w:lineRule="auto"/>
        <w:ind w:firstLine="480" w:firstLineChars="200"/>
        <w:rPr>
          <w:rFonts w:ascii="仿宋_GB2312" w:hAnsi="宋体" w:eastAsia="仿宋_GB2312"/>
          <w:sz w:val="24"/>
        </w:rPr>
      </w:pPr>
      <w:r>
        <w:rPr>
          <w:rFonts w:ascii="仿宋_GB2312" w:hAnsi="宋体" w:eastAsia="仿宋_GB2312"/>
          <w:sz w:val="24"/>
        </w:rPr>
        <w:t xml:space="preserve">1 </w:t>
      </w:r>
      <w:r>
        <w:rPr>
          <w:rFonts w:hint="eastAsia" w:ascii="仿宋_GB2312" w:hAnsi="宋体" w:eastAsia="仿宋_GB2312"/>
          <w:sz w:val="24"/>
        </w:rPr>
        <w:t>除非事先以书面形式通知更改或做其它约定，本协议项下的任何通知、要求、或其他联络，应以书面形式通过挂号信、EMS，向约定联系人地址送达或发出，双方事先书面约定可以电话、E-Mail方式通知的除外。甲方联系人：</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rPr>
        <w:t>，联系电话：</w:t>
      </w:r>
      <w:r>
        <w:rPr>
          <w:rFonts w:ascii="仿宋_GB2312" w:hAnsi="宋体" w:eastAsia="仿宋_GB2312"/>
          <w:sz w:val="24"/>
          <w:u w:val="single"/>
        </w:rPr>
        <w:t xml:space="preserve">                 </w:t>
      </w:r>
      <w:r>
        <w:rPr>
          <w:rFonts w:hint="eastAsia" w:ascii="仿宋_GB2312" w:hAnsi="宋体" w:eastAsia="仿宋_GB2312"/>
          <w:sz w:val="24"/>
        </w:rPr>
        <w:t>；乙方联系人：</w:t>
      </w:r>
      <w:r>
        <w:rPr>
          <w:rFonts w:hint="eastAsia" w:ascii="仿宋_GB2312" w:hAnsi="宋体" w:eastAsia="仿宋_GB2312"/>
          <w:sz w:val="24"/>
          <w:u w:val="single"/>
        </w:rPr>
        <w:t xml:space="preserve">        </w:t>
      </w:r>
      <w:r>
        <w:rPr>
          <w:rFonts w:hint="eastAsia" w:ascii="仿宋_GB2312" w:hAnsi="宋体" w:eastAsia="仿宋_GB2312"/>
          <w:sz w:val="24"/>
        </w:rPr>
        <w:t xml:space="preserve">，联系电话： </w:t>
      </w:r>
      <w:r>
        <w:rPr>
          <w:rFonts w:ascii="仿宋_GB2312" w:hAnsi="宋体" w:eastAsia="仿宋_GB2312"/>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z w:val="24"/>
        </w:rPr>
        <w:t>，电子邮箱：</w:t>
      </w:r>
      <w:r>
        <w:rPr>
          <w:rFonts w:hint="eastAsia" w:ascii="仿宋_GB2312" w:hAnsi="宋体" w:eastAsia="仿宋_GB2312"/>
          <w:sz w:val="24"/>
          <w:u w:val="single"/>
        </w:rPr>
        <w:t xml:space="preserve">                </w:t>
      </w:r>
      <w:r>
        <w:rPr>
          <w:rFonts w:hint="eastAsia" w:ascii="仿宋_GB2312" w:hAnsi="宋体" w:eastAsia="仿宋_GB2312"/>
          <w:sz w:val="24"/>
        </w:rPr>
        <w:t>。如联系人及联系方式发生变化，需在变更前三个工作日通知对方。</w:t>
      </w:r>
    </w:p>
    <w:p>
      <w:pPr>
        <w:tabs>
          <w:tab w:val="left" w:pos="425"/>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2</w:t>
      </w:r>
      <w:r>
        <w:rPr>
          <w:rFonts w:ascii="仿宋_GB2312" w:hAnsi="宋体" w:eastAsia="仿宋_GB2312"/>
          <w:sz w:val="24"/>
        </w:rPr>
        <w:t xml:space="preserve"> 任何一份通知均应有</w:t>
      </w:r>
      <w:r>
        <w:rPr>
          <w:rFonts w:hint="eastAsia" w:ascii="仿宋_GB2312" w:hAnsi="宋体" w:eastAsia="仿宋_GB2312"/>
          <w:sz w:val="24"/>
        </w:rPr>
        <w:t>联系人</w:t>
      </w:r>
      <w:r>
        <w:rPr>
          <w:rFonts w:ascii="仿宋_GB2312" w:hAnsi="宋体" w:eastAsia="仿宋_GB2312"/>
          <w:sz w:val="24"/>
        </w:rPr>
        <w:t>的</w:t>
      </w:r>
      <w:r>
        <w:rPr>
          <w:rFonts w:hint="eastAsia" w:ascii="仿宋_GB2312" w:hAnsi="宋体" w:eastAsia="仿宋_GB2312"/>
          <w:sz w:val="24"/>
        </w:rPr>
        <w:t>签名盖章</w:t>
      </w:r>
      <w:r>
        <w:rPr>
          <w:rFonts w:ascii="仿宋_GB2312" w:hAnsi="宋体" w:eastAsia="仿宋_GB2312"/>
          <w:sz w:val="24"/>
        </w:rPr>
        <w:t>，否则，除非受</w:t>
      </w:r>
      <w:r>
        <w:rPr>
          <w:rFonts w:hint="eastAsia" w:ascii="仿宋_GB2312" w:hAnsi="宋体" w:eastAsia="仿宋_GB2312"/>
          <w:sz w:val="24"/>
        </w:rPr>
        <w:t>联系</w:t>
      </w:r>
      <w:r>
        <w:rPr>
          <w:rFonts w:ascii="仿宋_GB2312" w:hAnsi="宋体" w:eastAsia="仿宋_GB2312"/>
          <w:sz w:val="24"/>
        </w:rPr>
        <w:t>人认可该通知，该通知应被视为不存在</w:t>
      </w:r>
      <w:r>
        <w:rPr>
          <w:rFonts w:hint="eastAsia" w:ascii="仿宋_GB2312" w:hAnsi="宋体" w:eastAsia="仿宋_GB2312"/>
          <w:sz w:val="24"/>
        </w:rPr>
        <w:t>。</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合作期限</w:t>
      </w:r>
    </w:p>
    <w:p>
      <w:pPr>
        <w:tabs>
          <w:tab w:val="left" w:pos="425"/>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本</w:t>
      </w:r>
      <w:bookmarkStart w:id="350" w:name="_Hlk107170913"/>
      <w:r>
        <w:rPr>
          <w:rFonts w:hint="eastAsia" w:ascii="仿宋_GB2312" w:hAnsi="宋体" w:eastAsia="仿宋_GB2312"/>
          <w:sz w:val="24"/>
        </w:rPr>
        <w:t>合同自</w:t>
      </w:r>
      <w:r>
        <w:rPr>
          <w:rFonts w:ascii="仿宋_GB2312" w:hAnsi="宋体" w:eastAsia="仿宋_GB2312"/>
          <w:sz w:val="24"/>
        </w:rPr>
        <w:t>签字</w:t>
      </w:r>
      <w:r>
        <w:rPr>
          <w:rFonts w:hint="eastAsia" w:ascii="仿宋_GB2312" w:hAnsi="宋体" w:eastAsia="仿宋_GB2312"/>
          <w:sz w:val="24"/>
        </w:rPr>
        <w:t>盖章</w:t>
      </w:r>
      <w:r>
        <w:rPr>
          <w:rFonts w:ascii="仿宋_GB2312" w:hAnsi="宋体" w:eastAsia="仿宋_GB2312"/>
          <w:sz w:val="24"/>
        </w:rPr>
        <w:t>之日</w:t>
      </w:r>
      <w:r>
        <w:rPr>
          <w:rFonts w:hint="eastAsia" w:ascii="仿宋_GB2312" w:hAnsi="宋体" w:eastAsia="仿宋_GB2312"/>
          <w:sz w:val="24"/>
        </w:rPr>
        <w:t>起</w:t>
      </w:r>
      <w:r>
        <w:rPr>
          <w:rFonts w:ascii="仿宋_GB2312" w:hAnsi="宋体" w:eastAsia="仿宋_GB2312"/>
          <w:sz w:val="24"/>
        </w:rPr>
        <w:t>生效</w:t>
      </w:r>
      <w:r>
        <w:rPr>
          <w:rFonts w:hint="eastAsia" w:ascii="仿宋_GB2312" w:hAnsi="宋体" w:eastAsia="仿宋_GB2312"/>
          <w:sz w:val="24"/>
        </w:rPr>
        <w:t>,有效期【3】</w:t>
      </w:r>
      <w:r>
        <w:rPr>
          <w:rFonts w:ascii="仿宋_GB2312" w:hAnsi="宋体" w:eastAsia="仿宋_GB2312"/>
          <w:sz w:val="24"/>
        </w:rPr>
        <w:t>年</w:t>
      </w:r>
      <w:r>
        <w:rPr>
          <w:rFonts w:hint="eastAsia" w:ascii="仿宋_GB2312" w:hAnsi="宋体" w:eastAsia="仿宋_GB2312"/>
          <w:sz w:val="24"/>
        </w:rPr>
        <w:t>、</w:t>
      </w:r>
    </w:p>
    <w:p>
      <w:pPr>
        <w:tabs>
          <w:tab w:val="left" w:pos="425"/>
        </w:tabs>
        <w:spacing w:before="156" w:beforeLines="50" w:after="156" w:afterLines="50" w:line="360" w:lineRule="auto"/>
        <w:ind w:firstLine="480" w:firstLineChars="200"/>
        <w:rPr>
          <w:rFonts w:ascii="仿宋_GB2312" w:hAnsi="宋体" w:eastAsia="仿宋_GB2312"/>
          <w:sz w:val="24"/>
        </w:rPr>
      </w:pPr>
      <w:r>
        <w:rPr>
          <w:rFonts w:hint="eastAsia" w:ascii="仿宋_GB2312" w:hAnsi="宋体" w:eastAsia="仿宋_GB2312"/>
          <w:sz w:val="24"/>
        </w:rPr>
        <w:t>或：本合同自</w:t>
      </w:r>
      <w:r>
        <w:rPr>
          <w:rFonts w:ascii="仿宋_GB2312" w:hAnsi="宋体" w:eastAsia="仿宋_GB2312"/>
          <w:sz w:val="24"/>
        </w:rPr>
        <w:t>签字</w:t>
      </w:r>
      <w:r>
        <w:rPr>
          <w:rFonts w:hint="eastAsia" w:ascii="仿宋_GB2312" w:hAnsi="宋体" w:eastAsia="仿宋_GB2312"/>
          <w:sz w:val="24"/>
        </w:rPr>
        <w:t>盖章</w:t>
      </w:r>
      <w:r>
        <w:rPr>
          <w:rFonts w:ascii="仿宋_GB2312" w:hAnsi="宋体" w:eastAsia="仿宋_GB2312"/>
          <w:sz w:val="24"/>
        </w:rPr>
        <w:t>之日</w:t>
      </w:r>
      <w:r>
        <w:rPr>
          <w:rFonts w:hint="eastAsia" w:ascii="仿宋_GB2312" w:hAnsi="宋体" w:eastAsia="仿宋_GB2312"/>
          <w:sz w:val="24"/>
        </w:rPr>
        <w:t>起</w:t>
      </w:r>
      <w:r>
        <w:rPr>
          <w:rFonts w:ascii="仿宋_GB2312" w:hAnsi="宋体" w:eastAsia="仿宋_GB2312"/>
          <w:sz w:val="24"/>
        </w:rPr>
        <w:t>生效</w:t>
      </w:r>
      <w:r>
        <w:rPr>
          <w:rFonts w:hint="eastAsia" w:ascii="仿宋_GB2312" w:hAnsi="宋体" w:eastAsia="仿宋_GB2312"/>
          <w:sz w:val="24"/>
        </w:rPr>
        <w:t>，有效期【</w:t>
      </w:r>
      <w:r>
        <w:rPr>
          <w:rFonts w:ascii="仿宋_GB2312" w:hAnsi="宋体" w:eastAsia="仿宋_GB2312"/>
          <w:sz w:val="24"/>
        </w:rPr>
        <w:t>1】年</w:t>
      </w:r>
      <w:r>
        <w:rPr>
          <w:rFonts w:hint="eastAsia" w:ascii="仿宋_GB2312" w:hAnsi="宋体" w:eastAsia="仿宋_GB2312"/>
          <w:sz w:val="24"/>
        </w:rPr>
        <w:t>，如双方在协议期满</w:t>
      </w:r>
      <w:r>
        <w:rPr>
          <w:rFonts w:ascii="仿宋_GB2312" w:hAnsi="宋体" w:eastAsia="仿宋_GB2312"/>
          <w:sz w:val="24"/>
        </w:rPr>
        <w:t xml:space="preserve">前 30  </w:t>
      </w:r>
      <w:r>
        <w:rPr>
          <w:rFonts w:hint="eastAsia" w:ascii="仿宋_GB2312" w:hAnsi="宋体" w:eastAsia="仿宋_GB2312"/>
          <w:sz w:val="24"/>
        </w:rPr>
        <w:t>日</w:t>
      </w:r>
      <w:r>
        <w:rPr>
          <w:rFonts w:ascii="仿宋_GB2312" w:hAnsi="宋体" w:eastAsia="仿宋_GB2312"/>
          <w:sz w:val="24"/>
        </w:rPr>
        <w:t>内</w:t>
      </w:r>
      <w:r>
        <w:rPr>
          <w:rFonts w:hint="eastAsia" w:ascii="仿宋_GB2312" w:hAnsi="宋体" w:eastAsia="仿宋_GB2312"/>
          <w:sz w:val="24"/>
        </w:rPr>
        <w:t>未提出异议，或经双方协商一致，本合同可顺延</w:t>
      </w:r>
      <w:r>
        <w:rPr>
          <w:rFonts w:ascii="仿宋_GB2312" w:hAnsi="宋体" w:eastAsia="仿宋_GB2312"/>
          <w:sz w:val="24"/>
        </w:rPr>
        <w:t>2</w:t>
      </w:r>
      <w:r>
        <w:rPr>
          <w:rFonts w:hint="eastAsia" w:ascii="仿宋_GB2312" w:hAnsi="宋体" w:eastAsia="仿宋_GB2312"/>
          <w:sz w:val="24"/>
        </w:rPr>
        <w:t>次（每次延期为</w:t>
      </w:r>
      <w:r>
        <w:rPr>
          <w:rFonts w:ascii="仿宋_GB2312" w:hAnsi="宋体" w:eastAsia="仿宋_GB2312"/>
          <w:sz w:val="24"/>
        </w:rPr>
        <w:t xml:space="preserve"> 1 </w:t>
      </w:r>
      <w:r>
        <w:rPr>
          <w:rFonts w:hint="eastAsia" w:ascii="仿宋_GB2312" w:hAnsi="宋体" w:eastAsia="仿宋_GB2312"/>
          <w:sz w:val="24"/>
        </w:rPr>
        <w:t>年）</w:t>
      </w:r>
      <w:bookmarkEnd w:id="350"/>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合同解除</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 xml:space="preserve"> </w:t>
      </w:r>
      <w:r>
        <w:rPr>
          <w:rFonts w:hint="eastAsia" w:ascii="仿宋_GB2312" w:hAnsi="宋体" w:eastAsia="仿宋_GB2312"/>
          <w:sz w:val="24"/>
        </w:rPr>
        <w:t xml:space="preserve">发生下列情形之一时，甲方可以解除本合同： </w:t>
      </w:r>
    </w:p>
    <w:p>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.1</w:t>
      </w:r>
      <w:r>
        <w:rPr>
          <w:rFonts w:hint="eastAsia" w:ascii="仿宋_GB2312" w:hAnsi="宋体" w:eastAsia="仿宋_GB2312"/>
          <w:sz w:val="24"/>
        </w:rPr>
        <w:t xml:space="preserve">乙方原因造成项目延迟或服务交付超过【 </w:t>
      </w:r>
      <w:r>
        <w:rPr>
          <w:rFonts w:ascii="仿宋_GB2312" w:hAnsi="宋体" w:eastAsia="仿宋_GB2312"/>
          <w:sz w:val="24"/>
        </w:rPr>
        <w:t>10</w:t>
      </w:r>
      <w:r>
        <w:rPr>
          <w:rFonts w:hint="eastAsia" w:ascii="仿宋_GB2312" w:hAnsi="宋体" w:eastAsia="仿宋_GB2312"/>
          <w:sz w:val="24"/>
        </w:rPr>
        <w:t xml:space="preserve"> 】日，且经甲方催促后乙方继续延误的。</w:t>
      </w:r>
    </w:p>
    <w:p>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.2</w:t>
      </w:r>
      <w:r>
        <w:rPr>
          <w:rFonts w:hint="eastAsia" w:ascii="仿宋_GB2312" w:hAnsi="宋体" w:eastAsia="仿宋_GB2312"/>
          <w:sz w:val="24"/>
        </w:rPr>
        <w:t>乙方服务质量严重不符合合同标准，且经甲方提醒后仍未达到合同标准的。</w:t>
      </w:r>
    </w:p>
    <w:p>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.3</w:t>
      </w:r>
      <w:r>
        <w:rPr>
          <w:rFonts w:hint="eastAsia" w:ascii="仿宋_GB2312" w:hAnsi="宋体" w:eastAsia="仿宋_GB2312"/>
          <w:sz w:val="24"/>
        </w:rPr>
        <w:t>甲方认为乙方在本合同的竞争和实施过程中有腐败和欺诈行为。腐败行为是指提供、给予任何有价值的物品来影响甲方在采购过程或合同实施过程中的行为；欺诈行为是指为了影响采购过程或合同实施过程而谎报或隐瞒事实，损害甲方利益的行为。</w:t>
      </w:r>
    </w:p>
    <w:p>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.4</w:t>
      </w:r>
      <w:r>
        <w:rPr>
          <w:rFonts w:hint="eastAsia" w:ascii="仿宋_GB2312" w:hAnsi="宋体" w:eastAsia="仿宋_GB2312"/>
          <w:sz w:val="24"/>
        </w:rPr>
        <w:t>乙方整体或部分资产或企业本身被接管，或进行清算（除因合并或重组之目的外），或停止或似将停止经营或无履约能力的。</w:t>
      </w:r>
    </w:p>
    <w:p>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.5</w:t>
      </w:r>
      <w:r>
        <w:rPr>
          <w:rFonts w:hint="eastAsia" w:ascii="仿宋_GB2312" w:hAnsi="宋体" w:eastAsia="仿宋_GB2312"/>
          <w:sz w:val="24"/>
        </w:rPr>
        <w:t>乙方未履行合同约定的义务，且未能在甲方通知后10日内纠正的。</w:t>
      </w:r>
    </w:p>
    <w:p>
      <w:pPr>
        <w:spacing w:line="360" w:lineRule="auto"/>
        <w:ind w:firstLine="720" w:firstLineChars="300"/>
        <w:rPr>
          <w:rFonts w:ascii="仿宋_GB2312" w:hAnsi="宋体" w:eastAsia="仿宋_GB2312"/>
          <w:sz w:val="24"/>
        </w:rPr>
      </w:pPr>
      <w:r>
        <w:rPr>
          <w:rFonts w:hint="eastAsia" w:ascii="仿宋_GB2312" w:hAnsi="宋体" w:eastAsia="仿宋_GB2312"/>
          <w:sz w:val="24"/>
        </w:rPr>
        <w:t>1</w:t>
      </w:r>
      <w:r>
        <w:rPr>
          <w:rFonts w:ascii="仿宋_GB2312" w:hAnsi="宋体" w:eastAsia="仿宋_GB2312"/>
          <w:sz w:val="24"/>
        </w:rPr>
        <w:t xml:space="preserve">.6 </w:t>
      </w:r>
      <w:r>
        <w:rPr>
          <w:rFonts w:hint="eastAsia" w:ascii="仿宋_GB2312" w:hAnsi="宋体" w:eastAsia="仿宋_GB2312"/>
          <w:sz w:val="24"/>
        </w:rPr>
        <w:t>甲方对乙方的购买需求终止并书面说明。</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2</w:t>
      </w:r>
      <w:r>
        <w:rPr>
          <w:rFonts w:ascii="仿宋_GB2312" w:hAnsi="宋体" w:eastAsia="仿宋_GB2312"/>
          <w:sz w:val="24"/>
        </w:rPr>
        <w:t xml:space="preserve"> </w:t>
      </w:r>
      <w:r>
        <w:rPr>
          <w:rFonts w:hint="eastAsia" w:ascii="仿宋_GB2312" w:hAnsi="宋体" w:eastAsia="仿宋_GB2312"/>
          <w:sz w:val="24"/>
        </w:rPr>
        <w:t>如果甲方依据上述情形解除本合同，乙方无权向甲方主张任何补偿，且不影响甲方采取本合同项下的其他补救措施，并按照合同约定追究乙方违约责任。</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税务</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本协议中的每一方应按中国法律之规定，独立承担因履行本协议规定的各自义务和应交纳的任何税款。且当国家进行税费调整时，乙方应按照国家规定相应调整甲方所支付税款。</w:t>
      </w: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适用法律与争议之解决</w:t>
      </w:r>
    </w:p>
    <w:p>
      <w:pPr>
        <w:numPr>
          <w:ilvl w:val="0"/>
          <w:numId w:val="17"/>
        </w:numPr>
        <w:spacing w:line="360" w:lineRule="auto"/>
        <w:outlineLvl w:val="2"/>
        <w:rPr>
          <w:rFonts w:ascii="仿宋_GB2312" w:hAnsi="宋体" w:eastAsia="仿宋_GB2312"/>
          <w:b/>
          <w:bCs/>
          <w:sz w:val="24"/>
        </w:rPr>
      </w:pPr>
      <w:r>
        <w:rPr>
          <w:rFonts w:hint="eastAsia" w:ascii="仿宋_GB2312" w:hAnsi="宋体" w:eastAsia="仿宋_GB2312"/>
          <w:b/>
          <w:bCs/>
          <w:sz w:val="24"/>
        </w:rPr>
        <w:t>适用法律：</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本协议之签署、效力、解释和执行以及本协议项下争议之解决均应适用中华人民共和国法律。</w:t>
      </w:r>
    </w:p>
    <w:p>
      <w:pPr>
        <w:numPr>
          <w:ilvl w:val="0"/>
          <w:numId w:val="17"/>
        </w:numPr>
        <w:tabs>
          <w:tab w:val="left" w:pos="540"/>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争议解决方式：</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对于因本协议的解释及执行而产生之争议，应首先由双方通过友好协商或经由中立之第三方调解来解决。如争议未能于前述方式在开始协商后30日内解决，则任何一方均可将有关争议提交甲方所在地人民法院。</w:t>
      </w:r>
    </w:p>
    <w:p>
      <w:pPr>
        <w:spacing w:line="360" w:lineRule="auto"/>
        <w:ind w:firstLine="480" w:firstLineChars="200"/>
        <w:rPr>
          <w:rFonts w:ascii="仿宋_GB2312" w:hAnsi="宋体" w:eastAsia="仿宋_GB2312"/>
          <w:sz w:val="24"/>
        </w:rPr>
      </w:pPr>
    </w:p>
    <w:p>
      <w:pPr>
        <w:numPr>
          <w:ilvl w:val="0"/>
          <w:numId w:val="9"/>
        </w:numPr>
        <w:spacing w:before="156" w:beforeLines="50" w:after="156" w:afterLines="50" w:line="360" w:lineRule="auto"/>
        <w:jc w:val="center"/>
        <w:outlineLvl w:val="1"/>
        <w:rPr>
          <w:rFonts w:ascii="仿宋_GB2312" w:hAnsi="宋体" w:eastAsia="仿宋_GB2312"/>
          <w:b/>
          <w:sz w:val="28"/>
          <w:szCs w:val="28"/>
        </w:rPr>
      </w:pPr>
      <w:r>
        <w:rPr>
          <w:rFonts w:hint="eastAsia" w:ascii="仿宋_GB2312" w:hAnsi="宋体" w:eastAsia="仿宋_GB2312"/>
          <w:b/>
          <w:sz w:val="28"/>
          <w:szCs w:val="28"/>
        </w:rPr>
        <w:t>附则</w:t>
      </w:r>
    </w:p>
    <w:p>
      <w:pPr>
        <w:numPr>
          <w:ilvl w:val="0"/>
          <w:numId w:val="18"/>
        </w:numPr>
        <w:spacing w:line="360" w:lineRule="auto"/>
        <w:outlineLvl w:val="2"/>
        <w:rPr>
          <w:rFonts w:ascii="仿宋_GB2312" w:hAnsi="宋体" w:eastAsia="仿宋_GB2312"/>
          <w:b/>
          <w:bCs/>
          <w:sz w:val="24"/>
        </w:rPr>
      </w:pPr>
      <w:r>
        <w:rPr>
          <w:rFonts w:hint="eastAsia" w:ascii="仿宋_GB2312" w:hAnsi="宋体" w:eastAsia="仿宋_GB2312"/>
          <w:b/>
          <w:bCs/>
          <w:sz w:val="24"/>
        </w:rPr>
        <w:t>弃权</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如果任何一方未能行使或及时行使其在本协议项下之任何权利或优先权时，不应视为弃权；而对任何权利或优先权的单独行使或部分行使亦不妨碍日后其对任何权利或优先权之行使。</w:t>
      </w:r>
    </w:p>
    <w:p>
      <w:pPr>
        <w:numPr>
          <w:ilvl w:val="0"/>
          <w:numId w:val="18"/>
        </w:numPr>
        <w:tabs>
          <w:tab w:val="left" w:pos="540"/>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修改</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本协议必须由双方签署书面协议方可进行修改。任何未经双方签字同意对本协议的任何修改均属无效。</w:t>
      </w:r>
    </w:p>
    <w:p>
      <w:pPr>
        <w:numPr>
          <w:ilvl w:val="0"/>
          <w:numId w:val="18"/>
        </w:numPr>
        <w:tabs>
          <w:tab w:val="left" w:pos="540"/>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完整协议</w:t>
      </w:r>
    </w:p>
    <w:p>
      <w:pPr>
        <w:spacing w:line="360" w:lineRule="auto"/>
        <w:ind w:left="960" w:leftChars="200" w:hanging="480" w:hangingChars="200"/>
        <w:rPr>
          <w:rFonts w:ascii="仿宋_GB2312" w:hAnsi="宋体" w:eastAsia="仿宋_GB2312"/>
          <w:bCs/>
          <w:sz w:val="24"/>
        </w:rPr>
      </w:pPr>
      <w:r>
        <w:rPr>
          <w:rFonts w:hint="eastAsia" w:ascii="仿宋_GB2312" w:hAnsi="宋体" w:eastAsia="仿宋_GB2312"/>
          <w:sz w:val="24"/>
        </w:rPr>
        <w:t>3.1 本协议及附件构成双方之间的完整协议，为双方就题述事宜达成的全部共识。有关在本协议签订之前的双方交换的信件、备忘录、会议纪要、报价、询问、传单、书册和其它文件均应废除并由本协议取代，除非特别指明作为本协议的参考或附件。任何未经双方签字同意对本协议的任何修</w:t>
      </w:r>
      <w:r>
        <w:rPr>
          <w:rFonts w:hint="eastAsia" w:ascii="仿宋_GB2312" w:hAnsi="宋体" w:eastAsia="仿宋_GB2312"/>
          <w:bCs/>
          <w:sz w:val="24"/>
        </w:rPr>
        <w:t>改均属无效。</w:t>
      </w:r>
    </w:p>
    <w:p>
      <w:pPr>
        <w:tabs>
          <w:tab w:val="left" w:pos="540"/>
        </w:tabs>
        <w:spacing w:line="360" w:lineRule="auto"/>
        <w:ind w:left="960" w:leftChars="200" w:hanging="480" w:hangingChars="200"/>
        <w:rPr>
          <w:rFonts w:ascii="仿宋_GB2312" w:hAnsi="宋体" w:eastAsia="仿宋_GB2312"/>
          <w:bCs/>
          <w:sz w:val="24"/>
        </w:rPr>
      </w:pPr>
      <w:r>
        <w:rPr>
          <w:rFonts w:hint="eastAsia" w:ascii="仿宋_GB2312" w:hAnsi="宋体" w:eastAsia="仿宋_GB2312"/>
          <w:bCs/>
          <w:sz w:val="24"/>
        </w:rPr>
        <w:t>3.2 如果在某司法管辖区内本协议的全部或部分条款/款项或义务无效、不合法或不可执行,则其它的条款/款项或义务的有效性、合法性和可执行性、或在任何其它管辖区该条款/款项或义务将不以任何方式受到影响和损害。</w:t>
      </w:r>
    </w:p>
    <w:p>
      <w:pPr>
        <w:numPr>
          <w:ilvl w:val="0"/>
          <w:numId w:val="18"/>
        </w:numPr>
        <w:tabs>
          <w:tab w:val="left" w:pos="540"/>
        </w:tabs>
        <w:spacing w:line="360" w:lineRule="auto"/>
        <w:ind w:left="359" w:leftChars="1" w:hanging="357" w:hangingChars="148"/>
        <w:outlineLvl w:val="2"/>
        <w:rPr>
          <w:rFonts w:ascii="仿宋_GB2312" w:hAnsi="宋体" w:eastAsia="仿宋_GB2312"/>
          <w:b/>
          <w:bCs/>
          <w:sz w:val="24"/>
        </w:rPr>
      </w:pPr>
      <w:r>
        <w:rPr>
          <w:rFonts w:hint="eastAsia" w:ascii="仿宋_GB2312" w:hAnsi="宋体" w:eastAsia="仿宋_GB2312"/>
          <w:b/>
          <w:bCs/>
          <w:sz w:val="24"/>
        </w:rPr>
        <w:t>继任者</w:t>
      </w:r>
    </w:p>
    <w:p>
      <w:pPr>
        <w:spacing w:line="360" w:lineRule="auto"/>
        <w:ind w:left="960" w:leftChars="200" w:hanging="480" w:hangingChars="200"/>
        <w:rPr>
          <w:rFonts w:ascii="仿宋_GB2312" w:hAnsi="宋体" w:eastAsia="仿宋_GB2312"/>
          <w:sz w:val="24"/>
        </w:rPr>
      </w:pPr>
      <w:r>
        <w:rPr>
          <w:rFonts w:hint="eastAsia" w:ascii="仿宋_GB2312" w:hAnsi="宋体" w:eastAsia="仿宋_GB2312"/>
          <w:sz w:val="24"/>
        </w:rPr>
        <w:t>4.1 本协议乃为双方及各自之合法继任者之利益而制定，并对双方及其各自之合法继任者具有同等约束力。</w:t>
      </w:r>
    </w:p>
    <w:p>
      <w:pPr>
        <w:spacing w:line="360" w:lineRule="auto"/>
        <w:ind w:left="425"/>
        <w:rPr>
          <w:rFonts w:ascii="仿宋_GB2312" w:hAnsi="宋体" w:eastAsia="仿宋_GB2312"/>
          <w:bCs/>
          <w:sz w:val="24"/>
        </w:rPr>
      </w:pPr>
      <w:r>
        <w:rPr>
          <w:rFonts w:hint="eastAsia" w:ascii="仿宋_GB2312" w:hAnsi="宋体" w:eastAsia="仿宋_GB2312"/>
          <w:bCs/>
          <w:sz w:val="24"/>
        </w:rPr>
        <w:t>4.2 本协议以中文签署，一式</w:t>
      </w:r>
      <w:r>
        <w:rPr>
          <w:rFonts w:hint="eastAsia" w:ascii="仿宋_GB2312" w:hAnsi="宋体" w:eastAsia="仿宋_GB2312"/>
          <w:bCs/>
          <w:sz w:val="24"/>
          <w:u w:val="single"/>
        </w:rPr>
        <w:t>肆</w:t>
      </w:r>
      <w:r>
        <w:rPr>
          <w:rFonts w:hint="eastAsia" w:ascii="仿宋_GB2312" w:hAnsi="宋体" w:eastAsia="仿宋_GB2312"/>
          <w:bCs/>
          <w:sz w:val="24"/>
        </w:rPr>
        <w:t>份，具有同等法律效力，甲乙双方各执</w:t>
      </w:r>
      <w:r>
        <w:rPr>
          <w:rFonts w:hint="eastAsia" w:ascii="仿宋_GB2312" w:hAnsi="宋体" w:eastAsia="仿宋_GB2312"/>
          <w:bCs/>
          <w:sz w:val="24"/>
          <w:u w:val="single"/>
        </w:rPr>
        <w:t>贰</w:t>
      </w:r>
      <w:r>
        <w:rPr>
          <w:rFonts w:hint="eastAsia" w:ascii="仿宋_GB2312" w:hAnsi="宋体" w:eastAsia="仿宋_GB2312"/>
          <w:bCs/>
          <w:sz w:val="24"/>
        </w:rPr>
        <w:t>份。</w:t>
      </w:r>
    </w:p>
    <w:p>
      <w:pPr>
        <w:spacing w:line="360" w:lineRule="auto"/>
        <w:ind w:left="425"/>
        <w:rPr>
          <w:rFonts w:ascii="仿宋_GB2312" w:hAnsi="宋体" w:eastAsia="仿宋_GB2312"/>
          <w:bCs/>
          <w:sz w:val="24"/>
        </w:rPr>
      </w:pPr>
      <w:r>
        <w:rPr>
          <w:rFonts w:hint="eastAsia" w:ascii="仿宋_GB2312" w:hAnsi="宋体" w:eastAsia="仿宋_GB2312"/>
          <w:bCs/>
          <w:sz w:val="24"/>
        </w:rPr>
        <w:t>4.3 本协议缔结地为：</w:t>
      </w:r>
      <w:r>
        <w:rPr>
          <w:rFonts w:hint="eastAsia" w:ascii="仿宋_GB2312" w:hAnsi="宋体" w:eastAsia="仿宋_GB2312"/>
          <w:bCs/>
          <w:sz w:val="24"/>
          <w:lang w:eastAsia="zh-CN"/>
        </w:rPr>
        <w:t>上海</w:t>
      </w:r>
      <w:r>
        <w:rPr>
          <w:rFonts w:hint="eastAsia" w:ascii="仿宋_GB2312" w:hAnsi="宋体" w:eastAsia="仿宋_GB2312"/>
          <w:bCs/>
          <w:sz w:val="24"/>
        </w:rPr>
        <w:t>。</w:t>
      </w:r>
    </w:p>
    <w:p>
      <w:pPr>
        <w:numPr>
          <w:ilvl w:val="0"/>
          <w:numId w:val="19"/>
        </w:numPr>
        <w:spacing w:line="360" w:lineRule="auto"/>
        <w:outlineLvl w:val="2"/>
        <w:rPr>
          <w:rFonts w:ascii="仿宋_GB2312" w:hAnsi="宋体" w:eastAsia="仿宋_GB2312"/>
          <w:b/>
          <w:bCs/>
          <w:sz w:val="24"/>
        </w:rPr>
      </w:pPr>
      <w:r>
        <w:rPr>
          <w:rFonts w:hint="eastAsia" w:ascii="仿宋_GB2312" w:hAnsi="宋体" w:eastAsia="仿宋_GB2312"/>
          <w:b/>
          <w:bCs/>
          <w:sz w:val="24"/>
        </w:rPr>
        <w:t>协议附件及补充协议</w:t>
      </w:r>
    </w:p>
    <w:p>
      <w:pPr>
        <w:spacing w:line="360" w:lineRule="auto"/>
        <w:ind w:firstLine="480" w:firstLineChars="200"/>
        <w:rPr>
          <w:rFonts w:ascii="仿宋_GB2312" w:hAnsi="宋体" w:eastAsia="仿宋_GB2312"/>
          <w:sz w:val="24"/>
        </w:rPr>
      </w:pPr>
      <w:r>
        <w:rPr>
          <w:rFonts w:hint="eastAsia" w:ascii="仿宋_GB2312" w:hAnsi="宋体" w:eastAsia="仿宋_GB2312"/>
          <w:sz w:val="24"/>
        </w:rPr>
        <w:t>本协议附件及本协议执行过程中经甲、乙双方盖章的补充协议和变更为本协议不可分割的有效组成部分。补充协议和变更的生效日期为甲、乙双方盖章之日。</w:t>
      </w:r>
    </w:p>
    <w:p>
      <w:pPr>
        <w:numPr>
          <w:ilvl w:val="0"/>
          <w:numId w:val="19"/>
        </w:numPr>
        <w:spacing w:line="360" w:lineRule="auto"/>
        <w:outlineLvl w:val="2"/>
        <w:rPr>
          <w:rFonts w:ascii="仿宋_GB2312" w:hAnsi="宋体" w:eastAsia="仿宋_GB2312"/>
          <w:b/>
          <w:bCs/>
          <w:sz w:val="24"/>
        </w:rPr>
      </w:pPr>
      <w:r>
        <w:rPr>
          <w:rFonts w:hint="eastAsia" w:ascii="仿宋_GB2312" w:hAnsi="宋体" w:eastAsia="仿宋_GB2312"/>
          <w:b/>
          <w:bCs/>
          <w:sz w:val="24"/>
        </w:rPr>
        <w:t>协议的履行</w:t>
      </w:r>
    </w:p>
    <w:p>
      <w:pPr>
        <w:numPr>
          <w:ilvl w:val="1"/>
          <w:numId w:val="19"/>
        </w:numPr>
        <w:spacing w:line="360" w:lineRule="auto"/>
        <w:rPr>
          <w:rFonts w:ascii="仿宋_GB2312" w:hAnsi="宋体" w:eastAsia="仿宋_GB2312"/>
          <w:sz w:val="24"/>
        </w:rPr>
      </w:pPr>
      <w:r>
        <w:rPr>
          <w:rFonts w:hint="eastAsia" w:ascii="仿宋_GB2312" w:hAnsi="宋体" w:eastAsia="仿宋_GB2312"/>
          <w:sz w:val="24"/>
        </w:rPr>
        <w:t>为</w:t>
      </w:r>
      <w:r>
        <w:rPr>
          <w:rFonts w:ascii="仿宋_GB2312" w:hAnsi="宋体" w:eastAsia="仿宋_GB2312"/>
          <w:sz w:val="24"/>
        </w:rPr>
        <w:t>履行本</w:t>
      </w:r>
      <w:r>
        <w:rPr>
          <w:rFonts w:hint="eastAsia" w:ascii="仿宋_GB2312" w:hAnsi="宋体" w:eastAsia="仿宋_GB2312"/>
          <w:sz w:val="24"/>
        </w:rPr>
        <w:t>协议</w:t>
      </w:r>
      <w:r>
        <w:rPr>
          <w:rFonts w:ascii="仿宋_GB2312" w:hAnsi="宋体" w:eastAsia="仿宋_GB2312"/>
          <w:sz w:val="24"/>
        </w:rPr>
        <w:t>，一方向另一方直接交付任何书式文件资料，接受方应出具收条</w:t>
      </w:r>
      <w:r>
        <w:rPr>
          <w:rFonts w:hint="eastAsia" w:ascii="仿宋_GB2312" w:hAnsi="宋体" w:eastAsia="仿宋_GB2312"/>
          <w:sz w:val="24"/>
        </w:rPr>
        <w:t>并签章</w:t>
      </w:r>
      <w:r>
        <w:rPr>
          <w:rFonts w:ascii="仿宋_GB2312" w:hAnsi="宋体" w:eastAsia="仿宋_GB2312"/>
          <w:sz w:val="24"/>
        </w:rPr>
        <w:t>。</w:t>
      </w:r>
    </w:p>
    <w:p>
      <w:pPr>
        <w:numPr>
          <w:ilvl w:val="1"/>
          <w:numId w:val="19"/>
        </w:numPr>
        <w:spacing w:line="360" w:lineRule="auto"/>
        <w:rPr>
          <w:rFonts w:ascii="仿宋_GB2312" w:hAnsi="宋体" w:eastAsia="仿宋_GB2312"/>
          <w:sz w:val="24"/>
        </w:rPr>
      </w:pPr>
      <w:r>
        <w:rPr>
          <w:rFonts w:ascii="仿宋_GB2312" w:hAnsi="宋体" w:eastAsia="仿宋_GB2312"/>
          <w:sz w:val="24"/>
        </w:rPr>
        <w:t>本</w:t>
      </w:r>
      <w:r>
        <w:rPr>
          <w:rFonts w:hint="eastAsia" w:ascii="仿宋_GB2312" w:hAnsi="宋体" w:eastAsia="仿宋_GB2312"/>
          <w:sz w:val="24"/>
        </w:rPr>
        <w:t>协议</w:t>
      </w:r>
      <w:r>
        <w:rPr>
          <w:rFonts w:ascii="仿宋_GB2312" w:hAnsi="宋体" w:eastAsia="仿宋_GB2312"/>
          <w:sz w:val="24"/>
        </w:rPr>
        <w:t>符合双方的利益，无论一方法定代表人是否发生变化，该</w:t>
      </w:r>
      <w:r>
        <w:rPr>
          <w:rFonts w:hint="eastAsia" w:ascii="仿宋_GB2312" w:hAnsi="宋体" w:eastAsia="仿宋_GB2312"/>
          <w:sz w:val="24"/>
        </w:rPr>
        <w:t>协议</w:t>
      </w:r>
      <w:r>
        <w:rPr>
          <w:rFonts w:ascii="仿宋_GB2312" w:hAnsi="宋体" w:eastAsia="仿宋_GB2312"/>
          <w:sz w:val="24"/>
        </w:rPr>
        <w:t>对双方都有约束力。非经另一方事先书面同意，任何一方不得将本</w:t>
      </w:r>
      <w:r>
        <w:rPr>
          <w:rFonts w:hint="eastAsia" w:ascii="仿宋_GB2312" w:hAnsi="宋体" w:eastAsia="仿宋_GB2312"/>
          <w:sz w:val="24"/>
        </w:rPr>
        <w:t>协议或本协议项下</w:t>
      </w:r>
      <w:r>
        <w:rPr>
          <w:rFonts w:ascii="仿宋_GB2312" w:hAnsi="宋体" w:eastAsia="仿宋_GB2312"/>
          <w:sz w:val="24"/>
        </w:rPr>
        <w:t>的全部或部分权利和义务直接</w:t>
      </w:r>
      <w:r>
        <w:rPr>
          <w:rFonts w:hint="eastAsia" w:ascii="仿宋_GB2312" w:hAnsi="宋体" w:eastAsia="仿宋_GB2312"/>
          <w:sz w:val="24"/>
        </w:rPr>
        <w:t>地</w:t>
      </w:r>
      <w:r>
        <w:rPr>
          <w:rFonts w:ascii="仿宋_GB2312" w:hAnsi="宋体" w:eastAsia="仿宋_GB2312"/>
          <w:sz w:val="24"/>
        </w:rPr>
        <w:t>或间接</w:t>
      </w:r>
      <w:r>
        <w:rPr>
          <w:rFonts w:hint="eastAsia" w:ascii="仿宋_GB2312" w:hAnsi="宋体" w:eastAsia="仿宋_GB2312"/>
          <w:sz w:val="24"/>
        </w:rPr>
        <w:t>地</w:t>
      </w:r>
      <w:r>
        <w:rPr>
          <w:rFonts w:ascii="仿宋_GB2312" w:hAnsi="宋体" w:eastAsia="仿宋_GB2312"/>
          <w:sz w:val="24"/>
        </w:rPr>
        <w:t>让渡、转让、分配、抵押给第三方</w:t>
      </w:r>
      <w:r>
        <w:rPr>
          <w:rFonts w:hint="eastAsia" w:ascii="仿宋_GB2312" w:hAnsi="宋体" w:eastAsia="仿宋_GB2312"/>
          <w:sz w:val="24"/>
        </w:rPr>
        <w:t>，除非转让给转让方的附属公司且转让方对适当履行本协议向另一方仍承担责任。</w:t>
      </w:r>
    </w:p>
    <w:p>
      <w:pPr>
        <w:numPr>
          <w:ilvl w:val="1"/>
          <w:numId w:val="19"/>
        </w:numPr>
        <w:spacing w:line="360" w:lineRule="auto"/>
        <w:rPr>
          <w:rFonts w:ascii="仿宋_GB2312" w:hAnsi="宋体" w:eastAsia="仿宋_GB2312"/>
          <w:sz w:val="24"/>
        </w:rPr>
      </w:pPr>
      <w:r>
        <w:rPr>
          <w:rFonts w:hint="eastAsia" w:ascii="仿宋_GB2312" w:hAnsi="宋体" w:eastAsia="仿宋_GB2312"/>
          <w:sz w:val="24"/>
        </w:rPr>
        <w:t>未尽事宜：</w:t>
      </w:r>
    </w:p>
    <w:p>
      <w:pPr>
        <w:spacing w:line="360" w:lineRule="auto"/>
        <w:ind w:left="485" w:leftChars="202" w:firstLine="480" w:firstLineChars="200"/>
        <w:rPr>
          <w:rFonts w:ascii="仿宋_GB2312" w:hAnsi="宋体" w:eastAsia="仿宋_GB2312"/>
          <w:sz w:val="24"/>
        </w:rPr>
      </w:pPr>
      <w:r>
        <w:rPr>
          <w:rFonts w:hint="eastAsia" w:ascii="仿宋_GB2312" w:hAnsi="宋体" w:eastAsia="仿宋_GB2312"/>
          <w:sz w:val="24"/>
        </w:rPr>
        <w:t>本协议未尽事宜由甲乙双方另行协商解决，商定的内容以补充协议形式确定，经双方盖章后与本协议具有同等效力。</w:t>
      </w:r>
    </w:p>
    <w:p>
      <w:pPr>
        <w:rPr>
          <w:rFonts w:ascii="仿宋_GB2312" w:hAnsi="宋体" w:eastAsia="仿宋_GB2312"/>
          <w:sz w:val="24"/>
        </w:rPr>
      </w:pPr>
    </w:p>
    <w:p>
      <w:pPr>
        <w:rPr>
          <w:rFonts w:ascii="仿宋_GB2312" w:hAnsi="宋体" w:eastAsia="仿宋_GB2312"/>
          <w:sz w:val="24"/>
        </w:rPr>
      </w:pPr>
    </w:p>
    <w:p>
      <w:pPr>
        <w:tabs>
          <w:tab w:val="left" w:pos="1740"/>
          <w:tab w:val="left" w:pos="7005"/>
        </w:tabs>
        <w:spacing w:line="500" w:lineRule="exact"/>
        <w:ind w:left="480" w:leftChars="200"/>
        <w:rPr>
          <w:rFonts w:ascii="仿宋_GB2312" w:hAnsi="宋体" w:eastAsia="仿宋_GB2312"/>
          <w:sz w:val="24"/>
        </w:rPr>
      </w:pPr>
      <w:r>
        <w:rPr>
          <w:rFonts w:hint="eastAsia" w:ascii="仿宋_GB2312" w:hAnsi="宋体" w:eastAsia="仿宋_GB2312"/>
          <w:sz w:val="24"/>
        </w:rPr>
        <w:t>双方正式授权代表签订本健康服务合作协议，以昭信守。</w:t>
      </w:r>
    </w:p>
    <w:p>
      <w:pPr>
        <w:tabs>
          <w:tab w:val="left" w:pos="1740"/>
          <w:tab w:val="left" w:pos="7005"/>
        </w:tabs>
        <w:spacing w:line="500" w:lineRule="exact"/>
        <w:ind w:left="480" w:leftChars="200"/>
        <w:rPr>
          <w:rFonts w:ascii="仿宋_GB2312" w:hAnsi="宋体" w:eastAsia="仿宋_GB2312"/>
          <w:sz w:val="24"/>
        </w:rPr>
      </w:pPr>
    </w:p>
    <w:tbl>
      <w:tblPr>
        <w:tblStyle w:val="13"/>
        <w:tblW w:w="8522" w:type="dxa"/>
        <w:tblInd w:w="0" w:type="dxa"/>
        <w:tblLayout w:type="fixed"/>
        <w:tblCellMar>
          <w:top w:w="0" w:type="dxa"/>
          <w:left w:w="108" w:type="dxa"/>
          <w:bottom w:w="0" w:type="dxa"/>
          <w:right w:w="108" w:type="dxa"/>
        </w:tblCellMar>
      </w:tblPr>
      <w:tblGrid>
        <w:gridCol w:w="4261"/>
        <w:gridCol w:w="4261"/>
      </w:tblGrid>
      <w:tr>
        <w:tblPrEx>
          <w:tblCellMar>
            <w:top w:w="0" w:type="dxa"/>
            <w:left w:w="108" w:type="dxa"/>
            <w:bottom w:w="0" w:type="dxa"/>
            <w:right w:w="108" w:type="dxa"/>
          </w:tblCellMar>
        </w:tblPrEx>
        <w:trPr>
          <w:trHeight w:val="1198" w:hRule="atLeast"/>
        </w:trPr>
        <w:tc>
          <w:tcPr>
            <w:tcW w:w="4261" w:type="dxa"/>
          </w:tcPr>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甲方：中国人民健康保险股份有限公司</w:t>
            </w:r>
            <w:r>
              <w:rPr>
                <w:rFonts w:hint="eastAsia" w:ascii="仿宋_GB2312" w:hAnsi="宋体" w:eastAsia="仿宋_GB2312"/>
                <w:sz w:val="24"/>
                <w:lang w:eastAsia="zh-CN"/>
              </w:rPr>
              <w:t>上海</w:t>
            </w:r>
            <w:r>
              <w:rPr>
                <w:rFonts w:hint="eastAsia" w:ascii="仿宋_GB2312" w:hAnsi="宋体" w:eastAsia="仿宋_GB2312"/>
                <w:sz w:val="24"/>
              </w:rPr>
              <w:t>分公司</w:t>
            </w:r>
          </w:p>
          <w:p>
            <w:pPr>
              <w:tabs>
                <w:tab w:val="left" w:pos="1740"/>
                <w:tab w:val="left" w:pos="7005"/>
              </w:tabs>
              <w:spacing w:line="500" w:lineRule="exact"/>
              <w:rPr>
                <w:rFonts w:ascii="仿宋_GB2312" w:hAnsi="宋体" w:eastAsia="仿宋_GB2312"/>
                <w:sz w:val="24"/>
              </w:rPr>
            </w:pPr>
          </w:p>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授权代表签字：</w:t>
            </w:r>
          </w:p>
          <w:p>
            <w:pPr>
              <w:tabs>
                <w:tab w:val="left" w:pos="1740"/>
                <w:tab w:val="left" w:pos="7005"/>
              </w:tabs>
              <w:spacing w:line="500" w:lineRule="exact"/>
              <w:ind w:firstLine="715" w:firstLineChars="298"/>
              <w:rPr>
                <w:rFonts w:ascii="仿宋_GB2312" w:hAnsi="宋体" w:eastAsia="仿宋_GB2312"/>
                <w:sz w:val="24"/>
              </w:rPr>
            </w:pPr>
          </w:p>
        </w:tc>
        <w:tc>
          <w:tcPr>
            <w:tcW w:w="4261" w:type="dxa"/>
          </w:tcPr>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乙方：</w:t>
            </w:r>
          </w:p>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 xml:space="preserve">     </w:t>
            </w:r>
          </w:p>
          <w:p>
            <w:pPr>
              <w:tabs>
                <w:tab w:val="left" w:pos="1740"/>
                <w:tab w:val="left" w:pos="7005"/>
              </w:tabs>
              <w:spacing w:line="500" w:lineRule="exact"/>
              <w:rPr>
                <w:rFonts w:ascii="仿宋_GB2312" w:hAnsi="宋体" w:eastAsia="仿宋_GB2312"/>
                <w:sz w:val="24"/>
              </w:rPr>
            </w:pPr>
          </w:p>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授权代表签字：</w:t>
            </w:r>
          </w:p>
          <w:p>
            <w:pPr>
              <w:tabs>
                <w:tab w:val="left" w:pos="1740"/>
                <w:tab w:val="left" w:pos="7005"/>
              </w:tabs>
              <w:spacing w:line="500" w:lineRule="exact"/>
              <w:ind w:firstLine="715" w:firstLineChars="298"/>
              <w:rPr>
                <w:rFonts w:ascii="仿宋_GB2312" w:hAnsi="宋体" w:eastAsia="仿宋_GB2312"/>
                <w:sz w:val="24"/>
              </w:rPr>
            </w:pPr>
          </w:p>
        </w:tc>
      </w:tr>
      <w:tr>
        <w:tblPrEx>
          <w:tblCellMar>
            <w:top w:w="0" w:type="dxa"/>
            <w:left w:w="108" w:type="dxa"/>
            <w:bottom w:w="0" w:type="dxa"/>
            <w:right w:w="108" w:type="dxa"/>
          </w:tblCellMar>
        </w:tblPrEx>
        <w:trPr>
          <w:trHeight w:val="1090" w:hRule="atLeast"/>
        </w:trPr>
        <w:tc>
          <w:tcPr>
            <w:tcW w:w="4261" w:type="dxa"/>
          </w:tcPr>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签章：</w:t>
            </w:r>
          </w:p>
          <w:p>
            <w:pPr>
              <w:tabs>
                <w:tab w:val="left" w:pos="1740"/>
                <w:tab w:val="left" w:pos="7005"/>
              </w:tabs>
              <w:spacing w:line="500" w:lineRule="exact"/>
              <w:ind w:firstLine="715" w:firstLineChars="298"/>
              <w:rPr>
                <w:rFonts w:ascii="仿宋_GB2312" w:hAnsi="宋体" w:eastAsia="仿宋_GB2312"/>
                <w:sz w:val="24"/>
              </w:rPr>
            </w:pPr>
          </w:p>
        </w:tc>
        <w:tc>
          <w:tcPr>
            <w:tcW w:w="4261" w:type="dxa"/>
          </w:tcPr>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签章：</w:t>
            </w:r>
          </w:p>
          <w:p>
            <w:pPr>
              <w:tabs>
                <w:tab w:val="left" w:pos="1740"/>
                <w:tab w:val="left" w:pos="7005"/>
              </w:tabs>
              <w:spacing w:line="500" w:lineRule="exact"/>
              <w:ind w:firstLine="715" w:firstLineChars="298"/>
              <w:rPr>
                <w:rFonts w:ascii="仿宋_GB2312" w:hAnsi="宋体" w:eastAsia="仿宋_GB2312"/>
                <w:sz w:val="24"/>
              </w:rPr>
            </w:pPr>
          </w:p>
        </w:tc>
      </w:tr>
      <w:tr>
        <w:tblPrEx>
          <w:tblCellMar>
            <w:top w:w="0" w:type="dxa"/>
            <w:left w:w="108" w:type="dxa"/>
            <w:bottom w:w="0" w:type="dxa"/>
            <w:right w:w="108" w:type="dxa"/>
          </w:tblCellMar>
        </w:tblPrEx>
        <w:trPr>
          <w:trHeight w:val="974" w:hRule="atLeast"/>
        </w:trPr>
        <w:tc>
          <w:tcPr>
            <w:tcW w:w="4261" w:type="dxa"/>
          </w:tcPr>
          <w:p>
            <w:pPr>
              <w:tabs>
                <w:tab w:val="left" w:pos="1740"/>
                <w:tab w:val="left" w:pos="7005"/>
              </w:tabs>
              <w:spacing w:line="500" w:lineRule="exact"/>
              <w:ind w:firstLine="715" w:firstLineChars="298"/>
              <w:rPr>
                <w:rFonts w:ascii="仿宋_GB2312" w:hAnsi="宋体" w:eastAsia="仿宋_GB2312"/>
                <w:sz w:val="24"/>
              </w:rPr>
            </w:pPr>
          </w:p>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 xml:space="preserve">日期： </w:t>
            </w:r>
          </w:p>
        </w:tc>
        <w:tc>
          <w:tcPr>
            <w:tcW w:w="4261" w:type="dxa"/>
          </w:tcPr>
          <w:p>
            <w:pPr>
              <w:tabs>
                <w:tab w:val="left" w:pos="1740"/>
                <w:tab w:val="left" w:pos="7005"/>
              </w:tabs>
              <w:spacing w:line="500" w:lineRule="exact"/>
              <w:ind w:firstLine="715" w:firstLineChars="298"/>
              <w:rPr>
                <w:rFonts w:ascii="仿宋_GB2312" w:hAnsi="宋体" w:eastAsia="仿宋_GB2312"/>
                <w:sz w:val="24"/>
              </w:rPr>
            </w:pPr>
          </w:p>
          <w:p>
            <w:pPr>
              <w:tabs>
                <w:tab w:val="left" w:pos="1740"/>
                <w:tab w:val="left" w:pos="7005"/>
              </w:tabs>
              <w:spacing w:line="500" w:lineRule="exact"/>
              <w:rPr>
                <w:rFonts w:ascii="仿宋_GB2312" w:hAnsi="宋体" w:eastAsia="仿宋_GB2312"/>
                <w:sz w:val="24"/>
              </w:rPr>
            </w:pPr>
            <w:r>
              <w:rPr>
                <w:rFonts w:hint="eastAsia" w:ascii="仿宋_GB2312" w:hAnsi="宋体" w:eastAsia="仿宋_GB2312"/>
                <w:sz w:val="24"/>
              </w:rPr>
              <w:t xml:space="preserve">日期： </w:t>
            </w:r>
          </w:p>
          <w:p>
            <w:pPr>
              <w:tabs>
                <w:tab w:val="left" w:pos="1740"/>
                <w:tab w:val="left" w:pos="7005"/>
              </w:tabs>
              <w:spacing w:line="500" w:lineRule="exact"/>
              <w:rPr>
                <w:rFonts w:ascii="仿宋_GB2312" w:hAnsi="宋体" w:eastAsia="仿宋_GB2312"/>
                <w:sz w:val="24"/>
              </w:rPr>
            </w:pPr>
          </w:p>
          <w:p>
            <w:pPr>
              <w:tabs>
                <w:tab w:val="left" w:pos="1740"/>
                <w:tab w:val="left" w:pos="7005"/>
              </w:tabs>
              <w:spacing w:line="500" w:lineRule="exact"/>
              <w:rPr>
                <w:rFonts w:ascii="仿宋_GB2312" w:hAnsi="宋体" w:eastAsia="仿宋_GB2312"/>
                <w:sz w:val="24"/>
              </w:rPr>
            </w:pPr>
          </w:p>
          <w:p>
            <w:pPr>
              <w:tabs>
                <w:tab w:val="left" w:pos="1740"/>
                <w:tab w:val="left" w:pos="7005"/>
              </w:tabs>
              <w:spacing w:line="500" w:lineRule="exact"/>
              <w:rPr>
                <w:rFonts w:ascii="仿宋_GB2312" w:hAnsi="宋体" w:eastAsia="仿宋_GB2312"/>
                <w:sz w:val="24"/>
              </w:rPr>
            </w:pPr>
          </w:p>
          <w:p>
            <w:pPr>
              <w:tabs>
                <w:tab w:val="left" w:pos="1740"/>
                <w:tab w:val="left" w:pos="7005"/>
              </w:tabs>
              <w:spacing w:line="500" w:lineRule="exact"/>
              <w:rPr>
                <w:rFonts w:ascii="仿宋_GB2312" w:hAnsi="宋体" w:eastAsia="仿宋_GB2312"/>
                <w:sz w:val="24"/>
              </w:rPr>
            </w:pPr>
          </w:p>
        </w:tc>
      </w:tr>
    </w:tbl>
    <w:p>
      <w:pPr>
        <w:widowControl/>
        <w:jc w:val="left"/>
        <w:rPr>
          <w:rFonts w:ascii="仿宋_GB2312" w:hAnsi="微软雅黑" w:eastAsia="仿宋_GB2312"/>
          <w:b/>
          <w:sz w:val="24"/>
        </w:rPr>
      </w:pPr>
    </w:p>
    <w:p>
      <w:pPr>
        <w:widowControl/>
        <w:jc w:val="left"/>
        <w:rPr>
          <w:rFonts w:ascii="仿宋_GB2312" w:hAnsi="宋体" w:eastAsia="仿宋_GB2312"/>
          <w:b/>
          <w:sz w:val="28"/>
          <w:szCs w:val="28"/>
        </w:rPr>
      </w:pPr>
      <w:r>
        <w:rPr>
          <w:rFonts w:ascii="仿宋_GB2312" w:hAnsi="微软雅黑" w:eastAsia="仿宋_GB2312"/>
          <w:b/>
          <w:sz w:val="24"/>
        </w:rPr>
        <w:br w:type="page"/>
      </w:r>
      <w:r>
        <w:rPr>
          <w:rFonts w:hint="eastAsia" w:ascii="仿宋_GB2312" w:hAnsi="微软雅黑" w:eastAsia="仿宋_GB2312"/>
          <w:b/>
          <w:sz w:val="24"/>
        </w:rPr>
        <w:t>附件一</w:t>
      </w:r>
      <w:r>
        <w:rPr>
          <w:rFonts w:ascii="仿宋_GB2312" w:hAnsi="微软雅黑" w:eastAsia="仿宋_GB2312"/>
          <w:b/>
          <w:sz w:val="24"/>
        </w:rPr>
        <w:t xml:space="preserve"> </w:t>
      </w:r>
      <w:r>
        <w:rPr>
          <w:rFonts w:hint="eastAsia" w:ascii="仿宋_GB2312" w:hAnsi="微软雅黑" w:eastAsia="仿宋_GB2312"/>
          <w:b/>
          <w:sz w:val="24"/>
        </w:rPr>
        <w:t>廉洁诚信协议</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本协议在双方友好协商、充分知悉并同意双方权利、义务与责任之基础上签署，并同意自签署之日起接受本《廉洁诚信协议》之约束。</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w:t>
      </w:r>
      <w:r>
        <w:rPr>
          <w:rFonts w:hint="eastAsia" w:ascii="仿宋_GB2312" w:hAnsi="仿宋_GB2312" w:eastAsia="仿宋_GB2312" w:cs="仿宋_GB2312"/>
          <w:sz w:val="24"/>
        </w:rPr>
        <w:t>总则</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1.1</w:t>
      </w:r>
      <w:r>
        <w:rPr>
          <w:rFonts w:hint="eastAsia" w:ascii="仿宋_GB2312" w:hAnsi="仿宋_GB2312" w:eastAsia="仿宋_GB2312" w:cs="仿宋_GB2312"/>
          <w:sz w:val="24"/>
        </w:rPr>
        <w:t>甲乙双方均应当严格遵守国家法律法规和甲方集中采购管理、供应商管理的相关要求，不从事任何违法违规违纪行为。坚持诚实守信原则，恪守商业道德和职业道德，规范商务人员廉洁从业行为。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1.3本协议所称相关主体，</w:t>
      </w:r>
      <w:r>
        <w:rPr>
          <w:rFonts w:hint="eastAsia" w:ascii="仿宋_GB2312" w:hAnsi="仿宋_GB2312" w:eastAsia="仿宋_GB2312" w:cs="仿宋_GB2312"/>
          <w:sz w:val="24"/>
        </w:rPr>
        <w:t>对任何一方而言，包括但不限于以下单位或者个人：</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w:t>
      </w:r>
      <w:r>
        <w:rPr>
          <w:rFonts w:hint="eastAsia" w:ascii="仿宋_GB2312" w:hAnsi="仿宋_GB2312" w:eastAsia="仿宋_GB2312" w:cs="仿宋_GB2312"/>
          <w:sz w:val="24"/>
        </w:rPr>
        <w:t>一方或其关联方之工作人员；</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2）受</w:t>
      </w:r>
      <w:r>
        <w:rPr>
          <w:rFonts w:hint="eastAsia" w:ascii="仿宋_GB2312" w:hAnsi="仿宋_GB2312" w:eastAsia="仿宋_GB2312" w:cs="仿宋_GB2312"/>
          <w:sz w:val="24"/>
        </w:rPr>
        <w:t>一方委托办理相关事务的单位或者个人；</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3）利用职权或者影响力影响交易的单位或者个人；</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4）前述相关人员的亲属；</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5）与前述相关主体存在利害关系的其他单位或者人员。</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乙方相关主体实施违反本协议约定之行为的，均应视为乙方实施行为。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1.4</w:t>
      </w:r>
      <w:r>
        <w:rPr>
          <w:rFonts w:hint="eastAsia" w:ascii="仿宋_GB2312" w:hAnsi="仿宋_GB2312" w:eastAsia="仿宋_GB2312" w:cs="仿宋_GB2312"/>
          <w:sz w:val="24"/>
        </w:rPr>
        <w:t>一方监督发现对方相关主体在业务合作中存在违规行为的，应当及时提醒并有权向对方纪检部门举报。情节严重构成犯罪的，任何一方均有权向司法机关报案，追究相关单位或者人员的刑事责任。</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2.</w:t>
      </w:r>
      <w:r>
        <w:rPr>
          <w:rFonts w:hint="eastAsia" w:ascii="仿宋_GB2312" w:hAnsi="仿宋_GB2312" w:eastAsia="仿宋_GB2312" w:cs="仿宋_GB2312"/>
          <w:sz w:val="24"/>
        </w:rPr>
        <w:t>商业贿赂</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2.1本协议所称商业贿赂，是指乙方或乙方相关主体为获取或意图获取交易机会或者竞争优势，采用财物或者其他形式贿赂甲方或甲方相关主体的行为。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w:t>
      </w:r>
      <w:r>
        <w:rPr>
          <w:rFonts w:hint="eastAsia" w:ascii="仿宋_GB2312" w:hAnsi="仿宋_GB2312" w:eastAsia="仿宋_GB2312" w:cs="仿宋_GB2312"/>
          <w:sz w:val="24"/>
        </w:rPr>
        <w:t>，给付甲方或甲方相关主体的财物。</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2.3本条第1款所称其他形式，包括但不限于：</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1）以任何方式实施商业贿赂或违规提供回扣、折扣、宴请与游玩活动或其他不正当利益；</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2）为</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安排有可能影响公平、公正交易的宴请、健身、娱乐等活动；</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3）为</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投资入股、个人借款或买卖股票、债券等提供方便；</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4）为</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购买或装修住房、婚丧嫁娶、配偶子女上学或工作安排以及出国出境、旅游等提供方便；</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5）违反规定为</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在</w:t>
      </w:r>
      <w:r>
        <w:rPr>
          <w:rFonts w:hint="eastAsia" w:ascii="仿宋_GB2312" w:hAnsi="仿宋_GB2312" w:eastAsia="仿宋_GB2312" w:cs="仿宋_GB2312"/>
          <w:sz w:val="24"/>
        </w:rPr>
        <w:t>乙</w:t>
      </w:r>
      <w:r>
        <w:rPr>
          <w:rFonts w:ascii="仿宋_GB2312" w:hAnsi="仿宋_GB2312" w:eastAsia="仿宋_GB2312" w:cs="仿宋_GB2312"/>
          <w:sz w:val="24"/>
        </w:rPr>
        <w:t>方相关企业工作、挂名兼职、合伙经营、介绍承揽业务等提供方便；</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6）向</w:t>
      </w:r>
      <w:r>
        <w:rPr>
          <w:rFonts w:hint="eastAsia" w:ascii="仿宋_GB2312" w:hAnsi="仿宋_GB2312" w:eastAsia="仿宋_GB2312" w:cs="仿宋_GB2312"/>
          <w:sz w:val="24"/>
        </w:rPr>
        <w:t>甲方或甲方相关主体</w:t>
      </w:r>
      <w:r>
        <w:rPr>
          <w:rFonts w:ascii="仿宋_GB2312" w:hAnsi="仿宋_GB2312" w:eastAsia="仿宋_GB2312" w:cs="仿宋_GB2312"/>
          <w:sz w:val="24"/>
        </w:rPr>
        <w:t>提供借款、融资</w:t>
      </w:r>
      <w:r>
        <w:rPr>
          <w:rFonts w:hint="eastAsia" w:ascii="仿宋_GB2312" w:hAnsi="仿宋_GB2312" w:eastAsia="仿宋_GB2312" w:cs="仿宋_GB2312"/>
          <w:sz w:val="24"/>
        </w:rPr>
        <w:t>、担保</w:t>
      </w:r>
      <w:r>
        <w:rPr>
          <w:rFonts w:ascii="仿宋_GB2312" w:hAnsi="仿宋_GB2312" w:eastAsia="仿宋_GB2312" w:cs="仿宋_GB2312"/>
          <w:sz w:val="24"/>
        </w:rPr>
        <w:t>等；</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7）给予或承诺给予其不正当利益的其他行为；</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8）其他违反国家法律法规或商业道德准则的影响公正交易的行为</w:t>
      </w:r>
      <w:r>
        <w:rPr>
          <w:rFonts w:hint="eastAsia" w:ascii="仿宋_GB2312" w:hAnsi="仿宋_GB2312" w:eastAsia="仿宋_GB2312" w:cs="仿宋_GB2312"/>
          <w:sz w:val="24"/>
        </w:rPr>
        <w:t>。</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3.</w:t>
      </w:r>
      <w:r>
        <w:rPr>
          <w:rFonts w:hint="eastAsia" w:ascii="仿宋_GB2312" w:hAnsi="仿宋_GB2312" w:eastAsia="仿宋_GB2312" w:cs="仿宋_GB2312"/>
          <w:sz w:val="24"/>
        </w:rPr>
        <w:t>回扣</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3.1本协议所称回扣，是指乙方促成合作时在账外暗中以现金、实物或者其他方式退给甲方或甲方相关主体一定比例的商品或服务价款。</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3.2</w:t>
      </w:r>
      <w:r>
        <w:rPr>
          <w:rFonts w:hint="eastAsia" w:ascii="仿宋_GB2312" w:hAnsi="仿宋_GB2312" w:eastAsia="仿宋_GB2312" w:cs="仿宋_GB2312"/>
          <w:sz w:val="24"/>
        </w:rPr>
        <w:t>本条第</w:t>
      </w:r>
      <w:r>
        <w:rPr>
          <w:rFonts w:ascii="仿宋_GB2312" w:hAnsi="仿宋_GB2312" w:eastAsia="仿宋_GB2312" w:cs="仿宋_GB2312"/>
          <w:sz w:val="24"/>
        </w:rPr>
        <w:t>1款</w:t>
      </w:r>
      <w:r>
        <w:rPr>
          <w:rFonts w:hint="eastAsia" w:ascii="仿宋_GB2312" w:hAnsi="仿宋_GB2312" w:eastAsia="仿宋_GB2312" w:cs="仿宋_GB2312"/>
          <w:sz w:val="24"/>
        </w:rPr>
        <w:t>所称账外，是指未在依法设立的反映其生产经营活动或者行政事业经费收支的财务账上按照财务会计制度规定明确如实记载，包括不记入财务账、转入其他财务账或者做假账等。</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3.3乙方在账外暗中给予甲方相关主体回扣的，</w:t>
      </w:r>
      <w:r>
        <w:rPr>
          <w:rFonts w:hint="eastAsia" w:ascii="仿宋_GB2312" w:hAnsi="仿宋_GB2312" w:eastAsia="仿宋_GB2312" w:cs="仿宋_GB2312"/>
          <w:sz w:val="24"/>
        </w:rPr>
        <w:t>视为实施商业贿赂行为。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w:t>
      </w:r>
      <w:r>
        <w:rPr>
          <w:rFonts w:hint="eastAsia" w:ascii="仿宋_GB2312" w:hAnsi="仿宋_GB2312" w:eastAsia="仿宋_GB2312" w:cs="仿宋_GB2312"/>
          <w:sz w:val="24"/>
        </w:rPr>
        <w:t>折扣</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4.2乙方提供的商品或服务，可以以明示方式给予甲方折扣。乙方给予甲方折扣的，必须在采购协议中予以明确并如实入账。</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4.3</w:t>
      </w:r>
      <w:r>
        <w:rPr>
          <w:rFonts w:hint="eastAsia" w:ascii="仿宋_GB2312" w:hAnsi="仿宋_GB2312" w:eastAsia="仿宋_GB2312" w:cs="仿宋_GB2312"/>
          <w:sz w:val="24"/>
        </w:rPr>
        <w:t>本条第</w:t>
      </w:r>
      <w:r>
        <w:rPr>
          <w:rFonts w:ascii="仿宋_GB2312" w:hAnsi="仿宋_GB2312" w:eastAsia="仿宋_GB2312" w:cs="仿宋_GB2312"/>
          <w:sz w:val="24"/>
        </w:rPr>
        <w:t>1款</w:t>
      </w:r>
      <w:r>
        <w:rPr>
          <w:rFonts w:hint="eastAsia" w:ascii="仿宋_GB2312" w:hAnsi="仿宋_GB2312" w:eastAsia="仿宋_GB2312" w:cs="仿宋_GB2312"/>
          <w:sz w:val="24"/>
        </w:rPr>
        <w:t>所称如实入账，是指根据采购或合作协议约定的金额和支付方式，在依法设立的反映甲方生产经营活动收支的财务账上按照财务会计制度规定明确如实记载。</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4.4</w:t>
      </w:r>
      <w:r>
        <w:rPr>
          <w:rFonts w:hint="eastAsia" w:ascii="仿宋_GB2312" w:hAnsi="仿宋_GB2312" w:eastAsia="仿宋_GB2312" w:cs="仿宋_GB2312"/>
          <w:sz w:val="24"/>
        </w:rPr>
        <w:t>乙方违反本条约定的，视为实施商业贿赂行为。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5.</w:t>
      </w:r>
      <w:r>
        <w:rPr>
          <w:rFonts w:hint="eastAsia" w:ascii="仿宋_GB2312" w:hAnsi="仿宋_GB2312" w:eastAsia="仿宋_GB2312" w:cs="仿宋_GB2312"/>
          <w:sz w:val="24"/>
        </w:rPr>
        <w:t>宴请与游玩活动</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5.1乙方不得为甲方相关主体提供各种场合、各种规格的餐饮请吃、住宿等。但因公务活动持续到用餐时间，乙方基于公认的商务礼仪和便利而参照接待甲方普通员工餐标准安排的工作餐除外</w:t>
      </w:r>
      <w:r>
        <w:rPr>
          <w:rFonts w:hint="eastAsia" w:ascii="仿宋_GB2312" w:hAnsi="仿宋_GB2312" w:eastAsia="仿宋_GB2312" w:cs="仿宋_GB2312"/>
          <w:sz w:val="24"/>
        </w:rPr>
        <w:t>，且乙方提供的工作餐应当从简。</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5.2乙方不得为甲方相关主体提供各种形式的旅游、健身、KTV、酒吧、按摩、赌博、色情等娱乐休闲活动。</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5.3乙方违反本条约定的，</w:t>
      </w:r>
      <w:r>
        <w:rPr>
          <w:rFonts w:hint="eastAsia" w:ascii="仿宋_GB2312" w:hAnsi="仿宋_GB2312" w:eastAsia="仿宋_GB2312" w:cs="仿宋_GB2312"/>
          <w:sz w:val="24"/>
        </w:rPr>
        <w:t>视为实施商业贿赂行为。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6.</w:t>
      </w:r>
      <w:r>
        <w:rPr>
          <w:rFonts w:hint="eastAsia" w:ascii="仿宋_GB2312" w:hAnsi="仿宋_GB2312" w:eastAsia="仿宋_GB2312" w:cs="仿宋_GB2312"/>
          <w:sz w:val="24"/>
        </w:rPr>
        <w:t>禁止行为</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双方一致同意双方或双方相关主体的如下行为是应当禁止的营私舞弊或腐败行为：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6.1甲方及甲方相关主体向乙方索要或收受财物或其他形式的财产性利益、非财产性利益。</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6.2乙方及乙方相关主体向甲方或甲方相关主体提供财物或其他形式的财产性利益、非财产性利益，包括但不限于：</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1）报销甲方相关主体的私人费用；</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2）提供超过宴请标准的宴请或娱乐活动；</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3）介绍甲方相关主体亲友到乙方处工作；</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4）提出、邀请或事实上接受甲方相关主体在乙方参股或参与乙方经营活动；</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5）组织或向甲方相关主体提供旅游等代偿活动利益；</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6）向甲方相关主体提供借款、融资、担保</w:t>
      </w:r>
      <w:r>
        <w:rPr>
          <w:rFonts w:hint="eastAsia" w:ascii="仿宋_GB2312" w:hAnsi="仿宋_GB2312" w:eastAsia="仿宋_GB2312" w:cs="仿宋_GB2312"/>
          <w:sz w:val="24"/>
        </w:rPr>
        <w:t>等；</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7）给予或承诺给予甲方相关主体不正当利益的其他行为；</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w:t>
      </w:r>
      <w:r>
        <w:rPr>
          <w:rFonts w:ascii="仿宋_GB2312" w:hAnsi="仿宋_GB2312" w:eastAsia="仿宋_GB2312" w:cs="仿宋_GB2312"/>
          <w:sz w:val="24"/>
        </w:rPr>
        <w:t>8）其他违反本协议约定、国家法律法规或商业道德准则的影响公正交易的行为。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w:t>
      </w:r>
      <w:r>
        <w:rPr>
          <w:rFonts w:hint="eastAsia" w:ascii="仿宋_GB2312" w:hAnsi="仿宋_GB2312" w:eastAsia="仿宋_GB2312" w:cs="仿宋_GB2312"/>
          <w:sz w:val="24"/>
        </w:rPr>
        <w:t>乙方承诺</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乙方承诺在双方的商务接洽、合同关系、交易过程中遵守如下要求：</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7.1 </w:t>
      </w:r>
      <w:r>
        <w:rPr>
          <w:rFonts w:hint="eastAsia" w:ascii="仿宋_GB2312" w:hAnsi="仿宋_GB2312" w:eastAsia="仿宋_GB2312" w:cs="仿宋_GB2312"/>
          <w:sz w:val="24"/>
        </w:rPr>
        <w:t>避免利害关系</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7.2 </w:t>
      </w:r>
      <w:r>
        <w:rPr>
          <w:rFonts w:hint="eastAsia" w:ascii="仿宋_GB2312" w:hAnsi="仿宋_GB2312" w:eastAsia="仿宋_GB2312" w:cs="仿宋_GB2312"/>
          <w:sz w:val="24"/>
        </w:rPr>
        <w:t>恪守廉洁自律原则</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7.2.1</w:t>
      </w:r>
      <w:r>
        <w:rPr>
          <w:rFonts w:hint="eastAsia" w:ascii="仿宋_GB2312" w:hAnsi="仿宋_GB2312" w:eastAsia="仿宋_GB2312" w:cs="仿宋_GB2312"/>
          <w:sz w:val="24"/>
        </w:rPr>
        <w:t>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7.2.2</w:t>
      </w:r>
      <w:r>
        <w:rPr>
          <w:rFonts w:hint="eastAsia" w:ascii="仿宋_GB2312" w:hAnsi="仿宋_GB2312" w:eastAsia="仿宋_GB2312" w:cs="仿宋_GB2312"/>
          <w:sz w:val="24"/>
        </w:rPr>
        <w:t>支持甲方的廉洁诚信建设，承诺承担实名举报的义务，若乙方或乙方相关主体对甲方或甲方相关主体的索贿行为不拒绝、不申报，并满足其要求的，则该行为视同乙方实施商业贿赂行为。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7.3 </w:t>
      </w:r>
      <w:r>
        <w:rPr>
          <w:rFonts w:hint="eastAsia" w:ascii="仿宋_GB2312" w:hAnsi="仿宋_GB2312" w:eastAsia="仿宋_GB2312" w:cs="仿宋_GB2312"/>
          <w:sz w:val="24"/>
        </w:rPr>
        <w:t>恪守诚实信用原则</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7.3.1</w:t>
      </w:r>
      <w:r>
        <w:rPr>
          <w:rFonts w:hint="eastAsia" w:ascii="仿宋_GB2312" w:hAnsi="仿宋_GB2312" w:eastAsia="仿宋_GB2312" w:cs="仿宋_GB2312"/>
          <w:sz w:val="24"/>
        </w:rPr>
        <w:t>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7.3.2</w:t>
      </w:r>
      <w:r>
        <w:rPr>
          <w:rFonts w:hint="eastAsia" w:ascii="仿宋_GB2312" w:hAnsi="仿宋_GB2312" w:eastAsia="仿宋_GB2312" w:cs="仿宋_GB2312"/>
          <w:sz w:val="24"/>
        </w:rPr>
        <w:t>严格遵守向甲方做出的承诺、双方签署的合同、协议和备忘录等，确保产品质量和服务质量，不隐瞒任何可能对甲方利益造成影响的信息，积极配合甲方的审计。</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7.3.3严格</w:t>
      </w:r>
      <w:r>
        <w:rPr>
          <w:rFonts w:hint="eastAsia" w:ascii="仿宋_GB2312" w:hAnsi="仿宋_GB2312" w:eastAsia="仿宋_GB2312" w:cs="仿宋_GB2312"/>
          <w:sz w:val="24"/>
        </w:rPr>
        <w:t>遵守甲方的供应商行为准则、合作协议、保密承诺书等政策文件中的相关规定。</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7.3.4</w:t>
      </w:r>
      <w:r>
        <w:rPr>
          <w:rFonts w:hint="eastAsia" w:ascii="仿宋_GB2312" w:hAnsi="仿宋_GB2312" w:eastAsia="仿宋_GB2312" w:cs="仿宋_GB2312"/>
          <w:sz w:val="24"/>
        </w:rPr>
        <w:t>严格遵守甲方的品牌管理的相关规定，未经甲方授权不擅自使用甲方字样、授权合作伙伴等类似容易对外产生混淆的字样。</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7.3.5</w:t>
      </w:r>
      <w:r>
        <w:rPr>
          <w:rFonts w:hint="eastAsia" w:ascii="仿宋_GB2312" w:hAnsi="仿宋_GB2312" w:eastAsia="仿宋_GB2312" w:cs="仿宋_GB2312"/>
          <w:sz w:val="24"/>
        </w:rPr>
        <w:t>严格遵守国家相关法律法规及甲方的管理规定，不参与任何违法活动。</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7.3.6</w:t>
      </w:r>
      <w:r>
        <w:rPr>
          <w:rFonts w:hint="eastAsia" w:ascii="仿宋_GB2312" w:hAnsi="仿宋_GB2312" w:eastAsia="仿宋_GB2312" w:cs="仿宋_GB2312"/>
          <w:sz w:val="24"/>
        </w:rPr>
        <w:t>承诺实事求是，不对内部或社会传递任何虚假信息，严格遵守保密协议，不透露任何甲方的商业机密。</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7.3.7</w:t>
      </w:r>
      <w:r>
        <w:rPr>
          <w:rFonts w:hint="eastAsia" w:ascii="仿宋_GB2312" w:hAnsi="仿宋_GB2312" w:eastAsia="仿宋_GB2312" w:cs="仿宋_GB2312"/>
          <w:sz w:val="24"/>
        </w:rPr>
        <w:t>未经甲方同意，不向任何新闻媒体、第三方述及有关甲方工作人员恪守商业道德方面的评价、信息。</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7.3.8</w:t>
      </w:r>
      <w:r>
        <w:rPr>
          <w:rFonts w:hint="eastAsia" w:ascii="仿宋_GB2312" w:hAnsi="仿宋_GB2312" w:eastAsia="仿宋_GB2312" w:cs="仿宋_GB2312"/>
          <w:sz w:val="24"/>
        </w:rPr>
        <w:t>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7.4 </w:t>
      </w:r>
      <w:r>
        <w:rPr>
          <w:rFonts w:hint="eastAsia" w:ascii="仿宋_GB2312" w:hAnsi="仿宋_GB2312" w:eastAsia="仿宋_GB2312" w:cs="仿宋_GB2312"/>
          <w:sz w:val="24"/>
        </w:rPr>
        <w:t>确保信息公开透明</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7.4.1</w:t>
      </w:r>
      <w:r>
        <w:rPr>
          <w:rFonts w:hint="eastAsia" w:ascii="仿宋_GB2312" w:hAnsi="仿宋_GB2312" w:eastAsia="仿宋_GB2312" w:cs="仿宋_GB2312"/>
          <w:sz w:val="24"/>
        </w:rPr>
        <w:t>主动向甲方披露与采购项目相关的信息，包括乙方真实情况、产品价格、技术参数、服务团队信息、履约情况等。</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7.4.2</w:t>
      </w:r>
      <w:r>
        <w:rPr>
          <w:rFonts w:hint="eastAsia" w:ascii="仿宋_GB2312" w:hAnsi="仿宋_GB2312" w:eastAsia="仿宋_GB2312" w:cs="仿宋_GB2312"/>
          <w:sz w:val="24"/>
        </w:rPr>
        <w:t>不利用非法手段向甲方及甲方相关主体打探有关涉及甲方及甲方相关主体的商业秘密、人员信息、采购信息等。</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7.5 </w:t>
      </w:r>
      <w:r>
        <w:rPr>
          <w:rFonts w:hint="eastAsia" w:ascii="仿宋_GB2312" w:hAnsi="仿宋_GB2312" w:eastAsia="仿宋_GB2312" w:cs="仿宋_GB2312"/>
          <w:sz w:val="24"/>
        </w:rPr>
        <w:t>积极配合监督举报</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7.5.1</w:t>
      </w:r>
      <w:r>
        <w:rPr>
          <w:rFonts w:hint="eastAsia" w:ascii="仿宋_GB2312" w:hAnsi="仿宋_GB2312" w:eastAsia="仿宋_GB2312" w:cs="仿宋_GB2312"/>
          <w:sz w:val="24"/>
        </w:rPr>
        <w:t>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7.5.2</w:t>
      </w:r>
      <w:r>
        <w:rPr>
          <w:rFonts w:hint="eastAsia" w:ascii="仿宋_GB2312" w:hAnsi="仿宋_GB2312" w:eastAsia="仿宋_GB2312" w:cs="仿宋_GB2312"/>
          <w:sz w:val="24"/>
        </w:rPr>
        <w:t>如乙方有知悉或怀疑甲方相关主体有违反上述约定的，应及时采取措施并有权向甲方纪检部门举报。甲方会对所有信息提供者及所提供的全部资料严格保密。</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7.6 </w:t>
      </w:r>
      <w:r>
        <w:rPr>
          <w:rFonts w:hint="eastAsia" w:ascii="仿宋_GB2312" w:hAnsi="仿宋_GB2312" w:eastAsia="仿宋_GB2312" w:cs="仿宋_GB2312"/>
          <w:sz w:val="24"/>
        </w:rPr>
        <w:t>加强内部廉洁管理</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7.6.1</w:t>
      </w:r>
      <w:r>
        <w:rPr>
          <w:rFonts w:hint="eastAsia" w:ascii="仿宋_GB2312" w:hAnsi="仿宋_GB2312" w:eastAsia="仿宋_GB2312" w:cs="仿宋_GB2312"/>
          <w:sz w:val="24"/>
        </w:rPr>
        <w:t>加强内部管理：加强对员工的廉洁教育和培训，提高员工的道德素质和法律意识，建立健全内部管理制度，确保员工行为的合规性和廉洁性。</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7.6.2</w:t>
      </w:r>
      <w:r>
        <w:rPr>
          <w:rFonts w:hint="eastAsia" w:ascii="仿宋_GB2312" w:hAnsi="仿宋_GB2312" w:eastAsia="仿宋_GB2312" w:cs="仿宋_GB2312"/>
          <w:sz w:val="24"/>
        </w:rPr>
        <w:t>设立监督机制：通过专门的监督机构或人员，对乙方的业务活动进行实时监督，确保员工行为的合规性。</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7.6.3</w:t>
      </w:r>
      <w:r>
        <w:rPr>
          <w:rFonts w:hint="eastAsia" w:ascii="仿宋_GB2312" w:hAnsi="仿宋_GB2312" w:eastAsia="仿宋_GB2312" w:cs="仿宋_GB2312"/>
          <w:sz w:val="24"/>
        </w:rPr>
        <w:t>建立举报制度：鼓励员工积极举报违规行为，对举报人予以保护并给予奖励。</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8.违约责任</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8.1若甲方人员违反本协议第</w:t>
      </w:r>
      <w:r>
        <w:rPr>
          <w:rFonts w:hint="eastAsia" w:ascii="仿宋_GB2312" w:hAnsi="仿宋_GB2312" w:eastAsia="仿宋_GB2312" w:cs="仿宋_GB2312"/>
          <w:sz w:val="24"/>
        </w:rPr>
        <w:t>六条规定的，按照甲方内部管理权限，依据有关法律和规定给予处分或组织处理，涉嫌犯罪的，移交司法机关追究刑事责任。</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8.2如乙方违反本协议</w:t>
      </w:r>
      <w:r>
        <w:rPr>
          <w:rFonts w:hint="eastAsia" w:ascii="仿宋_GB2312" w:hAnsi="仿宋_GB2312" w:eastAsia="仿宋_GB2312" w:cs="仿宋_GB2312"/>
          <w:sz w:val="24"/>
        </w:rPr>
        <w:t>任何约定或承诺，甲方有权依据甲方采购管理、供应商管理和采购文件相关要求，对乙方进行严肃处理，相关处罚结果记入供应商诚信档案。</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 xml:space="preserve">8.3 </w:t>
      </w:r>
      <w:r>
        <w:rPr>
          <w:rFonts w:hint="eastAsia" w:ascii="仿宋_GB2312" w:hAnsi="仿宋_GB2312" w:eastAsia="仿宋_GB2312" w:cs="仿宋_GB2312"/>
          <w:sz w:val="24"/>
        </w:rPr>
        <w:t>如乙方违反本协议任何约定或承诺，甲方及甲方子公司有权根据情节严重程度选择单方全面终止与乙方的合同及合作，且无需承担任何责任。乙方给甲方造成损失的，甲方有权要求乙方承担全部赔偿责任。</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8.4</w:t>
      </w:r>
      <w:r>
        <w:rPr>
          <w:rFonts w:hint="eastAsia" w:ascii="仿宋_GB2312" w:hAnsi="仿宋_GB2312" w:eastAsia="仿宋_GB2312" w:cs="仿宋_GB2312"/>
          <w:sz w:val="24"/>
        </w:rPr>
        <w:t>甲方及甲方子公司按照前述条款要求乙方承担赔偿责任的，乙方应于甲方发出赔偿通知之日起【1</w:t>
      </w:r>
      <w:r>
        <w:rPr>
          <w:rFonts w:ascii="仿宋_GB2312" w:hAnsi="仿宋_GB2312" w:eastAsia="仿宋_GB2312" w:cs="仿宋_GB2312"/>
          <w:sz w:val="24"/>
        </w:rPr>
        <w:t>0</w:t>
      </w:r>
      <w:r>
        <w:rPr>
          <w:rFonts w:hint="eastAsia" w:ascii="仿宋_GB2312" w:hAnsi="仿宋_GB2312" w:eastAsia="仿宋_GB2312" w:cs="仿宋_GB2312"/>
          <w:sz w:val="24"/>
        </w:rPr>
        <w:t>】个工作日内支付，如未及时支付，甲方及甲方子公司有权从主合同款项中直接扣除。</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8.5</w:t>
      </w:r>
      <w:r>
        <w:rPr>
          <w:rFonts w:hint="eastAsia" w:ascii="仿宋_GB2312" w:hAnsi="仿宋_GB2312" w:eastAsia="仿宋_GB2312" w:cs="仿宋_GB2312"/>
          <w:sz w:val="24"/>
        </w:rPr>
        <w:t>乙方知悉并同意，对于上述情形的处理甲方有完全的判断权和自主权。</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w:t>
      </w:r>
      <w:r>
        <w:rPr>
          <w:rFonts w:hint="eastAsia" w:ascii="仿宋_GB2312" w:hAnsi="仿宋_GB2312" w:eastAsia="仿宋_GB2312" w:cs="仿宋_GB2312"/>
          <w:sz w:val="24"/>
        </w:rPr>
        <w:t>附则</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9.1本协议的标题及各条款的标题仅为检索方便而设置，具体内容应当以各条款的具体规定为准，而不应参考该标题进行解释。</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w:t>
      </w:r>
      <w:r>
        <w:rPr>
          <w:rFonts w:hint="eastAsia" w:ascii="仿宋_GB2312" w:hAnsi="仿宋_GB2312" w:eastAsia="仿宋_GB2312" w:cs="仿宋_GB2312"/>
          <w:sz w:val="24"/>
        </w:rPr>
        <w:t>协议任何条款约定的违约行为的，不得被视为甲方放弃追究其他各方面的违约行为。</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向北京仲裁委员会申请仲裁。</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9.4</w:t>
      </w:r>
      <w:r>
        <w:rPr>
          <w:rFonts w:hint="eastAsia" w:ascii="仿宋_GB2312" w:hAnsi="仿宋_GB2312" w:eastAsia="仿宋_GB2312" w:cs="仿宋_GB2312"/>
          <w:sz w:val="24"/>
        </w:rPr>
        <w:t>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line="360" w:lineRule="auto"/>
        <w:ind w:firstLine="480" w:firstLineChars="200"/>
        <w:rPr>
          <w:rFonts w:ascii="仿宋_GB2312" w:hAnsi="仿宋_GB2312" w:eastAsia="仿宋_GB2312" w:cs="仿宋_GB2312"/>
          <w:sz w:val="24"/>
        </w:rPr>
      </w:pPr>
      <w:r>
        <w:rPr>
          <w:rFonts w:ascii="仿宋_GB2312" w:hAnsi="仿宋_GB2312" w:eastAsia="仿宋_GB2312" w:cs="仿宋_GB2312"/>
          <w:sz w:val="24"/>
        </w:rPr>
        <w:t>9.5</w:t>
      </w:r>
      <w:r>
        <w:rPr>
          <w:rFonts w:hint="eastAsia" w:ascii="仿宋_GB2312" w:hAnsi="仿宋_GB2312" w:eastAsia="仿宋_GB2312" w:cs="仿宋_GB2312"/>
          <w:sz w:val="24"/>
        </w:rPr>
        <w:t>本协议一式【肆】份，双方各执【贰】份，自双方签字并盖章之日起生效，本协议长期有效。</w:t>
      </w:r>
    </w:p>
    <w:p>
      <w:pPr>
        <w:pStyle w:val="26"/>
        <w:spacing w:before="187" w:after="187" w:line="288" w:lineRule="auto"/>
        <w:ind w:firstLine="241" w:firstLineChars="100"/>
        <w:outlineLvl w:val="0"/>
        <w:rPr>
          <w:rFonts w:ascii="仿宋_GB2312" w:hAnsi="微软雅黑" w:eastAsia="仿宋_GB2312"/>
          <w:b/>
          <w:sz w:val="24"/>
          <w:szCs w:val="24"/>
        </w:rPr>
      </w:pPr>
    </w:p>
    <w:p>
      <w:pPr>
        <w:pStyle w:val="26"/>
        <w:spacing w:before="187" w:after="187" w:line="288" w:lineRule="auto"/>
        <w:ind w:firstLine="241" w:firstLineChars="100"/>
        <w:outlineLvl w:val="0"/>
        <w:rPr>
          <w:rFonts w:ascii="仿宋_GB2312" w:hAnsi="微软雅黑" w:eastAsia="仿宋_GB2312"/>
          <w:b/>
          <w:sz w:val="24"/>
          <w:szCs w:val="24"/>
        </w:rPr>
      </w:pPr>
      <w:r>
        <w:rPr>
          <w:rFonts w:hint="eastAsia" w:ascii="仿宋_GB2312" w:hAnsi="微软雅黑" w:eastAsia="仿宋_GB2312"/>
          <w:b/>
          <w:sz w:val="24"/>
          <w:szCs w:val="24"/>
        </w:rPr>
        <w:t>附件二</w:t>
      </w:r>
      <w:r>
        <w:rPr>
          <w:rFonts w:ascii="仿宋_GB2312" w:hAnsi="微软雅黑" w:eastAsia="仿宋_GB2312"/>
          <w:b/>
          <w:sz w:val="24"/>
          <w:szCs w:val="24"/>
        </w:rPr>
        <w:t>《服务</w:t>
      </w:r>
      <w:r>
        <w:rPr>
          <w:rFonts w:hint="eastAsia" w:ascii="仿宋_GB2312" w:hAnsi="微软雅黑" w:eastAsia="仿宋_GB2312"/>
          <w:b/>
          <w:sz w:val="24"/>
          <w:szCs w:val="24"/>
        </w:rPr>
        <w:t>方案</w:t>
      </w:r>
      <w:r>
        <w:rPr>
          <w:rFonts w:ascii="仿宋_GB2312" w:hAnsi="微软雅黑" w:eastAsia="仿宋_GB2312"/>
          <w:b/>
          <w:sz w:val="24"/>
          <w:szCs w:val="24"/>
        </w:rPr>
        <w:t>》</w:t>
      </w:r>
    </w:p>
    <w:p>
      <w:pPr>
        <w:spacing w:before="187" w:after="187" w:line="288" w:lineRule="auto"/>
        <w:ind w:firstLine="241" w:firstLineChars="100"/>
        <w:outlineLvl w:val="0"/>
        <w:rPr>
          <w:rFonts w:ascii="仿宋_GB2312" w:hAnsi="微软雅黑" w:eastAsia="仿宋_GB2312"/>
          <w:b/>
          <w:sz w:val="24"/>
        </w:rPr>
      </w:pPr>
      <w:r>
        <w:rPr>
          <w:rFonts w:ascii="仿宋_GB2312" w:hAnsi="微软雅黑" w:eastAsia="仿宋_GB2312"/>
          <w:b/>
          <w:sz w:val="24"/>
        </w:rPr>
        <w:br w:type="page"/>
      </w:r>
    </w:p>
    <w:p>
      <w:pPr>
        <w:pStyle w:val="26"/>
        <w:spacing w:before="187" w:after="187" w:line="288" w:lineRule="auto"/>
        <w:ind w:firstLine="241" w:firstLineChars="100"/>
        <w:outlineLvl w:val="0"/>
        <w:rPr>
          <w:rFonts w:ascii="仿宋_GB2312" w:hAnsi="微软雅黑" w:eastAsia="仿宋_GB2312"/>
          <w:b/>
          <w:sz w:val="24"/>
          <w:szCs w:val="24"/>
        </w:rPr>
      </w:pPr>
      <w:r>
        <w:rPr>
          <w:rFonts w:hint="eastAsia" w:ascii="仿宋_GB2312" w:hAnsi="微软雅黑" w:eastAsia="仿宋_GB2312"/>
          <w:b/>
          <w:sz w:val="24"/>
          <w:szCs w:val="24"/>
        </w:rPr>
        <w:t>附件三 甲方增值税专用发票信息</w:t>
      </w:r>
    </w:p>
    <w:tbl>
      <w:tblPr>
        <w:tblStyle w:val="13"/>
        <w:tblW w:w="10184" w:type="dxa"/>
        <w:tblInd w:w="-998" w:type="dxa"/>
        <w:tblLayout w:type="fixed"/>
        <w:tblCellMar>
          <w:top w:w="0" w:type="dxa"/>
          <w:left w:w="108" w:type="dxa"/>
          <w:bottom w:w="0" w:type="dxa"/>
          <w:right w:w="108" w:type="dxa"/>
        </w:tblCellMar>
      </w:tblPr>
      <w:tblGrid>
        <w:gridCol w:w="896"/>
        <w:gridCol w:w="2106"/>
        <w:gridCol w:w="1620"/>
        <w:gridCol w:w="2316"/>
        <w:gridCol w:w="3246"/>
      </w:tblGrid>
      <w:tr>
        <w:tblPrEx>
          <w:tblCellMar>
            <w:top w:w="0" w:type="dxa"/>
            <w:left w:w="108" w:type="dxa"/>
            <w:bottom w:w="0" w:type="dxa"/>
            <w:right w:w="108" w:type="dxa"/>
          </w:tblCellMar>
        </w:tblPrEx>
        <w:trPr>
          <w:trHeight w:val="312" w:hRule="atLeast"/>
        </w:trPr>
        <w:tc>
          <w:tcPr>
            <w:tcW w:w="89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kern w:val="0"/>
                <w:szCs w:val="21"/>
              </w:rPr>
            </w:pPr>
            <w:r>
              <w:rPr>
                <w:rFonts w:hint="eastAsia" w:ascii="宋体" w:hAnsi="宋体" w:cs="宋体"/>
                <w:b/>
                <w:bCs/>
                <w:kern w:val="0"/>
                <w:szCs w:val="21"/>
              </w:rPr>
              <w:t>分公司名称</w:t>
            </w:r>
          </w:p>
        </w:tc>
        <w:tc>
          <w:tcPr>
            <w:tcW w:w="210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kern w:val="0"/>
                <w:szCs w:val="21"/>
              </w:rPr>
            </w:pPr>
            <w:r>
              <w:rPr>
                <w:rFonts w:hint="eastAsia" w:ascii="宋体" w:hAnsi="宋体" w:cs="宋体"/>
                <w:b/>
                <w:bCs/>
                <w:kern w:val="0"/>
                <w:szCs w:val="21"/>
              </w:rPr>
              <w:t>税号</w:t>
            </w:r>
          </w:p>
        </w:tc>
        <w:tc>
          <w:tcPr>
            <w:tcW w:w="162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kern w:val="0"/>
                <w:szCs w:val="21"/>
              </w:rPr>
            </w:pPr>
            <w:r>
              <w:rPr>
                <w:rFonts w:hint="eastAsia" w:ascii="宋体" w:hAnsi="宋体" w:cs="宋体"/>
                <w:b/>
                <w:bCs/>
                <w:kern w:val="0"/>
                <w:szCs w:val="21"/>
              </w:rPr>
              <w:t>开户行</w:t>
            </w:r>
          </w:p>
        </w:tc>
        <w:tc>
          <w:tcPr>
            <w:tcW w:w="231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kern w:val="0"/>
                <w:szCs w:val="21"/>
              </w:rPr>
            </w:pPr>
            <w:r>
              <w:rPr>
                <w:rFonts w:hint="eastAsia" w:ascii="宋体" w:hAnsi="宋体" w:cs="宋体"/>
                <w:b/>
                <w:bCs/>
                <w:kern w:val="0"/>
                <w:szCs w:val="21"/>
              </w:rPr>
              <w:t>开户行账号</w:t>
            </w:r>
          </w:p>
        </w:tc>
        <w:tc>
          <w:tcPr>
            <w:tcW w:w="3246"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kern w:val="0"/>
                <w:szCs w:val="21"/>
              </w:rPr>
            </w:pPr>
            <w:r>
              <w:rPr>
                <w:rFonts w:hint="eastAsia" w:ascii="宋体" w:hAnsi="宋体" w:cs="宋体"/>
                <w:b/>
                <w:bCs/>
                <w:kern w:val="0"/>
                <w:szCs w:val="21"/>
              </w:rPr>
              <w:t>地址、电话</w:t>
            </w:r>
          </w:p>
        </w:tc>
      </w:tr>
      <w:tr>
        <w:tblPrEx>
          <w:tblCellMar>
            <w:top w:w="0" w:type="dxa"/>
            <w:left w:w="108" w:type="dxa"/>
            <w:bottom w:w="0" w:type="dxa"/>
            <w:right w:w="108" w:type="dxa"/>
          </w:tblCellMar>
        </w:tblPrEx>
        <w:trPr>
          <w:trHeight w:val="312" w:hRule="atLeast"/>
        </w:trPr>
        <w:tc>
          <w:tcPr>
            <w:tcW w:w="8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cs="宋体"/>
                <w:kern w:val="0"/>
                <w:szCs w:val="21"/>
              </w:rPr>
            </w:pPr>
            <w:r>
              <w:rPr>
                <w:rFonts w:hint="eastAsia" w:ascii="宋体" w:hAnsi="宋体" w:cs="宋体"/>
                <w:kern w:val="0"/>
                <w:szCs w:val="21"/>
              </w:rPr>
              <w:t>上海分公司</w:t>
            </w:r>
          </w:p>
        </w:tc>
        <w:tc>
          <w:tcPr>
            <w:tcW w:w="2106"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kern w:val="0"/>
                <w:szCs w:val="21"/>
              </w:rPr>
            </w:pPr>
            <w:r>
              <w:rPr>
                <w:rFonts w:hint="eastAsia" w:ascii="宋体" w:hAnsi="宋体" w:cs="宋体"/>
                <w:kern w:val="0"/>
                <w:szCs w:val="21"/>
              </w:rPr>
              <w:t>91310000783620483M</w:t>
            </w:r>
          </w:p>
        </w:tc>
        <w:tc>
          <w:tcPr>
            <w:tcW w:w="1620"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kern w:val="0"/>
                <w:szCs w:val="21"/>
              </w:rPr>
            </w:pPr>
            <w:r>
              <w:rPr>
                <w:rFonts w:hint="eastAsia" w:ascii="宋体" w:hAnsi="宋体" w:cs="宋体"/>
                <w:kern w:val="0"/>
                <w:szCs w:val="21"/>
              </w:rPr>
              <w:t>中国建设银行股份有限公司上海浦东分行</w:t>
            </w:r>
          </w:p>
        </w:tc>
        <w:tc>
          <w:tcPr>
            <w:tcW w:w="2316"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kern w:val="0"/>
                <w:szCs w:val="21"/>
              </w:rPr>
            </w:pPr>
            <w:r>
              <w:rPr>
                <w:rFonts w:hint="eastAsia" w:ascii="宋体" w:hAnsi="宋体" w:cs="宋体"/>
                <w:kern w:val="0"/>
                <w:szCs w:val="21"/>
              </w:rPr>
              <w:t>31050161364000001345</w:t>
            </w:r>
          </w:p>
        </w:tc>
        <w:tc>
          <w:tcPr>
            <w:tcW w:w="3246" w:type="dxa"/>
            <w:tcBorders>
              <w:top w:val="nil"/>
              <w:left w:val="nil"/>
              <w:bottom w:val="single" w:color="auto" w:sz="4" w:space="0"/>
              <w:right w:val="single" w:color="auto" w:sz="4" w:space="0"/>
            </w:tcBorders>
            <w:shd w:val="clear" w:color="auto" w:fill="auto"/>
            <w:noWrap/>
            <w:vAlign w:val="center"/>
          </w:tcPr>
          <w:p>
            <w:pPr>
              <w:widowControl/>
              <w:jc w:val="left"/>
              <w:rPr>
                <w:rFonts w:ascii="宋体" w:hAnsi="宋体" w:cs="宋体"/>
                <w:color w:val="000000"/>
                <w:kern w:val="0"/>
                <w:szCs w:val="21"/>
              </w:rPr>
            </w:pPr>
            <w:r>
              <w:rPr>
                <w:rFonts w:hint="eastAsia" w:ascii="宋体" w:hAnsi="宋体" w:cs="宋体"/>
                <w:color w:val="000000"/>
                <w:kern w:val="0"/>
                <w:szCs w:val="21"/>
              </w:rPr>
              <w:t>上海市黄浦区福佑路8号601、602室 021-61001166</w:t>
            </w:r>
          </w:p>
        </w:tc>
      </w:tr>
    </w:tbl>
    <w:p>
      <w:pPr>
        <w:pStyle w:val="26"/>
        <w:spacing w:before="187" w:after="187" w:line="288" w:lineRule="auto"/>
        <w:ind w:firstLine="281" w:firstLineChars="100"/>
        <w:rPr>
          <w:rFonts w:ascii="仿宋_GB2312" w:hAnsi="微软雅黑" w:eastAsia="仿宋_GB2312"/>
          <w:b/>
          <w:sz w:val="28"/>
          <w:szCs w:val="28"/>
        </w:rPr>
      </w:pPr>
    </w:p>
    <w:p>
      <w:pPr>
        <w:widowControl/>
        <w:jc w:val="left"/>
        <w:rPr>
          <w:rFonts w:ascii="仿宋_GB2312" w:hAnsi="微软雅黑" w:eastAsia="仿宋_GB2312"/>
          <w:b/>
          <w:kern w:val="0"/>
          <w:sz w:val="28"/>
          <w:szCs w:val="28"/>
        </w:rPr>
      </w:pPr>
      <w:r>
        <w:rPr>
          <w:rFonts w:hint="eastAsia" w:ascii="仿宋_GB2312" w:hAnsi="微软雅黑" w:eastAsia="仿宋_GB2312"/>
          <w:b/>
          <w:sz w:val="28"/>
          <w:szCs w:val="28"/>
        </w:rPr>
        <w:br w:type="page"/>
      </w:r>
    </w:p>
    <w:p>
      <w:pPr>
        <w:pStyle w:val="26"/>
        <w:spacing w:before="187" w:after="187" w:line="288" w:lineRule="auto"/>
        <w:ind w:firstLine="241" w:firstLineChars="100"/>
        <w:outlineLvl w:val="0"/>
        <w:rPr>
          <w:rFonts w:ascii="仿宋_GB2312" w:hAnsi="微软雅黑" w:eastAsia="仿宋_GB2312"/>
          <w:b/>
          <w:sz w:val="24"/>
          <w:szCs w:val="24"/>
        </w:rPr>
      </w:pPr>
      <w:r>
        <w:rPr>
          <w:rFonts w:hint="eastAsia" w:ascii="仿宋_GB2312" w:hAnsi="微软雅黑" w:eastAsia="仿宋_GB2312"/>
          <w:b/>
          <w:sz w:val="24"/>
          <w:szCs w:val="24"/>
        </w:rPr>
        <w:t>附件四 考核标准</w:t>
      </w:r>
      <w:r>
        <w:rPr>
          <w:rFonts w:hint="eastAsia" w:ascii="仿宋_GB2312" w:hAnsi="微软雅黑" w:eastAsia="仿宋_GB2312"/>
          <w:b/>
          <w:color w:val="FF0000"/>
          <w:sz w:val="24"/>
          <w:szCs w:val="24"/>
          <w:highlight w:val="yellow"/>
        </w:rPr>
        <w:t>（根据实际情况调整）</w:t>
      </w:r>
    </w:p>
    <w:p>
      <w:pPr>
        <w:autoSpaceDE w:val="0"/>
        <w:autoSpaceDN w:val="0"/>
        <w:spacing w:line="360" w:lineRule="auto"/>
        <w:ind w:firstLine="482"/>
        <w:rPr>
          <w:rFonts w:ascii="仿宋_GB2312" w:eastAsia="仿宋_GB2312"/>
          <w:sz w:val="24"/>
        </w:rPr>
      </w:pPr>
      <w:r>
        <w:rPr>
          <w:rFonts w:hint="eastAsia" w:ascii="仿宋_GB2312" w:eastAsia="仿宋_GB2312"/>
          <w:sz w:val="24"/>
        </w:rPr>
        <w:t>在供应商考核节点，甲方按照如下标准对乙方进行考核评价：</w:t>
      </w:r>
    </w:p>
    <w:p>
      <w:pPr>
        <w:autoSpaceDE w:val="0"/>
        <w:autoSpaceDN w:val="0"/>
        <w:spacing w:line="360" w:lineRule="auto"/>
        <w:ind w:firstLine="482"/>
        <w:jc w:val="center"/>
        <w:rPr>
          <w:rFonts w:ascii="仿宋_GB2312" w:eastAsia="仿宋_GB2312"/>
          <w:sz w:val="24"/>
        </w:rPr>
      </w:pPr>
      <w:r>
        <w:rPr>
          <w:rFonts w:hint="eastAsia" w:ascii="仿宋_GB2312" w:eastAsia="仿宋_GB2312"/>
          <w:sz w:val="24"/>
        </w:rPr>
        <w:t>考核评价表</w:t>
      </w:r>
    </w:p>
    <w:tbl>
      <w:tblPr>
        <w:tblStyle w:val="13"/>
        <w:tblW w:w="82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8"/>
        <w:gridCol w:w="2802"/>
        <w:gridCol w:w="1403"/>
        <w:gridCol w:w="1501"/>
        <w:gridCol w:w="1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trPr>
        <w:tc>
          <w:tcPr>
            <w:tcW w:w="1518"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项目名称</w:t>
            </w:r>
          </w:p>
        </w:tc>
        <w:tc>
          <w:tcPr>
            <w:tcW w:w="6776" w:type="dxa"/>
            <w:gridSpan w:val="4"/>
            <w:vAlign w:val="center"/>
          </w:tcPr>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trPr>
        <w:tc>
          <w:tcPr>
            <w:tcW w:w="1518"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受评单位</w:t>
            </w:r>
          </w:p>
        </w:tc>
        <w:tc>
          <w:tcPr>
            <w:tcW w:w="2802" w:type="dxa"/>
            <w:vAlign w:val="center"/>
          </w:tcPr>
          <w:p>
            <w:pPr>
              <w:autoSpaceDE w:val="0"/>
              <w:autoSpaceDN w:val="0"/>
              <w:spacing w:line="360" w:lineRule="auto"/>
              <w:ind w:firstLine="482"/>
              <w:rPr>
                <w:rFonts w:ascii="仿宋_GB2312" w:eastAsia="仿宋_GB2312"/>
                <w:sz w:val="24"/>
              </w:rPr>
            </w:pPr>
          </w:p>
        </w:tc>
        <w:tc>
          <w:tcPr>
            <w:tcW w:w="1403"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评价时间段</w:t>
            </w:r>
          </w:p>
        </w:tc>
        <w:tc>
          <w:tcPr>
            <w:tcW w:w="2571" w:type="dxa"/>
            <w:gridSpan w:val="2"/>
            <w:vAlign w:val="center"/>
          </w:tcPr>
          <w:p>
            <w:pPr>
              <w:autoSpaceDE w:val="0"/>
              <w:autoSpaceDN w:val="0"/>
              <w:spacing w:line="360" w:lineRule="auto"/>
              <w:ind w:firstLine="482"/>
              <w:rPr>
                <w:rFonts w:ascii="仿宋_GB2312" w:eastAsia="仿宋_GB2312"/>
                <w:sz w:val="24"/>
              </w:rPr>
            </w:pPr>
            <w:r>
              <w:rPr>
                <w:rFonts w:hint="eastAsia" w:ascii="仿宋_GB2312" w:eastAsia="仿宋_GB2312"/>
                <w:sz w:val="24"/>
              </w:rPr>
              <w:t>年 月  日-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trPr>
        <w:tc>
          <w:tcPr>
            <w:tcW w:w="5723" w:type="dxa"/>
            <w:gridSpan w:val="3"/>
            <w:vAlign w:val="center"/>
          </w:tcPr>
          <w:p>
            <w:pPr>
              <w:autoSpaceDE w:val="0"/>
              <w:autoSpaceDN w:val="0"/>
              <w:spacing w:line="360" w:lineRule="auto"/>
              <w:rPr>
                <w:rFonts w:ascii="仿宋_GB2312" w:eastAsia="仿宋_GB2312"/>
                <w:sz w:val="24"/>
              </w:rPr>
            </w:pPr>
            <w:r>
              <w:rPr>
                <w:rFonts w:hint="eastAsia" w:ascii="仿宋_GB2312" w:eastAsia="仿宋_GB2312"/>
                <w:sz w:val="24"/>
              </w:rPr>
              <w:t>评价内容</w:t>
            </w:r>
          </w:p>
        </w:tc>
        <w:tc>
          <w:tcPr>
            <w:tcW w:w="1501"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评分标准</w:t>
            </w:r>
          </w:p>
        </w:tc>
        <w:tc>
          <w:tcPr>
            <w:tcW w:w="1070"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评价分数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8" w:hRule="atLeast"/>
        </w:trPr>
        <w:tc>
          <w:tcPr>
            <w:tcW w:w="1518"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（一）基本履约</w:t>
            </w:r>
          </w:p>
        </w:tc>
        <w:tc>
          <w:tcPr>
            <w:tcW w:w="4205" w:type="dxa"/>
            <w:gridSpan w:val="2"/>
            <w:vAlign w:val="center"/>
          </w:tcPr>
          <w:p>
            <w:pPr>
              <w:autoSpaceDE w:val="0"/>
              <w:autoSpaceDN w:val="0"/>
              <w:spacing w:line="360" w:lineRule="auto"/>
              <w:ind w:firstLine="482"/>
              <w:rPr>
                <w:rFonts w:ascii="仿宋_GB2312" w:eastAsia="仿宋_GB2312"/>
                <w:sz w:val="24"/>
              </w:rPr>
            </w:pPr>
            <w:r>
              <w:rPr>
                <w:rFonts w:hint="eastAsia" w:ascii="仿宋_GB2312" w:eastAsia="仿宋_GB2312"/>
                <w:sz w:val="24"/>
              </w:rPr>
              <w:t>乙方履行合同的约定的权利义务情况，包括乙方对甲方和甲方客户开展服务的情况、乙方对甲方的需求的配合支持程度等。</w:t>
            </w:r>
          </w:p>
        </w:tc>
        <w:tc>
          <w:tcPr>
            <w:tcW w:w="1501"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优：20-25分</w:t>
            </w:r>
          </w:p>
          <w:p>
            <w:pPr>
              <w:autoSpaceDE w:val="0"/>
              <w:autoSpaceDN w:val="0"/>
              <w:spacing w:line="360" w:lineRule="auto"/>
              <w:rPr>
                <w:rFonts w:ascii="仿宋_GB2312" w:eastAsia="仿宋_GB2312"/>
                <w:sz w:val="24"/>
              </w:rPr>
            </w:pPr>
            <w:r>
              <w:rPr>
                <w:rFonts w:hint="eastAsia" w:ascii="仿宋_GB2312" w:eastAsia="仿宋_GB2312"/>
                <w:sz w:val="24"/>
              </w:rPr>
              <w:t>良：15-19分</w:t>
            </w:r>
          </w:p>
          <w:p>
            <w:pPr>
              <w:autoSpaceDE w:val="0"/>
              <w:autoSpaceDN w:val="0"/>
              <w:spacing w:line="360" w:lineRule="auto"/>
              <w:rPr>
                <w:rFonts w:ascii="仿宋_GB2312" w:eastAsia="仿宋_GB2312"/>
                <w:sz w:val="24"/>
              </w:rPr>
            </w:pPr>
            <w:r>
              <w:rPr>
                <w:rFonts w:hint="eastAsia" w:ascii="仿宋_GB2312" w:eastAsia="仿宋_GB2312"/>
                <w:sz w:val="24"/>
              </w:rPr>
              <w:t>中：10-14分</w:t>
            </w:r>
          </w:p>
          <w:p>
            <w:pPr>
              <w:autoSpaceDE w:val="0"/>
              <w:autoSpaceDN w:val="0"/>
              <w:spacing w:line="360" w:lineRule="auto"/>
              <w:rPr>
                <w:rFonts w:ascii="仿宋_GB2312" w:eastAsia="仿宋_GB2312"/>
                <w:sz w:val="24"/>
              </w:rPr>
            </w:pPr>
            <w:r>
              <w:rPr>
                <w:rFonts w:hint="eastAsia" w:ascii="仿宋_GB2312" w:eastAsia="仿宋_GB2312"/>
                <w:sz w:val="24"/>
              </w:rPr>
              <w:t>差：9分以下</w:t>
            </w:r>
          </w:p>
        </w:tc>
        <w:tc>
          <w:tcPr>
            <w:tcW w:w="1070" w:type="dxa"/>
          </w:tcPr>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8" w:hRule="atLeast"/>
        </w:trPr>
        <w:tc>
          <w:tcPr>
            <w:tcW w:w="1518"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（二）服务质量</w:t>
            </w:r>
          </w:p>
        </w:tc>
        <w:tc>
          <w:tcPr>
            <w:tcW w:w="4205" w:type="dxa"/>
            <w:gridSpan w:val="2"/>
            <w:vAlign w:val="center"/>
          </w:tcPr>
          <w:p>
            <w:pPr>
              <w:autoSpaceDE w:val="0"/>
              <w:autoSpaceDN w:val="0"/>
              <w:spacing w:line="360" w:lineRule="auto"/>
              <w:ind w:firstLine="482"/>
              <w:rPr>
                <w:rFonts w:ascii="仿宋_GB2312" w:eastAsia="仿宋_GB2312"/>
                <w:sz w:val="24"/>
              </w:rPr>
            </w:pPr>
            <w:r>
              <w:rPr>
                <w:rFonts w:hint="eastAsia" w:ascii="仿宋_GB2312" w:eastAsia="仿宋_GB2312"/>
                <w:sz w:val="24"/>
              </w:rPr>
              <w:t>乙方对服务需求响应情况；乙方向甲方客户有效宣导服务和提醒解释说明情况；乙方服务过程差错情况；乙方受到客户表扬、抱怨、投诉的发生及处理情况等。</w:t>
            </w:r>
          </w:p>
        </w:tc>
        <w:tc>
          <w:tcPr>
            <w:tcW w:w="1501"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优：20-25分</w:t>
            </w:r>
          </w:p>
          <w:p>
            <w:pPr>
              <w:autoSpaceDE w:val="0"/>
              <w:autoSpaceDN w:val="0"/>
              <w:spacing w:line="360" w:lineRule="auto"/>
              <w:rPr>
                <w:rFonts w:ascii="仿宋_GB2312" w:eastAsia="仿宋_GB2312"/>
                <w:sz w:val="24"/>
              </w:rPr>
            </w:pPr>
            <w:r>
              <w:rPr>
                <w:rFonts w:hint="eastAsia" w:ascii="仿宋_GB2312" w:eastAsia="仿宋_GB2312"/>
                <w:sz w:val="24"/>
              </w:rPr>
              <w:t>良：15-19分</w:t>
            </w:r>
          </w:p>
          <w:p>
            <w:pPr>
              <w:autoSpaceDE w:val="0"/>
              <w:autoSpaceDN w:val="0"/>
              <w:spacing w:line="360" w:lineRule="auto"/>
              <w:rPr>
                <w:rFonts w:ascii="仿宋_GB2312" w:eastAsia="仿宋_GB2312"/>
                <w:sz w:val="24"/>
              </w:rPr>
            </w:pPr>
            <w:r>
              <w:rPr>
                <w:rFonts w:hint="eastAsia" w:ascii="仿宋_GB2312" w:eastAsia="仿宋_GB2312"/>
                <w:sz w:val="24"/>
              </w:rPr>
              <w:t>中：10-14分</w:t>
            </w:r>
          </w:p>
          <w:p>
            <w:pPr>
              <w:autoSpaceDE w:val="0"/>
              <w:autoSpaceDN w:val="0"/>
              <w:spacing w:line="360" w:lineRule="auto"/>
              <w:rPr>
                <w:rFonts w:ascii="仿宋_GB2312" w:eastAsia="仿宋_GB2312"/>
                <w:sz w:val="24"/>
              </w:rPr>
            </w:pPr>
            <w:r>
              <w:rPr>
                <w:rFonts w:hint="eastAsia" w:ascii="仿宋_GB2312" w:eastAsia="仿宋_GB2312"/>
                <w:sz w:val="24"/>
              </w:rPr>
              <w:t>差：9分以下</w:t>
            </w:r>
          </w:p>
        </w:tc>
        <w:tc>
          <w:tcPr>
            <w:tcW w:w="1070" w:type="dxa"/>
          </w:tcPr>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7" w:hRule="atLeast"/>
        </w:trPr>
        <w:tc>
          <w:tcPr>
            <w:tcW w:w="1518"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（三）管理规范</w:t>
            </w:r>
          </w:p>
        </w:tc>
        <w:tc>
          <w:tcPr>
            <w:tcW w:w="4205" w:type="dxa"/>
            <w:gridSpan w:val="2"/>
            <w:vAlign w:val="center"/>
          </w:tcPr>
          <w:p>
            <w:pPr>
              <w:autoSpaceDE w:val="0"/>
              <w:autoSpaceDN w:val="0"/>
              <w:spacing w:line="360" w:lineRule="auto"/>
              <w:rPr>
                <w:rFonts w:ascii="仿宋_GB2312" w:eastAsia="仿宋_GB2312"/>
                <w:sz w:val="24"/>
              </w:rPr>
            </w:pPr>
            <w:r>
              <w:rPr>
                <w:rFonts w:hint="eastAsia" w:ascii="仿宋_GB2312" w:eastAsia="仿宋_GB2312"/>
                <w:sz w:val="24"/>
              </w:rPr>
              <w:t>乙方对业务流程的执行优化情况；乙方对甲方意见建议响应情况；乙方配合甲方接受外部检查监督情况。</w:t>
            </w:r>
          </w:p>
        </w:tc>
        <w:tc>
          <w:tcPr>
            <w:tcW w:w="1501"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优：20-25分</w:t>
            </w:r>
          </w:p>
          <w:p>
            <w:pPr>
              <w:autoSpaceDE w:val="0"/>
              <w:autoSpaceDN w:val="0"/>
              <w:spacing w:line="360" w:lineRule="auto"/>
              <w:rPr>
                <w:rFonts w:ascii="仿宋_GB2312" w:eastAsia="仿宋_GB2312"/>
                <w:sz w:val="24"/>
              </w:rPr>
            </w:pPr>
            <w:r>
              <w:rPr>
                <w:rFonts w:hint="eastAsia" w:ascii="仿宋_GB2312" w:eastAsia="仿宋_GB2312"/>
                <w:sz w:val="24"/>
              </w:rPr>
              <w:t>良：15-19分</w:t>
            </w:r>
          </w:p>
          <w:p>
            <w:pPr>
              <w:autoSpaceDE w:val="0"/>
              <w:autoSpaceDN w:val="0"/>
              <w:spacing w:line="360" w:lineRule="auto"/>
              <w:rPr>
                <w:rFonts w:ascii="仿宋_GB2312" w:eastAsia="仿宋_GB2312"/>
                <w:sz w:val="24"/>
              </w:rPr>
            </w:pPr>
            <w:r>
              <w:rPr>
                <w:rFonts w:hint="eastAsia" w:ascii="仿宋_GB2312" w:eastAsia="仿宋_GB2312"/>
                <w:sz w:val="24"/>
              </w:rPr>
              <w:t>中：10-14分</w:t>
            </w:r>
          </w:p>
          <w:p>
            <w:pPr>
              <w:autoSpaceDE w:val="0"/>
              <w:autoSpaceDN w:val="0"/>
              <w:spacing w:line="360" w:lineRule="auto"/>
              <w:rPr>
                <w:rFonts w:ascii="仿宋_GB2312" w:eastAsia="仿宋_GB2312"/>
                <w:sz w:val="24"/>
              </w:rPr>
            </w:pPr>
            <w:r>
              <w:rPr>
                <w:rFonts w:hint="eastAsia" w:ascii="仿宋_GB2312" w:eastAsia="仿宋_GB2312"/>
                <w:sz w:val="24"/>
              </w:rPr>
              <w:t>差：9分以下</w:t>
            </w:r>
          </w:p>
        </w:tc>
        <w:tc>
          <w:tcPr>
            <w:tcW w:w="1070" w:type="dxa"/>
          </w:tcPr>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 w:hRule="atLeast"/>
        </w:trPr>
        <w:tc>
          <w:tcPr>
            <w:tcW w:w="1518"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（四）服务团队</w:t>
            </w:r>
          </w:p>
        </w:tc>
        <w:tc>
          <w:tcPr>
            <w:tcW w:w="4205" w:type="dxa"/>
            <w:gridSpan w:val="2"/>
            <w:vAlign w:val="center"/>
          </w:tcPr>
          <w:p>
            <w:pPr>
              <w:autoSpaceDE w:val="0"/>
              <w:autoSpaceDN w:val="0"/>
              <w:spacing w:line="360" w:lineRule="auto"/>
              <w:rPr>
                <w:rFonts w:ascii="仿宋_GB2312" w:eastAsia="仿宋_GB2312"/>
                <w:sz w:val="24"/>
              </w:rPr>
            </w:pPr>
            <w:r>
              <w:rPr>
                <w:rFonts w:hint="eastAsia" w:ascii="仿宋_GB2312" w:eastAsia="仿宋_GB2312"/>
                <w:sz w:val="24"/>
              </w:rPr>
              <w:t>服务人员团队的专业技能、服务态度情况；服务人员团队遵守服务规定的情况；服务人员团队配合甲方开展工作情况。</w:t>
            </w:r>
          </w:p>
        </w:tc>
        <w:tc>
          <w:tcPr>
            <w:tcW w:w="1501" w:type="dxa"/>
            <w:vAlign w:val="center"/>
          </w:tcPr>
          <w:p>
            <w:pPr>
              <w:autoSpaceDE w:val="0"/>
              <w:autoSpaceDN w:val="0"/>
              <w:spacing w:line="360" w:lineRule="auto"/>
              <w:rPr>
                <w:rFonts w:ascii="仿宋_GB2312" w:eastAsia="仿宋_GB2312"/>
                <w:sz w:val="24"/>
              </w:rPr>
            </w:pPr>
            <w:r>
              <w:rPr>
                <w:rFonts w:hint="eastAsia" w:ascii="仿宋_GB2312" w:eastAsia="仿宋_GB2312"/>
                <w:sz w:val="24"/>
              </w:rPr>
              <w:t>优：20-25分</w:t>
            </w:r>
          </w:p>
          <w:p>
            <w:pPr>
              <w:autoSpaceDE w:val="0"/>
              <w:autoSpaceDN w:val="0"/>
              <w:spacing w:line="360" w:lineRule="auto"/>
              <w:rPr>
                <w:rFonts w:ascii="仿宋_GB2312" w:eastAsia="仿宋_GB2312"/>
                <w:sz w:val="24"/>
              </w:rPr>
            </w:pPr>
            <w:r>
              <w:rPr>
                <w:rFonts w:hint="eastAsia" w:ascii="仿宋_GB2312" w:eastAsia="仿宋_GB2312"/>
                <w:sz w:val="24"/>
              </w:rPr>
              <w:t>良：15-19分</w:t>
            </w:r>
          </w:p>
          <w:p>
            <w:pPr>
              <w:autoSpaceDE w:val="0"/>
              <w:autoSpaceDN w:val="0"/>
              <w:spacing w:line="360" w:lineRule="auto"/>
              <w:rPr>
                <w:rFonts w:ascii="仿宋_GB2312" w:eastAsia="仿宋_GB2312"/>
                <w:sz w:val="24"/>
              </w:rPr>
            </w:pPr>
            <w:r>
              <w:rPr>
                <w:rFonts w:hint="eastAsia" w:ascii="仿宋_GB2312" w:eastAsia="仿宋_GB2312"/>
                <w:sz w:val="24"/>
              </w:rPr>
              <w:t>中：10-14分</w:t>
            </w:r>
          </w:p>
          <w:p>
            <w:pPr>
              <w:autoSpaceDE w:val="0"/>
              <w:autoSpaceDN w:val="0"/>
              <w:spacing w:line="360" w:lineRule="auto"/>
              <w:rPr>
                <w:rFonts w:ascii="仿宋_GB2312" w:eastAsia="仿宋_GB2312"/>
                <w:sz w:val="24"/>
              </w:rPr>
            </w:pPr>
            <w:r>
              <w:rPr>
                <w:rFonts w:hint="eastAsia" w:ascii="仿宋_GB2312" w:eastAsia="仿宋_GB2312"/>
                <w:sz w:val="24"/>
              </w:rPr>
              <w:t>差：9分以下</w:t>
            </w:r>
          </w:p>
        </w:tc>
        <w:tc>
          <w:tcPr>
            <w:tcW w:w="1070" w:type="dxa"/>
          </w:tcPr>
          <w:p>
            <w:pPr>
              <w:autoSpaceDE w:val="0"/>
              <w:autoSpaceDN w:val="0"/>
              <w:spacing w:line="360" w:lineRule="auto"/>
              <w:ind w:firstLine="482"/>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3" w:hRule="atLeast"/>
        </w:trPr>
        <w:tc>
          <w:tcPr>
            <w:tcW w:w="8294" w:type="dxa"/>
            <w:gridSpan w:val="5"/>
          </w:tcPr>
          <w:p>
            <w:pPr>
              <w:autoSpaceDE w:val="0"/>
              <w:autoSpaceDN w:val="0"/>
              <w:spacing w:line="360" w:lineRule="auto"/>
              <w:ind w:firstLine="482"/>
              <w:rPr>
                <w:rFonts w:ascii="仿宋_GB2312" w:eastAsia="仿宋_GB2312"/>
                <w:sz w:val="24"/>
              </w:rPr>
            </w:pPr>
          </w:p>
          <w:p>
            <w:pPr>
              <w:autoSpaceDE w:val="0"/>
              <w:autoSpaceDN w:val="0"/>
              <w:spacing w:line="360" w:lineRule="auto"/>
              <w:rPr>
                <w:rFonts w:ascii="仿宋_GB2312" w:eastAsia="仿宋_GB2312"/>
                <w:sz w:val="24"/>
              </w:rPr>
            </w:pPr>
            <w:r>
              <w:rPr>
                <w:rFonts w:hint="eastAsia" w:ascii="仿宋_GB2312" w:eastAsia="仿宋_GB2312"/>
                <w:sz w:val="24"/>
              </w:rPr>
              <w:t>评价总分：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4" w:hRule="atLeast"/>
        </w:trPr>
        <w:tc>
          <w:tcPr>
            <w:tcW w:w="8294" w:type="dxa"/>
            <w:gridSpan w:val="5"/>
          </w:tcPr>
          <w:p>
            <w:pPr>
              <w:autoSpaceDE w:val="0"/>
              <w:autoSpaceDN w:val="0"/>
              <w:spacing w:line="360" w:lineRule="auto"/>
              <w:ind w:firstLine="482"/>
              <w:rPr>
                <w:rFonts w:ascii="仿宋_GB2312" w:eastAsia="仿宋_GB2312"/>
                <w:sz w:val="24"/>
              </w:rPr>
            </w:pPr>
          </w:p>
          <w:p>
            <w:pPr>
              <w:autoSpaceDE w:val="0"/>
              <w:autoSpaceDN w:val="0"/>
              <w:spacing w:line="360" w:lineRule="auto"/>
              <w:rPr>
                <w:rFonts w:ascii="仿宋_GB2312" w:eastAsia="仿宋_GB2312"/>
                <w:sz w:val="24"/>
              </w:rPr>
            </w:pPr>
            <w:r>
              <w:rPr>
                <w:rFonts w:hint="eastAsia" w:ascii="仿宋_GB2312" w:eastAsia="仿宋_GB2312"/>
                <w:sz w:val="24"/>
              </w:rPr>
              <w:t>意见及建议</w:t>
            </w: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rPr>
                <w:rFonts w:ascii="仿宋_GB2312" w:eastAsia="仿宋_GB2312"/>
                <w:sz w:val="24"/>
              </w:rPr>
            </w:pPr>
            <w:r>
              <w:rPr>
                <w:rFonts w:hint="eastAsia" w:ascii="仿宋_GB2312" w:eastAsia="仿宋_GB2312"/>
                <w:sz w:val="24"/>
              </w:rPr>
              <w:t>评价人签字</w:t>
            </w: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p>
            <w:pPr>
              <w:autoSpaceDE w:val="0"/>
              <w:autoSpaceDN w:val="0"/>
              <w:spacing w:line="360" w:lineRule="auto"/>
              <w:ind w:firstLine="482"/>
              <w:rPr>
                <w:rFonts w:ascii="仿宋_GB2312" w:eastAsia="仿宋_GB2312"/>
                <w:sz w:val="24"/>
              </w:rPr>
            </w:pPr>
          </w:p>
        </w:tc>
      </w:tr>
    </w:tbl>
    <w:p>
      <w:pPr>
        <w:autoSpaceDE w:val="0"/>
        <w:autoSpaceDN w:val="0"/>
        <w:spacing w:line="360" w:lineRule="auto"/>
        <w:rPr>
          <w:rFonts w:ascii="仿宋_GB2312" w:eastAsia="仿宋_GB2312"/>
          <w:sz w:val="24"/>
          <w:szCs w:val="36"/>
        </w:rPr>
      </w:pPr>
      <w:r>
        <w:rPr>
          <w:rFonts w:hint="eastAsia" w:ascii="仿宋_GB2312" w:eastAsia="仿宋_GB2312"/>
          <w:sz w:val="24"/>
          <w:szCs w:val="36"/>
        </w:rPr>
        <w:t>说明：</w:t>
      </w:r>
    </w:p>
    <w:p>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评价总分&gt;80分，履约完成后甲方支付剩余款项的100%；</w:t>
      </w:r>
    </w:p>
    <w:p>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 xml:space="preserve">评价总分低于80分，高于70分；履约完成后甲方支付剩余款项的80%； </w:t>
      </w:r>
    </w:p>
    <w:p>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评价总分低于70分，高于60分；履约完成后甲方支付剩余款项的60%；</w:t>
      </w:r>
    </w:p>
    <w:p>
      <w:pPr>
        <w:autoSpaceDE w:val="0"/>
        <w:autoSpaceDN w:val="0"/>
        <w:spacing w:line="360" w:lineRule="auto"/>
        <w:ind w:firstLine="480" w:firstLineChars="200"/>
        <w:rPr>
          <w:rFonts w:ascii="仿宋_GB2312" w:eastAsia="仿宋_GB2312"/>
          <w:sz w:val="24"/>
          <w:szCs w:val="36"/>
        </w:rPr>
      </w:pPr>
      <w:r>
        <w:rPr>
          <w:rFonts w:hint="eastAsia" w:ascii="仿宋_GB2312" w:eastAsia="仿宋_GB2312"/>
          <w:sz w:val="24"/>
          <w:szCs w:val="36"/>
        </w:rPr>
        <w:t>评价总分低于60分；履约完成后甲方不支付剩余款项。</w:t>
      </w:r>
    </w:p>
    <w:p>
      <w:pPr>
        <w:autoSpaceDE w:val="0"/>
        <w:autoSpaceDN w:val="0"/>
        <w:spacing w:line="360" w:lineRule="auto"/>
        <w:ind w:firstLine="482"/>
        <w:rPr>
          <w:rFonts w:ascii="仿宋_GB2312" w:eastAsia="仿宋_GB2312"/>
          <w:sz w:val="24"/>
        </w:rPr>
      </w:pPr>
      <w:r>
        <w:br w:type="page"/>
      </w:r>
    </w:p>
    <w:p>
      <w:pPr>
        <w:pStyle w:val="26"/>
        <w:spacing w:before="187" w:after="187" w:line="288" w:lineRule="auto"/>
        <w:ind w:firstLine="241" w:firstLineChars="100"/>
        <w:outlineLvl w:val="0"/>
        <w:rPr>
          <w:rFonts w:ascii="仿宋_GB2312" w:hAnsi="微软雅黑" w:eastAsia="仿宋_GB2312"/>
          <w:b/>
          <w:sz w:val="24"/>
          <w:szCs w:val="24"/>
        </w:rPr>
      </w:pPr>
    </w:p>
    <w:p>
      <w:pPr>
        <w:pStyle w:val="26"/>
        <w:spacing w:before="187" w:after="187" w:line="288" w:lineRule="auto"/>
        <w:ind w:firstLine="241" w:firstLineChars="100"/>
        <w:outlineLvl w:val="0"/>
        <w:rPr>
          <w:rFonts w:ascii="仿宋_GB2312" w:hAnsi="微软雅黑" w:eastAsia="仿宋_GB2312"/>
          <w:b/>
          <w:sz w:val="24"/>
          <w:szCs w:val="24"/>
        </w:rPr>
      </w:pPr>
      <w:r>
        <w:rPr>
          <w:rFonts w:hint="eastAsia" w:ascii="仿宋_GB2312" w:hAnsi="微软雅黑" w:eastAsia="仿宋_GB2312"/>
          <w:b/>
          <w:sz w:val="24"/>
          <w:szCs w:val="24"/>
        </w:rPr>
        <w:t>附件五 承诺</w:t>
      </w:r>
    </w:p>
    <w:p>
      <w:pPr>
        <w:pStyle w:val="26"/>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乙方作为人保集团统一健康管理平台的供应商，应遵守以下承诺：</w:t>
      </w:r>
    </w:p>
    <w:p>
      <w:pPr>
        <w:pStyle w:val="26"/>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乙方在同一时间范围内向甲方提供的报价不得高于向人保集团各级机构提供健康管理服务的报价，否则甲方有权按照较低的价格与乙方结算;</w:t>
      </w:r>
    </w:p>
    <w:p>
      <w:pPr>
        <w:pStyle w:val="26"/>
        <w:spacing w:before="187" w:after="187" w:line="288" w:lineRule="auto"/>
        <w:ind w:firstLine="480"/>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乙方针对同一服务项目向人保集团各级机构提供的服务标准保持一致，特殊约定的除外;</w:t>
      </w:r>
    </w:p>
    <w:p>
      <w:pPr>
        <w:pStyle w:val="26"/>
        <w:spacing w:before="187" w:after="187" w:line="288" w:lineRule="auto"/>
        <w:ind w:firstLineChars="175"/>
        <w:outlineLvl w:val="0"/>
        <w:rPr>
          <w:rFonts w:ascii="仿宋_GB2312" w:hAnsi="Times New Roman" w:eastAsia="仿宋_GB2312"/>
          <w:kern w:val="2"/>
          <w:sz w:val="24"/>
          <w:szCs w:val="24"/>
        </w:rPr>
      </w:pPr>
      <w:r>
        <w:rPr>
          <w:rFonts w:hint="eastAsia" w:ascii="仿宋_GB2312" w:hAnsi="Times New Roman" w:eastAsia="仿宋_GB2312"/>
          <w:kern w:val="2"/>
          <w:sz w:val="24"/>
          <w:szCs w:val="24"/>
        </w:rPr>
        <w:t>乙方向甲方提供力所能及的增值服务或免费试用服务。</w:t>
      </w:r>
    </w:p>
    <w:p>
      <w:pPr>
        <w:widowControl/>
        <w:jc w:val="left"/>
        <w:rPr>
          <w:rFonts w:ascii="仿宋_GB2312" w:eastAsia="仿宋_GB2312"/>
          <w:sz w:val="24"/>
        </w:rPr>
      </w:pPr>
    </w:p>
    <w:p>
      <w:pPr>
        <w:pStyle w:val="24"/>
        <w:jc w:val="center"/>
        <w:outlineLvl w:val="0"/>
        <w:rPr>
          <w:rFonts w:eastAsia="宋体" w:cs="Times New Roman"/>
        </w:rPr>
      </w:pPr>
    </w:p>
    <w:p>
      <w:pPr>
        <w:pStyle w:val="24"/>
        <w:jc w:val="center"/>
        <w:outlineLvl w:val="0"/>
        <w:rPr>
          <w:rFonts w:eastAsia="宋体" w:cs="Times New Roman"/>
          <w:b/>
          <w:sz w:val="44"/>
          <w:szCs w:val="44"/>
        </w:rPr>
      </w:pPr>
      <w:r>
        <w:rPr>
          <w:rFonts w:eastAsia="宋体" w:cs="Times New Roman"/>
        </w:rPr>
        <w:br w:type="page"/>
      </w:r>
      <w:bookmarkStart w:id="351" w:name="_Toc19034439"/>
      <w:bookmarkStart w:id="352" w:name="_Toc19039761"/>
      <w:bookmarkStart w:id="353" w:name="_Toc19034379"/>
      <w:r>
        <w:rPr>
          <w:rFonts w:hint="eastAsia" w:eastAsia="宋体" w:cs="Times New Roman"/>
          <w:b/>
          <w:sz w:val="44"/>
          <w:szCs w:val="44"/>
        </w:rPr>
        <w:t>第五章</w:t>
      </w:r>
      <w:r>
        <w:rPr>
          <w:rFonts w:eastAsia="宋体" w:cs="Times New Roman"/>
          <w:b/>
          <w:sz w:val="44"/>
          <w:szCs w:val="44"/>
        </w:rPr>
        <w:t xml:space="preserve">  </w:t>
      </w:r>
      <w:r>
        <w:rPr>
          <w:rFonts w:hint="eastAsia" w:eastAsia="宋体" w:cs="Times New Roman"/>
          <w:b/>
          <w:sz w:val="44"/>
          <w:szCs w:val="44"/>
        </w:rPr>
        <w:t>评审标准</w:t>
      </w:r>
      <w:bookmarkEnd w:id="351"/>
      <w:bookmarkEnd w:id="352"/>
      <w:bookmarkEnd w:id="353"/>
    </w:p>
    <w:p>
      <w:pPr>
        <w:pStyle w:val="20"/>
        <w:rPr>
          <w:rFonts w:ascii="Times New Roman" w:hAnsi="Times New Roman" w:cs="Times New Roman"/>
        </w:rPr>
      </w:pPr>
    </w:p>
    <w:tbl>
      <w:tblPr>
        <w:tblStyle w:val="13"/>
        <w:tblpPr w:leftFromText="180" w:rightFromText="180" w:vertAnchor="text" w:horzAnchor="page" w:tblpX="1415" w:tblpY="852"/>
        <w:tblOverlap w:val="never"/>
        <w:tblW w:w="9288"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129"/>
        <w:gridCol w:w="2052"/>
        <w:gridCol w:w="763"/>
        <w:gridCol w:w="534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trPr>
        <w:tc>
          <w:tcPr>
            <w:tcW w:w="1129"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分类</w:t>
            </w:r>
          </w:p>
        </w:tc>
        <w:tc>
          <w:tcPr>
            <w:tcW w:w="2052"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评审因素</w:t>
            </w:r>
          </w:p>
        </w:tc>
        <w:tc>
          <w:tcPr>
            <w:tcW w:w="763"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分值</w:t>
            </w:r>
          </w:p>
        </w:tc>
        <w:tc>
          <w:tcPr>
            <w:tcW w:w="5344"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评分标准说明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575" w:hRule="atLeast"/>
        </w:trPr>
        <w:tc>
          <w:tcPr>
            <w:tcW w:w="1129"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商务部分</w:t>
            </w:r>
          </w:p>
        </w:tc>
        <w:tc>
          <w:tcPr>
            <w:tcW w:w="2052"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综合实力</w:t>
            </w:r>
          </w:p>
        </w:tc>
        <w:tc>
          <w:tcPr>
            <w:tcW w:w="763"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5344" w:type="dxa"/>
            <w:noWrap w:val="0"/>
            <w:vAlign w:val="center"/>
          </w:tcPr>
          <w:p>
            <w:pPr>
              <w:keepNext w:val="0"/>
              <w:keepLines w:val="0"/>
              <w:widowControl/>
              <w:suppressLineNumbers w:val="0"/>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Times New Roman"/>
                <w:sz w:val="24"/>
                <w:szCs w:val="24"/>
                <w:lang w:val="en-US" w:eastAsia="zh-CN" w:bidi="ar-SA"/>
              </w:rPr>
              <w:t>根据供应商财务状况、信誉状况、</w:t>
            </w:r>
            <w:r>
              <w:rPr>
                <w:rFonts w:hint="eastAsia" w:ascii="宋体" w:hAnsi="宋体" w:cs="Times New Roman"/>
                <w:sz w:val="24"/>
                <w:szCs w:val="24"/>
                <w:lang w:val="en-US" w:eastAsia="zh-CN" w:bidi="ar-SA"/>
              </w:rPr>
              <w:t>合规记录</w:t>
            </w:r>
            <w:r>
              <w:rPr>
                <w:rFonts w:hint="eastAsia" w:ascii="宋体" w:hAnsi="宋体" w:eastAsia="宋体" w:cs="Times New Roman"/>
                <w:sz w:val="24"/>
                <w:szCs w:val="24"/>
                <w:lang w:val="en-US" w:eastAsia="zh-CN" w:bidi="ar-SA"/>
              </w:rPr>
              <w:t>、人员储备等情况进行评分。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88" w:hRule="atLeast"/>
        </w:trPr>
        <w:tc>
          <w:tcPr>
            <w:tcW w:w="1129" w:type="dxa"/>
            <w:vMerge w:val="restart"/>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技术及服务</w:t>
            </w:r>
          </w:p>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部分</w:t>
            </w:r>
          </w:p>
        </w:tc>
        <w:tc>
          <w:tcPr>
            <w:tcW w:w="2052" w:type="dxa"/>
            <w:noWrap w:val="0"/>
            <w:vAlign w:val="center"/>
          </w:tcPr>
          <w:p>
            <w:pPr>
              <w:pStyle w:val="1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服务方案</w:t>
            </w:r>
          </w:p>
        </w:tc>
        <w:tc>
          <w:tcPr>
            <w:tcW w:w="763"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30</w:t>
            </w:r>
          </w:p>
        </w:tc>
        <w:tc>
          <w:tcPr>
            <w:tcW w:w="5344" w:type="dxa"/>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Times New Roman"/>
                <w:sz w:val="24"/>
                <w:szCs w:val="24"/>
                <w:lang w:eastAsia="zh-CN"/>
              </w:rPr>
              <w:t>根据投标人针对本项目提出的服务流程及方案的合理性、全面性、针对性、可行性进行综合评价，方案内还需包含服务应急预案、客诉处理、可提供的系统对接支持及时效。</w:t>
            </w:r>
            <w:r>
              <w:rPr>
                <w:rFonts w:hint="eastAsia" w:cs="Times New Roman"/>
                <w:sz w:val="24"/>
                <w:szCs w:val="24"/>
                <w:lang w:eastAsia="zh-CN"/>
              </w:rPr>
              <w:t>未按要求</w:t>
            </w:r>
            <w:r>
              <w:rPr>
                <w:rFonts w:hint="eastAsia" w:ascii="宋体" w:hAnsi="宋体" w:eastAsia="宋体" w:cs="Times New Roman"/>
                <w:sz w:val="24"/>
                <w:szCs w:val="24"/>
                <w:lang w:eastAsia="zh-CN"/>
              </w:rPr>
              <w:t>提供，则不得分。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68" w:hRule="atLeast"/>
        </w:trPr>
        <w:tc>
          <w:tcPr>
            <w:tcW w:w="1129" w:type="dxa"/>
            <w:vMerge w:val="continue"/>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p>
        </w:tc>
        <w:tc>
          <w:tcPr>
            <w:tcW w:w="2052" w:type="dxa"/>
            <w:noWrap w:val="0"/>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eastAsia" w:ascii="宋体" w:hAnsi="宋体" w:eastAsia="宋体" w:cs="宋体"/>
                <w:b w:val="0"/>
                <w:bCs/>
                <w:sz w:val="24"/>
                <w:szCs w:val="24"/>
              </w:rPr>
            </w:pPr>
            <w:r>
              <w:rPr>
                <w:rFonts w:hint="eastAsia" w:ascii="宋体" w:hAnsi="宋体" w:cs="仿宋"/>
                <w:color w:val="000000" w:themeColor="text1"/>
                <w:szCs w:val="24"/>
                <w:lang w:eastAsia="zh-CN"/>
                <w14:textFill>
                  <w14:solidFill>
                    <w14:schemeClr w14:val="tx1"/>
                  </w14:solidFill>
                </w14:textFill>
              </w:rPr>
              <w:t>服务能力</w:t>
            </w:r>
          </w:p>
        </w:tc>
        <w:tc>
          <w:tcPr>
            <w:tcW w:w="763"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20</w:t>
            </w:r>
          </w:p>
        </w:tc>
        <w:tc>
          <w:tcPr>
            <w:tcW w:w="5344" w:type="dxa"/>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Times New Roman"/>
                <w:sz w:val="24"/>
                <w:szCs w:val="24"/>
                <w:lang w:eastAsia="zh-CN"/>
              </w:rPr>
              <w:t>根据投标人提供的项目服务能力进行综合评分，供应商需提供服务网络、服务资质、服务承诺等。其中服务网络需按照省份划分，提供全国范围的服务网络清单；每个省会城市提供</w:t>
            </w:r>
            <w:r>
              <w:rPr>
                <w:rFonts w:hint="eastAsia" w:ascii="宋体" w:hAnsi="宋体" w:eastAsia="宋体" w:cs="Times New Roman"/>
                <w:sz w:val="24"/>
                <w:szCs w:val="24"/>
                <w:lang w:val="en-US" w:eastAsia="zh-CN"/>
              </w:rPr>
              <w:t>1家门店合作协议或其他能够证明有合作关系的材料；每个</w:t>
            </w:r>
            <w:r>
              <w:rPr>
                <w:rFonts w:hint="eastAsia" w:ascii="宋体" w:hAnsi="宋体" w:eastAsia="宋体" w:cs="Times New Roman"/>
                <w:sz w:val="24"/>
                <w:szCs w:val="24"/>
                <w:lang w:eastAsia="zh-CN"/>
              </w:rPr>
              <w:t>中医品牌清单提供至少1家合作协议或者机构资质。未满足上述要求，</w:t>
            </w:r>
            <w:r>
              <w:rPr>
                <w:rFonts w:hint="eastAsia" w:ascii="宋体" w:hAnsi="宋体" w:eastAsia="宋体" w:cs="Times New Roman"/>
                <w:sz w:val="24"/>
                <w:szCs w:val="24"/>
                <w:lang w:val="en-US" w:eastAsia="zh-CN"/>
              </w:rPr>
              <w:t>则不得分。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198" w:hRule="atLeast"/>
        </w:trPr>
        <w:tc>
          <w:tcPr>
            <w:tcW w:w="1129"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报价部分</w:t>
            </w:r>
          </w:p>
        </w:tc>
        <w:tc>
          <w:tcPr>
            <w:tcW w:w="2052" w:type="dxa"/>
            <w:noWrap w:val="0"/>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eastAsia" w:ascii="宋体" w:hAnsi="宋体" w:cs="仿宋"/>
                <w:color w:val="000000" w:themeColor="text1"/>
                <w:szCs w:val="24"/>
                <w:lang w:eastAsia="zh-CN"/>
                <w14:textFill>
                  <w14:solidFill>
                    <w14:schemeClr w14:val="tx1"/>
                  </w14:solidFill>
                </w14:textFill>
              </w:rPr>
            </w:pPr>
            <w:r>
              <w:rPr>
                <w:rFonts w:hint="eastAsia" w:ascii="宋体" w:hAnsi="宋体" w:cs="仿宋"/>
                <w:color w:val="000000" w:themeColor="text1"/>
                <w:szCs w:val="24"/>
                <w:lang w:eastAsia="zh-CN" w:bidi="ar"/>
                <w14:textFill>
                  <w14:solidFill>
                    <w14:schemeClr w14:val="tx1"/>
                  </w14:solidFill>
                </w14:textFill>
              </w:rPr>
              <w:t>不含税</w:t>
            </w:r>
            <w:r>
              <w:rPr>
                <w:rFonts w:hint="eastAsia" w:ascii="宋体" w:hAnsi="宋体" w:cs="仿宋"/>
                <w:color w:val="000000" w:themeColor="text1"/>
                <w:szCs w:val="24"/>
                <w:lang w:bidi="ar"/>
                <w14:textFill>
                  <w14:solidFill>
                    <w14:schemeClr w14:val="tx1"/>
                  </w14:solidFill>
                </w14:textFill>
              </w:rPr>
              <w:t>价格得分</w:t>
            </w:r>
          </w:p>
        </w:tc>
        <w:tc>
          <w:tcPr>
            <w:tcW w:w="763" w:type="dxa"/>
            <w:noWrap w:val="0"/>
            <w:vAlign w:val="center"/>
          </w:tcPr>
          <w:p>
            <w:pPr>
              <w:keepNext w:val="0"/>
              <w:keepLines w:val="0"/>
              <w:suppressLineNumbers w:val="0"/>
              <w:spacing w:before="0" w:beforeAutospacing="0" w:after="0" w:afterAutospacing="0"/>
              <w:ind w:left="0" w:right="0"/>
              <w:jc w:val="center"/>
              <w:rPr>
                <w:rFonts w:hint="default" w:ascii="宋体" w:hAnsi="宋体" w:cs="Times New Roman"/>
                <w:b/>
                <w:szCs w:val="24"/>
                <w:lang w:val="en-US" w:eastAsia="zh-CN"/>
              </w:rPr>
            </w:pPr>
            <w:r>
              <w:rPr>
                <w:rFonts w:hint="eastAsia" w:ascii="宋体" w:hAnsi="宋体" w:cs="Times New Roman"/>
                <w:b/>
                <w:szCs w:val="24"/>
                <w:lang w:val="en-US" w:eastAsia="zh-CN"/>
              </w:rPr>
              <w:t>40</w:t>
            </w:r>
          </w:p>
        </w:tc>
        <w:tc>
          <w:tcPr>
            <w:tcW w:w="5344" w:type="dxa"/>
            <w:noWrap w:val="0"/>
            <w:vAlign w:val="center"/>
          </w:tcPr>
          <w:p>
            <w:pPr>
              <w:pStyle w:val="1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left"/>
              <w:rPr>
                <w:rFonts w:hint="eastAsia" w:ascii="宋体" w:hAnsi="宋体" w:eastAsia="宋体" w:cs="Times New Roman"/>
                <w:sz w:val="24"/>
                <w:szCs w:val="24"/>
                <w:lang w:val="en-US" w:eastAsia="zh-CN"/>
              </w:rPr>
            </w:pPr>
            <w:r>
              <w:rPr>
                <w:rFonts w:hint="default" w:ascii="宋体" w:hAnsi="宋体" w:eastAsia="宋体" w:cs="Times New Roman"/>
                <w:sz w:val="24"/>
                <w:szCs w:val="24"/>
              </w:rPr>
              <w:t>低价优先法</w:t>
            </w:r>
            <w:r>
              <w:rPr>
                <w:rFonts w:hint="eastAsia" w:ascii="宋体" w:hAnsi="宋体" w:eastAsia="宋体" w:cs="Times New Roman"/>
                <w:sz w:val="24"/>
                <w:szCs w:val="24"/>
              </w:rPr>
              <w:t>，每家得分P=k*(Pmin／Pn)，k为权重，Pmin为最低报价，Pn为当前投标人的报价</w:t>
            </w:r>
            <w:r>
              <w:rPr>
                <w:rFonts w:hint="eastAsia" w:ascii="宋体" w:hAnsi="宋体" w:eastAsia="宋体" w:cs="Times New Roman"/>
                <w:sz w:val="24"/>
                <w:szCs w:val="24"/>
                <w:lang w:eastAsia="zh-CN"/>
              </w:rPr>
              <w:t>（由各分项报价</w:t>
            </w:r>
            <w:r>
              <w:rPr>
                <w:rFonts w:hint="eastAsia" w:ascii="宋体" w:hAnsi="宋体" w:eastAsia="宋体" w:cs="Times New Roman"/>
                <w:sz w:val="24"/>
                <w:szCs w:val="24"/>
                <w:lang w:val="en-US" w:eastAsia="zh-CN"/>
              </w:rPr>
              <w:t>×数量</w:t>
            </w:r>
            <w:r>
              <w:rPr>
                <w:rFonts w:hint="eastAsia" w:ascii="宋体" w:hAnsi="宋体" w:eastAsia="宋体" w:cs="Times New Roman"/>
                <w:sz w:val="24"/>
                <w:szCs w:val="24"/>
                <w:lang w:eastAsia="zh-CN"/>
              </w:rPr>
              <w:t>）</w:t>
            </w:r>
            <w:r>
              <w:rPr>
                <w:rFonts w:hint="eastAsia" w:ascii="宋体" w:hAnsi="宋体" w:eastAsia="宋体" w:cs="Times New Roman"/>
                <w:sz w:val="24"/>
                <w:szCs w:val="24"/>
              </w:rPr>
              <w:t>；k=</w:t>
            </w:r>
            <w:r>
              <w:rPr>
                <w:rFonts w:hint="eastAsia" w:cs="Times New Roman"/>
                <w:sz w:val="24"/>
                <w:szCs w:val="24"/>
                <w:lang w:val="en-US" w:eastAsia="zh-CN"/>
              </w:rPr>
              <w:t>4</w:t>
            </w:r>
            <w:r>
              <w:rPr>
                <w:rFonts w:hint="eastAsia" w:ascii="宋体" w:hAnsi="宋体" w:cs="Times New Roman"/>
                <w:sz w:val="24"/>
                <w:szCs w:val="24"/>
                <w:lang w:val="en-US" w:eastAsia="zh-CN"/>
              </w:rPr>
              <w:t>0</w:t>
            </w:r>
            <w:r>
              <w:rPr>
                <w:rFonts w:hint="eastAsia" w:ascii="宋体" w:hAnsi="宋体" w:eastAsia="宋体" w:cs="Times New Roman"/>
                <w:sz w:val="24"/>
                <w:szCs w:val="24"/>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trPr>
        <w:tc>
          <w:tcPr>
            <w:tcW w:w="3181" w:type="dxa"/>
            <w:gridSpan w:val="2"/>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r>
              <w:rPr>
                <w:rFonts w:hint="eastAsia" w:ascii="宋体" w:hAnsi="宋体" w:eastAsia="宋体" w:cs="Times New Roman"/>
                <w:b/>
                <w:szCs w:val="24"/>
              </w:rPr>
              <w:t>合计</w:t>
            </w:r>
          </w:p>
        </w:tc>
        <w:tc>
          <w:tcPr>
            <w:tcW w:w="763"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p>
        </w:tc>
        <w:tc>
          <w:tcPr>
            <w:tcW w:w="5344" w:type="dxa"/>
            <w:noWrap w:val="0"/>
            <w:vAlign w:val="center"/>
          </w:tcPr>
          <w:p>
            <w:pPr>
              <w:keepNext w:val="0"/>
              <w:keepLines w:val="0"/>
              <w:suppressLineNumbers w:val="0"/>
              <w:spacing w:before="0" w:beforeAutospacing="0" w:after="0" w:afterAutospacing="0"/>
              <w:ind w:left="0" w:right="0"/>
              <w:jc w:val="center"/>
              <w:rPr>
                <w:rFonts w:hint="default" w:ascii="宋体" w:hAnsi="宋体" w:eastAsia="宋体" w:cs="Times New Roman"/>
                <w:b/>
                <w:szCs w:val="24"/>
              </w:rPr>
            </w:pPr>
          </w:p>
        </w:tc>
      </w:tr>
    </w:tbl>
    <w:p>
      <w:pPr>
        <w:pStyle w:val="4"/>
        <w:ind w:firstLine="480"/>
        <w:rPr>
          <w:rFonts w:ascii="宋体" w:hAnsi="宋体" w:eastAsia="宋体" w:cs="Times New Roman"/>
        </w:rPr>
      </w:pPr>
    </w:p>
    <w:p>
      <w:pPr>
        <w:pStyle w:val="4"/>
        <w:ind w:firstLine="0" w:firstLineChars="0"/>
        <w:jc w:val="center"/>
        <w:rPr>
          <w:rFonts w:ascii="宋体" w:hAnsi="宋体" w:eastAsia="宋体" w:cs="Times New Roman"/>
        </w:rPr>
      </w:pPr>
      <w:bookmarkStart w:id="354" w:name="_Toc421032044"/>
      <w:bookmarkStart w:id="355" w:name="_Toc421042646"/>
      <w:bookmarkStart w:id="356" w:name="_Toc241827249"/>
    </w:p>
    <w:p>
      <w:pPr>
        <w:pStyle w:val="4"/>
        <w:ind w:firstLine="0" w:firstLineChars="0"/>
        <w:jc w:val="center"/>
        <w:rPr>
          <w:rFonts w:ascii="宋体" w:hAnsi="宋体" w:eastAsia="宋体" w:cs="Times New Roman"/>
          <w:b/>
          <w:bCs/>
        </w:rPr>
      </w:pPr>
    </w:p>
    <w:p>
      <w:pPr>
        <w:pStyle w:val="4"/>
        <w:ind w:firstLine="0" w:firstLineChars="0"/>
        <w:jc w:val="center"/>
        <w:rPr>
          <w:rFonts w:ascii="宋体" w:hAnsi="宋体" w:eastAsia="宋体" w:cs="Times New Roman"/>
        </w:rPr>
      </w:pPr>
    </w:p>
    <w:p>
      <w:pPr>
        <w:pStyle w:val="4"/>
        <w:ind w:firstLine="0" w:firstLineChars="0"/>
        <w:jc w:val="center"/>
        <w:rPr>
          <w:rFonts w:ascii="宋体" w:hAnsi="宋体" w:eastAsia="宋体" w:cs="Times New Roman"/>
        </w:rPr>
      </w:pPr>
    </w:p>
    <w:p>
      <w:pPr>
        <w:pStyle w:val="4"/>
        <w:ind w:firstLine="0" w:firstLineChars="0"/>
        <w:jc w:val="center"/>
        <w:rPr>
          <w:rFonts w:ascii="宋体" w:hAnsi="宋体" w:eastAsia="宋体" w:cs="Times New Roman"/>
        </w:rPr>
      </w:pPr>
    </w:p>
    <w:bookmarkEnd w:id="354"/>
    <w:bookmarkEnd w:id="355"/>
    <w:p>
      <w:pPr>
        <w:jc w:val="center"/>
        <w:rPr>
          <w:rFonts w:hint="eastAsia" w:ascii="宋体" w:hAnsi="宋体" w:eastAsia="宋体" w:cs="Times New Roman"/>
          <w:b/>
          <w:lang w:eastAsia="zh-CN"/>
        </w:rPr>
      </w:pPr>
    </w:p>
    <w:p>
      <w:pPr>
        <w:jc w:val="center"/>
        <w:rPr>
          <w:rFonts w:ascii="宋体" w:hAnsi="宋体" w:eastAsia="宋体" w:cs="Times New Roman"/>
          <w:b/>
        </w:rPr>
      </w:pPr>
    </w:p>
    <w:p>
      <w:pPr>
        <w:jc w:val="center"/>
        <w:rPr>
          <w:rFonts w:hint="eastAsia" w:ascii="宋体" w:hAnsi="宋体" w:eastAsia="宋体" w:cs="Times New Roman"/>
          <w:b/>
          <w:lang w:eastAsia="zh-CN"/>
        </w:rPr>
      </w:pPr>
    </w:p>
    <w:p>
      <w:pPr>
        <w:jc w:val="center"/>
        <w:rPr>
          <w:rFonts w:ascii="宋体" w:hAnsi="宋体" w:eastAsia="宋体" w:cs="Times New Roman"/>
          <w:sz w:val="21"/>
          <w:szCs w:val="21"/>
        </w:rPr>
      </w:pPr>
    </w:p>
    <w:p>
      <w:pPr>
        <w:pStyle w:val="6"/>
        <w:tabs>
          <w:tab w:val="left" w:pos="420"/>
        </w:tabs>
        <w:spacing w:line="360" w:lineRule="auto"/>
        <w:rPr>
          <w:rFonts w:ascii="宋体" w:hAnsi="宋体"/>
          <w:b/>
          <w:sz w:val="24"/>
          <w:szCs w:val="24"/>
        </w:rPr>
        <w:sectPr>
          <w:headerReference r:id="rId13" w:type="default"/>
          <w:pgSz w:w="11907" w:h="16840"/>
          <w:pgMar w:top="1440" w:right="1134" w:bottom="1440" w:left="1701" w:header="850" w:footer="992" w:gutter="0"/>
          <w:cols w:space="720" w:num="1"/>
          <w:docGrid w:linePitch="462" w:charSpace="0"/>
        </w:sectPr>
      </w:pPr>
    </w:p>
    <w:bookmarkEnd w:id="356"/>
    <w:p>
      <w:pPr>
        <w:pStyle w:val="21"/>
        <w:jc w:val="center"/>
        <w:outlineLvl w:val="0"/>
        <w:rPr>
          <w:rFonts w:ascii="宋体" w:hAnsi="宋体" w:eastAsia="宋体" w:cs="Times New Roman"/>
          <w:sz w:val="44"/>
          <w:szCs w:val="44"/>
        </w:rPr>
      </w:pPr>
      <w:bookmarkStart w:id="357" w:name="_Toc19034440"/>
      <w:bookmarkStart w:id="358" w:name="_Toc19039762"/>
      <w:bookmarkStart w:id="359" w:name="_Toc19034380"/>
      <w:bookmarkStart w:id="360" w:name="_Toc241827252"/>
      <w:bookmarkStart w:id="361" w:name="_Toc421032045"/>
      <w:bookmarkStart w:id="362" w:name="_Toc421042647"/>
      <w:bookmarkStart w:id="363" w:name="_Toc18928246"/>
      <w:bookmarkStart w:id="364" w:name="_Toc86202632"/>
      <w:bookmarkStart w:id="365" w:name="_Toc241827256"/>
      <w:bookmarkStart w:id="366" w:name="_Toc86202637"/>
      <w:r>
        <w:rPr>
          <w:rFonts w:ascii="宋体" w:hAnsi="宋体" w:eastAsia="宋体" w:cs="Times New Roman"/>
          <w:b/>
          <w:sz w:val="44"/>
          <w:szCs w:val="44"/>
        </w:rPr>
        <w:t>第六</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rPr>
        <w:t>附件-</w:t>
      </w:r>
      <w:r>
        <w:rPr>
          <w:rFonts w:hint="eastAsia" w:ascii="宋体" w:hAnsi="宋体" w:eastAsia="宋体" w:cs="Times New Roman"/>
          <w:b/>
          <w:sz w:val="44"/>
          <w:szCs w:val="44"/>
          <w:lang w:eastAsia="zh-CN"/>
        </w:rPr>
        <w:t>响应</w:t>
      </w:r>
      <w:r>
        <w:rPr>
          <w:rFonts w:ascii="宋体" w:hAnsi="宋体" w:eastAsia="宋体" w:cs="Times New Roman"/>
          <w:b/>
          <w:sz w:val="44"/>
          <w:szCs w:val="44"/>
        </w:rPr>
        <w:t>文件格式</w:t>
      </w:r>
      <w:bookmarkEnd w:id="357"/>
      <w:bookmarkEnd w:id="358"/>
      <w:bookmarkEnd w:id="359"/>
      <w:bookmarkEnd w:id="360"/>
      <w:bookmarkEnd w:id="361"/>
      <w:bookmarkEnd w:id="362"/>
      <w:bookmarkEnd w:id="363"/>
      <w:bookmarkEnd w:id="364"/>
      <w:bookmarkStart w:id="367" w:name="_Toc86202633"/>
    </w:p>
    <w:bookmarkEnd w:id="365"/>
    <w:bookmarkEnd w:id="366"/>
    <w:bookmarkEnd w:id="367"/>
    <w:p>
      <w:pPr>
        <w:snapToGrid w:val="0"/>
        <w:spacing w:before="240" w:beforeLines="100" w:line="360" w:lineRule="auto"/>
        <w:jc w:val="center"/>
        <w:outlineLvl w:val="1"/>
        <w:rPr>
          <w:rFonts w:ascii="Times New Roman" w:hAnsi="Times New Roman" w:eastAsia="宋体" w:cs="Times New Roman"/>
          <w:b/>
          <w:sz w:val="32"/>
          <w:szCs w:val="32"/>
        </w:rPr>
      </w:pPr>
      <w:bookmarkStart w:id="368" w:name="_Toc421537793"/>
      <w:bookmarkStart w:id="369" w:name="_Toc421175278"/>
      <w:r>
        <w:rPr>
          <w:rFonts w:hint="eastAsia" w:ascii="宋体" w:hAnsi="宋体" w:eastAsia="宋体" w:cs="Times New Roman"/>
          <w:b/>
          <w:sz w:val="32"/>
          <w:szCs w:val="32"/>
        </w:rPr>
        <w:t xml:space="preserve">附件1   </w:t>
      </w:r>
      <w:bookmarkEnd w:id="368"/>
      <w:bookmarkEnd w:id="369"/>
      <w:r>
        <w:rPr>
          <w:rFonts w:hint="eastAsia" w:ascii="Times New Roman" w:hAnsi="Times New Roman" w:eastAsia="宋体" w:cs="Times New Roman"/>
          <w:b/>
          <w:sz w:val="32"/>
          <w:szCs w:val="32"/>
        </w:rPr>
        <w:t>承诺与声明</w:t>
      </w:r>
    </w:p>
    <w:p>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cs="Times New Roman"/>
          <w:bCs/>
          <w:u w:val="single"/>
          <w:lang w:eastAsia="zh-CN"/>
        </w:rPr>
        <w:t>中国人民健康保险股份有限公司上海分公司</w:t>
      </w:r>
    </w:p>
    <w:p>
      <w:pPr>
        <w:spacing w:line="360" w:lineRule="auto"/>
        <w:ind w:firstLine="480" w:firstLineChars="200"/>
        <w:rPr>
          <w:rFonts w:ascii="宋体" w:hAnsi="宋体" w:eastAsia="宋体" w:cs="Times New Roman"/>
        </w:rPr>
      </w:pPr>
      <w:r>
        <w:rPr>
          <w:rFonts w:hint="eastAsia" w:ascii="宋体" w:hAnsi="宋体" w:eastAsia="宋体" w:cs="Times New Roman"/>
          <w:u w:val="single"/>
        </w:rPr>
        <w:t>（</w:t>
      </w:r>
      <w:r>
        <w:rPr>
          <w:rFonts w:hint="eastAsia" w:ascii="宋体" w:hAnsi="宋体" w:eastAsia="宋体" w:cs="Times New Roman"/>
          <w:u w:val="single"/>
          <w:lang w:eastAsia="zh-CN"/>
        </w:rPr>
        <w:t>响应</w:t>
      </w:r>
      <w:r>
        <w:rPr>
          <w:rFonts w:hint="eastAsia" w:ascii="宋体" w:hAnsi="宋体" w:eastAsia="宋体" w:cs="Times New Roman"/>
          <w:u w:val="single"/>
        </w:rPr>
        <w:t>方全称）</w:t>
      </w:r>
      <w:r>
        <w:rPr>
          <w:rFonts w:hint="eastAsia" w:ascii="宋体" w:hAnsi="宋体" w:eastAsia="宋体" w:cs="Times New Roman"/>
        </w:rPr>
        <w:t>授权</w:t>
      </w:r>
      <w:r>
        <w:rPr>
          <w:rFonts w:hint="eastAsia" w:ascii="宋体" w:hAnsi="宋体" w:eastAsia="宋体" w:cs="Times New Roman"/>
          <w:u w:val="single"/>
        </w:rPr>
        <w:t>（全权代表姓名、职务、职称）</w:t>
      </w:r>
      <w:r>
        <w:rPr>
          <w:rFonts w:hint="eastAsia" w:ascii="宋体" w:hAnsi="宋体" w:eastAsia="宋体" w:cs="Times New Roman"/>
        </w:rPr>
        <w:t>为全权代表，参加贵方组织的</w:t>
      </w:r>
      <w:r>
        <w:rPr>
          <w:rFonts w:hint="eastAsia" w:ascii="宋体" w:hAnsi="宋体" w:eastAsia="宋体" w:cs="Times New Roman"/>
          <w:u w:val="single"/>
        </w:rPr>
        <w:t xml:space="preserve">        （项目名称）</w:t>
      </w:r>
      <w:r>
        <w:rPr>
          <w:rFonts w:hint="eastAsia" w:ascii="宋体" w:hAnsi="宋体" w:eastAsia="宋体" w:cs="Times New Roman"/>
        </w:rPr>
        <w:t>的</w:t>
      </w:r>
      <w:r>
        <w:rPr>
          <w:rFonts w:hint="eastAsia" w:ascii="宋体" w:hAnsi="宋体" w:eastAsia="宋体" w:cs="Times New Roman"/>
          <w:lang w:eastAsia="zh-CN"/>
        </w:rPr>
        <w:t>响应</w:t>
      </w:r>
      <w:r>
        <w:rPr>
          <w:rFonts w:hint="eastAsia" w:ascii="宋体" w:hAnsi="宋体" w:eastAsia="宋体" w:cs="Times New Roman"/>
        </w:rPr>
        <w:t>，为此：</w:t>
      </w:r>
    </w:p>
    <w:p>
      <w:pPr>
        <w:spacing w:line="360" w:lineRule="auto"/>
        <w:ind w:firstLine="480" w:firstLineChars="200"/>
        <w:rPr>
          <w:rFonts w:hint="eastAsia" w:ascii="宋体" w:hAnsi="宋体" w:eastAsia="宋体" w:cs="Times New Roman"/>
        </w:rPr>
      </w:pPr>
      <w:r>
        <w:rPr>
          <w:rFonts w:hint="eastAsia" w:ascii="宋体" w:hAnsi="宋体" w:eastAsia="宋体" w:cs="Times New Roman"/>
        </w:rPr>
        <w:t>1.提供</w:t>
      </w:r>
      <w:r>
        <w:rPr>
          <w:rFonts w:hint="eastAsia" w:ascii="宋体" w:hAnsi="宋体" w:eastAsia="宋体" w:cs="Times New Roman"/>
          <w:lang w:eastAsia="zh-CN"/>
        </w:rPr>
        <w:t>响应</w:t>
      </w:r>
      <w:r>
        <w:rPr>
          <w:rFonts w:hint="eastAsia" w:ascii="宋体" w:hAnsi="宋体" w:eastAsia="宋体" w:cs="Times New Roman"/>
        </w:rPr>
        <w:t>方须知规定的全部</w:t>
      </w:r>
      <w:r>
        <w:rPr>
          <w:rFonts w:hint="eastAsia" w:ascii="宋体" w:hAnsi="宋体" w:eastAsia="宋体" w:cs="Times New Roman"/>
          <w:lang w:eastAsia="zh-CN"/>
        </w:rPr>
        <w:t>响应</w:t>
      </w:r>
      <w:r>
        <w:rPr>
          <w:rFonts w:hint="eastAsia" w:ascii="宋体" w:hAnsi="宋体" w:eastAsia="宋体" w:cs="Times New Roman"/>
        </w:rPr>
        <w:t>文件（正本[</w:t>
      </w:r>
      <w:r>
        <w:rPr>
          <w:rFonts w:hint="eastAsia" w:ascii="宋体" w:hAnsi="宋体" w:eastAsia="宋体" w:cs="Times New Roman"/>
          <w:lang w:val="en-US" w:eastAsia="zh-CN"/>
        </w:rPr>
        <w:t xml:space="preserve"> </w:t>
      </w:r>
      <w:r>
        <w:rPr>
          <w:rFonts w:hint="eastAsia" w:ascii="宋体" w:hAnsi="宋体" w:eastAsia="宋体" w:cs="Times New Roman"/>
        </w:rPr>
        <w:t>]份，副本[</w:t>
      </w:r>
      <w:r>
        <w:rPr>
          <w:rFonts w:hint="eastAsia" w:ascii="宋体" w:hAnsi="宋体" w:eastAsia="宋体" w:cs="Times New Roman"/>
          <w:lang w:val="en-US" w:eastAsia="zh-CN"/>
        </w:rPr>
        <w:t xml:space="preserve"> </w:t>
      </w:r>
      <w:r>
        <w:rPr>
          <w:rFonts w:hint="eastAsia" w:ascii="宋体" w:hAnsi="宋体" w:eastAsia="宋体" w:cs="Times New Roman"/>
        </w:rPr>
        <w:t>]份、电子版[</w:t>
      </w:r>
      <w:r>
        <w:rPr>
          <w:rFonts w:hint="eastAsia" w:ascii="宋体" w:hAnsi="宋体" w:eastAsia="宋体" w:cs="Times New Roman"/>
          <w:lang w:val="en-US" w:eastAsia="zh-CN"/>
        </w:rPr>
        <w:t xml:space="preserve"> </w:t>
      </w:r>
      <w:r>
        <w:rPr>
          <w:rFonts w:hint="eastAsia" w:ascii="宋体" w:hAnsi="宋体" w:eastAsia="宋体" w:cs="Times New Roman"/>
        </w:rPr>
        <w:t>]份）。</w:t>
      </w:r>
    </w:p>
    <w:p>
      <w:pPr>
        <w:spacing w:line="360" w:lineRule="auto"/>
        <w:ind w:firstLine="480" w:firstLineChars="200"/>
        <w:rPr>
          <w:rFonts w:ascii="宋体" w:hAnsi="宋体" w:eastAsia="宋体" w:cs="Times New Roman"/>
        </w:rPr>
      </w:pPr>
      <w:r>
        <w:rPr>
          <w:rFonts w:hint="eastAsia" w:ascii="宋体" w:hAnsi="宋体" w:eastAsia="宋体" w:cs="Times New Roman"/>
        </w:rPr>
        <w:t>2.一旦成交，我方将按采购文件的规定履行全部责任和义务。</w:t>
      </w:r>
    </w:p>
    <w:p>
      <w:pPr>
        <w:spacing w:line="360" w:lineRule="auto"/>
        <w:ind w:firstLine="480" w:firstLineChars="200"/>
        <w:rPr>
          <w:rFonts w:ascii="宋体" w:hAnsi="宋体" w:eastAsia="宋体" w:cs="Times New Roman"/>
        </w:rPr>
      </w:pPr>
      <w:r>
        <w:rPr>
          <w:rFonts w:hint="eastAsia" w:ascii="宋体" w:hAnsi="宋体" w:eastAsia="宋体" w:cs="Times New Roman"/>
        </w:rPr>
        <w:t>3.我方承诺已经具备采购文件中规定的</w:t>
      </w:r>
      <w:r>
        <w:rPr>
          <w:rFonts w:hint="eastAsia" w:ascii="宋体" w:hAnsi="宋体" w:eastAsia="宋体" w:cs="Times New Roman"/>
          <w:lang w:eastAsia="zh-CN"/>
        </w:rPr>
        <w:t>响应</w:t>
      </w:r>
      <w:r>
        <w:rPr>
          <w:rFonts w:hint="eastAsia" w:ascii="宋体" w:hAnsi="宋体" w:eastAsia="宋体" w:cs="Times New Roman"/>
        </w:rPr>
        <w:t>方应当具备的条件。</w:t>
      </w:r>
    </w:p>
    <w:p>
      <w:pPr>
        <w:spacing w:line="360" w:lineRule="auto"/>
        <w:ind w:firstLine="480" w:firstLineChars="200"/>
        <w:rPr>
          <w:rFonts w:ascii="宋体" w:hAnsi="宋体" w:eastAsia="宋体" w:cs="Times New Roman"/>
        </w:rPr>
      </w:pPr>
      <w:r>
        <w:rPr>
          <w:rFonts w:hint="eastAsia" w:ascii="宋体" w:hAnsi="宋体" w:eastAsia="宋体" w:cs="Times New Roman"/>
        </w:rPr>
        <w:t>4.我方已详细审查全部采购文件，我们完全理解并同意放弃此后对采购文件提出质疑及/或争议的权利。</w:t>
      </w:r>
    </w:p>
    <w:p>
      <w:pPr>
        <w:spacing w:line="360" w:lineRule="auto"/>
        <w:ind w:firstLine="480" w:firstLineChars="200"/>
        <w:rPr>
          <w:rFonts w:ascii="宋体" w:hAnsi="宋体" w:eastAsia="宋体" w:cs="Times New Roman"/>
        </w:rPr>
      </w:pPr>
      <w:r>
        <w:rPr>
          <w:rFonts w:hint="eastAsia" w:ascii="宋体" w:hAnsi="宋体" w:eastAsia="宋体" w:cs="Times New Roman"/>
        </w:rPr>
        <w:t>5.本项目</w:t>
      </w:r>
      <w:r>
        <w:rPr>
          <w:rFonts w:hint="eastAsia" w:ascii="宋体" w:hAnsi="宋体" w:eastAsia="宋体" w:cs="Times New Roman"/>
          <w:lang w:eastAsia="zh-CN"/>
        </w:rPr>
        <w:t>响应</w:t>
      </w:r>
      <w:r>
        <w:rPr>
          <w:rFonts w:hint="eastAsia" w:ascii="宋体" w:hAnsi="宋体" w:eastAsia="宋体" w:cs="Times New Roman"/>
        </w:rPr>
        <w:t>有效期为自</w:t>
      </w:r>
      <w:r>
        <w:rPr>
          <w:rFonts w:hint="eastAsia" w:ascii="宋体" w:hAnsi="宋体" w:eastAsia="宋体" w:cs="Times New Roman"/>
          <w:lang w:eastAsia="zh-CN"/>
        </w:rPr>
        <w:t>响应</w:t>
      </w:r>
      <w:r>
        <w:rPr>
          <w:rFonts w:hint="eastAsia" w:ascii="宋体" w:hAnsi="宋体" w:eastAsia="宋体" w:cs="Times New Roman"/>
        </w:rPr>
        <w:t>文件递交截止日起90个日历天。</w:t>
      </w:r>
    </w:p>
    <w:p>
      <w:pPr>
        <w:spacing w:line="360" w:lineRule="auto"/>
        <w:ind w:firstLine="480" w:firstLineChars="200"/>
        <w:rPr>
          <w:rFonts w:ascii="宋体" w:hAnsi="宋体" w:eastAsia="宋体" w:cs="Times New Roman"/>
        </w:rPr>
      </w:pPr>
      <w:r>
        <w:rPr>
          <w:rFonts w:hint="eastAsia" w:ascii="宋体" w:hAnsi="宋体" w:eastAsia="宋体" w:cs="Times New Roman"/>
        </w:rPr>
        <w:t>6.我方愿意向贵方提供任何与该项</w:t>
      </w:r>
      <w:r>
        <w:rPr>
          <w:rFonts w:hint="eastAsia" w:ascii="宋体" w:hAnsi="宋体" w:eastAsia="宋体" w:cs="Times New Roman"/>
          <w:lang w:eastAsia="zh-CN"/>
        </w:rPr>
        <w:t>响应</w:t>
      </w:r>
      <w:r>
        <w:rPr>
          <w:rFonts w:hint="eastAsia" w:ascii="宋体" w:hAnsi="宋体" w:eastAsia="宋体" w:cs="Times New Roman"/>
        </w:rPr>
        <w:t>有关的数据、情况和技术资料。</w:t>
      </w:r>
    </w:p>
    <w:p>
      <w:pPr>
        <w:spacing w:line="360" w:lineRule="auto"/>
        <w:ind w:firstLine="480" w:firstLineChars="200"/>
        <w:rPr>
          <w:rFonts w:hint="eastAsia" w:ascii="宋体" w:hAnsi="宋体" w:eastAsia="宋体" w:cs="Times New Roman"/>
        </w:rPr>
      </w:pPr>
      <w:r>
        <w:rPr>
          <w:rFonts w:hint="eastAsia" w:ascii="宋体" w:hAnsi="宋体" w:eastAsia="宋体" w:cs="Times New Roman"/>
        </w:rPr>
        <w:t>7.我方承诺：</w:t>
      </w:r>
    </w:p>
    <w:p>
      <w:pPr>
        <w:numPr>
          <w:ilvl w:val="0"/>
          <w:numId w:val="2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我方没有处于被责令停业，</w:t>
      </w:r>
      <w:r>
        <w:rPr>
          <w:rFonts w:hint="eastAsia" w:ascii="宋体" w:hAnsi="宋体" w:eastAsia="宋体" w:cs="Times New Roman"/>
          <w:lang w:eastAsia="zh-CN"/>
        </w:rPr>
        <w:t>响应</w:t>
      </w:r>
      <w:r>
        <w:rPr>
          <w:rFonts w:hint="eastAsia" w:ascii="宋体" w:hAnsi="宋体" w:eastAsia="宋体" w:cs="Times New Roman"/>
        </w:rPr>
        <w:t xml:space="preserve">资格被取消，财产被接管、冻结，破产状态；     </w:t>
      </w:r>
    </w:p>
    <w:p>
      <w:pPr>
        <w:numPr>
          <w:ilvl w:val="0"/>
          <w:numId w:val="2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我方在最近三年内没有骗取中选和严重违约及重大质量问题；</w:t>
      </w:r>
    </w:p>
    <w:p>
      <w:pPr>
        <w:numPr>
          <w:ilvl w:val="0"/>
          <w:numId w:val="2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我方可开具正规合法的增值税专用发票并依法缴纳税收和社会保障资金；</w:t>
      </w:r>
    </w:p>
    <w:p>
      <w:pPr>
        <w:numPr>
          <w:ilvl w:val="0"/>
          <w:numId w:val="20"/>
        </w:numPr>
        <w:adjustRightInd/>
        <w:spacing w:line="360" w:lineRule="auto"/>
        <w:ind w:left="0" w:firstLine="420"/>
        <w:jc w:val="both"/>
        <w:textAlignment w:val="auto"/>
        <w:rPr>
          <w:rFonts w:hint="eastAsia" w:ascii="宋体" w:hAnsi="宋体" w:eastAsia="宋体" w:cs="Times New Roman"/>
        </w:rPr>
      </w:pPr>
      <w:r>
        <w:rPr>
          <w:rFonts w:hint="eastAsia" w:ascii="宋体" w:hAnsi="宋体" w:eastAsia="宋体" w:cs="Times New Roman"/>
        </w:rPr>
        <w:t>采购人在使用我方提供的产品/服务时</w:t>
      </w:r>
      <w:r>
        <w:rPr>
          <w:rFonts w:ascii="宋体" w:hAnsi="宋体" w:eastAsia="宋体" w:cs="Times New Roman"/>
        </w:rPr>
        <w:t>，</w:t>
      </w:r>
      <w:r>
        <w:rPr>
          <w:rFonts w:hint="eastAsia" w:ascii="宋体" w:hAnsi="宋体" w:eastAsia="宋体" w:cs="Times New Roman"/>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2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我方不存在“与采购人存在利害关系可能影响采购公正性”的情况。</w:t>
      </w:r>
    </w:p>
    <w:p>
      <w:pPr>
        <w:numPr>
          <w:ilvl w:val="0"/>
          <w:numId w:val="2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我方参与本项目为非联合体</w:t>
      </w:r>
      <w:r>
        <w:rPr>
          <w:rFonts w:hint="eastAsia" w:ascii="宋体" w:hAnsi="宋体" w:eastAsia="宋体" w:cs="Times New Roman"/>
          <w:lang w:eastAsia="zh-CN"/>
        </w:rPr>
        <w:t>响应</w:t>
      </w:r>
      <w:r>
        <w:rPr>
          <w:rFonts w:hint="eastAsia" w:ascii="宋体" w:hAnsi="宋体" w:eastAsia="宋体" w:cs="Times New Roman"/>
        </w:rPr>
        <w:t>。</w:t>
      </w:r>
    </w:p>
    <w:p>
      <w:pPr>
        <w:spacing w:line="360" w:lineRule="auto"/>
        <w:ind w:firstLine="480" w:firstLineChars="200"/>
        <w:rPr>
          <w:rFonts w:ascii="宋体" w:hAnsi="宋体" w:eastAsia="宋体" w:cs="Times New Roman"/>
        </w:rPr>
      </w:pPr>
      <w:r>
        <w:rPr>
          <w:rFonts w:ascii="宋体" w:hAnsi="宋体" w:eastAsia="宋体" w:cs="Times New Roman"/>
        </w:rPr>
        <w:t>8.</w:t>
      </w:r>
      <w:r>
        <w:rPr>
          <w:rFonts w:hint="eastAsia" w:ascii="宋体" w:hAnsi="宋体" w:eastAsia="宋体" w:cs="Times New Roman"/>
        </w:rPr>
        <w:t>若采购人在本项目采购过程中发现我方存在违反上述承诺的事项，我方将自动失去在本项目的中选资格，并承担因此引起的一切后果及虚假</w:t>
      </w:r>
      <w:r>
        <w:rPr>
          <w:rFonts w:hint="eastAsia" w:ascii="宋体" w:hAnsi="宋体" w:eastAsia="宋体" w:cs="Times New Roman"/>
          <w:lang w:eastAsia="zh-CN"/>
        </w:rPr>
        <w:t>响应</w:t>
      </w:r>
      <w:r>
        <w:rPr>
          <w:rFonts w:hint="eastAsia" w:ascii="宋体" w:hAnsi="宋体" w:eastAsia="宋体" w:cs="Times New Roman"/>
        </w:rPr>
        <w:t>责任。</w:t>
      </w:r>
    </w:p>
    <w:p>
      <w:pPr>
        <w:spacing w:line="360" w:lineRule="auto"/>
        <w:ind w:firstLine="480" w:firstLineChars="200"/>
        <w:rPr>
          <w:rFonts w:ascii="宋体" w:hAnsi="宋体" w:eastAsia="宋体" w:cs="Times New Roman"/>
        </w:rPr>
      </w:pPr>
      <w:r>
        <w:rPr>
          <w:rFonts w:hint="eastAsia" w:ascii="宋体" w:hAnsi="宋体" w:eastAsia="宋体" w:cs="Times New Roman"/>
        </w:rPr>
        <w:t>9.与本采购项目有关的一切往来通讯请寄：</w:t>
      </w:r>
    </w:p>
    <w:p>
      <w:pPr>
        <w:tabs>
          <w:tab w:val="left" w:pos="5580"/>
        </w:tabs>
        <w:spacing w:line="360" w:lineRule="auto"/>
        <w:ind w:left="420"/>
        <w:rPr>
          <w:rFonts w:ascii="宋体" w:hAnsi="宋体" w:eastAsia="宋体" w:cs="Courier New"/>
        </w:rPr>
      </w:pPr>
      <w:r>
        <w:rPr>
          <w:rFonts w:hint="eastAsia" w:ascii="宋体" w:hAnsi="宋体" w:eastAsia="宋体" w:cs="Courier New"/>
        </w:rPr>
        <w:t>地址_________________________</w:t>
      </w:r>
    </w:p>
    <w:p>
      <w:pPr>
        <w:tabs>
          <w:tab w:val="left" w:pos="5580"/>
        </w:tabs>
        <w:spacing w:line="360" w:lineRule="auto"/>
        <w:ind w:left="420"/>
        <w:rPr>
          <w:rFonts w:ascii="宋体" w:hAnsi="宋体" w:eastAsia="宋体" w:cs="Courier New"/>
        </w:rPr>
      </w:pPr>
      <w:r>
        <w:rPr>
          <w:rFonts w:hint="eastAsia" w:ascii="宋体" w:hAnsi="宋体" w:eastAsia="宋体" w:cs="Courier New"/>
        </w:rPr>
        <w:t>电子</w:t>
      </w:r>
      <w:r>
        <w:rPr>
          <w:rFonts w:hint="eastAsia" w:ascii="宋体" w:hAnsi="宋体" w:eastAsia="宋体" w:cs="Courier New"/>
          <w:lang w:val="en-US" w:eastAsia="zh-CN"/>
        </w:rPr>
        <w:t>邮箱</w:t>
      </w:r>
      <w:r>
        <w:rPr>
          <w:rFonts w:hint="eastAsia" w:ascii="宋体" w:hAnsi="宋体" w:eastAsia="宋体" w:cs="Courier New"/>
        </w:rPr>
        <w:t>________________________</w:t>
      </w:r>
    </w:p>
    <w:p>
      <w:pPr>
        <w:tabs>
          <w:tab w:val="left" w:pos="5580"/>
        </w:tabs>
        <w:spacing w:line="360" w:lineRule="auto"/>
        <w:rPr>
          <w:rFonts w:hint="eastAsia" w:ascii="宋体" w:hAnsi="宋体" w:eastAsia="宋体" w:cs="Courier New"/>
        </w:rPr>
      </w:pPr>
    </w:p>
    <w:p>
      <w:pPr>
        <w:tabs>
          <w:tab w:val="left" w:pos="5580"/>
        </w:tabs>
        <w:spacing w:line="360" w:lineRule="auto"/>
        <w:ind w:left="420"/>
        <w:rPr>
          <w:rFonts w:ascii="宋体" w:hAnsi="宋体" w:eastAsia="宋体" w:cs="Courier New"/>
          <w:u w:val="single"/>
        </w:rPr>
      </w:pPr>
      <w:r>
        <w:rPr>
          <w:rFonts w:hint="eastAsia" w:ascii="宋体" w:hAnsi="宋体" w:eastAsia="宋体" w:cs="Courier New"/>
          <w:lang w:eastAsia="zh-CN"/>
        </w:rPr>
        <w:t>响应</w:t>
      </w:r>
      <w:r>
        <w:rPr>
          <w:rFonts w:hint="eastAsia" w:ascii="宋体" w:hAnsi="宋体" w:eastAsia="宋体" w:cs="Courier New"/>
        </w:rPr>
        <w:t>方名称（公章）：</w:t>
      </w:r>
      <w:r>
        <w:rPr>
          <w:rFonts w:hint="eastAsia" w:ascii="宋体" w:hAnsi="宋体" w:eastAsia="宋体" w:cs="Courier New"/>
          <w:u w:val="single"/>
        </w:rPr>
        <w:t xml:space="preserve">                 </w:t>
      </w:r>
    </w:p>
    <w:p>
      <w:pPr>
        <w:tabs>
          <w:tab w:val="left" w:pos="5580"/>
        </w:tabs>
        <w:spacing w:line="360" w:lineRule="auto"/>
        <w:ind w:left="420"/>
        <w:rPr>
          <w:rFonts w:ascii="宋体" w:hAnsi="宋体" w:eastAsia="宋体" w:cs="Courier New"/>
          <w:u w:val="single"/>
        </w:rPr>
      </w:pPr>
      <w:r>
        <w:rPr>
          <w:rFonts w:hint="eastAsia" w:ascii="宋体" w:hAnsi="宋体" w:eastAsia="宋体" w:cs="Courier New"/>
        </w:rPr>
        <w:t>法人代表或其授权人：</w:t>
      </w:r>
      <w:r>
        <w:rPr>
          <w:rFonts w:hint="eastAsia" w:ascii="宋体" w:hAnsi="宋体" w:eastAsia="宋体" w:cs="Courier New"/>
          <w:u w:val="single"/>
        </w:rPr>
        <w:t xml:space="preserve">     （签字）   </w:t>
      </w:r>
    </w:p>
    <w:p>
      <w:pPr>
        <w:tabs>
          <w:tab w:val="left" w:pos="5580"/>
        </w:tabs>
        <w:spacing w:line="360" w:lineRule="auto"/>
        <w:ind w:left="420"/>
        <w:rPr>
          <w:rFonts w:ascii="宋体" w:hAnsi="宋体" w:eastAsia="宋体" w:cs="Courier New"/>
          <w:u w:val="single"/>
        </w:rPr>
      </w:pPr>
      <w:r>
        <w:rPr>
          <w:rFonts w:hint="eastAsia" w:ascii="宋体" w:hAnsi="宋体" w:eastAsia="宋体" w:cs="Courier New"/>
        </w:rPr>
        <w:t xml:space="preserve">日     期  </w:t>
      </w:r>
      <w:r>
        <w:rPr>
          <w:rFonts w:hint="eastAsia" w:ascii="宋体" w:hAnsi="宋体" w:eastAsia="宋体" w:cs="Courier New"/>
          <w:u w:val="single"/>
        </w:rPr>
        <w:t xml:space="preserve">                         </w:t>
      </w:r>
    </w:p>
    <w:p>
      <w:pPr>
        <w:pStyle w:val="7"/>
        <w:tabs>
          <w:tab w:val="left" w:pos="5580"/>
        </w:tabs>
        <w:rPr>
          <w:rFonts w:hint="eastAsia" w:hAnsi="宋体"/>
          <w:szCs w:val="24"/>
          <w:u w:val="single"/>
        </w:rPr>
        <w:sectPr>
          <w:footerReference r:id="rId14" w:type="default"/>
          <w:pgSz w:w="11907" w:h="16840"/>
          <w:pgMar w:top="1797" w:right="1134" w:bottom="1797" w:left="1701" w:header="1134" w:footer="992" w:gutter="0"/>
          <w:cols w:space="720" w:num="1"/>
          <w:docGrid w:linePitch="326" w:charSpace="0"/>
        </w:sectPr>
      </w:pPr>
    </w:p>
    <w:p>
      <w:pPr>
        <w:snapToGrid w:val="0"/>
        <w:spacing w:line="360" w:lineRule="auto"/>
        <w:jc w:val="center"/>
        <w:outlineLvl w:val="1"/>
        <w:rPr>
          <w:rFonts w:ascii="宋体" w:hAnsi="宋体" w:eastAsia="宋体" w:cs="Times New Roman"/>
          <w:b/>
          <w:sz w:val="32"/>
          <w:szCs w:val="32"/>
        </w:rPr>
      </w:pPr>
      <w:bookmarkStart w:id="370" w:name="_Toc19034382"/>
      <w:bookmarkStart w:id="371" w:name="_Toc421042649"/>
      <w:bookmarkStart w:id="372" w:name="_Toc195842922"/>
      <w:bookmarkStart w:id="373" w:name="_Toc421032047"/>
      <w:r>
        <w:rPr>
          <w:rFonts w:ascii="宋体" w:hAnsi="宋体" w:eastAsia="宋体" w:cs="Times New Roman"/>
          <w:b/>
          <w:sz w:val="32"/>
          <w:szCs w:val="32"/>
        </w:rPr>
        <w:t>附件2</w:t>
      </w:r>
      <w:bookmarkEnd w:id="370"/>
      <w:r>
        <w:rPr>
          <w:rFonts w:ascii="宋体" w:hAnsi="宋体" w:eastAsia="宋体" w:cs="Times New Roman"/>
          <w:b/>
          <w:sz w:val="32"/>
          <w:szCs w:val="32"/>
        </w:rPr>
        <w:t xml:space="preserve"> </w:t>
      </w:r>
      <w:bookmarkEnd w:id="371"/>
      <w:bookmarkEnd w:id="372"/>
      <w:bookmarkEnd w:id="373"/>
      <w:r>
        <w:rPr>
          <w:rFonts w:hint="eastAsia" w:ascii="宋体" w:hAnsi="宋体" w:eastAsia="宋体" w:cs="Times New Roman"/>
          <w:b/>
          <w:sz w:val="32"/>
          <w:szCs w:val="32"/>
        </w:rPr>
        <w:t xml:space="preserve"> </w:t>
      </w:r>
      <w:r>
        <w:rPr>
          <w:rFonts w:hint="eastAsia" w:ascii="宋体" w:hAnsi="宋体" w:eastAsia="宋体" w:cs="Times New Roman"/>
          <w:b/>
          <w:sz w:val="32"/>
          <w:szCs w:val="32"/>
          <w:lang w:eastAsia="zh-CN"/>
        </w:rPr>
        <w:t>响应</w:t>
      </w:r>
      <w:r>
        <w:rPr>
          <w:rFonts w:ascii="宋体" w:hAnsi="宋体" w:eastAsia="宋体" w:cs="Times New Roman"/>
          <w:b/>
          <w:sz w:val="32"/>
          <w:szCs w:val="32"/>
        </w:rPr>
        <w:t>报价一览表</w:t>
      </w:r>
    </w:p>
    <w:p>
      <w:pPr>
        <w:pStyle w:val="7"/>
        <w:jc w:val="center"/>
        <w:rPr>
          <w:rFonts w:hAnsi="宋体" w:eastAsia="宋体" w:cs="Times New Roman"/>
          <w:sz w:val="24"/>
          <w:szCs w:val="24"/>
        </w:rPr>
      </w:pPr>
    </w:p>
    <w:p>
      <w:pPr>
        <w:spacing w:line="360" w:lineRule="auto"/>
        <w:rPr>
          <w:rFonts w:ascii="宋体" w:hAnsi="宋体" w:eastAsia="宋体" w:cs="Times New Roman"/>
          <w:szCs w:val="24"/>
        </w:rPr>
      </w:pPr>
      <w:r>
        <w:rPr>
          <w:rFonts w:hint="eastAsia" w:ascii="宋体" w:hAnsi="宋体" w:eastAsia="宋体" w:cs="Times New Roman"/>
          <w:szCs w:val="24"/>
        </w:rPr>
        <w:t>项目名称：</w:t>
      </w:r>
      <w:r>
        <w:rPr>
          <w:rFonts w:ascii="宋体" w:hAnsi="宋体" w:eastAsia="宋体" w:cs="Times New Roman"/>
          <w:szCs w:val="24"/>
          <w:u w:val="single"/>
        </w:rPr>
        <w:t xml:space="preserve">                                </w:t>
      </w:r>
      <w:r>
        <w:rPr>
          <w:rFonts w:ascii="宋体" w:hAnsi="宋体" w:eastAsia="宋体" w:cs="Times New Roman"/>
          <w:szCs w:val="24"/>
        </w:rPr>
        <w:t xml:space="preserve"> </w:t>
      </w:r>
    </w:p>
    <w:tbl>
      <w:tblPr>
        <w:tblStyle w:val="13"/>
        <w:tblW w:w="340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669"/>
        <w:gridCol w:w="2328"/>
        <w:gridCol w:w="204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425" w:hRule="atLeast"/>
          <w:jc w:val="center"/>
        </w:trPr>
        <w:tc>
          <w:tcPr>
            <w:tcW w:w="2580" w:type="pct"/>
            <w:noWrap w:val="0"/>
            <w:vAlign w:val="center"/>
          </w:tcPr>
          <w:p>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lang w:val="en-US" w:eastAsia="zh-CN"/>
              </w:rPr>
              <w:t>含税</w:t>
            </w:r>
            <w:r>
              <w:rPr>
                <w:rFonts w:hint="eastAsia" w:ascii="宋体" w:hAnsi="宋体" w:eastAsia="宋体" w:cs="Times New Roman"/>
                <w:szCs w:val="24"/>
                <w:lang w:eastAsia="zh-CN"/>
              </w:rPr>
              <w:t>响应</w:t>
            </w:r>
            <w:r>
              <w:rPr>
                <w:rFonts w:hint="eastAsia" w:ascii="宋体" w:hAnsi="宋体" w:eastAsia="宋体" w:cs="Times New Roman"/>
                <w:szCs w:val="24"/>
              </w:rPr>
              <w:t>总价</w:t>
            </w:r>
          </w:p>
          <w:p>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（人民币：元）</w:t>
            </w:r>
          </w:p>
        </w:tc>
        <w:tc>
          <w:tcPr>
            <w:tcW w:w="1286" w:type="pct"/>
            <w:noWrap w:val="0"/>
            <w:vAlign w:val="center"/>
          </w:tcPr>
          <w:p>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交货</w:t>
            </w:r>
            <w:r>
              <w:rPr>
                <w:rFonts w:hint="eastAsia" w:ascii="宋体" w:hAnsi="宋体" w:eastAsia="宋体" w:cs="Times New Roman"/>
                <w:szCs w:val="24"/>
                <w:lang w:val="en-US" w:eastAsia="zh-CN"/>
              </w:rPr>
              <w:t>期/服务</w:t>
            </w:r>
            <w:r>
              <w:rPr>
                <w:rFonts w:hint="eastAsia" w:ascii="宋体" w:hAnsi="宋体" w:eastAsia="宋体" w:cs="Times New Roman"/>
                <w:szCs w:val="24"/>
              </w:rPr>
              <w:t>期</w:t>
            </w:r>
          </w:p>
        </w:tc>
        <w:tc>
          <w:tcPr>
            <w:tcW w:w="1132" w:type="pct"/>
            <w:noWrap w:val="0"/>
            <w:vAlign w:val="center"/>
          </w:tcPr>
          <w:p>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其它声明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69" w:hRule="atLeast"/>
          <w:jc w:val="center"/>
        </w:trPr>
        <w:tc>
          <w:tcPr>
            <w:tcW w:w="2580" w:type="pct"/>
            <w:noWrap w:val="0"/>
            <w:vAlign w:val="center"/>
          </w:tcPr>
          <w:p>
            <w:pPr>
              <w:tabs>
                <w:tab w:val="left" w:pos="5580"/>
              </w:tabs>
              <w:spacing w:line="360" w:lineRule="auto"/>
              <w:jc w:val="center"/>
              <w:rPr>
                <w:rFonts w:ascii="宋体" w:hAnsi="宋体" w:eastAsia="宋体" w:cs="Times New Roman"/>
                <w:szCs w:val="24"/>
              </w:rPr>
            </w:pPr>
          </w:p>
        </w:tc>
        <w:tc>
          <w:tcPr>
            <w:tcW w:w="1286" w:type="pct"/>
            <w:noWrap w:val="0"/>
            <w:vAlign w:val="center"/>
          </w:tcPr>
          <w:p>
            <w:pPr>
              <w:tabs>
                <w:tab w:val="left" w:pos="5580"/>
              </w:tabs>
              <w:spacing w:line="360" w:lineRule="auto"/>
              <w:jc w:val="center"/>
              <w:rPr>
                <w:rFonts w:ascii="宋体" w:hAnsi="宋体" w:eastAsia="宋体" w:cs="Times New Roman"/>
                <w:szCs w:val="24"/>
              </w:rPr>
            </w:pPr>
          </w:p>
        </w:tc>
        <w:tc>
          <w:tcPr>
            <w:tcW w:w="1132" w:type="pct"/>
            <w:noWrap w:val="0"/>
            <w:vAlign w:val="center"/>
          </w:tcPr>
          <w:p>
            <w:pPr>
              <w:tabs>
                <w:tab w:val="left" w:pos="5580"/>
              </w:tabs>
              <w:spacing w:line="360" w:lineRule="auto"/>
              <w:jc w:val="center"/>
              <w:rPr>
                <w:rFonts w:ascii="宋体" w:hAnsi="宋体" w:eastAsia="宋体" w:cs="Times New Roman"/>
                <w:szCs w:val="24"/>
              </w:rPr>
            </w:pPr>
          </w:p>
        </w:tc>
      </w:tr>
    </w:tbl>
    <w:p>
      <w:pPr>
        <w:pStyle w:val="7"/>
        <w:tabs>
          <w:tab w:val="left" w:pos="5580"/>
        </w:tabs>
        <w:ind w:left="680" w:hanging="680"/>
        <w:rPr>
          <w:rFonts w:hAnsi="宋体" w:eastAsia="宋体" w:cs="Times New Roman"/>
          <w:sz w:val="24"/>
          <w:szCs w:val="24"/>
        </w:rPr>
      </w:pPr>
    </w:p>
    <w:p>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日</w:t>
      </w:r>
      <w:r>
        <w:rPr>
          <w:rFonts w:ascii="宋体" w:hAnsi="宋体" w:eastAsia="宋体" w:cs="Times New Roman"/>
          <w:szCs w:val="24"/>
        </w:rPr>
        <w:t xml:space="preserve">              </w:t>
      </w:r>
      <w:r>
        <w:rPr>
          <w:rFonts w:hint="eastAsia" w:ascii="宋体" w:hAnsi="宋体" w:eastAsia="宋体" w:cs="Times New Roman"/>
          <w:szCs w:val="24"/>
        </w:rPr>
        <w:t>期：</w:t>
      </w:r>
      <w:r>
        <w:rPr>
          <w:rFonts w:ascii="宋体" w:hAnsi="宋体" w:eastAsia="宋体" w:cs="Times New Roman"/>
          <w:szCs w:val="24"/>
          <w:u w:val="single"/>
        </w:rPr>
        <w:t xml:space="preserve">                        </w:t>
      </w:r>
    </w:p>
    <w:p>
      <w:pPr>
        <w:pStyle w:val="7"/>
        <w:tabs>
          <w:tab w:val="left" w:pos="5580"/>
        </w:tabs>
        <w:rPr>
          <w:rFonts w:hAnsi="宋体" w:eastAsia="宋体" w:cs="Times New Roman"/>
          <w:sz w:val="24"/>
          <w:szCs w:val="24"/>
        </w:rPr>
      </w:pPr>
    </w:p>
    <w:p>
      <w:pPr>
        <w:tabs>
          <w:tab w:val="left" w:pos="5580"/>
        </w:tabs>
        <w:adjustRightInd/>
        <w:spacing w:line="360" w:lineRule="auto"/>
        <w:jc w:val="both"/>
        <w:textAlignment w:val="auto"/>
        <w:rPr>
          <w:rFonts w:ascii="宋体" w:hAnsi="宋体" w:eastAsia="宋体" w:cs="Times New Roman"/>
          <w:kern w:val="2"/>
          <w:sz w:val="21"/>
          <w:szCs w:val="21"/>
        </w:rPr>
      </w:pPr>
      <w:r>
        <w:rPr>
          <w:rFonts w:ascii="宋体" w:hAnsi="宋体" w:eastAsia="宋体" w:cs="Times New Roman"/>
          <w:kern w:val="2"/>
          <w:sz w:val="21"/>
          <w:szCs w:val="21"/>
        </w:rPr>
        <w:t>1.</w:t>
      </w:r>
      <w:r>
        <w:rPr>
          <w:rFonts w:hint="eastAsia" w:ascii="宋体" w:hAnsi="宋体" w:eastAsia="宋体" w:cs="Times New Roman"/>
          <w:kern w:val="2"/>
          <w:sz w:val="21"/>
          <w:szCs w:val="21"/>
        </w:rPr>
        <w:t>报价应包括</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ascii="Times New Roman" w:hAnsi="Times New Roman" w:eastAsia="宋体" w:cs="Times New Roman"/>
          <w:kern w:val="2"/>
          <w:sz w:val="21"/>
          <w:szCs w:val="21"/>
        </w:rPr>
      </w:pPr>
      <w:r>
        <w:rPr>
          <w:rFonts w:hint="eastAsia" w:ascii="宋体" w:hAnsi="宋体" w:eastAsia="宋体" w:cs="Times New Roman"/>
          <w:kern w:val="2"/>
          <w:sz w:val="21"/>
          <w:szCs w:val="21"/>
        </w:rPr>
        <w:t>2</w:t>
      </w:r>
      <w:r>
        <w:rPr>
          <w:rFonts w:ascii="宋体" w:hAnsi="宋体" w:eastAsia="宋体" w:cs="Times New Roman"/>
          <w:kern w:val="2"/>
          <w:sz w:val="21"/>
          <w:szCs w:val="21"/>
        </w:rPr>
        <w:t>.</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方估算错误或漏项的风险一律由</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方承担。</w:t>
      </w:r>
    </w:p>
    <w:p>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3.</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4.</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方针对采购标的只允许有一个报价，采购人不接受有任何选择的报价，以可调整的价格提交报价的</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文件将被拒绝。</w:t>
      </w:r>
    </w:p>
    <w:p>
      <w:pPr>
        <w:tabs>
          <w:tab w:val="left" w:pos="5580"/>
        </w:tabs>
        <w:adjustRightInd/>
        <w:spacing w:line="360" w:lineRule="auto"/>
        <w:jc w:val="both"/>
        <w:textAlignment w:val="auto"/>
        <w:rPr>
          <w:rFonts w:ascii="宋体" w:hAnsi="宋体" w:eastAsia="宋体" w:cs="Courier New"/>
          <w:kern w:val="2"/>
          <w:sz w:val="21"/>
          <w:szCs w:val="21"/>
        </w:rPr>
      </w:pPr>
      <w:r>
        <w:rPr>
          <w:rFonts w:hint="eastAsia" w:ascii="宋体" w:hAnsi="宋体" w:eastAsia="宋体" w:cs="Courier New"/>
          <w:kern w:val="2"/>
          <w:sz w:val="21"/>
          <w:szCs w:val="21"/>
        </w:rPr>
        <w:t>5.报价一览表、分项报价表等所有报价一律用</w:t>
      </w:r>
      <w:r>
        <w:rPr>
          <w:rFonts w:hint="eastAsia" w:ascii="宋体" w:hAnsi="宋体" w:eastAsia="宋体" w:cs="Courier New"/>
          <w:kern w:val="2"/>
          <w:sz w:val="21"/>
          <w:szCs w:val="21"/>
          <w:highlight w:val="yellow"/>
        </w:rPr>
        <w:t>人民币</w:t>
      </w:r>
      <w:r>
        <w:rPr>
          <w:rFonts w:hint="eastAsia" w:ascii="宋体" w:hAnsi="宋体" w:eastAsia="宋体" w:cs="Courier New"/>
          <w:kern w:val="2"/>
          <w:sz w:val="21"/>
          <w:szCs w:val="21"/>
        </w:rPr>
        <w:t>填报。采购人不接受任何非人民币币种的报价。</w:t>
      </w:r>
    </w:p>
    <w:p>
      <w:pPr>
        <w:pStyle w:val="7"/>
        <w:tabs>
          <w:tab w:val="left" w:pos="5580"/>
        </w:tabs>
        <w:rPr>
          <w:rFonts w:hAnsi="宋体"/>
        </w:rPr>
        <w:sectPr>
          <w:pgSz w:w="16840" w:h="11907" w:orient="landscape"/>
          <w:pgMar w:top="1701" w:right="1797" w:bottom="1134" w:left="1797" w:header="1134" w:footer="992" w:gutter="0"/>
          <w:cols w:space="720" w:num="1"/>
          <w:docGrid w:linePitch="312" w:charSpace="0"/>
        </w:sectPr>
      </w:pPr>
    </w:p>
    <w:p>
      <w:pPr>
        <w:snapToGrid w:val="0"/>
        <w:spacing w:line="360" w:lineRule="auto"/>
        <w:jc w:val="center"/>
        <w:outlineLvl w:val="1"/>
        <w:rPr>
          <w:rFonts w:ascii="宋体" w:hAnsi="宋体" w:eastAsia="宋体" w:cs="Times New Roman"/>
          <w:b/>
          <w:sz w:val="32"/>
          <w:szCs w:val="32"/>
        </w:rPr>
      </w:pPr>
      <w:bookmarkStart w:id="374" w:name="_Toc421032048"/>
      <w:bookmarkStart w:id="375" w:name="_Toc195842924"/>
      <w:bookmarkStart w:id="376" w:name="_Toc421042650"/>
      <w:bookmarkStart w:id="377" w:name="_Toc19034383"/>
      <w:r>
        <w:rPr>
          <w:rFonts w:ascii="宋体" w:hAnsi="宋体" w:eastAsia="宋体" w:cs="Times New Roman"/>
          <w:b/>
          <w:sz w:val="32"/>
          <w:szCs w:val="32"/>
        </w:rPr>
        <w:t>附件3</w:t>
      </w:r>
      <w:bookmarkEnd w:id="374"/>
      <w:bookmarkEnd w:id="375"/>
      <w:bookmarkEnd w:id="376"/>
      <w:bookmarkEnd w:id="377"/>
      <w:r>
        <w:rPr>
          <w:rFonts w:ascii="宋体" w:hAnsi="宋体" w:eastAsia="宋体" w:cs="Times New Roman"/>
          <w:b/>
          <w:sz w:val="32"/>
          <w:szCs w:val="32"/>
        </w:rPr>
        <w:t>　　</w:t>
      </w:r>
      <w:r>
        <w:rPr>
          <w:rFonts w:hint="eastAsia" w:ascii="宋体" w:hAnsi="宋体" w:eastAsia="宋体" w:cs="Times New Roman"/>
          <w:b/>
          <w:sz w:val="32"/>
          <w:szCs w:val="32"/>
          <w:lang w:eastAsia="zh-CN"/>
        </w:rPr>
        <w:t>响应</w:t>
      </w:r>
      <w:r>
        <w:rPr>
          <w:rFonts w:ascii="宋体" w:hAnsi="宋体" w:eastAsia="宋体" w:cs="Times New Roman"/>
          <w:b/>
          <w:sz w:val="32"/>
          <w:szCs w:val="32"/>
        </w:rPr>
        <w:t>分项报价表</w:t>
      </w:r>
    </w:p>
    <w:p>
      <w:pPr>
        <w:pStyle w:val="7"/>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u w:val="single"/>
        </w:rPr>
        <w:t xml:space="preserve">                                </w:t>
      </w:r>
      <w:r>
        <w:rPr>
          <w:rFonts w:hAnsi="宋体" w:eastAsia="宋体" w:cs="Times New Roman"/>
          <w:sz w:val="24"/>
          <w:szCs w:val="24"/>
        </w:rPr>
        <w:t xml:space="preserve">  </w:t>
      </w:r>
    </w:p>
    <w:tbl>
      <w:tblPr>
        <w:tblStyle w:val="13"/>
        <w:tblW w:w="48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875"/>
        <w:gridCol w:w="1390"/>
        <w:gridCol w:w="953"/>
        <w:gridCol w:w="1422"/>
        <w:gridCol w:w="888"/>
        <w:gridCol w:w="1071"/>
        <w:gridCol w:w="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noWrap w:val="0"/>
            <w:vAlign w:val="center"/>
          </w:tcPr>
          <w:p>
            <w:pPr>
              <w:pStyle w:val="7"/>
              <w:jc w:val="both"/>
              <w:rPr>
                <w:rFonts w:hint="eastAsia" w:ascii="宋体" w:hAnsi="宋体" w:eastAsia="宋体" w:cs="宋体"/>
                <w:sz w:val="24"/>
                <w:szCs w:val="24"/>
              </w:rPr>
            </w:pPr>
            <w:r>
              <w:rPr>
                <w:rFonts w:hint="eastAsia" w:ascii="宋体" w:hAnsi="宋体" w:eastAsia="宋体" w:cs="宋体"/>
                <w:sz w:val="24"/>
                <w:szCs w:val="24"/>
              </w:rPr>
              <w:t>序号</w:t>
            </w:r>
          </w:p>
        </w:tc>
        <w:tc>
          <w:tcPr>
            <w:tcW w:w="1047" w:type="pct"/>
            <w:noWrap w:val="0"/>
            <w:vAlign w:val="center"/>
          </w:tcPr>
          <w:p>
            <w:pPr>
              <w:pStyle w:val="7"/>
              <w:jc w:val="center"/>
              <w:rPr>
                <w:rFonts w:hint="eastAsia" w:ascii="宋体" w:hAnsi="宋体" w:eastAsia="宋体" w:cs="宋体"/>
                <w:sz w:val="24"/>
                <w:szCs w:val="24"/>
              </w:rPr>
            </w:pPr>
            <w:r>
              <w:rPr>
                <w:rFonts w:hint="eastAsia" w:ascii="宋体" w:hAnsi="宋体" w:eastAsia="宋体" w:cs="宋体"/>
                <w:sz w:val="24"/>
                <w:szCs w:val="24"/>
                <w:lang w:val="en-US" w:eastAsia="zh-CN"/>
              </w:rPr>
              <w:t>报价内容</w:t>
            </w:r>
            <w:r>
              <w:rPr>
                <w:rFonts w:hint="eastAsia" w:ascii="宋体" w:hAnsi="宋体" w:eastAsia="宋体" w:cs="宋体"/>
                <w:sz w:val="24"/>
                <w:szCs w:val="24"/>
              </w:rPr>
              <w:t>名称</w:t>
            </w:r>
          </w:p>
        </w:tc>
        <w:tc>
          <w:tcPr>
            <w:tcW w:w="776" w:type="pct"/>
            <w:noWrap w:val="0"/>
            <w:vAlign w:val="center"/>
          </w:tcPr>
          <w:p>
            <w:pPr>
              <w:pStyle w:val="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报价内容说明</w:t>
            </w:r>
          </w:p>
        </w:tc>
        <w:tc>
          <w:tcPr>
            <w:tcW w:w="532" w:type="pct"/>
            <w:noWrap w:val="0"/>
            <w:vAlign w:val="center"/>
          </w:tcPr>
          <w:p>
            <w:pPr>
              <w:pStyle w:val="7"/>
              <w:jc w:val="center"/>
              <w:rPr>
                <w:rFonts w:hint="eastAsia" w:ascii="宋体" w:hAnsi="宋体" w:eastAsia="宋体" w:cs="宋体"/>
                <w:sz w:val="24"/>
                <w:szCs w:val="24"/>
              </w:rPr>
            </w:pPr>
            <w:r>
              <w:rPr>
                <w:rFonts w:hint="eastAsia" w:ascii="宋体" w:hAnsi="宋体" w:eastAsia="宋体" w:cs="宋体"/>
                <w:sz w:val="24"/>
                <w:szCs w:val="24"/>
              </w:rPr>
              <w:t>数量</w:t>
            </w:r>
          </w:p>
        </w:tc>
        <w:tc>
          <w:tcPr>
            <w:tcW w:w="794" w:type="pct"/>
            <w:noWrap w:val="0"/>
            <w:vAlign w:val="center"/>
          </w:tcPr>
          <w:p>
            <w:pPr>
              <w:pStyle w:val="7"/>
              <w:jc w:val="center"/>
              <w:rPr>
                <w:rFonts w:hint="eastAsia" w:ascii="宋体" w:hAnsi="宋体" w:eastAsia="宋体" w:cs="宋体"/>
                <w:sz w:val="24"/>
                <w:szCs w:val="24"/>
                <w:lang w:eastAsia="zh-CN"/>
              </w:rPr>
            </w:pPr>
            <w:r>
              <w:rPr>
                <w:rFonts w:hint="eastAsia" w:ascii="宋体" w:hAnsi="宋体" w:eastAsia="宋体" w:cs="宋体"/>
                <w:sz w:val="24"/>
                <w:szCs w:val="24"/>
              </w:rPr>
              <w:t>单价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含税</w:t>
            </w:r>
            <w:r>
              <w:rPr>
                <w:rFonts w:hint="eastAsia" w:ascii="宋体" w:hAnsi="宋体" w:eastAsia="宋体" w:cs="宋体"/>
                <w:sz w:val="24"/>
                <w:szCs w:val="24"/>
                <w:lang w:eastAsia="zh-CN"/>
              </w:rPr>
              <w:t>）</w:t>
            </w:r>
          </w:p>
        </w:tc>
        <w:tc>
          <w:tcPr>
            <w:tcW w:w="494" w:type="pct"/>
            <w:noWrap w:val="0"/>
            <w:vAlign w:val="center"/>
          </w:tcPr>
          <w:p>
            <w:pPr>
              <w:pStyle w:val="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税率</w:t>
            </w:r>
          </w:p>
        </w:tc>
        <w:tc>
          <w:tcPr>
            <w:tcW w:w="598" w:type="pct"/>
            <w:noWrap w:val="0"/>
            <w:vAlign w:val="center"/>
          </w:tcPr>
          <w:p>
            <w:pPr>
              <w:pStyle w:val="7"/>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合</w:t>
            </w:r>
            <w:r>
              <w:rPr>
                <w:rFonts w:hint="eastAsia" w:ascii="宋体" w:hAnsi="宋体" w:eastAsia="宋体" w:cs="宋体"/>
                <w:sz w:val="24"/>
                <w:szCs w:val="24"/>
              </w:rPr>
              <w:t>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含税</w:t>
            </w:r>
            <w:r>
              <w:rPr>
                <w:rFonts w:hint="eastAsia" w:ascii="宋体" w:hAnsi="宋体" w:eastAsia="宋体" w:cs="宋体"/>
                <w:sz w:val="24"/>
                <w:szCs w:val="24"/>
                <w:lang w:eastAsia="zh-CN"/>
              </w:rPr>
              <w:t>）</w:t>
            </w:r>
          </w:p>
        </w:tc>
        <w:tc>
          <w:tcPr>
            <w:tcW w:w="368" w:type="pct"/>
            <w:noWrap w:val="0"/>
            <w:vAlign w:val="center"/>
          </w:tcPr>
          <w:p>
            <w:pPr>
              <w:pStyle w:val="7"/>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noWrap w:val="0"/>
            <w:vAlign w:val="center"/>
          </w:tcPr>
          <w:p>
            <w:pPr>
              <w:pStyle w:val="7"/>
              <w:jc w:val="center"/>
              <w:rPr>
                <w:rFonts w:hint="eastAsia" w:ascii="宋体" w:hAnsi="宋体" w:eastAsia="宋体" w:cs="宋体"/>
                <w:sz w:val="24"/>
                <w:szCs w:val="24"/>
              </w:rPr>
            </w:pPr>
            <w:r>
              <w:rPr>
                <w:rFonts w:hint="eastAsia" w:ascii="宋体" w:hAnsi="宋体" w:eastAsia="宋体" w:cs="宋体"/>
                <w:sz w:val="24"/>
                <w:szCs w:val="24"/>
              </w:rPr>
              <w:t>1</w:t>
            </w:r>
          </w:p>
        </w:tc>
        <w:tc>
          <w:tcPr>
            <w:tcW w:w="1047" w:type="pc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rPr>
            </w:pPr>
            <w:r>
              <w:rPr>
                <w:rFonts w:hint="eastAsia" w:ascii="宋体" w:hAnsi="宋体" w:eastAsia="宋体" w:cs="宋体"/>
                <w:sz w:val="24"/>
                <w:szCs w:val="24"/>
                <w:highlight w:val="none"/>
                <w:vertAlign w:val="baseline"/>
                <w:lang w:val="en-US" w:eastAsia="zh-CN"/>
              </w:rPr>
              <w:t>到店康养服务三选一（发卡报价）</w:t>
            </w:r>
          </w:p>
        </w:tc>
        <w:tc>
          <w:tcPr>
            <w:tcW w:w="776" w:type="pct"/>
            <w:vMerge w:val="restar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rPr>
            </w:pPr>
            <w:r>
              <w:rPr>
                <w:rFonts w:hint="eastAsia" w:ascii="宋体" w:hAnsi="宋体" w:eastAsia="宋体" w:cs="宋体"/>
                <w:sz w:val="24"/>
                <w:szCs w:val="24"/>
                <w:highlight w:val="none"/>
                <w:lang w:val="en-US" w:eastAsia="zh-CN"/>
              </w:rPr>
              <w:t>拔罐、刮痧、艾灸三选一</w:t>
            </w:r>
          </w:p>
        </w:tc>
        <w:tc>
          <w:tcPr>
            <w:tcW w:w="532" w:type="pc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rPr>
            </w:pPr>
            <w:r>
              <w:rPr>
                <w:rFonts w:hint="eastAsia" w:ascii="宋体" w:hAnsi="宋体" w:eastAsia="宋体" w:cs="宋体"/>
                <w:sz w:val="24"/>
                <w:szCs w:val="24"/>
                <w:highlight w:val="none"/>
                <w:vertAlign w:val="baseline"/>
                <w:lang w:val="en-US" w:eastAsia="zh-CN"/>
              </w:rPr>
              <w:t>1000张</w:t>
            </w:r>
          </w:p>
        </w:tc>
        <w:tc>
          <w:tcPr>
            <w:tcW w:w="794" w:type="pct"/>
            <w:noWrap w:val="0"/>
            <w:vAlign w:val="center"/>
          </w:tcPr>
          <w:p>
            <w:pPr>
              <w:pStyle w:val="7"/>
              <w:jc w:val="center"/>
              <w:rPr>
                <w:rFonts w:hint="eastAsia" w:ascii="宋体" w:hAnsi="宋体" w:eastAsia="宋体" w:cs="宋体"/>
                <w:sz w:val="24"/>
                <w:szCs w:val="24"/>
              </w:rPr>
            </w:pPr>
          </w:p>
        </w:tc>
        <w:tc>
          <w:tcPr>
            <w:tcW w:w="494" w:type="pct"/>
            <w:noWrap w:val="0"/>
            <w:vAlign w:val="center"/>
          </w:tcPr>
          <w:p>
            <w:pPr>
              <w:pStyle w:val="7"/>
              <w:jc w:val="center"/>
              <w:rPr>
                <w:rFonts w:hint="eastAsia" w:ascii="宋体" w:hAnsi="宋体" w:eastAsia="宋体" w:cs="宋体"/>
                <w:sz w:val="24"/>
                <w:szCs w:val="24"/>
              </w:rPr>
            </w:pPr>
          </w:p>
        </w:tc>
        <w:tc>
          <w:tcPr>
            <w:tcW w:w="598" w:type="pct"/>
            <w:noWrap w:val="0"/>
            <w:vAlign w:val="center"/>
          </w:tcPr>
          <w:p>
            <w:pPr>
              <w:pStyle w:val="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不超50元</w:t>
            </w:r>
          </w:p>
        </w:tc>
        <w:tc>
          <w:tcPr>
            <w:tcW w:w="368" w:type="pct"/>
            <w:noWrap w:val="0"/>
            <w:vAlign w:val="center"/>
          </w:tcPr>
          <w:p>
            <w:pPr>
              <w:pStyle w:val="7"/>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noWrap w:val="0"/>
            <w:vAlign w:val="center"/>
          </w:tcPr>
          <w:p>
            <w:pPr>
              <w:pStyle w:val="7"/>
              <w:jc w:val="center"/>
              <w:rPr>
                <w:rFonts w:hint="eastAsia" w:ascii="宋体" w:hAnsi="宋体" w:eastAsia="宋体" w:cs="宋体"/>
                <w:sz w:val="24"/>
                <w:szCs w:val="24"/>
              </w:rPr>
            </w:pPr>
            <w:r>
              <w:rPr>
                <w:rFonts w:hint="eastAsia" w:ascii="宋体" w:hAnsi="宋体" w:eastAsia="宋体" w:cs="宋体"/>
                <w:sz w:val="24"/>
                <w:szCs w:val="24"/>
              </w:rPr>
              <w:t>2</w:t>
            </w:r>
          </w:p>
        </w:tc>
        <w:tc>
          <w:tcPr>
            <w:tcW w:w="1047" w:type="pc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rPr>
            </w:pPr>
            <w:r>
              <w:rPr>
                <w:rFonts w:hint="eastAsia" w:ascii="宋体" w:hAnsi="宋体" w:eastAsia="宋体" w:cs="宋体"/>
                <w:sz w:val="24"/>
                <w:szCs w:val="24"/>
                <w:highlight w:val="none"/>
                <w:vertAlign w:val="baseline"/>
                <w:lang w:val="en-US" w:eastAsia="zh-CN"/>
              </w:rPr>
              <w:t>到店康养服务三选一（据实报价）</w:t>
            </w:r>
          </w:p>
        </w:tc>
        <w:tc>
          <w:tcPr>
            <w:tcW w:w="776" w:type="pct"/>
            <w:vMerge w:val="continue"/>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rPr>
            </w:pPr>
          </w:p>
        </w:tc>
        <w:tc>
          <w:tcPr>
            <w:tcW w:w="532" w:type="pc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1000次</w:t>
            </w:r>
          </w:p>
        </w:tc>
        <w:tc>
          <w:tcPr>
            <w:tcW w:w="794" w:type="pct"/>
            <w:noWrap w:val="0"/>
            <w:vAlign w:val="center"/>
          </w:tcPr>
          <w:p>
            <w:pPr>
              <w:pStyle w:val="7"/>
              <w:jc w:val="center"/>
              <w:rPr>
                <w:rFonts w:hint="eastAsia" w:ascii="宋体" w:hAnsi="宋体" w:eastAsia="宋体" w:cs="宋体"/>
                <w:sz w:val="24"/>
                <w:szCs w:val="24"/>
              </w:rPr>
            </w:pPr>
          </w:p>
        </w:tc>
        <w:tc>
          <w:tcPr>
            <w:tcW w:w="494" w:type="pct"/>
            <w:noWrap w:val="0"/>
            <w:vAlign w:val="center"/>
          </w:tcPr>
          <w:p>
            <w:pPr>
              <w:pStyle w:val="7"/>
              <w:jc w:val="center"/>
              <w:rPr>
                <w:rFonts w:hint="eastAsia" w:ascii="宋体" w:hAnsi="宋体" w:eastAsia="宋体" w:cs="宋体"/>
                <w:sz w:val="24"/>
                <w:szCs w:val="24"/>
              </w:rPr>
            </w:pPr>
          </w:p>
        </w:tc>
        <w:tc>
          <w:tcPr>
            <w:tcW w:w="598" w:type="pct"/>
            <w:noWrap w:val="0"/>
            <w:vAlign w:val="center"/>
          </w:tcPr>
          <w:p>
            <w:pPr>
              <w:pStyle w:val="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不超100元</w:t>
            </w:r>
          </w:p>
        </w:tc>
        <w:tc>
          <w:tcPr>
            <w:tcW w:w="368" w:type="pct"/>
            <w:noWrap w:val="0"/>
            <w:vAlign w:val="center"/>
          </w:tcPr>
          <w:p>
            <w:pPr>
              <w:pStyle w:val="7"/>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noWrap w:val="0"/>
            <w:vAlign w:val="center"/>
          </w:tcPr>
          <w:p>
            <w:pPr>
              <w:pStyle w:val="7"/>
              <w:jc w:val="center"/>
              <w:rPr>
                <w:rFonts w:hint="eastAsia" w:ascii="宋体" w:hAnsi="宋体" w:eastAsia="宋体" w:cs="宋体"/>
                <w:sz w:val="24"/>
                <w:szCs w:val="24"/>
              </w:rPr>
            </w:pPr>
            <w:r>
              <w:rPr>
                <w:rFonts w:hint="eastAsia" w:ascii="宋体" w:hAnsi="宋体" w:eastAsia="宋体" w:cs="宋体"/>
                <w:sz w:val="24"/>
                <w:szCs w:val="24"/>
              </w:rPr>
              <w:t>3</w:t>
            </w:r>
          </w:p>
        </w:tc>
        <w:tc>
          <w:tcPr>
            <w:tcW w:w="1047" w:type="pc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vertAlign w:val="baseline"/>
                <w:lang w:eastAsia="zh-CN"/>
              </w:rPr>
              <w:t>到店康养服务</w:t>
            </w:r>
            <w:r>
              <w:rPr>
                <w:rFonts w:hint="eastAsia" w:ascii="宋体" w:hAnsi="宋体" w:eastAsia="宋体" w:cs="宋体"/>
                <w:sz w:val="24"/>
                <w:szCs w:val="24"/>
                <w:highlight w:val="none"/>
                <w:vertAlign w:val="baseline"/>
                <w:lang w:val="en-US" w:eastAsia="zh-CN"/>
              </w:rPr>
              <w:t>四选二（发卡报价）</w:t>
            </w:r>
          </w:p>
        </w:tc>
        <w:tc>
          <w:tcPr>
            <w:tcW w:w="776" w:type="pct"/>
            <w:vMerge w:val="restar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必选推拿理疗</w:t>
            </w:r>
          </w:p>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拔罐、刮痧、艾灸三选一</w:t>
            </w:r>
          </w:p>
        </w:tc>
        <w:tc>
          <w:tcPr>
            <w:tcW w:w="532" w:type="pc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2000张</w:t>
            </w:r>
          </w:p>
        </w:tc>
        <w:tc>
          <w:tcPr>
            <w:tcW w:w="794" w:type="pct"/>
            <w:noWrap w:val="0"/>
            <w:vAlign w:val="center"/>
          </w:tcPr>
          <w:p>
            <w:pPr>
              <w:pStyle w:val="7"/>
              <w:jc w:val="center"/>
              <w:rPr>
                <w:rFonts w:hint="eastAsia" w:ascii="宋体" w:hAnsi="宋体" w:eastAsia="宋体" w:cs="宋体"/>
                <w:sz w:val="24"/>
                <w:szCs w:val="24"/>
              </w:rPr>
            </w:pPr>
          </w:p>
        </w:tc>
        <w:tc>
          <w:tcPr>
            <w:tcW w:w="494" w:type="pct"/>
            <w:noWrap w:val="0"/>
            <w:vAlign w:val="center"/>
          </w:tcPr>
          <w:p>
            <w:pPr>
              <w:pStyle w:val="7"/>
              <w:jc w:val="center"/>
              <w:rPr>
                <w:rFonts w:hint="eastAsia" w:ascii="宋体" w:hAnsi="宋体" w:eastAsia="宋体" w:cs="宋体"/>
                <w:sz w:val="24"/>
                <w:szCs w:val="24"/>
              </w:rPr>
            </w:pPr>
          </w:p>
        </w:tc>
        <w:tc>
          <w:tcPr>
            <w:tcW w:w="598" w:type="pct"/>
            <w:noWrap w:val="0"/>
            <w:vAlign w:val="center"/>
          </w:tcPr>
          <w:p>
            <w:pPr>
              <w:pStyle w:val="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不超150元</w:t>
            </w:r>
          </w:p>
        </w:tc>
        <w:tc>
          <w:tcPr>
            <w:tcW w:w="368" w:type="pct"/>
            <w:noWrap w:val="0"/>
            <w:vAlign w:val="center"/>
          </w:tcPr>
          <w:p>
            <w:pPr>
              <w:pStyle w:val="7"/>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8" w:type="pct"/>
            <w:noWrap w:val="0"/>
            <w:vAlign w:val="center"/>
          </w:tcPr>
          <w:p>
            <w:pPr>
              <w:pStyle w:val="7"/>
              <w:jc w:val="center"/>
              <w:rPr>
                <w:rFonts w:hint="eastAsia" w:ascii="宋体" w:hAnsi="宋体" w:eastAsia="宋体" w:cs="宋体"/>
                <w:sz w:val="24"/>
                <w:szCs w:val="24"/>
              </w:rPr>
            </w:pPr>
            <w:r>
              <w:rPr>
                <w:rFonts w:hint="eastAsia" w:ascii="宋体" w:hAnsi="宋体" w:eastAsia="宋体" w:cs="宋体"/>
                <w:sz w:val="24"/>
                <w:szCs w:val="24"/>
              </w:rPr>
              <w:t>4</w:t>
            </w:r>
          </w:p>
        </w:tc>
        <w:tc>
          <w:tcPr>
            <w:tcW w:w="1047" w:type="pc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vertAlign w:val="baseline"/>
                <w:lang w:eastAsia="zh-CN"/>
              </w:rPr>
              <w:t>到店康养服务</w:t>
            </w:r>
            <w:r>
              <w:rPr>
                <w:rFonts w:hint="eastAsia" w:ascii="宋体" w:hAnsi="宋体" w:eastAsia="宋体" w:cs="宋体"/>
                <w:sz w:val="24"/>
                <w:szCs w:val="24"/>
                <w:highlight w:val="none"/>
                <w:vertAlign w:val="baseline"/>
                <w:lang w:val="en-US" w:eastAsia="zh-CN"/>
              </w:rPr>
              <w:t>四选二（据实报价）</w:t>
            </w:r>
          </w:p>
        </w:tc>
        <w:tc>
          <w:tcPr>
            <w:tcW w:w="776" w:type="pct"/>
            <w:vMerge w:val="continue"/>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lang w:val="en-US" w:eastAsia="zh-CN" w:bidi="ar-SA"/>
              </w:rPr>
            </w:pPr>
          </w:p>
        </w:tc>
        <w:tc>
          <w:tcPr>
            <w:tcW w:w="532" w:type="pct"/>
            <w:noWrap w:val="0"/>
            <w:vAlign w:val="center"/>
          </w:tcPr>
          <w:p>
            <w:pPr>
              <w:keepNext w:val="0"/>
              <w:keepLines w:val="0"/>
              <w:pageBreakBefore w:val="0"/>
              <w:kinsoku/>
              <w:wordWrap/>
              <w:overflowPunct/>
              <w:topLinePunct w:val="0"/>
              <w:autoSpaceDE/>
              <w:autoSpaceDN/>
              <w:bidi w:val="0"/>
              <w:adjustRightInd w:val="0"/>
              <w:snapToGrid w:val="0"/>
              <w:spacing w:beforeAutospacing="0" w:line="360" w:lineRule="auto"/>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2000次</w:t>
            </w:r>
          </w:p>
        </w:tc>
        <w:tc>
          <w:tcPr>
            <w:tcW w:w="794" w:type="pct"/>
            <w:noWrap w:val="0"/>
            <w:vAlign w:val="center"/>
          </w:tcPr>
          <w:p>
            <w:pPr>
              <w:pStyle w:val="7"/>
              <w:jc w:val="center"/>
              <w:rPr>
                <w:rFonts w:hint="eastAsia" w:ascii="宋体" w:hAnsi="宋体" w:eastAsia="宋体" w:cs="宋体"/>
                <w:sz w:val="24"/>
                <w:szCs w:val="24"/>
              </w:rPr>
            </w:pPr>
          </w:p>
        </w:tc>
        <w:tc>
          <w:tcPr>
            <w:tcW w:w="494" w:type="pct"/>
            <w:noWrap w:val="0"/>
            <w:vAlign w:val="center"/>
          </w:tcPr>
          <w:p>
            <w:pPr>
              <w:pStyle w:val="7"/>
              <w:jc w:val="center"/>
              <w:rPr>
                <w:rFonts w:hint="eastAsia" w:ascii="宋体" w:hAnsi="宋体" w:eastAsia="宋体" w:cs="宋体"/>
                <w:sz w:val="24"/>
                <w:szCs w:val="24"/>
              </w:rPr>
            </w:pPr>
          </w:p>
        </w:tc>
        <w:tc>
          <w:tcPr>
            <w:tcW w:w="598" w:type="pct"/>
            <w:noWrap w:val="0"/>
            <w:vAlign w:val="center"/>
          </w:tcPr>
          <w:p>
            <w:pPr>
              <w:pStyle w:val="7"/>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不超250元</w:t>
            </w:r>
          </w:p>
        </w:tc>
        <w:tc>
          <w:tcPr>
            <w:tcW w:w="368" w:type="pct"/>
            <w:noWrap w:val="0"/>
            <w:vAlign w:val="center"/>
          </w:tcPr>
          <w:p>
            <w:pPr>
              <w:pStyle w:val="7"/>
              <w:jc w:val="cente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3" w:type="pct"/>
            <w:gridSpan w:val="6"/>
            <w:noWrap w:val="0"/>
            <w:vAlign w:val="center"/>
          </w:tcPr>
          <w:p>
            <w:pPr>
              <w:pStyle w:val="7"/>
              <w:jc w:val="center"/>
              <w:rPr>
                <w:rFonts w:hint="eastAsia" w:ascii="宋体" w:hAnsi="宋体" w:eastAsia="宋体" w:cs="宋体"/>
                <w:sz w:val="24"/>
                <w:szCs w:val="24"/>
              </w:rPr>
            </w:pPr>
            <w:r>
              <w:rPr>
                <w:rFonts w:hint="eastAsia" w:ascii="宋体" w:hAnsi="宋体" w:eastAsia="宋体" w:cs="宋体"/>
                <w:sz w:val="24"/>
                <w:szCs w:val="24"/>
                <w:lang w:val="en-US" w:eastAsia="zh-CN"/>
              </w:rPr>
              <w:t>合计</w:t>
            </w:r>
          </w:p>
        </w:tc>
        <w:tc>
          <w:tcPr>
            <w:tcW w:w="598" w:type="pct"/>
            <w:noWrap w:val="0"/>
            <w:vAlign w:val="center"/>
          </w:tcPr>
          <w:p>
            <w:pPr>
              <w:pStyle w:val="7"/>
              <w:jc w:val="center"/>
              <w:rPr>
                <w:rFonts w:hint="eastAsia" w:ascii="宋体" w:hAnsi="宋体" w:eastAsia="宋体" w:cs="宋体"/>
                <w:sz w:val="24"/>
                <w:szCs w:val="24"/>
              </w:rPr>
            </w:pPr>
          </w:p>
        </w:tc>
        <w:tc>
          <w:tcPr>
            <w:tcW w:w="368" w:type="pct"/>
            <w:noWrap w:val="0"/>
            <w:vAlign w:val="center"/>
          </w:tcPr>
          <w:p>
            <w:pPr>
              <w:pStyle w:val="7"/>
              <w:jc w:val="center"/>
              <w:rPr>
                <w:rFonts w:hint="eastAsia" w:ascii="宋体" w:hAnsi="宋体" w:eastAsia="宋体" w:cs="宋体"/>
                <w:sz w:val="24"/>
                <w:szCs w:val="24"/>
              </w:rPr>
            </w:pPr>
          </w:p>
        </w:tc>
      </w:tr>
    </w:tbl>
    <w:p>
      <w:pPr>
        <w:pStyle w:val="7"/>
        <w:rPr>
          <w:rFonts w:hAnsi="宋体" w:eastAsia="宋体" w:cs="Times New Roman"/>
          <w:sz w:val="24"/>
          <w:szCs w:val="24"/>
        </w:rPr>
      </w:pPr>
    </w:p>
    <w:p>
      <w:pPr>
        <w:tabs>
          <w:tab w:val="left" w:pos="5580"/>
        </w:tabs>
        <w:spacing w:line="360" w:lineRule="auto"/>
        <w:rPr>
          <w:rFonts w:ascii="宋体" w:hAnsi="宋体" w:eastAsia="宋体" w:cs="Times New Roman"/>
          <w:szCs w:val="24"/>
          <w:u w:val="single"/>
        </w:rPr>
      </w:pPr>
      <w:bookmarkStart w:id="378" w:name="_Toc127151560"/>
      <w:bookmarkStart w:id="379" w:name="_Toc195842925"/>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pPr>
        <w:tabs>
          <w:tab w:val="left" w:pos="5580"/>
        </w:tabs>
        <w:spacing w:line="360" w:lineRule="auto"/>
        <w:rPr>
          <w:rFonts w:ascii="宋体" w:hAnsi="宋体" w:eastAsia="宋体" w:cs="Times New Roman"/>
          <w:sz w:val="21"/>
          <w:szCs w:val="21"/>
        </w:rPr>
      </w:pPr>
      <w:r>
        <w:rPr>
          <w:rFonts w:hint="eastAsia" w:ascii="宋体" w:hAnsi="宋体" w:eastAsia="宋体" w:cs="Times New Roman"/>
          <w:szCs w:val="24"/>
        </w:rPr>
        <w:t>法人代表或其授权人：</w:t>
      </w:r>
      <w:r>
        <w:rPr>
          <w:rFonts w:ascii="宋体" w:hAnsi="宋体" w:eastAsia="宋体" w:cs="Times New Roman"/>
          <w:szCs w:val="24"/>
          <w:u w:val="single"/>
        </w:rPr>
        <w:t xml:space="preserve">    （签字/盖章）      </w:t>
      </w:r>
    </w:p>
    <w:p>
      <w:pPr>
        <w:tabs>
          <w:tab w:val="left" w:pos="1800"/>
          <w:tab w:val="left" w:pos="5580"/>
        </w:tabs>
        <w:rPr>
          <w:rFonts w:ascii="宋体" w:hAnsi="宋体" w:eastAsia="宋体" w:cs="Times New Roman"/>
          <w:sz w:val="21"/>
          <w:szCs w:val="21"/>
        </w:rPr>
      </w:pPr>
    </w:p>
    <w:p>
      <w:pPr>
        <w:tabs>
          <w:tab w:val="left" w:pos="1800"/>
          <w:tab w:val="left" w:pos="5580"/>
        </w:tabs>
        <w:rPr>
          <w:rFonts w:ascii="宋体" w:hAnsi="宋体" w:eastAsia="宋体" w:cs="Times New Roman"/>
          <w:sz w:val="21"/>
          <w:szCs w:val="21"/>
        </w:rPr>
      </w:pPr>
      <w:r>
        <w:rPr>
          <w:rFonts w:ascii="宋体" w:hAnsi="宋体" w:eastAsia="宋体" w:cs="Times New Roman"/>
          <w:sz w:val="21"/>
          <w:szCs w:val="21"/>
        </w:rPr>
        <w:t>注：1.</w:t>
      </w:r>
      <w:r>
        <w:rPr>
          <w:rFonts w:ascii="宋体" w:hAnsi="宋体" w:eastAsia="宋体" w:cs="Times New Roman"/>
        </w:rPr>
        <w:t xml:space="preserve"> </w:t>
      </w:r>
      <w:r>
        <w:rPr>
          <w:rFonts w:hint="eastAsia" w:ascii="宋体" w:hAnsi="宋体" w:eastAsia="宋体" w:cs="Times New Roman"/>
          <w:sz w:val="21"/>
          <w:szCs w:val="21"/>
        </w:rPr>
        <w:t>如果按单价计算的结果与总价不一致，以</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报价单价（含税）为准修正总价。</w:t>
      </w:r>
    </w:p>
    <w:p>
      <w:pPr>
        <w:numPr>
          <w:ilvl w:val="0"/>
          <w:numId w:val="0"/>
        </w:numPr>
        <w:tabs>
          <w:tab w:val="left" w:pos="1800"/>
          <w:tab w:val="left" w:pos="5580"/>
        </w:tabs>
        <w:ind w:leftChars="0"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2.</w:t>
      </w:r>
      <w:r>
        <w:rPr>
          <w:rFonts w:hint="eastAsia" w:ascii="宋体" w:hAnsi="宋体" w:eastAsia="宋体" w:cs="Times New Roman"/>
          <w:sz w:val="21"/>
          <w:szCs w:val="21"/>
        </w:rPr>
        <w:t>本次报价精确到小数点后两位（四舍五入）。</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3</w:t>
      </w:r>
      <w:r>
        <w:rPr>
          <w:rFonts w:hint="eastAsia" w:ascii="宋体" w:hAnsi="宋体" w:eastAsia="宋体" w:cs="Times New Roman"/>
          <w:sz w:val="21"/>
          <w:szCs w:val="21"/>
        </w:rPr>
        <w:t>.上表中数量为预估数量，本项目采用服务订单按需计费。</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4</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5</w:t>
      </w:r>
      <w:r>
        <w:rPr>
          <w:rFonts w:hint="eastAsia" w:ascii="宋体" w:hAnsi="宋体" w:eastAsia="宋体" w:cs="Times New Roman"/>
          <w:sz w:val="21"/>
          <w:szCs w:val="21"/>
        </w:rPr>
        <w:t>.合价=单价*预估数量，合计价格为各项合价金额之和，且应等于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6</w:t>
      </w:r>
      <w:r>
        <w:rPr>
          <w:rFonts w:hint="eastAsia" w:ascii="宋体" w:hAnsi="宋体" w:eastAsia="宋体" w:cs="Times New Roman"/>
          <w:sz w:val="21"/>
          <w:szCs w:val="21"/>
        </w:rPr>
        <w:t>.根据分项报价表格式进行逐项报价，单价列不得缺省或回避填写，否则视为非实质性响应，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bookmarkEnd w:id="378"/>
    <w:bookmarkEnd w:id="379"/>
    <w:p>
      <w:pPr>
        <w:snapToGrid w:val="0"/>
        <w:spacing w:line="360" w:lineRule="auto"/>
        <w:jc w:val="center"/>
        <w:outlineLvl w:val="1"/>
        <w:rPr>
          <w:rFonts w:hint="eastAsia" w:ascii="宋体" w:hAnsi="宋体" w:eastAsia="宋体" w:cs="Times New Roman"/>
          <w:b/>
          <w:sz w:val="32"/>
          <w:szCs w:val="32"/>
        </w:rPr>
      </w:pPr>
      <w:bookmarkStart w:id="380" w:name="_Toc421042653"/>
      <w:bookmarkStart w:id="381" w:name="_Toc421032051"/>
      <w:bookmarkStart w:id="382" w:name="_Toc195842926"/>
      <w:bookmarkStart w:id="383" w:name="_Toc421042652"/>
      <w:bookmarkStart w:id="384" w:name="_Toc421032050"/>
    </w:p>
    <w:p>
      <w:pPr>
        <w:snapToGrid w:val="0"/>
        <w:spacing w:line="360" w:lineRule="auto"/>
        <w:jc w:val="center"/>
        <w:outlineLvl w:val="1"/>
        <w:rPr>
          <w:rFonts w:hint="eastAsia" w:ascii="宋体" w:hAnsi="宋体" w:eastAsia="宋体" w:cs="Times New Roman"/>
          <w:b/>
          <w:sz w:val="32"/>
          <w:szCs w:val="32"/>
        </w:rPr>
      </w:pPr>
    </w:p>
    <w:p>
      <w:pPr>
        <w:snapToGrid w:val="0"/>
        <w:spacing w:line="360" w:lineRule="auto"/>
        <w:jc w:val="center"/>
        <w:outlineLvl w:val="1"/>
        <w:rPr>
          <w:rFonts w:hint="eastAsia" w:ascii="宋体" w:hAnsi="宋体" w:eastAsia="宋体" w:cs="Times New Roman"/>
          <w:b/>
          <w:sz w:val="32"/>
          <w:szCs w:val="32"/>
        </w:rPr>
      </w:pPr>
      <w:r>
        <w:rPr>
          <w:rFonts w:hint="eastAsia" w:ascii="宋体" w:hAnsi="宋体" w:eastAsia="宋体" w:cs="Times New Roman"/>
          <w:b/>
          <w:sz w:val="32"/>
          <w:szCs w:val="32"/>
        </w:rPr>
        <w:t>附件4   法定代表人授权书</w:t>
      </w:r>
    </w:p>
    <w:p>
      <w:pPr>
        <w:snapToGrid w:val="0"/>
        <w:spacing w:line="360" w:lineRule="auto"/>
        <w:jc w:val="both"/>
        <w:outlineLvl w:val="1"/>
        <w:rPr>
          <w:rFonts w:hint="eastAsia" w:ascii="宋体" w:hAnsi="宋体" w:eastAsia="宋体" w:cs="Times New Roman"/>
          <w:b/>
          <w:sz w:val="32"/>
          <w:szCs w:val="32"/>
        </w:rPr>
      </w:pPr>
    </w:p>
    <w:p>
      <w:pPr>
        <w:spacing w:line="360" w:lineRule="auto"/>
        <w:ind w:firstLine="720" w:firstLineChars="300"/>
        <w:rPr>
          <w:rFonts w:hint="eastAsia" w:ascii="宋体" w:hAnsi="宋体" w:eastAsia="宋体" w:cs="Times New Roman"/>
        </w:rPr>
      </w:pPr>
    </w:p>
    <w:p>
      <w:pPr>
        <w:spacing w:line="360" w:lineRule="auto"/>
        <w:ind w:firstLine="480" w:firstLineChars="200"/>
        <w:rPr>
          <w:rFonts w:ascii="宋体" w:hAnsi="宋体" w:eastAsia="宋体" w:cs="Times New Roman"/>
          <w:szCs w:val="24"/>
        </w:rPr>
      </w:pPr>
      <w:r>
        <w:rPr>
          <w:rFonts w:hint="eastAsia" w:ascii="宋体" w:hAnsi="宋体" w:eastAsia="宋体" w:cs="Times New Roman"/>
          <w:szCs w:val="24"/>
        </w:rPr>
        <w:t>本授权书声明：注册于</w:t>
      </w:r>
      <w:r>
        <w:rPr>
          <w:rFonts w:hint="eastAsia" w:ascii="宋体" w:hAnsi="宋体" w:eastAsia="宋体" w:cs="Times New Roman"/>
          <w:szCs w:val="24"/>
          <w:u w:val="single"/>
        </w:rPr>
        <w:t>（国家或地区的名称）</w:t>
      </w:r>
      <w:r>
        <w:rPr>
          <w:rFonts w:hint="eastAsia" w:ascii="宋体" w:hAnsi="宋体" w:eastAsia="宋体" w:cs="Times New Roman"/>
          <w:szCs w:val="24"/>
        </w:rPr>
        <w:t>的（</w:t>
      </w:r>
      <w:r>
        <w:rPr>
          <w:rFonts w:hint="eastAsia" w:ascii="宋体" w:hAnsi="宋体" w:eastAsia="宋体" w:cs="Times New Roman"/>
          <w:szCs w:val="24"/>
          <w:u w:val="single"/>
        </w:rPr>
        <w:t>公司名称</w:t>
      </w:r>
      <w:r>
        <w:rPr>
          <w:rFonts w:hint="eastAsia" w:ascii="宋体" w:hAnsi="宋体" w:eastAsia="宋体" w:cs="Times New Roman"/>
          <w:szCs w:val="24"/>
        </w:rPr>
        <w:t>）的在下面签字的（</w:t>
      </w:r>
      <w:r>
        <w:rPr>
          <w:rFonts w:hint="eastAsia" w:ascii="宋体" w:hAnsi="宋体" w:eastAsia="宋体" w:cs="Times New Roman"/>
          <w:szCs w:val="24"/>
          <w:u w:val="single"/>
        </w:rPr>
        <w:t>法人代表姓名、职务</w:t>
      </w:r>
      <w:r>
        <w:rPr>
          <w:rFonts w:hint="eastAsia" w:ascii="宋体" w:hAnsi="宋体" w:eastAsia="宋体" w:cs="Times New Roman"/>
          <w:szCs w:val="24"/>
        </w:rPr>
        <w:t>）代表本公司授权（</w:t>
      </w:r>
      <w:r>
        <w:rPr>
          <w:rFonts w:hint="eastAsia" w:ascii="宋体" w:hAnsi="宋体" w:eastAsia="宋体" w:cs="Times New Roman"/>
          <w:szCs w:val="24"/>
          <w:u w:val="single"/>
        </w:rPr>
        <w:t>单位名称</w:t>
      </w:r>
      <w:r>
        <w:rPr>
          <w:rFonts w:hint="eastAsia" w:ascii="宋体" w:hAnsi="宋体" w:eastAsia="宋体" w:cs="Times New Roman"/>
          <w:szCs w:val="24"/>
        </w:rPr>
        <w:t>）的在下面签字的（</w:t>
      </w:r>
      <w:r>
        <w:rPr>
          <w:rFonts w:hint="eastAsia" w:ascii="宋体" w:hAnsi="宋体" w:eastAsia="宋体" w:cs="Times New Roman"/>
          <w:szCs w:val="24"/>
          <w:u w:val="single"/>
        </w:rPr>
        <w:t>被授权人的姓名、职务</w:t>
      </w:r>
      <w:r>
        <w:rPr>
          <w:rFonts w:hint="eastAsia" w:ascii="宋体" w:hAnsi="宋体" w:eastAsia="宋体" w:cs="Times New Roman"/>
          <w:szCs w:val="24"/>
        </w:rPr>
        <w:t>）为本公司的合法代理人，就（</w:t>
      </w:r>
      <w:r>
        <w:rPr>
          <w:rFonts w:hint="eastAsia" w:ascii="宋体" w:hAnsi="宋体" w:eastAsia="宋体" w:cs="Times New Roman"/>
          <w:szCs w:val="24"/>
          <w:u w:val="single"/>
        </w:rPr>
        <w:t>项目名称</w:t>
      </w:r>
      <w:r>
        <w:rPr>
          <w:rFonts w:hint="eastAsia" w:ascii="宋体" w:hAnsi="宋体" w:eastAsia="宋体" w:cs="Times New Roman"/>
          <w:szCs w:val="24"/>
        </w:rPr>
        <w:t>）的采购，以本公司名义处理一切与之有关的事务。</w:t>
      </w:r>
    </w:p>
    <w:p>
      <w:pPr>
        <w:spacing w:line="360" w:lineRule="auto"/>
        <w:ind w:firstLine="480" w:firstLineChars="200"/>
        <w:rPr>
          <w:rFonts w:hint="eastAsia" w:ascii="宋体" w:hAnsi="宋体" w:eastAsia="宋体" w:cs="Times New Roman"/>
          <w:szCs w:val="24"/>
        </w:rPr>
      </w:pPr>
      <w:r>
        <w:rPr>
          <w:rFonts w:hint="eastAsia" w:ascii="宋体" w:hAnsi="宋体" w:eastAsia="宋体" w:cs="Times New Roman"/>
          <w:szCs w:val="24"/>
        </w:rPr>
        <w:t>本授权书签字盖章后立即生效，特此声明。</w:t>
      </w:r>
      <w:r>
        <w:rPr>
          <w:rFonts w:hint="eastAsia" w:ascii="宋体" w:hAnsi="宋体" w:eastAsia="宋体" w:cs="Times New Roman"/>
          <w:szCs w:val="24"/>
        </w:rPr>
        <w:cr/>
      </w:r>
    </w:p>
    <w:p>
      <w:pPr>
        <w:spacing w:line="360" w:lineRule="auto"/>
        <w:ind w:firstLine="200"/>
        <w:rPr>
          <w:rFonts w:hint="eastAsia" w:ascii="宋体" w:hAnsi="宋体" w:eastAsia="宋体" w:cs="Times New Roman"/>
          <w:szCs w:val="24"/>
        </w:rPr>
      </w:pPr>
      <w:r>
        <w:rPr>
          <w:rFonts w:hint="eastAsia" w:ascii="宋体" w:hAnsi="宋体" w:eastAsia="宋体" w:cs="Times New Roman"/>
          <w:szCs w:val="24"/>
        </w:rPr>
        <w:t>法定代表人（签字或印鉴）：_________</w:t>
      </w:r>
    </w:p>
    <w:p>
      <w:pPr>
        <w:spacing w:line="360" w:lineRule="auto"/>
        <w:ind w:firstLine="200"/>
        <w:rPr>
          <w:rFonts w:hint="eastAsia"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 xml:space="preserve">方授权代表（签字）：________                          </w:t>
      </w:r>
    </w:p>
    <w:p>
      <w:pPr>
        <w:spacing w:line="360" w:lineRule="auto"/>
        <w:ind w:firstLine="200"/>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方（盖章）:    ____________</w:t>
      </w:r>
    </w:p>
    <w:p>
      <w:pPr>
        <w:pStyle w:val="7"/>
        <w:tabs>
          <w:tab w:val="left" w:pos="5580"/>
        </w:tabs>
        <w:ind w:firstLine="200"/>
        <w:rPr>
          <w:rFonts w:hint="eastAsia" w:hAnsi="宋体" w:eastAsia="宋体" w:cs="Times New Roman"/>
          <w:sz w:val="24"/>
          <w:szCs w:val="24"/>
        </w:rPr>
      </w:pPr>
    </w:p>
    <w:p>
      <w:pPr>
        <w:pStyle w:val="7"/>
        <w:tabs>
          <w:tab w:val="left" w:pos="5580"/>
        </w:tabs>
        <w:ind w:firstLine="200"/>
        <w:rPr>
          <w:rFonts w:hAnsi="宋体" w:eastAsia="宋体" w:cs="Times New Roman"/>
          <w:sz w:val="24"/>
          <w:szCs w:val="24"/>
        </w:rPr>
      </w:pPr>
      <w:r>
        <w:rPr>
          <w:rFonts w:hint="eastAsia" w:hAnsi="宋体" w:eastAsia="宋体" w:cs="Times New Roman"/>
          <w:sz w:val="24"/>
          <w:szCs w:val="24"/>
        </w:rPr>
        <w:t>附：</w:t>
      </w:r>
    </w:p>
    <w:p>
      <w:pPr>
        <w:pStyle w:val="7"/>
        <w:tabs>
          <w:tab w:val="left" w:pos="5580"/>
        </w:tabs>
        <w:ind w:firstLine="200"/>
        <w:rPr>
          <w:rFonts w:hAnsi="宋体" w:eastAsia="宋体" w:cs="Times New Roman"/>
          <w:sz w:val="24"/>
          <w:szCs w:val="24"/>
        </w:rPr>
      </w:pPr>
      <w:r>
        <w:rPr>
          <w:rFonts w:hint="eastAsia" w:hAnsi="宋体" w:eastAsia="宋体" w:cs="Times New Roman"/>
          <w:sz w:val="24"/>
          <w:szCs w:val="24"/>
        </w:rPr>
        <w:t xml:space="preserve">被授权人姓名： </w:t>
      </w:r>
    </w:p>
    <w:p>
      <w:pPr>
        <w:pStyle w:val="7"/>
        <w:tabs>
          <w:tab w:val="left" w:pos="5580"/>
        </w:tabs>
        <w:ind w:firstLine="200"/>
        <w:rPr>
          <w:rFonts w:hAnsi="宋体" w:eastAsia="宋体" w:cs="Times New Roman"/>
          <w:sz w:val="24"/>
          <w:szCs w:val="24"/>
        </w:rPr>
      </w:pPr>
      <w:r>
        <w:rPr>
          <w:rFonts w:hint="eastAsia" w:hAnsi="宋体" w:eastAsia="宋体" w:cs="Times New Roman"/>
          <w:sz w:val="24"/>
          <w:szCs w:val="24"/>
        </w:rPr>
        <w:t>职　　　　务：</w:t>
      </w:r>
    </w:p>
    <w:p>
      <w:pPr>
        <w:pStyle w:val="7"/>
        <w:tabs>
          <w:tab w:val="left" w:pos="5580"/>
        </w:tabs>
        <w:ind w:firstLine="200"/>
        <w:rPr>
          <w:rFonts w:hAnsi="宋体" w:eastAsia="宋体" w:cs="Times New Roman"/>
          <w:sz w:val="24"/>
          <w:szCs w:val="24"/>
        </w:rPr>
      </w:pPr>
      <w:r>
        <w:rPr>
          <w:rFonts w:hint="eastAsia" w:hAnsi="宋体" w:eastAsia="宋体" w:cs="Times New Roman"/>
          <w:sz w:val="24"/>
          <w:szCs w:val="24"/>
        </w:rPr>
        <w:t>详细通讯地址：</w:t>
      </w:r>
    </w:p>
    <w:p>
      <w:pPr>
        <w:pStyle w:val="7"/>
        <w:tabs>
          <w:tab w:val="left" w:pos="5580"/>
        </w:tabs>
        <w:ind w:firstLine="200"/>
        <w:rPr>
          <w:rFonts w:hint="eastAsia" w:hAnsi="宋体" w:eastAsia="宋体" w:cs="Times New Roman"/>
          <w:sz w:val="24"/>
          <w:szCs w:val="24"/>
        </w:rPr>
      </w:pPr>
      <w:r>
        <w:rPr>
          <w:rFonts w:hint="eastAsia" w:hAnsi="宋体" w:eastAsia="宋体" w:cs="Times New Roman"/>
          <w:sz w:val="24"/>
          <w:szCs w:val="24"/>
        </w:rPr>
        <w:t>电　　　　话：</w:t>
      </w:r>
    </w:p>
    <w:p>
      <w:pPr>
        <w:pStyle w:val="7"/>
        <w:tabs>
          <w:tab w:val="left" w:pos="5580"/>
        </w:tabs>
        <w:ind w:firstLine="200"/>
        <w:jc w:val="left"/>
        <w:rPr>
          <w:rFonts w:hint="eastAsia" w:hAnsi="宋体" w:eastAsia="宋体" w:cs="Times New Roman"/>
          <w:sz w:val="24"/>
          <w:szCs w:val="24"/>
        </w:rPr>
      </w:pPr>
      <w:r>
        <w:rPr>
          <w:rFonts w:hint="eastAsia" w:hAnsi="宋体" w:eastAsia="宋体" w:cs="Times New Roman"/>
          <w:sz w:val="24"/>
          <w:szCs w:val="24"/>
        </w:rPr>
        <w:t>法人及被授权人身份证复印件:</w:t>
      </w:r>
    </w:p>
    <w:tbl>
      <w:tblPr>
        <w:tblStyle w:val="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pPr>
              <w:pStyle w:val="7"/>
              <w:tabs>
                <w:tab w:val="left" w:pos="5580"/>
              </w:tabs>
              <w:jc w:val="left"/>
              <w:rPr>
                <w:rFonts w:hint="eastAsia" w:hAnsi="宋体" w:eastAsia="宋体" w:cs="Times New Roman"/>
                <w:sz w:val="24"/>
                <w:szCs w:val="24"/>
              </w:rPr>
            </w:pPr>
          </w:p>
          <w:p>
            <w:pPr>
              <w:pStyle w:val="7"/>
              <w:tabs>
                <w:tab w:val="left" w:pos="5580"/>
              </w:tabs>
              <w:jc w:val="left"/>
              <w:rPr>
                <w:rFonts w:hint="eastAsia" w:hAnsi="宋体" w:eastAsia="宋体" w:cs="Times New Roman"/>
                <w:sz w:val="24"/>
                <w:szCs w:val="24"/>
              </w:rPr>
            </w:pPr>
          </w:p>
          <w:p>
            <w:pPr>
              <w:pStyle w:val="7"/>
              <w:tabs>
                <w:tab w:val="left" w:pos="5580"/>
              </w:tabs>
              <w:jc w:val="left"/>
              <w:rPr>
                <w:rFonts w:hint="eastAsia" w:hAnsi="宋体" w:eastAsia="宋体" w:cs="Times New Roman"/>
                <w:sz w:val="24"/>
                <w:szCs w:val="24"/>
              </w:rPr>
            </w:pPr>
          </w:p>
          <w:p>
            <w:pPr>
              <w:pStyle w:val="7"/>
              <w:tabs>
                <w:tab w:val="left" w:pos="5580"/>
              </w:tabs>
              <w:jc w:val="left"/>
              <w:rPr>
                <w:rFonts w:hAnsi="宋体" w:eastAsia="宋体" w:cs="Times New Roman"/>
                <w:sz w:val="24"/>
                <w:szCs w:val="24"/>
              </w:rPr>
            </w:pPr>
          </w:p>
        </w:tc>
      </w:tr>
    </w:tbl>
    <w:p>
      <w:pPr>
        <w:pStyle w:val="7"/>
        <w:rPr>
          <w:rFonts w:hAnsi="宋体" w:eastAsia="宋体" w:cs="Times New Roman"/>
          <w:sz w:val="24"/>
          <w:szCs w:val="24"/>
        </w:rPr>
      </w:pPr>
    </w:p>
    <w:p>
      <w:pPr>
        <w:tabs>
          <w:tab w:val="left" w:pos="5580"/>
        </w:tabs>
        <w:spacing w:line="480" w:lineRule="auto"/>
        <w:rPr>
          <w:rFonts w:ascii="宋体" w:hAnsi="宋体" w:eastAsia="宋体" w:cs="Times New Roman"/>
          <w:u w:val="single"/>
        </w:rPr>
      </w:pPr>
    </w:p>
    <w:p>
      <w:pPr>
        <w:tabs>
          <w:tab w:val="left" w:pos="5580"/>
        </w:tabs>
        <w:spacing w:line="480" w:lineRule="auto"/>
        <w:rPr>
          <w:rFonts w:ascii="宋体" w:hAnsi="宋体" w:eastAsia="宋体" w:cs="Times New Roman"/>
          <w:u w:val="single"/>
        </w:rPr>
      </w:pPr>
    </w:p>
    <w:p>
      <w:pPr>
        <w:tabs>
          <w:tab w:val="left" w:pos="5580"/>
        </w:tabs>
        <w:spacing w:line="480" w:lineRule="auto"/>
        <w:rPr>
          <w:rFonts w:ascii="宋体" w:hAnsi="宋体" w:eastAsia="宋体" w:cs="Times New Roman"/>
          <w:u w:val="single"/>
        </w:rPr>
      </w:pPr>
    </w:p>
    <w:p>
      <w:pPr>
        <w:tabs>
          <w:tab w:val="left" w:pos="5580"/>
        </w:tabs>
        <w:spacing w:line="480" w:lineRule="auto"/>
        <w:rPr>
          <w:rFonts w:ascii="宋体" w:hAnsi="宋体" w:eastAsia="宋体" w:cs="Times New Roman"/>
          <w:u w:val="single"/>
        </w:rPr>
      </w:pPr>
    </w:p>
    <w:p>
      <w:pPr>
        <w:tabs>
          <w:tab w:val="left" w:pos="5580"/>
        </w:tabs>
        <w:spacing w:line="480" w:lineRule="auto"/>
        <w:rPr>
          <w:rFonts w:ascii="宋体" w:hAnsi="宋体" w:eastAsia="宋体" w:cs="Times New Roman"/>
          <w:u w:val="single"/>
        </w:rPr>
      </w:pPr>
    </w:p>
    <w:p>
      <w:pPr>
        <w:tabs>
          <w:tab w:val="left" w:pos="5580"/>
        </w:tabs>
        <w:spacing w:line="480" w:lineRule="auto"/>
        <w:rPr>
          <w:rFonts w:hint="eastAsia" w:ascii="宋体" w:hAnsi="宋体" w:eastAsia="宋体" w:cs="Times New Roman"/>
          <w:u w:val="single"/>
        </w:rPr>
      </w:pPr>
    </w:p>
    <w:p>
      <w:pPr>
        <w:snapToGrid w:val="0"/>
        <w:spacing w:line="360" w:lineRule="auto"/>
        <w:ind w:firstLine="643"/>
        <w:jc w:val="center"/>
        <w:outlineLvl w:val="1"/>
        <w:rPr>
          <w:rFonts w:ascii="宋体" w:hAnsi="宋体" w:eastAsia="宋体" w:cs="Times New Roman"/>
          <w:b/>
          <w:sz w:val="32"/>
          <w:szCs w:val="32"/>
        </w:rPr>
      </w:pPr>
      <w:r>
        <w:rPr>
          <w:rFonts w:ascii="宋体" w:hAnsi="宋体" w:eastAsia="宋体" w:cs="Times New Roman"/>
          <w:b/>
          <w:sz w:val="32"/>
          <w:szCs w:val="32"/>
        </w:rPr>
        <w:br w:type="page"/>
      </w:r>
      <w:r>
        <w:rPr>
          <w:rFonts w:ascii="宋体" w:hAnsi="宋体" w:eastAsia="宋体" w:cs="Times New Roman"/>
          <w:b/>
          <w:sz w:val="32"/>
          <w:szCs w:val="32"/>
        </w:rPr>
        <w:t xml:space="preserve">附件5 </w:t>
      </w:r>
      <w:bookmarkEnd w:id="380"/>
      <w:bookmarkEnd w:id="381"/>
      <w:r>
        <w:rPr>
          <w:rFonts w:ascii="宋体" w:hAnsi="宋体" w:eastAsia="宋体" w:cs="Times New Roman"/>
          <w:b/>
          <w:sz w:val="32"/>
          <w:szCs w:val="32"/>
        </w:rPr>
        <w:t>商务条款偏离表</w:t>
      </w:r>
    </w:p>
    <w:p>
      <w:pPr>
        <w:pStyle w:val="7"/>
        <w:rPr>
          <w:rFonts w:hAnsi="宋体" w:eastAsia="宋体" w:cs="Times New Roman"/>
          <w:sz w:val="24"/>
          <w:szCs w:val="24"/>
        </w:rPr>
      </w:pPr>
    </w:p>
    <w:p>
      <w:pPr>
        <w:pStyle w:val="7"/>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:________</w:t>
      </w:r>
      <w:r>
        <w:rPr>
          <w:rFonts w:hAnsi="宋体" w:eastAsia="宋体" w:cs="Times New Roman"/>
          <w:sz w:val="24"/>
          <w:szCs w:val="24"/>
          <w:u w:val="single"/>
        </w:rPr>
        <w:t xml:space="preserve">          </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r>
              <w:rPr>
                <w:rFonts w:hint="eastAsia" w:hAnsi="宋体" w:eastAsia="宋体" w:cs="Times New Roman"/>
                <w:sz w:val="24"/>
                <w:szCs w:val="24"/>
              </w:rPr>
              <w:t>序号</w:t>
            </w:r>
          </w:p>
        </w:tc>
        <w:tc>
          <w:tcPr>
            <w:tcW w:w="1113" w:type="pct"/>
            <w:noWrap w:val="0"/>
            <w:vAlign w:val="center"/>
          </w:tcPr>
          <w:p>
            <w:pPr>
              <w:jc w:val="center"/>
              <w:rPr>
                <w:rFonts w:ascii="宋体" w:hAnsi="宋体" w:eastAsia="宋体" w:cs="Times New Roman"/>
                <w:szCs w:val="24"/>
              </w:rPr>
            </w:pP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条目号</w:t>
            </w:r>
          </w:p>
          <w:p>
            <w:pPr>
              <w:pStyle w:val="7"/>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pPr>
              <w:pStyle w:val="7"/>
              <w:jc w:val="center"/>
              <w:rPr>
                <w:rFonts w:hAnsi="宋体" w:eastAsia="宋体" w:cs="Times New Roman"/>
                <w:sz w:val="24"/>
                <w:szCs w:val="24"/>
              </w:rPr>
            </w:pPr>
            <w:r>
              <w:rPr>
                <w:rFonts w:hint="eastAsia" w:hAnsi="宋体" w:cs="Times New Roman"/>
                <w:sz w:val="24"/>
                <w:szCs w:val="24"/>
                <w:lang w:eastAsia="zh-CN"/>
              </w:rPr>
              <w:t>竞争性磋商</w:t>
            </w:r>
            <w:r>
              <w:rPr>
                <w:rFonts w:hint="eastAsia" w:hAnsi="宋体" w:eastAsia="宋体" w:cs="Times New Roman"/>
                <w:sz w:val="24"/>
                <w:szCs w:val="24"/>
                <w:lang w:eastAsia="zh-CN"/>
              </w:rPr>
              <w:t>采购文件</w:t>
            </w:r>
            <w:r>
              <w:rPr>
                <w:rFonts w:hint="eastAsia" w:hAnsi="宋体" w:eastAsia="宋体" w:cs="Times New Roman"/>
                <w:sz w:val="24"/>
                <w:szCs w:val="24"/>
              </w:rPr>
              <w:t>的商务条款</w:t>
            </w:r>
          </w:p>
        </w:tc>
        <w:tc>
          <w:tcPr>
            <w:tcW w:w="1394" w:type="pct"/>
            <w:noWrap w:val="0"/>
            <w:vAlign w:val="center"/>
          </w:tcPr>
          <w:p>
            <w:pPr>
              <w:pStyle w:val="7"/>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文件的商务条款</w:t>
            </w:r>
          </w:p>
        </w:tc>
        <w:tc>
          <w:tcPr>
            <w:tcW w:w="690" w:type="pct"/>
            <w:noWrap w:val="0"/>
            <w:vAlign w:val="center"/>
          </w:tcPr>
          <w:p>
            <w:pPr>
              <w:pStyle w:val="7"/>
              <w:jc w:val="center"/>
              <w:rPr>
                <w:rFonts w:hAnsi="宋体" w:eastAsia="宋体" w:cs="Times New Roman"/>
                <w:sz w:val="24"/>
                <w:szCs w:val="24"/>
              </w:rPr>
            </w:pPr>
            <w:r>
              <w:rPr>
                <w:rFonts w:hint="eastAsia" w:hAnsi="宋体" w:eastAsia="宋体" w:cs="Times New Roman"/>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7"/>
              <w:jc w:val="center"/>
              <w:rPr>
                <w:rFonts w:hAnsi="宋体" w:eastAsia="宋体" w:cs="Times New Roman"/>
                <w:sz w:val="24"/>
                <w:szCs w:val="24"/>
              </w:rPr>
            </w:pPr>
          </w:p>
        </w:tc>
        <w:tc>
          <w:tcPr>
            <w:tcW w:w="1113"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bl>
    <w:p>
      <w:pPr>
        <w:pStyle w:val="7"/>
        <w:spacing w:line="360" w:lineRule="auto"/>
        <w:ind w:firstLine="420" w:firstLineChars="200"/>
        <w:rPr>
          <w:rFonts w:hAnsi="宋体" w:eastAsia="宋体" w:cs="Times New Roman"/>
        </w:rPr>
      </w:pPr>
      <w:r>
        <w:rPr>
          <w:rFonts w:hint="eastAsia" w:hAnsi="宋体" w:eastAsia="宋体" w:cs="Times New Roman"/>
        </w:rPr>
        <w:t>注：本偏离表是评委评审报价方案最重要的直观材料和主要依据，</w:t>
      </w:r>
      <w:r>
        <w:rPr>
          <w:rFonts w:hint="eastAsia" w:hAnsi="宋体" w:eastAsia="宋体" w:cs="Times New Roman"/>
          <w:lang w:eastAsia="zh-CN"/>
        </w:rPr>
        <w:t>响应</w:t>
      </w:r>
      <w:r>
        <w:rPr>
          <w:rFonts w:hint="eastAsia" w:hAnsi="宋体" w:eastAsia="宋体" w:cs="Times New Roman"/>
        </w:rPr>
        <w:t>方必须针对本</w:t>
      </w:r>
      <w:r>
        <w:rPr>
          <w:rFonts w:hint="eastAsia" w:hAnsi="宋体" w:cs="Times New Roman"/>
          <w:lang w:eastAsia="zh-CN"/>
        </w:rPr>
        <w:t>竞争性磋商</w:t>
      </w:r>
      <w:r>
        <w:rPr>
          <w:rFonts w:hint="eastAsia" w:hAnsi="宋体" w:eastAsia="宋体" w:cs="Times New Roman"/>
          <w:lang w:eastAsia="zh-CN"/>
        </w:rPr>
        <w:t>采购文件</w:t>
      </w:r>
      <w:r>
        <w:rPr>
          <w:rFonts w:hint="eastAsia" w:hAnsi="宋体" w:eastAsia="宋体" w:cs="Times New Roman"/>
        </w:rPr>
        <w:t>中的各项要求是否满足填写偏离表，表中“偏离情况”一栏应填以“正偏离”、“负偏离”或“无偏离”。对</w:t>
      </w:r>
      <w:r>
        <w:rPr>
          <w:rFonts w:hint="eastAsia" w:hAnsi="宋体" w:cs="Times New Roman"/>
          <w:lang w:eastAsia="zh-CN"/>
        </w:rPr>
        <w:t>竞争性磋商</w:t>
      </w:r>
      <w:r>
        <w:rPr>
          <w:rFonts w:hint="eastAsia" w:hAnsi="宋体" w:eastAsia="宋体" w:cs="Times New Roman"/>
          <w:lang w:eastAsia="zh-CN"/>
        </w:rPr>
        <w:t>采购文件</w:t>
      </w:r>
      <w:r>
        <w:rPr>
          <w:rFonts w:hint="eastAsia" w:hAnsi="宋体" w:eastAsia="宋体" w:cs="Times New Roman"/>
        </w:rPr>
        <w:t>中的所有商务条款，除非本表所列明的所有偏离外，均视作</w:t>
      </w:r>
      <w:r>
        <w:rPr>
          <w:rFonts w:hint="eastAsia" w:hAnsi="宋体" w:eastAsia="宋体" w:cs="Times New Roman"/>
          <w:lang w:eastAsia="zh-CN"/>
        </w:rPr>
        <w:t>响应</w:t>
      </w:r>
      <w:r>
        <w:rPr>
          <w:rFonts w:hint="eastAsia" w:hAnsi="宋体" w:eastAsia="宋体" w:cs="Times New Roman"/>
        </w:rPr>
        <w:t>方已对之理解和同意。</w:t>
      </w:r>
    </w:p>
    <w:p>
      <w:pPr>
        <w:pStyle w:val="7"/>
        <w:spacing w:line="360" w:lineRule="auto"/>
        <w:rPr>
          <w:rFonts w:hAnsi="宋体" w:eastAsia="宋体" w:cs="Times New Roman"/>
          <w:sz w:val="24"/>
          <w:szCs w:val="24"/>
        </w:rPr>
      </w:pPr>
    </w:p>
    <w:p>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pPr>
        <w:snapToGrid w:val="0"/>
        <w:spacing w:line="360" w:lineRule="auto"/>
        <w:ind w:firstLine="482"/>
        <w:jc w:val="center"/>
        <w:outlineLvl w:val="1"/>
        <w:rPr>
          <w:rFonts w:ascii="宋体" w:hAnsi="宋体" w:eastAsia="宋体" w:cs="Times New Roman"/>
          <w:b/>
          <w:sz w:val="32"/>
          <w:szCs w:val="32"/>
        </w:rPr>
      </w:pPr>
      <w:r>
        <w:rPr>
          <w:rFonts w:ascii="宋体" w:hAnsi="宋体" w:eastAsia="宋体" w:cs="Times New Roman"/>
          <w:b/>
          <w:szCs w:val="24"/>
        </w:rPr>
        <w:br w:type="page"/>
      </w:r>
      <w:bookmarkStart w:id="385" w:name="_Toc19034385"/>
      <w:r>
        <w:rPr>
          <w:rFonts w:ascii="宋体" w:hAnsi="宋体" w:eastAsia="宋体" w:cs="Times New Roman"/>
          <w:b/>
          <w:sz w:val="32"/>
          <w:szCs w:val="32"/>
        </w:rPr>
        <w:t>附件6</w:t>
      </w:r>
      <w:bookmarkEnd w:id="385"/>
      <w:r>
        <w:rPr>
          <w:rFonts w:ascii="宋体" w:hAnsi="宋体" w:eastAsia="宋体" w:cs="Times New Roman"/>
          <w:b/>
          <w:sz w:val="32"/>
          <w:szCs w:val="32"/>
        </w:rPr>
        <w:t xml:space="preserve"> </w:t>
      </w:r>
      <w:bookmarkEnd w:id="382"/>
      <w:bookmarkEnd w:id="383"/>
      <w:bookmarkEnd w:id="384"/>
      <w:r>
        <w:rPr>
          <w:rFonts w:hint="eastAsia" w:ascii="宋体" w:hAnsi="宋体" w:eastAsia="宋体" w:cs="Times New Roman"/>
          <w:b/>
          <w:sz w:val="32"/>
          <w:szCs w:val="32"/>
        </w:rPr>
        <w:t>技术需求偏离表</w:t>
      </w:r>
    </w:p>
    <w:p>
      <w:pPr>
        <w:pStyle w:val="20"/>
        <w:rPr>
          <w:rFonts w:ascii="Times New Roman" w:hAnsi="Times New Roman" w:cs="Times New Roman"/>
        </w:rPr>
      </w:pPr>
    </w:p>
    <w:p>
      <w:pPr>
        <w:pStyle w:val="7"/>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:________</w:t>
      </w:r>
      <w:r>
        <w:rPr>
          <w:rFonts w:hAnsi="宋体" w:eastAsia="宋体" w:cs="Times New Roman"/>
          <w:sz w:val="24"/>
          <w:szCs w:val="24"/>
          <w:u w:val="single"/>
        </w:rPr>
        <w:t xml:space="preserve">          </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r>
              <w:rPr>
                <w:rFonts w:hint="eastAsia" w:hAnsi="宋体" w:eastAsia="宋体" w:cs="Times New Roman"/>
                <w:sz w:val="24"/>
                <w:szCs w:val="24"/>
              </w:rPr>
              <w:t>序号</w:t>
            </w:r>
          </w:p>
        </w:tc>
        <w:tc>
          <w:tcPr>
            <w:tcW w:w="1114" w:type="pct"/>
            <w:noWrap w:val="0"/>
            <w:vAlign w:val="center"/>
          </w:tcPr>
          <w:p>
            <w:pPr>
              <w:jc w:val="center"/>
              <w:rPr>
                <w:rFonts w:ascii="宋体" w:hAnsi="宋体" w:eastAsia="宋体" w:cs="Times New Roman"/>
                <w:szCs w:val="24"/>
              </w:rPr>
            </w:pPr>
            <w:r>
              <w:rPr>
                <w:rFonts w:hint="eastAsia" w:ascii="宋体" w:hAnsi="宋体" w:cs="Times New Roman"/>
                <w:szCs w:val="24"/>
                <w:lang w:eastAsia="zh-CN"/>
              </w:rPr>
              <w:t>竞争性磋商</w:t>
            </w:r>
            <w:r>
              <w:rPr>
                <w:rFonts w:hint="eastAsia" w:ascii="宋体" w:hAnsi="宋体" w:eastAsia="宋体" w:cs="Times New Roman"/>
                <w:szCs w:val="24"/>
                <w:lang w:eastAsia="zh-CN"/>
              </w:rPr>
              <w:t>采购文件</w:t>
            </w:r>
            <w:r>
              <w:rPr>
                <w:rFonts w:hint="eastAsia" w:ascii="宋体" w:hAnsi="宋体" w:eastAsia="宋体" w:cs="Times New Roman"/>
                <w:szCs w:val="24"/>
              </w:rPr>
              <w:t>条目号</w:t>
            </w:r>
          </w:p>
          <w:p>
            <w:pPr>
              <w:pStyle w:val="7"/>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pPr>
              <w:pStyle w:val="7"/>
              <w:jc w:val="center"/>
              <w:rPr>
                <w:rFonts w:hAnsi="宋体" w:eastAsia="宋体" w:cs="Times New Roman"/>
                <w:sz w:val="24"/>
                <w:szCs w:val="24"/>
              </w:rPr>
            </w:pPr>
            <w:r>
              <w:rPr>
                <w:rFonts w:hint="eastAsia" w:hAnsi="宋体" w:cs="Times New Roman"/>
                <w:sz w:val="24"/>
                <w:szCs w:val="24"/>
                <w:lang w:eastAsia="zh-CN"/>
              </w:rPr>
              <w:t>竞争性磋商</w:t>
            </w:r>
            <w:r>
              <w:rPr>
                <w:rFonts w:hint="eastAsia" w:hAnsi="宋体" w:eastAsia="宋体" w:cs="Times New Roman"/>
                <w:sz w:val="24"/>
                <w:szCs w:val="24"/>
                <w:lang w:eastAsia="zh-CN"/>
              </w:rPr>
              <w:t>采购文件</w:t>
            </w:r>
            <w:r>
              <w:rPr>
                <w:rFonts w:hint="eastAsia" w:hAnsi="宋体" w:eastAsia="宋体" w:cs="Times New Roman"/>
                <w:sz w:val="24"/>
                <w:szCs w:val="24"/>
              </w:rPr>
              <w:t>的技术条款</w:t>
            </w:r>
          </w:p>
        </w:tc>
        <w:tc>
          <w:tcPr>
            <w:tcW w:w="1394" w:type="pct"/>
            <w:noWrap w:val="0"/>
            <w:vAlign w:val="center"/>
          </w:tcPr>
          <w:p>
            <w:pPr>
              <w:pStyle w:val="7"/>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文件的技术条款</w:t>
            </w:r>
          </w:p>
        </w:tc>
        <w:tc>
          <w:tcPr>
            <w:tcW w:w="690" w:type="pct"/>
            <w:noWrap w:val="0"/>
            <w:vAlign w:val="center"/>
          </w:tcPr>
          <w:p>
            <w:pPr>
              <w:pStyle w:val="7"/>
              <w:jc w:val="center"/>
              <w:rPr>
                <w:rFonts w:hAnsi="宋体" w:eastAsia="宋体" w:cs="Times New Roman"/>
                <w:sz w:val="24"/>
                <w:szCs w:val="24"/>
              </w:rPr>
            </w:pPr>
            <w:r>
              <w:rPr>
                <w:rFonts w:hint="eastAsia" w:hAnsi="宋体" w:eastAsia="宋体" w:cs="Times New Roman"/>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7"/>
              <w:jc w:val="center"/>
              <w:rPr>
                <w:rFonts w:hAnsi="宋体" w:eastAsia="宋体" w:cs="Times New Roman"/>
                <w:sz w:val="24"/>
                <w:szCs w:val="24"/>
              </w:rPr>
            </w:pPr>
          </w:p>
        </w:tc>
        <w:tc>
          <w:tcPr>
            <w:tcW w:w="111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1394" w:type="pct"/>
            <w:noWrap w:val="0"/>
            <w:vAlign w:val="center"/>
          </w:tcPr>
          <w:p>
            <w:pPr>
              <w:pStyle w:val="7"/>
              <w:jc w:val="center"/>
              <w:rPr>
                <w:rFonts w:hAnsi="宋体" w:eastAsia="宋体" w:cs="Times New Roman"/>
                <w:sz w:val="24"/>
                <w:szCs w:val="24"/>
              </w:rPr>
            </w:pPr>
          </w:p>
        </w:tc>
        <w:tc>
          <w:tcPr>
            <w:tcW w:w="690" w:type="pct"/>
            <w:noWrap w:val="0"/>
            <w:vAlign w:val="center"/>
          </w:tcPr>
          <w:p>
            <w:pPr>
              <w:pStyle w:val="7"/>
              <w:jc w:val="center"/>
              <w:rPr>
                <w:rFonts w:hAnsi="宋体" w:eastAsia="宋体" w:cs="Times New Roman"/>
                <w:sz w:val="24"/>
                <w:szCs w:val="24"/>
              </w:rPr>
            </w:pPr>
          </w:p>
        </w:tc>
      </w:tr>
    </w:tbl>
    <w:p>
      <w:pPr>
        <w:snapToGrid w:val="0"/>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注：本偏离表是评委评审报价方案最重要的直观材料和主要依据，</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方必须针对本</w:t>
      </w:r>
      <w:r>
        <w:rPr>
          <w:rFonts w:hint="eastAsia" w:ascii="宋体" w:hAnsi="宋体" w:cs="Times New Roman"/>
          <w:sz w:val="21"/>
          <w:szCs w:val="21"/>
          <w:lang w:eastAsia="zh-CN"/>
        </w:rPr>
        <w:t>竞争性磋商</w:t>
      </w:r>
      <w:r>
        <w:rPr>
          <w:rFonts w:hint="eastAsia" w:ascii="宋体" w:hAnsi="宋体" w:eastAsia="宋体" w:cs="Times New Roman"/>
          <w:sz w:val="21"/>
          <w:szCs w:val="21"/>
          <w:lang w:eastAsia="zh-CN"/>
        </w:rPr>
        <w:t>采购文件</w:t>
      </w:r>
      <w:r>
        <w:rPr>
          <w:rFonts w:hint="eastAsia" w:ascii="宋体" w:hAnsi="宋体" w:eastAsia="宋体" w:cs="Times New Roman"/>
          <w:sz w:val="21"/>
          <w:szCs w:val="21"/>
        </w:rPr>
        <w:t>中的各项要求是否满足填写偏离表，表中“偏离情况”一栏应填以“正偏离”、“负偏离”或“无偏离”，应做到报价货物和服务的技术</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与</w:t>
      </w:r>
      <w:r>
        <w:rPr>
          <w:rFonts w:hint="eastAsia" w:ascii="宋体" w:hAnsi="宋体" w:cs="Times New Roman"/>
          <w:sz w:val="21"/>
          <w:szCs w:val="21"/>
          <w:lang w:eastAsia="zh-CN"/>
        </w:rPr>
        <w:t>竞争性磋商</w:t>
      </w:r>
      <w:r>
        <w:rPr>
          <w:rFonts w:hint="eastAsia" w:ascii="宋体" w:hAnsi="宋体" w:eastAsia="宋体" w:cs="Times New Roman"/>
          <w:sz w:val="21"/>
          <w:szCs w:val="21"/>
          <w:lang w:eastAsia="zh-CN"/>
        </w:rPr>
        <w:t>采购文件</w:t>
      </w:r>
      <w:r>
        <w:rPr>
          <w:rFonts w:hint="eastAsia" w:ascii="宋体" w:hAnsi="宋体" w:eastAsia="宋体" w:cs="Times New Roman"/>
          <w:sz w:val="21"/>
          <w:szCs w:val="21"/>
        </w:rPr>
        <w:t>技术需求书序号、技术需求书要求一一对应。</w:t>
      </w:r>
    </w:p>
    <w:p>
      <w:pPr>
        <w:snapToGrid w:val="0"/>
        <w:spacing w:line="360" w:lineRule="auto"/>
        <w:ind w:firstLine="480" w:firstLineChars="200"/>
        <w:rPr>
          <w:rFonts w:ascii="宋体" w:hAnsi="宋体" w:eastAsia="宋体" w:cs="Times New Roman"/>
          <w:szCs w:val="24"/>
        </w:rPr>
      </w:pPr>
    </w:p>
    <w:p>
      <w:pPr>
        <w:pStyle w:val="7"/>
        <w:spacing w:line="360" w:lineRule="auto"/>
        <w:rPr>
          <w:rFonts w:hAnsi="宋体" w:eastAsia="宋体" w:cs="Times New Roman"/>
          <w:sz w:val="24"/>
          <w:szCs w:val="24"/>
        </w:rPr>
      </w:pPr>
    </w:p>
    <w:p>
      <w:pPr>
        <w:tabs>
          <w:tab w:val="left" w:pos="5580"/>
        </w:tabs>
        <w:spacing w:line="480" w:lineRule="auto"/>
        <w:rPr>
          <w:rFonts w:ascii="宋体" w:hAnsi="宋体" w:eastAsia="宋体" w:cs="Times New Roman"/>
          <w:szCs w:val="24"/>
          <w:u w:val="single"/>
        </w:rPr>
      </w:pPr>
      <w:bookmarkStart w:id="386" w:name="_Toc195842927"/>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pPr>
        <w:snapToGrid w:val="0"/>
        <w:spacing w:line="360" w:lineRule="auto"/>
        <w:jc w:val="center"/>
        <w:outlineLvl w:val="1"/>
        <w:rPr>
          <w:rFonts w:ascii="宋体" w:hAnsi="宋体" w:eastAsia="宋体" w:cs="Times New Roman"/>
          <w:b/>
          <w:sz w:val="32"/>
          <w:szCs w:val="32"/>
        </w:rPr>
      </w:pPr>
      <w:r>
        <w:rPr>
          <w:rFonts w:ascii="宋体" w:hAnsi="宋体" w:eastAsia="宋体" w:cs="Times New Roman"/>
          <w:b/>
          <w:szCs w:val="24"/>
        </w:rPr>
        <w:br w:type="page"/>
      </w:r>
      <w:bookmarkEnd w:id="386"/>
      <w:bookmarkStart w:id="387" w:name="_Toc19034386"/>
      <w:bookmarkStart w:id="388" w:name="_Toc195842929"/>
      <w:bookmarkStart w:id="389" w:name="_Toc421042654"/>
      <w:bookmarkStart w:id="390" w:name="_Toc195842928"/>
      <w:bookmarkStart w:id="391" w:name="_Toc421032052"/>
      <w:r>
        <w:rPr>
          <w:rFonts w:ascii="宋体" w:hAnsi="宋体" w:eastAsia="宋体" w:cs="Times New Roman"/>
          <w:b/>
          <w:sz w:val="32"/>
          <w:szCs w:val="32"/>
        </w:rPr>
        <w:t>附件7</w:t>
      </w:r>
      <w:bookmarkEnd w:id="387"/>
      <w:r>
        <w:rPr>
          <w:rFonts w:ascii="宋体" w:hAnsi="宋体" w:eastAsia="宋体" w:cs="Times New Roman"/>
          <w:b/>
          <w:sz w:val="32"/>
          <w:szCs w:val="32"/>
        </w:rPr>
        <w:t xml:space="preserve"> </w:t>
      </w:r>
      <w:bookmarkStart w:id="392" w:name="_Toc19034387"/>
      <w:r>
        <w:rPr>
          <w:rFonts w:ascii="宋体" w:hAnsi="宋体" w:eastAsia="宋体" w:cs="Times New Roman"/>
          <w:b/>
          <w:sz w:val="32"/>
          <w:szCs w:val="32"/>
        </w:rPr>
        <w:t>资格证明文件</w:t>
      </w:r>
      <w:bookmarkEnd w:id="388"/>
      <w:bookmarkEnd w:id="389"/>
      <w:bookmarkEnd w:id="390"/>
      <w:bookmarkEnd w:id="391"/>
      <w:bookmarkEnd w:id="392"/>
    </w:p>
    <w:p>
      <w:pPr>
        <w:tabs>
          <w:tab w:val="left" w:pos="5580"/>
        </w:tabs>
        <w:spacing w:line="360" w:lineRule="auto"/>
        <w:ind w:left="962" w:leftChars="200" w:hanging="482" w:hangingChars="200"/>
        <w:rPr>
          <w:rFonts w:ascii="宋体" w:hAnsi="宋体" w:eastAsia="宋体" w:cs="Times New Roman"/>
          <w:b/>
          <w:szCs w:val="24"/>
        </w:rPr>
      </w:pPr>
    </w:p>
    <w:p>
      <w:pPr>
        <w:spacing w:line="360" w:lineRule="auto"/>
        <w:rPr>
          <w:rFonts w:ascii="宋体" w:hAnsi="宋体" w:eastAsia="宋体" w:cs="Times New Roman"/>
        </w:rPr>
      </w:pPr>
      <w:bookmarkStart w:id="393" w:name="_Toc195842930"/>
      <w:r>
        <w:rPr>
          <w:rFonts w:ascii="宋体" w:hAnsi="宋体" w:eastAsia="宋体" w:cs="Times New Roman"/>
        </w:rPr>
        <w:t>附件7-1</w:t>
      </w:r>
      <w:bookmarkEnd w:id="393"/>
      <w:r>
        <w:rPr>
          <w:rFonts w:hint="eastAsia" w:ascii="宋体" w:hAnsi="宋体" w:eastAsia="宋体" w:cs="Times New Roman"/>
          <w:lang w:eastAsia="zh-CN"/>
        </w:rPr>
        <w:t>响应</w:t>
      </w:r>
      <w:r>
        <w:rPr>
          <w:rFonts w:hint="eastAsia" w:ascii="宋体" w:hAnsi="宋体" w:eastAsia="宋体" w:cs="Times New Roman"/>
        </w:rPr>
        <w:t>方如为企业法人，须提供企业法人营业执照；</w:t>
      </w:r>
      <w:r>
        <w:rPr>
          <w:rFonts w:hint="eastAsia" w:ascii="宋体" w:hAnsi="宋体" w:eastAsia="宋体" w:cs="Times New Roman"/>
          <w:lang w:eastAsia="zh-CN"/>
        </w:rPr>
        <w:t>响应</w:t>
      </w:r>
      <w:r>
        <w:rPr>
          <w:rFonts w:hint="eastAsia" w:ascii="宋体" w:hAnsi="宋体" w:eastAsia="宋体" w:cs="Times New Roman"/>
        </w:rPr>
        <w:t>方如为事业单位或其他组织，须提供事业单位法人证书或登记证或组织机构代码证或其他有效证明文件（复印件并加盖</w:t>
      </w:r>
      <w:r>
        <w:rPr>
          <w:rFonts w:hint="eastAsia" w:ascii="宋体" w:hAnsi="宋体" w:eastAsia="宋体" w:cs="Times New Roman"/>
          <w:lang w:eastAsia="zh-CN"/>
        </w:rPr>
        <w:t>响应</w:t>
      </w:r>
      <w:r>
        <w:rPr>
          <w:rFonts w:hint="eastAsia" w:ascii="宋体" w:hAnsi="宋体" w:eastAsia="宋体" w:cs="Times New Roman"/>
        </w:rPr>
        <w:t>方公章）</w:t>
      </w:r>
    </w:p>
    <w:p>
      <w:pPr>
        <w:spacing w:line="360" w:lineRule="auto"/>
        <w:rPr>
          <w:rFonts w:ascii="宋体" w:hAnsi="宋体" w:eastAsia="宋体" w:cs="Times New Roman"/>
        </w:rPr>
      </w:pPr>
    </w:p>
    <w:p>
      <w:pPr>
        <w:spacing w:line="360" w:lineRule="auto"/>
        <w:rPr>
          <w:rFonts w:ascii="宋体" w:hAnsi="宋体" w:eastAsia="宋体" w:cs="Times New Roman"/>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7-2</w:t>
      </w:r>
      <w:r>
        <w:rPr>
          <w:rFonts w:hint="eastAsia" w:ascii="宋体" w:hAnsi="宋体" w:eastAsia="宋体" w:cs="Arial"/>
          <w:lang w:eastAsia="zh-CN"/>
        </w:rPr>
        <w:t>响应</w:t>
      </w:r>
      <w:r>
        <w:rPr>
          <w:rFonts w:ascii="宋体" w:hAnsi="宋体" w:eastAsia="宋体" w:cs="Arial"/>
        </w:rPr>
        <w:t>方</w:t>
      </w:r>
      <w:r>
        <w:rPr>
          <w:rFonts w:hint="eastAsia" w:ascii="宋体" w:hAnsi="宋体" w:eastAsia="宋体" w:cs="Arial"/>
        </w:rPr>
        <w:t>银行资信证明（非存款证明，要求正本或自</w:t>
      </w:r>
      <w:r>
        <w:rPr>
          <w:rFonts w:hint="eastAsia" w:ascii="宋体" w:hAnsi="宋体" w:eastAsia="宋体" w:cs="Arial"/>
          <w:lang w:val="en-US" w:eastAsia="zh-CN"/>
        </w:rPr>
        <w:t>响应文件递交截止</w:t>
      </w:r>
      <w:r>
        <w:rPr>
          <w:rFonts w:hint="eastAsia" w:ascii="宋体" w:hAnsi="宋体" w:eastAsia="宋体" w:cs="Arial"/>
        </w:rPr>
        <w:t>日起</w:t>
      </w:r>
      <w:r>
        <w:rPr>
          <w:rFonts w:hint="eastAsia" w:ascii="宋体" w:hAnsi="宋体" w:eastAsia="宋体" w:cs="Arial"/>
          <w:lang w:val="en-US" w:eastAsia="zh-CN"/>
        </w:rPr>
        <w:t>6</w:t>
      </w:r>
      <w:r>
        <w:rPr>
          <w:rFonts w:hint="eastAsia" w:ascii="宋体" w:hAnsi="宋体" w:eastAsia="宋体" w:cs="Arial"/>
        </w:rPr>
        <w:t>个月内的复印件）或</w:t>
      </w:r>
      <w:r>
        <w:rPr>
          <w:rFonts w:hint="eastAsia" w:ascii="宋体" w:hAnsi="宋体" w:cs="Arial"/>
          <w:highlight w:val="none"/>
          <w:lang w:val="en-US" w:eastAsia="zh-CN"/>
        </w:rPr>
        <w:t>2024年/2025</w:t>
      </w:r>
      <w:r>
        <w:rPr>
          <w:rFonts w:ascii="宋体" w:hAnsi="宋体" w:eastAsia="宋体" w:cs="Arial"/>
          <w:highlight w:val="none"/>
        </w:rPr>
        <w:t>年</w:t>
      </w:r>
      <w:r>
        <w:rPr>
          <w:rFonts w:ascii="宋体" w:hAnsi="宋体" w:eastAsia="宋体" w:cs="Arial"/>
        </w:rPr>
        <w:t>度</w:t>
      </w:r>
      <w:r>
        <w:rPr>
          <w:rFonts w:hint="eastAsia" w:ascii="宋体" w:hAnsi="宋体" w:cs="Arial"/>
          <w:lang w:eastAsia="zh-CN"/>
        </w:rPr>
        <w:t>任一年度</w:t>
      </w:r>
      <w:r>
        <w:rPr>
          <w:rFonts w:ascii="宋体" w:hAnsi="宋体" w:eastAsia="宋体" w:cs="Arial"/>
        </w:rPr>
        <w:t>经会计师事务所审计的财务报告（至少包括审计单位盖章页、资产负债表、利润表、现金流量表）复印件</w:t>
      </w:r>
      <w:r>
        <w:rPr>
          <w:rFonts w:hint="eastAsia" w:ascii="宋体" w:hAnsi="宋体" w:eastAsia="宋体" w:cs="Arial"/>
        </w:rPr>
        <w:t>（须加盖</w:t>
      </w:r>
      <w:r>
        <w:rPr>
          <w:rFonts w:hint="eastAsia" w:ascii="宋体" w:hAnsi="宋体" w:eastAsia="宋体" w:cs="Arial"/>
          <w:lang w:eastAsia="zh-CN"/>
        </w:rPr>
        <w:t>响应</w:t>
      </w:r>
      <w:r>
        <w:rPr>
          <w:rFonts w:hint="eastAsia" w:ascii="宋体" w:hAnsi="宋体" w:eastAsia="宋体" w:cs="Arial"/>
        </w:rPr>
        <w:t>方公章），相关资料须加盖</w:t>
      </w:r>
      <w:r>
        <w:rPr>
          <w:rFonts w:hint="eastAsia" w:ascii="宋体" w:hAnsi="宋体" w:eastAsia="宋体" w:cs="Arial"/>
          <w:lang w:eastAsia="zh-CN"/>
        </w:rPr>
        <w:t>响应</w:t>
      </w:r>
      <w:r>
        <w:rPr>
          <w:rFonts w:hint="eastAsia" w:ascii="宋体" w:hAnsi="宋体" w:eastAsia="宋体" w:cs="Arial"/>
        </w:rPr>
        <w:t>方公章；</w:t>
      </w:r>
    </w:p>
    <w:p>
      <w:pPr>
        <w:spacing w:line="360" w:lineRule="auto"/>
        <w:rPr>
          <w:rFonts w:ascii="宋体" w:hAnsi="宋体" w:eastAsia="宋体" w:cs="Times New Roman"/>
          <w:b/>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7-3</w:t>
      </w:r>
      <w:r>
        <w:rPr>
          <w:rFonts w:hint="eastAsia" w:ascii="宋体" w:hAnsi="宋体" w:eastAsia="宋体" w:cs="Times New Roman"/>
          <w:bCs/>
          <w:lang w:eastAsia="zh-CN"/>
        </w:rPr>
        <w:t>响应</w:t>
      </w:r>
      <w:r>
        <w:rPr>
          <w:rFonts w:hint="eastAsia" w:ascii="宋体" w:hAnsi="宋体" w:eastAsia="宋体" w:cs="Times New Roman"/>
          <w:bCs/>
        </w:rPr>
        <w:t>方声明函</w:t>
      </w:r>
    </w:p>
    <w:p>
      <w:pPr>
        <w:spacing w:line="360" w:lineRule="auto"/>
        <w:jc w:val="center"/>
        <w:rPr>
          <w:rFonts w:ascii="宋体" w:hAnsi="宋体" w:eastAsia="宋体" w:cs="Times New Roman"/>
          <w:sz w:val="32"/>
          <w:szCs w:val="32"/>
        </w:rPr>
      </w:pPr>
      <w:r>
        <w:rPr>
          <w:rFonts w:hint="eastAsia" w:ascii="宋体" w:hAnsi="宋体" w:eastAsia="宋体" w:cs="Times New Roman"/>
          <w:b/>
          <w:bCs/>
          <w:sz w:val="32"/>
          <w:szCs w:val="32"/>
          <w:lang w:eastAsia="zh-CN"/>
        </w:rPr>
        <w:t>响应</w:t>
      </w:r>
      <w:r>
        <w:rPr>
          <w:rFonts w:hint="eastAsia" w:ascii="宋体" w:hAnsi="宋体" w:eastAsia="宋体" w:cs="Times New Roman"/>
          <w:b/>
          <w:bCs/>
          <w:sz w:val="32"/>
          <w:szCs w:val="32"/>
        </w:rPr>
        <w:t>方声明函</w:t>
      </w:r>
    </w:p>
    <w:p>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cs="Times New Roman"/>
          <w:bCs/>
          <w:u w:val="single"/>
          <w:lang w:eastAsia="zh-CN"/>
        </w:rPr>
        <w:t>中国人民健康保险股份有限公司上海分公司</w:t>
      </w:r>
    </w:p>
    <w:p>
      <w:pPr>
        <w:spacing w:line="360" w:lineRule="auto"/>
        <w:ind w:firstLine="480" w:firstLineChars="200"/>
        <w:rPr>
          <w:rFonts w:ascii="宋体" w:hAnsi="宋体" w:eastAsia="宋体" w:cs="Times New Roman"/>
        </w:rPr>
      </w:pPr>
      <w:r>
        <w:rPr>
          <w:rFonts w:hint="eastAsia" w:ascii="宋体" w:hAnsi="宋体" w:eastAsia="宋体" w:cs="Times New Roman"/>
        </w:rPr>
        <w:t>在参与本次项目</w:t>
      </w:r>
      <w:r>
        <w:rPr>
          <w:rFonts w:hint="eastAsia" w:ascii="宋体" w:hAnsi="宋体" w:eastAsia="宋体" w:cs="Times New Roman"/>
          <w:lang w:val="en-US" w:eastAsia="zh-CN"/>
        </w:rPr>
        <w:t>响应</w:t>
      </w:r>
      <w:r>
        <w:rPr>
          <w:rFonts w:hint="eastAsia" w:ascii="宋体" w:hAnsi="宋体" w:eastAsia="宋体" w:cs="Times New Roman"/>
        </w:rPr>
        <w:t>中，我方承诺：</w:t>
      </w:r>
    </w:p>
    <w:p>
      <w:pPr>
        <w:spacing w:line="360" w:lineRule="auto"/>
        <w:ind w:firstLine="480" w:firstLineChars="200"/>
        <w:rPr>
          <w:rFonts w:ascii="宋体" w:hAnsi="宋体" w:eastAsia="宋体" w:cs="Times New Roman"/>
        </w:rPr>
      </w:pPr>
      <w:r>
        <w:rPr>
          <w:rFonts w:ascii="宋体" w:hAnsi="宋体" w:eastAsia="宋体" w:cs="Times New Roman"/>
        </w:rPr>
        <w:t>1、我</w:t>
      </w:r>
      <w:r>
        <w:rPr>
          <w:rFonts w:hint="eastAsia" w:ascii="宋体" w:hAnsi="宋体" w:eastAsia="宋体" w:cs="Times New Roman"/>
        </w:rPr>
        <w:t>方近三年内</w:t>
      </w:r>
      <w:r>
        <w:rPr>
          <w:rFonts w:ascii="宋体" w:hAnsi="宋体" w:eastAsia="宋体" w:cs="Times New Roman"/>
        </w:rPr>
        <w:t>在经营活动中没有</w:t>
      </w:r>
      <w:r>
        <w:rPr>
          <w:rFonts w:hint="eastAsia" w:ascii="宋体" w:hAnsi="宋体" w:eastAsia="宋体" w:cs="Times New Roman"/>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eastAsia="宋体" w:cs="Times New Roman"/>
        </w:rPr>
      </w:pPr>
      <w:r>
        <w:rPr>
          <w:rFonts w:ascii="宋体" w:hAnsi="宋体" w:eastAsia="宋体" w:cs="Times New Roman"/>
        </w:rPr>
        <w:t>2、与我</w:t>
      </w:r>
      <w:r>
        <w:rPr>
          <w:rFonts w:hint="eastAsia" w:ascii="宋体" w:hAnsi="宋体" w:eastAsia="宋体" w:cs="Times New Roman"/>
        </w:rPr>
        <w:t>方</w:t>
      </w:r>
      <w:r>
        <w:rPr>
          <w:rFonts w:ascii="宋体" w:hAnsi="宋体" w:eastAsia="宋体" w:cs="Times New Roman"/>
        </w:rPr>
        <w:t>存在“法定代表人为同一人或者存在控股、管理关系”的其他法人单位信息如下（如有，须填写）：</w:t>
      </w:r>
    </w:p>
    <w:tbl>
      <w:tblPr>
        <w:tblStyle w:val="13"/>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序号</w:t>
            </w:r>
          </w:p>
        </w:tc>
        <w:tc>
          <w:tcPr>
            <w:tcW w:w="4664"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单位名称</w:t>
            </w:r>
          </w:p>
        </w:tc>
        <w:tc>
          <w:tcPr>
            <w:tcW w:w="3001"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r>
              <w:rPr>
                <w:rFonts w:ascii="宋体" w:hAnsi="宋体" w:eastAsia="宋体" w:cs="Times New Roman"/>
              </w:rPr>
              <w:t>1</w:t>
            </w: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r>
              <w:rPr>
                <w:rFonts w:ascii="宋体" w:hAnsi="宋体" w:eastAsia="宋体" w:cs="Times New Roman"/>
              </w:rPr>
              <w:t>2</w:t>
            </w: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r>
              <w:rPr>
                <w:rFonts w:ascii="宋体" w:hAnsi="宋体" w:eastAsia="宋体" w:cs="Times New Roman"/>
              </w:rPr>
              <w:t>…</w:t>
            </w: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p>
        </w:tc>
      </w:tr>
    </w:tbl>
    <w:p>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3</w:t>
      </w:r>
      <w:r>
        <w:rPr>
          <w:rFonts w:ascii="宋体" w:hAnsi="宋体" w:eastAsia="宋体" w:cs="Times New Roman"/>
        </w:rPr>
        <w:t>、不存在“与采购人存在利害关系可能影响</w:t>
      </w:r>
      <w:r>
        <w:rPr>
          <w:rFonts w:hint="eastAsia" w:ascii="宋体" w:hAnsi="宋体" w:eastAsia="宋体" w:cs="Times New Roman"/>
        </w:rPr>
        <w:t>采购</w:t>
      </w:r>
      <w:r>
        <w:rPr>
          <w:rFonts w:ascii="宋体" w:hAnsi="宋体" w:eastAsia="宋体" w:cs="Times New Roman"/>
        </w:rPr>
        <w:t>公正性”的情况。</w:t>
      </w:r>
    </w:p>
    <w:p>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4</w:t>
      </w:r>
      <w:r>
        <w:rPr>
          <w:rFonts w:ascii="宋体" w:hAnsi="宋体" w:eastAsia="宋体" w:cs="Times New Roman"/>
        </w:rPr>
        <w:t>、我</w:t>
      </w:r>
      <w:r>
        <w:rPr>
          <w:rFonts w:hint="eastAsia" w:ascii="宋体" w:hAnsi="宋体" w:eastAsia="宋体" w:cs="Times New Roman"/>
        </w:rPr>
        <w:t>方</w:t>
      </w:r>
      <w:r>
        <w:rPr>
          <w:rFonts w:ascii="宋体" w:hAnsi="宋体" w:eastAsia="宋体" w:cs="Times New Roman"/>
        </w:rPr>
        <w:t>参与本项目为非联合体</w:t>
      </w:r>
      <w:r>
        <w:rPr>
          <w:rFonts w:hint="eastAsia" w:ascii="宋体" w:hAnsi="宋体" w:eastAsia="宋体" w:cs="Times New Roman"/>
        </w:rPr>
        <w:t>报价。</w:t>
      </w:r>
    </w:p>
    <w:p>
      <w:pPr>
        <w:spacing w:line="360" w:lineRule="auto"/>
        <w:ind w:firstLine="480" w:firstLineChars="200"/>
        <w:rPr>
          <w:rFonts w:ascii="宋体" w:hAnsi="宋体" w:eastAsia="宋体" w:cs="Times New Roman"/>
        </w:rPr>
      </w:pPr>
      <w:r>
        <w:rPr>
          <w:rFonts w:ascii="宋体" w:hAnsi="宋体" w:eastAsia="宋体" w:cs="Times New Roman"/>
        </w:rPr>
        <w:t>若</w:t>
      </w:r>
      <w:r>
        <w:rPr>
          <w:rFonts w:hint="eastAsia" w:ascii="宋体" w:hAnsi="宋体" w:eastAsia="宋体" w:cs="Times New Roman"/>
        </w:rPr>
        <w:t>采购人</w:t>
      </w:r>
      <w:r>
        <w:rPr>
          <w:rFonts w:ascii="宋体" w:hAnsi="宋体" w:eastAsia="宋体" w:cs="Times New Roman"/>
        </w:rPr>
        <w:t>在本项目采购过程中发现我</w:t>
      </w:r>
      <w:r>
        <w:rPr>
          <w:rFonts w:hint="eastAsia" w:ascii="宋体" w:hAnsi="宋体" w:eastAsia="宋体" w:cs="Times New Roman"/>
        </w:rPr>
        <w:t>方存在违反上述承诺的事项，我方将自动失去在本项目的中选资格，并承担因此引起的一切后果及虚假报价责任。</w:t>
      </w:r>
    </w:p>
    <w:p>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pPr>
        <w:spacing w:line="360" w:lineRule="auto"/>
        <w:rPr>
          <w:rFonts w:ascii="宋体" w:hAnsi="宋体" w:eastAsia="宋体" w:cs="Times New Roman"/>
        </w:rPr>
      </w:pPr>
      <w:r>
        <w:rPr>
          <w:rFonts w:ascii="宋体" w:hAnsi="宋体" w:eastAsia="宋体" w:cs="Times New Roman"/>
        </w:rPr>
        <w:t>日期：_____年___月___日</w:t>
      </w:r>
    </w:p>
    <w:p>
      <w:pPr>
        <w:rPr>
          <w:rFonts w:ascii="宋体" w:hAnsi="宋体" w:eastAsia="宋体" w:cs="Times New Roman"/>
        </w:rPr>
      </w:pPr>
    </w:p>
    <w:p>
      <w:pPr>
        <w:spacing w:line="360" w:lineRule="auto"/>
        <w:rPr>
          <w:rFonts w:ascii="宋体" w:hAnsi="宋体" w:eastAsia="宋体" w:cs="Times New Roman"/>
        </w:rPr>
      </w:pPr>
      <w:r>
        <w:rPr>
          <w:rFonts w:hint="eastAsia" w:ascii="宋体" w:hAnsi="宋体" w:eastAsia="宋体" w:cs="Times New Roman"/>
        </w:rPr>
        <w:t>（注：</w:t>
      </w:r>
      <w:r>
        <w:rPr>
          <w:rFonts w:hint="eastAsia" w:ascii="宋体" w:hAnsi="宋体" w:eastAsia="宋体" w:cs="Times New Roman"/>
          <w:lang w:eastAsia="zh-CN"/>
        </w:rPr>
        <w:t>响应</w:t>
      </w:r>
      <w:r>
        <w:rPr>
          <w:rFonts w:hint="eastAsia" w:ascii="宋体" w:hAnsi="宋体" w:eastAsia="宋体" w:cs="Times New Roman"/>
        </w:rPr>
        <w:t>方如存在上述要求不一致的情况，请如实列出。一旦发现</w:t>
      </w:r>
      <w:r>
        <w:rPr>
          <w:rFonts w:hint="eastAsia" w:ascii="宋体" w:hAnsi="宋体" w:eastAsia="宋体" w:cs="Times New Roman"/>
          <w:lang w:eastAsia="zh-CN"/>
        </w:rPr>
        <w:t>响应</w:t>
      </w:r>
      <w:r>
        <w:rPr>
          <w:rFonts w:hint="eastAsia" w:ascii="宋体" w:hAnsi="宋体" w:eastAsia="宋体" w:cs="Times New Roman"/>
        </w:rPr>
        <w:t>方提供的声明函不实，按提供虚假材料处理。）</w:t>
      </w:r>
    </w:p>
    <w:p>
      <w:pPr>
        <w:spacing w:line="360" w:lineRule="auto"/>
        <w:rPr>
          <w:rFonts w:ascii="宋体" w:hAnsi="宋体" w:eastAsia="宋体" w:cs="Times New Roman"/>
        </w:rPr>
      </w:pPr>
    </w:p>
    <w:p>
      <w:pPr>
        <w:spacing w:line="360" w:lineRule="auto"/>
        <w:rPr>
          <w:rFonts w:ascii="宋体" w:hAnsi="宋体" w:eastAsia="宋体" w:cs="Times New Roman"/>
          <w:bCs/>
        </w:rPr>
      </w:pPr>
      <w:r>
        <w:rPr>
          <w:rFonts w:ascii="宋体" w:hAnsi="宋体" w:eastAsia="宋体" w:cs="Times New Roman"/>
        </w:rPr>
        <w:t>7-4</w:t>
      </w:r>
      <w:r>
        <w:rPr>
          <w:rFonts w:hint="eastAsia" w:ascii="宋体" w:hAnsi="宋体" w:eastAsia="宋体" w:cs="Times New Roman"/>
          <w:bCs/>
          <w:lang w:eastAsia="zh-CN"/>
        </w:rPr>
        <w:t>响应</w:t>
      </w:r>
      <w:r>
        <w:rPr>
          <w:rFonts w:hint="eastAsia" w:ascii="宋体" w:hAnsi="宋体" w:eastAsia="宋体" w:cs="Times New Roman"/>
          <w:bCs/>
        </w:rPr>
        <w:t>方如为代理商，须提供报价产品原厂商出具的针对本项目的授权文件（若为复印件，</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r>
        <w:rPr>
          <w:rFonts w:hint="eastAsia" w:ascii="宋体" w:hAnsi="宋体" w:eastAsia="宋体" w:cs="Times New Roman"/>
          <w:bCs/>
        </w:rPr>
        <w:t>）</w:t>
      </w:r>
    </w:p>
    <w:p>
      <w:pPr>
        <w:spacing w:line="360" w:lineRule="auto"/>
        <w:rPr>
          <w:rFonts w:ascii="宋体" w:hAnsi="宋体" w:eastAsia="宋体" w:cs="Times New Roman"/>
          <w:bCs/>
        </w:rPr>
      </w:pPr>
    </w:p>
    <w:p>
      <w:pPr>
        <w:spacing w:line="360" w:lineRule="auto"/>
        <w:jc w:val="center"/>
        <w:rPr>
          <w:rFonts w:ascii="宋体" w:hAnsi="宋体" w:eastAsia="宋体" w:cs="Times New Roman"/>
          <w:b/>
          <w:spacing w:val="6"/>
        </w:rPr>
      </w:pPr>
      <w:r>
        <w:rPr>
          <w:rFonts w:ascii="宋体" w:hAnsi="宋体" w:eastAsia="宋体" w:cs="Times New Roman"/>
          <w:b/>
        </w:rPr>
        <w:t>授权书</w:t>
      </w:r>
      <w:r>
        <w:rPr>
          <w:rFonts w:hint="eastAsia" w:ascii="宋体" w:hAnsi="宋体" w:eastAsia="宋体" w:cs="Times New Roman"/>
          <w:b/>
        </w:rPr>
        <w:t>（格式之一）</w:t>
      </w:r>
    </w:p>
    <w:p>
      <w:pPr>
        <w:spacing w:line="360" w:lineRule="auto"/>
        <w:rPr>
          <w:rFonts w:ascii="宋体" w:hAnsi="宋体" w:eastAsia="宋体" w:cs="Times New Roman"/>
          <w:kern w:val="24"/>
        </w:rPr>
      </w:pPr>
      <w:r>
        <w:rPr>
          <w:rFonts w:ascii="宋体" w:hAnsi="宋体" w:eastAsia="宋体" w:cs="Times New Roman"/>
          <w:kern w:val="24"/>
        </w:rPr>
        <w:t>致：</w:t>
      </w:r>
      <w:r>
        <w:rPr>
          <w:rFonts w:ascii="宋体" w:hAnsi="宋体" w:eastAsia="宋体" w:cs="Times New Roman"/>
          <w:kern w:val="24"/>
          <w:u w:val="single"/>
        </w:rPr>
        <w:t>(</w:t>
      </w:r>
      <w:r>
        <w:rPr>
          <w:rFonts w:hint="eastAsia" w:ascii="宋体" w:hAnsi="宋体" w:eastAsia="宋体" w:cs="Times New Roman"/>
          <w:kern w:val="24"/>
          <w:u w:val="single"/>
        </w:rPr>
        <w:t>采购人</w:t>
      </w:r>
      <w:r>
        <w:rPr>
          <w:rFonts w:ascii="宋体" w:hAnsi="宋体" w:eastAsia="宋体" w:cs="Times New Roman"/>
          <w:kern w:val="24"/>
          <w:u w:val="single"/>
        </w:rPr>
        <w:t>)</w:t>
      </w:r>
    </w:p>
    <w:p>
      <w:pPr>
        <w:spacing w:line="360" w:lineRule="auto"/>
        <w:ind w:firstLine="540"/>
        <w:rPr>
          <w:rFonts w:ascii="宋体" w:hAnsi="宋体" w:eastAsia="宋体" w:cs="Times New Roman"/>
          <w:spacing w:val="-3"/>
          <w:kern w:val="24"/>
        </w:rPr>
      </w:pPr>
      <w:r>
        <w:rPr>
          <w:rFonts w:ascii="宋体" w:hAnsi="宋体" w:eastAsia="宋体" w:cs="Times New Roman"/>
          <w:spacing w:val="-3"/>
          <w:kern w:val="24"/>
        </w:rPr>
        <w:t>我们</w:t>
      </w:r>
      <w:r>
        <w:rPr>
          <w:rFonts w:ascii="宋体" w:hAnsi="宋体" w:eastAsia="宋体" w:cs="Times New Roman"/>
          <w:spacing w:val="-3"/>
          <w:kern w:val="24"/>
          <w:u w:val="single"/>
        </w:rPr>
        <w:t>(</w:t>
      </w:r>
      <w:r>
        <w:rPr>
          <w:rFonts w:hint="eastAsia" w:ascii="宋体" w:hAnsi="宋体" w:eastAsia="宋体" w:cs="Times New Roman"/>
          <w:spacing w:val="-3"/>
          <w:kern w:val="24"/>
          <w:u w:val="single"/>
        </w:rPr>
        <w:t>原厂商</w:t>
      </w:r>
      <w:r>
        <w:rPr>
          <w:rFonts w:ascii="宋体" w:hAnsi="宋体" w:eastAsia="宋体" w:cs="Times New Roman"/>
          <w:spacing w:val="-3"/>
          <w:kern w:val="24"/>
          <w:u w:val="single"/>
        </w:rPr>
        <w:t>名称)</w:t>
      </w:r>
      <w:r>
        <w:rPr>
          <w:rFonts w:ascii="宋体" w:hAnsi="宋体" w:eastAsia="宋体" w:cs="Times New Roman"/>
          <w:spacing w:val="-3"/>
          <w:kern w:val="24"/>
        </w:rPr>
        <w:t>是按</w:t>
      </w:r>
      <w:r>
        <w:rPr>
          <w:rFonts w:ascii="宋体" w:hAnsi="宋体" w:eastAsia="宋体" w:cs="Times New Roman"/>
          <w:spacing w:val="-3"/>
          <w:kern w:val="24"/>
          <w:u w:val="single"/>
        </w:rPr>
        <w:t>(国家名称)</w:t>
      </w:r>
      <w:r>
        <w:rPr>
          <w:rFonts w:ascii="宋体" w:hAnsi="宋体" w:eastAsia="宋体" w:cs="Times New Roman"/>
          <w:spacing w:val="-3"/>
          <w:kern w:val="24"/>
        </w:rPr>
        <w:t>法律成立的一家制造商，主要营业地点设在</w:t>
      </w:r>
      <w:r>
        <w:rPr>
          <w:rFonts w:ascii="宋体" w:hAnsi="宋体" w:eastAsia="宋体" w:cs="Times New Roman"/>
          <w:spacing w:val="-3"/>
          <w:kern w:val="24"/>
          <w:u w:val="single"/>
        </w:rPr>
        <w:t>(</w:t>
      </w:r>
      <w:r>
        <w:rPr>
          <w:rFonts w:hint="eastAsia" w:ascii="宋体" w:hAnsi="宋体" w:eastAsia="宋体" w:cs="Times New Roman"/>
          <w:spacing w:val="-3"/>
          <w:kern w:val="24"/>
          <w:u w:val="single"/>
        </w:rPr>
        <w:t>原厂商</w:t>
      </w:r>
      <w:r>
        <w:rPr>
          <w:rFonts w:ascii="宋体" w:hAnsi="宋体" w:eastAsia="宋体" w:cs="Times New Roman"/>
          <w:spacing w:val="-3"/>
          <w:kern w:val="24"/>
          <w:u w:val="single"/>
        </w:rPr>
        <w:t>地址)</w:t>
      </w:r>
      <w:r>
        <w:rPr>
          <w:rFonts w:ascii="宋体" w:hAnsi="宋体" w:eastAsia="宋体" w:cs="Times New Roman"/>
          <w:spacing w:val="-3"/>
          <w:kern w:val="24"/>
        </w:rPr>
        <w:t>。兹指派按</w:t>
      </w:r>
      <w:r>
        <w:rPr>
          <w:rFonts w:ascii="宋体" w:hAnsi="宋体" w:eastAsia="宋体" w:cs="Times New Roman"/>
          <w:spacing w:val="-3"/>
          <w:kern w:val="24"/>
          <w:u w:val="single"/>
        </w:rPr>
        <w:t>（国家名称）</w:t>
      </w:r>
      <w:r>
        <w:rPr>
          <w:rFonts w:ascii="宋体" w:hAnsi="宋体" w:eastAsia="宋体" w:cs="Times New Roman"/>
          <w:spacing w:val="-3"/>
          <w:kern w:val="24"/>
        </w:rPr>
        <w:t>的法律正式成立的，主要营业地点设在</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方地址）</w:t>
      </w:r>
      <w:r>
        <w:rPr>
          <w:rFonts w:ascii="宋体" w:hAnsi="宋体" w:eastAsia="宋体" w:cs="Times New Roman"/>
          <w:spacing w:val="-3"/>
          <w:kern w:val="24"/>
        </w:rPr>
        <w:t>的</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方名称）</w:t>
      </w:r>
      <w:r>
        <w:rPr>
          <w:rFonts w:ascii="宋体" w:hAnsi="宋体" w:eastAsia="宋体" w:cs="Times New Roman"/>
          <w:spacing w:val="-3"/>
          <w:kern w:val="24"/>
        </w:rPr>
        <w:t>作为我方真正的和合法的代理人进行下列有效的活动：</w:t>
      </w:r>
    </w:p>
    <w:p>
      <w:pPr>
        <w:numPr>
          <w:ilvl w:val="0"/>
          <w:numId w:val="21"/>
        </w:numPr>
        <w:adjustRightInd/>
        <w:spacing w:line="360" w:lineRule="auto"/>
        <w:ind w:left="720" w:hanging="720"/>
        <w:textAlignment w:val="auto"/>
        <w:rPr>
          <w:rFonts w:ascii="宋体" w:hAnsi="宋体" w:eastAsia="宋体" w:cs="Times New Roman"/>
          <w:spacing w:val="-3"/>
          <w:kern w:val="24"/>
        </w:rPr>
      </w:pPr>
      <w:r>
        <w:rPr>
          <w:rFonts w:ascii="宋体" w:hAnsi="宋体" w:eastAsia="宋体" w:cs="Times New Roman"/>
          <w:spacing w:val="-3"/>
          <w:kern w:val="24"/>
        </w:rPr>
        <w:t>代表我方在中华人民共和国办理贵方</w:t>
      </w:r>
      <w:r>
        <w:rPr>
          <w:rFonts w:hint="eastAsia" w:ascii="宋体" w:hAnsi="宋体" w:eastAsia="宋体" w:cs="Times New Roman"/>
          <w:spacing w:val="-3"/>
          <w:kern w:val="24"/>
          <w:u w:val="single"/>
        </w:rPr>
        <w:t>（项目名称）</w:t>
      </w:r>
      <w:r>
        <w:rPr>
          <w:rFonts w:hint="eastAsia" w:ascii="宋体" w:hAnsi="宋体" w:cs="Times New Roman"/>
          <w:spacing w:val="-3"/>
          <w:kern w:val="24"/>
          <w:lang w:eastAsia="zh-CN"/>
        </w:rPr>
        <w:t>竞争性磋商</w:t>
      </w:r>
      <w:r>
        <w:rPr>
          <w:rFonts w:hint="eastAsia" w:ascii="宋体" w:hAnsi="宋体" w:eastAsia="宋体" w:cs="Times New Roman"/>
          <w:spacing w:val="-3"/>
          <w:kern w:val="24"/>
          <w:lang w:eastAsia="zh-CN"/>
        </w:rPr>
        <w:t>采购公告</w:t>
      </w:r>
      <w:r>
        <w:rPr>
          <w:rFonts w:ascii="宋体" w:hAnsi="宋体" w:eastAsia="宋体" w:cs="Times New Roman"/>
          <w:spacing w:val="-3"/>
          <w:kern w:val="24"/>
        </w:rPr>
        <w:t>要求提供的由我方制造的货物的有关事宜，并对我方具有约束力。</w:t>
      </w:r>
    </w:p>
    <w:p>
      <w:pPr>
        <w:numPr>
          <w:ilvl w:val="0"/>
          <w:numId w:val="21"/>
        </w:numPr>
        <w:adjustRightInd/>
        <w:spacing w:line="360" w:lineRule="auto"/>
        <w:ind w:left="720" w:hanging="720"/>
        <w:textAlignment w:val="auto"/>
        <w:rPr>
          <w:rFonts w:ascii="宋体" w:hAnsi="宋体" w:eastAsia="宋体" w:cs="Times New Roman"/>
          <w:spacing w:val="-3"/>
          <w:kern w:val="24"/>
          <w:u w:val="single"/>
        </w:rPr>
      </w:pPr>
      <w:r>
        <w:rPr>
          <w:rFonts w:ascii="宋体" w:hAnsi="宋体" w:eastAsia="宋体" w:cs="Times New Roman"/>
          <w:spacing w:val="-3"/>
          <w:kern w:val="24"/>
        </w:rPr>
        <w:t>作为</w:t>
      </w:r>
      <w:r>
        <w:rPr>
          <w:rFonts w:hint="eastAsia" w:ascii="宋体" w:hAnsi="宋体" w:eastAsia="宋体" w:cs="Times New Roman"/>
          <w:spacing w:val="-3"/>
          <w:kern w:val="24"/>
        </w:rPr>
        <w:t>制造商</w:t>
      </w:r>
      <w:r>
        <w:rPr>
          <w:rFonts w:ascii="宋体" w:hAnsi="宋体" w:eastAsia="宋体" w:cs="Times New Roman"/>
          <w:spacing w:val="-3"/>
          <w:kern w:val="24"/>
        </w:rPr>
        <w:t>，我方保证以合作者来约束自己，并对该</w:t>
      </w:r>
      <w:r>
        <w:rPr>
          <w:rFonts w:hint="eastAsia" w:ascii="宋体" w:hAnsi="宋体" w:eastAsia="宋体" w:cs="Times New Roman"/>
          <w:spacing w:val="-3"/>
          <w:kern w:val="24"/>
          <w:lang w:eastAsia="zh-CN"/>
        </w:rPr>
        <w:t>响应</w:t>
      </w:r>
      <w:r>
        <w:rPr>
          <w:rFonts w:hint="eastAsia" w:ascii="宋体" w:hAnsi="宋体" w:eastAsia="宋体" w:cs="Times New Roman"/>
          <w:spacing w:val="-3"/>
          <w:kern w:val="24"/>
        </w:rPr>
        <w:t>报价</w:t>
      </w:r>
      <w:r>
        <w:rPr>
          <w:rFonts w:ascii="宋体" w:hAnsi="宋体" w:eastAsia="宋体" w:cs="Times New Roman"/>
          <w:spacing w:val="-3"/>
          <w:kern w:val="24"/>
        </w:rPr>
        <w:t>共同和分别承担招标文件中所规定的义务。</w:t>
      </w:r>
    </w:p>
    <w:p>
      <w:pPr>
        <w:numPr>
          <w:ilvl w:val="0"/>
          <w:numId w:val="21"/>
        </w:numPr>
        <w:adjustRightInd/>
        <w:spacing w:line="360" w:lineRule="auto"/>
        <w:ind w:left="702" w:hanging="702" w:hangingChars="300"/>
        <w:textAlignment w:val="auto"/>
        <w:rPr>
          <w:rFonts w:ascii="宋体" w:hAnsi="宋体" w:eastAsia="宋体" w:cs="Times New Roman"/>
          <w:spacing w:val="-3"/>
        </w:rPr>
      </w:pPr>
      <w:r>
        <w:rPr>
          <w:rFonts w:ascii="宋体" w:hAnsi="宋体" w:eastAsia="宋体" w:cs="Times New Roman"/>
          <w:spacing w:val="-3"/>
          <w:kern w:val="24"/>
        </w:rPr>
        <w:t>我方兹</w:t>
      </w:r>
      <w:r>
        <w:rPr>
          <w:rFonts w:hint="eastAsia" w:ascii="宋体" w:hAnsi="宋体" w:eastAsia="宋体" w:cs="Times New Roman"/>
          <w:spacing w:val="-3"/>
          <w:kern w:val="24"/>
        </w:rPr>
        <w:t>授权</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hint="eastAsia" w:ascii="宋体" w:hAnsi="宋体" w:eastAsia="宋体" w:cs="Times New Roman"/>
          <w:spacing w:val="-3"/>
          <w:kern w:val="24"/>
          <w:u w:val="single"/>
        </w:rPr>
        <w:t>方名称</w:t>
      </w:r>
      <w:r>
        <w:rPr>
          <w:rFonts w:ascii="宋体" w:hAnsi="宋体" w:eastAsia="宋体" w:cs="Times New Roman"/>
          <w:spacing w:val="-3"/>
          <w:kern w:val="24"/>
          <w:u w:val="single"/>
        </w:rPr>
        <w:t>）</w:t>
      </w:r>
      <w:r>
        <w:rPr>
          <w:rFonts w:ascii="宋体" w:hAnsi="宋体" w:eastAsia="宋体" w:cs="Times New Roman"/>
          <w:spacing w:val="-3"/>
          <w:kern w:val="24"/>
        </w:rPr>
        <w:t>全权办理和履行上述我方为完成上述各点所必须的事宜。兹确认</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方名称）</w:t>
      </w:r>
      <w:r>
        <w:rPr>
          <w:rFonts w:ascii="宋体" w:hAnsi="宋体" w:eastAsia="宋体" w:cs="Times New Roman"/>
          <w:spacing w:val="-3"/>
          <w:kern w:val="24"/>
        </w:rPr>
        <w:t>或其正式授权代表依此合法地办理一切事宜。</w:t>
      </w:r>
    </w:p>
    <w:p>
      <w:pPr>
        <w:spacing w:line="360" w:lineRule="auto"/>
        <w:ind w:firstLine="660"/>
        <w:rPr>
          <w:rFonts w:ascii="宋体" w:hAnsi="宋体" w:eastAsia="宋体" w:cs="Times New Roman"/>
          <w:spacing w:val="-3"/>
        </w:rPr>
      </w:pPr>
      <w:r>
        <w:rPr>
          <w:rFonts w:ascii="宋体" w:hAnsi="宋体" w:eastAsia="宋体" w:cs="Times New Roman"/>
          <w:spacing w:val="-3"/>
        </w:rPr>
        <w:t>我方于_____年___月___日签署本文件。</w:t>
      </w:r>
    </w:p>
    <w:p>
      <w:pPr>
        <w:spacing w:line="360" w:lineRule="auto"/>
        <w:rPr>
          <w:rFonts w:ascii="宋体" w:hAnsi="宋体" w:eastAsia="宋体" w:cs="Times New Roman"/>
          <w:spacing w:val="19"/>
        </w:rPr>
      </w:pPr>
    </w:p>
    <w:p>
      <w:pPr>
        <w:spacing w:line="360" w:lineRule="auto"/>
        <w:rPr>
          <w:rFonts w:ascii="宋体" w:hAnsi="宋体" w:eastAsia="宋体" w:cs="Times New Roman"/>
          <w:spacing w:val="19"/>
        </w:rPr>
      </w:pPr>
    </w:p>
    <w:p>
      <w:pPr>
        <w:spacing w:line="360" w:lineRule="auto"/>
        <w:rPr>
          <w:rFonts w:ascii="宋体" w:hAnsi="宋体" w:eastAsia="宋体" w:cs="Times New Roman"/>
          <w:spacing w:val="-3"/>
          <w:u w:val="single"/>
        </w:rPr>
      </w:pPr>
      <w:r>
        <w:rPr>
          <w:rFonts w:hint="eastAsia" w:ascii="宋体" w:hAnsi="宋体" w:eastAsia="宋体" w:cs="Times New Roman"/>
          <w:spacing w:val="-3"/>
        </w:rPr>
        <w:t>原厂商</w:t>
      </w:r>
      <w:r>
        <w:rPr>
          <w:rFonts w:ascii="宋体" w:hAnsi="宋体" w:eastAsia="宋体" w:cs="Times New Roman"/>
          <w:spacing w:val="-3"/>
        </w:rPr>
        <w:t>名称（盖公章）</w:t>
      </w:r>
      <w:r>
        <w:rPr>
          <w:rFonts w:ascii="宋体" w:hAnsi="宋体" w:eastAsia="宋体" w:cs="Times New Roman"/>
          <w:spacing w:val="-3"/>
          <w:u w:val="single"/>
        </w:rPr>
        <w:t xml:space="preserve">             </w:t>
      </w:r>
    </w:p>
    <w:p>
      <w:pPr>
        <w:spacing w:line="360" w:lineRule="auto"/>
        <w:rPr>
          <w:rFonts w:ascii="宋体" w:hAnsi="宋体" w:eastAsia="宋体" w:cs="Times New Roman"/>
          <w:spacing w:val="-3"/>
          <w:u w:val="single"/>
        </w:rPr>
      </w:pPr>
      <w:r>
        <w:rPr>
          <w:rFonts w:ascii="宋体" w:hAnsi="宋体" w:eastAsia="宋体" w:cs="Times New Roman"/>
          <w:spacing w:val="-3"/>
        </w:rPr>
        <w:t xml:space="preserve">签字人职务和部门 </w:t>
      </w:r>
      <w:r>
        <w:rPr>
          <w:rFonts w:ascii="宋体" w:hAnsi="宋体" w:eastAsia="宋体" w:cs="Times New Roman"/>
          <w:spacing w:val="-3"/>
          <w:u w:val="single"/>
        </w:rPr>
        <w:t xml:space="preserve">                 </w:t>
      </w:r>
    </w:p>
    <w:p>
      <w:pPr>
        <w:spacing w:line="360" w:lineRule="auto"/>
        <w:rPr>
          <w:rFonts w:ascii="宋体" w:hAnsi="宋体" w:eastAsia="宋体" w:cs="Times New Roman"/>
          <w:u w:val="single"/>
        </w:rPr>
      </w:pPr>
      <w:r>
        <w:rPr>
          <w:rFonts w:ascii="宋体" w:hAnsi="宋体" w:eastAsia="宋体" w:cs="Times New Roman"/>
          <w:spacing w:val="-3"/>
        </w:rPr>
        <w:t>签字人</w:t>
      </w:r>
      <w:r>
        <w:rPr>
          <w:rFonts w:hint="eastAsia" w:ascii="宋体" w:hAnsi="宋体" w:eastAsia="宋体" w:cs="Times New Roman"/>
          <w:spacing w:val="-3"/>
        </w:rPr>
        <w:t>签字或印鉴</w:t>
      </w:r>
      <w:r>
        <w:rPr>
          <w:rFonts w:ascii="宋体" w:hAnsi="宋体" w:eastAsia="宋体" w:cs="Times New Roman"/>
          <w:spacing w:val="-3"/>
          <w:u w:val="single"/>
        </w:rPr>
        <w:t xml:space="preserve">                   </w:t>
      </w:r>
    </w:p>
    <w:p>
      <w:pPr>
        <w:spacing w:line="360" w:lineRule="auto"/>
        <w:rPr>
          <w:rFonts w:ascii="宋体" w:hAnsi="宋体" w:eastAsia="宋体" w:cs="Times New Roman"/>
        </w:rPr>
      </w:pPr>
    </w:p>
    <w:p>
      <w:pPr>
        <w:pStyle w:val="11"/>
      </w:pPr>
    </w:p>
    <w:p>
      <w:pPr>
        <w:tabs>
          <w:tab w:val="left" w:pos="5580"/>
        </w:tabs>
        <w:spacing w:line="360" w:lineRule="auto"/>
        <w:rPr>
          <w:rFonts w:ascii="宋体" w:hAnsi="宋体" w:eastAsia="宋体" w:cs="Times New Roman"/>
          <w:b/>
          <w:bCs/>
          <w:szCs w:val="24"/>
        </w:rPr>
      </w:pPr>
      <w:r>
        <w:rPr>
          <w:rFonts w:hint="eastAsia" w:ascii="宋体" w:hAnsi="宋体" w:eastAsia="宋体" w:cs="Times New Roman"/>
          <w:b/>
          <w:szCs w:val="24"/>
        </w:rPr>
        <w:t>（若为复印件须</w:t>
      </w:r>
      <w:r>
        <w:rPr>
          <w:rFonts w:ascii="宋体" w:hAnsi="宋体" w:eastAsia="宋体" w:cs="Times New Roman"/>
          <w:b/>
          <w:szCs w:val="24"/>
        </w:rPr>
        <w:t>加盖</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公章</w:t>
      </w:r>
      <w:r>
        <w:rPr>
          <w:rFonts w:hint="eastAsia" w:ascii="宋体" w:hAnsi="宋体" w:eastAsia="宋体" w:cs="Times New Roman"/>
          <w:b/>
          <w:szCs w:val="24"/>
        </w:rPr>
        <w:t>）</w:t>
      </w:r>
    </w:p>
    <w:p>
      <w:pPr>
        <w:pStyle w:val="11"/>
        <w:rPr>
          <w:rFonts w:ascii="宋体" w:hAnsi="宋体" w:eastAsia="宋体" w:cs="Times New Roman"/>
        </w:rPr>
      </w:pPr>
    </w:p>
    <w:p>
      <w:pPr>
        <w:spacing w:line="360" w:lineRule="auto"/>
        <w:rPr>
          <w:rFonts w:ascii="宋体" w:hAnsi="宋体" w:eastAsia="宋体" w:cs="Times New Roman"/>
        </w:rPr>
      </w:pPr>
      <w:r>
        <w:rPr>
          <w:rFonts w:ascii="宋体" w:hAnsi="宋体" w:eastAsia="宋体" w:cs="Times New Roman"/>
        </w:rPr>
        <w:br w:type="page"/>
      </w:r>
      <w:r>
        <w:rPr>
          <w:rFonts w:ascii="宋体" w:hAnsi="宋体" w:eastAsia="宋体" w:cs="Times New Roman"/>
        </w:rPr>
        <w:t>7-5</w:t>
      </w:r>
      <w:r>
        <w:rPr>
          <w:rFonts w:hint="eastAsia" w:ascii="宋体" w:hAnsi="宋体" w:eastAsia="宋体" w:cs="Times New Roman"/>
          <w:bCs/>
          <w:lang w:eastAsia="zh-CN"/>
        </w:rPr>
        <w:t>响应</w:t>
      </w:r>
      <w:r>
        <w:rPr>
          <w:rFonts w:hint="eastAsia" w:ascii="宋体" w:hAnsi="宋体" w:eastAsia="宋体" w:cs="Times New Roman"/>
          <w:bCs/>
        </w:rPr>
        <w:t>方近</w:t>
      </w:r>
      <w:r>
        <w:rPr>
          <w:rFonts w:hint="eastAsia" w:ascii="宋体" w:hAnsi="宋体" w:cs="Times New Roman"/>
          <w:bCs/>
          <w:highlight w:val="none"/>
          <w:lang w:val="en-US" w:eastAsia="zh-CN"/>
        </w:rPr>
        <w:t>3</w:t>
      </w:r>
      <w:r>
        <w:rPr>
          <w:rFonts w:ascii="宋体" w:hAnsi="宋体" w:eastAsia="宋体" w:cs="Times New Roman"/>
          <w:bCs/>
        </w:rPr>
        <w:t>年（自20</w:t>
      </w:r>
      <w:r>
        <w:rPr>
          <w:rFonts w:hint="eastAsia" w:ascii="宋体" w:hAnsi="宋体" w:cs="Times New Roman"/>
          <w:bCs/>
          <w:lang w:val="en-US" w:eastAsia="zh-CN"/>
        </w:rPr>
        <w:t>23</w:t>
      </w:r>
      <w:r>
        <w:rPr>
          <w:rFonts w:ascii="宋体" w:hAnsi="宋体" w:eastAsia="宋体" w:cs="Times New Roman"/>
          <w:bCs/>
        </w:rPr>
        <w:t>年</w:t>
      </w:r>
      <w:r>
        <w:rPr>
          <w:rFonts w:hint="eastAsia" w:ascii="宋体" w:hAnsi="宋体" w:cs="Times New Roman"/>
          <w:bCs/>
          <w:lang w:val="en-US" w:eastAsia="zh-CN"/>
        </w:rPr>
        <w:t>6</w:t>
      </w:r>
      <w:r>
        <w:rPr>
          <w:rFonts w:ascii="宋体" w:hAnsi="宋体" w:eastAsia="宋体" w:cs="Times New Roman"/>
          <w:bCs/>
        </w:rPr>
        <w:t>月1日至</w:t>
      </w:r>
      <w:r>
        <w:rPr>
          <w:rFonts w:hint="eastAsia" w:ascii="宋体" w:hAnsi="宋体" w:eastAsia="宋体" w:cs="Times New Roman"/>
          <w:bCs/>
          <w:lang w:val="en-US" w:eastAsia="zh-CN"/>
        </w:rPr>
        <w:t>响应文件递交截止日</w:t>
      </w:r>
      <w:r>
        <w:rPr>
          <w:rFonts w:ascii="宋体" w:hAnsi="宋体" w:eastAsia="宋体" w:cs="Times New Roman"/>
          <w:bCs/>
        </w:rPr>
        <w:t>）具有类似项目成功实施案例，须提供案例合同复印件（包括合同首页、内容页/配置页、签署时间及盖章页）</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p>
    <w:p>
      <w:pPr>
        <w:pStyle w:val="7"/>
        <w:tabs>
          <w:tab w:val="left" w:pos="5580"/>
        </w:tabs>
        <w:jc w:val="center"/>
        <w:rPr>
          <w:rFonts w:hAnsi="宋体" w:eastAsia="宋体" w:cs="Times New Roman"/>
          <w:b/>
          <w:szCs w:val="24"/>
        </w:rPr>
      </w:pPr>
    </w:p>
    <w:p>
      <w:pPr>
        <w:spacing w:line="360" w:lineRule="auto"/>
        <w:jc w:val="center"/>
        <w:rPr>
          <w:rFonts w:ascii="宋体" w:hAnsi="宋体" w:eastAsia="宋体" w:cs="Times New Roman"/>
          <w:b/>
          <w:sz w:val="32"/>
          <w:szCs w:val="32"/>
        </w:rPr>
      </w:pPr>
      <w:r>
        <w:rPr>
          <w:rFonts w:ascii="宋体" w:hAnsi="宋体" w:eastAsia="宋体" w:cs="Times New Roman"/>
          <w:b/>
          <w:sz w:val="32"/>
          <w:szCs w:val="32"/>
        </w:rPr>
        <w:t>类似项目业绩一览表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pPr>
              <w:jc w:val="center"/>
              <w:rPr>
                <w:rFonts w:ascii="宋体" w:hAnsi="宋体" w:eastAsia="宋体" w:cs="Times New Roman"/>
              </w:rPr>
            </w:pPr>
            <w:r>
              <w:rPr>
                <w:rFonts w:hint="eastAsia" w:ascii="宋体" w:hAnsi="宋体" w:eastAsia="宋体" w:cs="宋体"/>
              </w:rPr>
              <w:t>序号</w:t>
            </w:r>
          </w:p>
        </w:tc>
        <w:tc>
          <w:tcPr>
            <w:tcW w:w="936" w:type="dxa"/>
            <w:tcBorders>
              <w:bottom w:val="single" w:color="auto" w:sz="4" w:space="0"/>
            </w:tcBorders>
            <w:noWrap w:val="0"/>
            <w:vAlign w:val="center"/>
          </w:tcPr>
          <w:p>
            <w:pPr>
              <w:jc w:val="center"/>
              <w:rPr>
                <w:rFonts w:ascii="宋体" w:hAnsi="宋体" w:eastAsia="宋体" w:cs="Times New Roman"/>
              </w:rPr>
            </w:pPr>
            <w:r>
              <w:rPr>
                <w:rFonts w:hint="eastAsia" w:ascii="宋体" w:hAnsi="宋体" w:eastAsia="宋体" w:cs="Times New Roman"/>
              </w:rPr>
              <w:t>项目</w:t>
            </w:r>
          </w:p>
          <w:p>
            <w:pPr>
              <w:jc w:val="center"/>
              <w:rPr>
                <w:rFonts w:ascii="宋体" w:hAnsi="宋体" w:eastAsia="宋体" w:cs="Times New Roman"/>
              </w:rPr>
            </w:pPr>
            <w:r>
              <w:rPr>
                <w:rFonts w:hint="eastAsia" w:ascii="宋体" w:hAnsi="宋体" w:eastAsia="宋体" w:cs="Times New Roman"/>
              </w:rPr>
              <w:t>名称</w:t>
            </w:r>
          </w:p>
        </w:tc>
        <w:tc>
          <w:tcPr>
            <w:tcW w:w="1581" w:type="dxa"/>
            <w:tcBorders>
              <w:bottom w:val="single" w:color="auto" w:sz="4" w:space="0"/>
            </w:tcBorders>
            <w:noWrap w:val="0"/>
            <w:vAlign w:val="center"/>
          </w:tcPr>
          <w:p>
            <w:pPr>
              <w:jc w:val="center"/>
              <w:rPr>
                <w:rFonts w:ascii="宋体" w:hAnsi="宋体" w:eastAsia="宋体" w:cs="宋体"/>
              </w:rPr>
            </w:pPr>
            <w:r>
              <w:rPr>
                <w:rFonts w:hint="eastAsia" w:ascii="宋体" w:hAnsi="宋体" w:eastAsia="宋体" w:cs="宋体"/>
              </w:rPr>
              <w:t>合同</w:t>
            </w:r>
          </w:p>
          <w:p>
            <w:pPr>
              <w:jc w:val="center"/>
              <w:rPr>
                <w:rFonts w:ascii="宋体" w:hAnsi="宋体" w:eastAsia="宋体" w:cs="Times New Roman"/>
              </w:rPr>
            </w:pPr>
            <w:r>
              <w:rPr>
                <w:rFonts w:hint="eastAsia" w:ascii="宋体" w:hAnsi="宋体" w:eastAsia="宋体" w:cs="宋体"/>
              </w:rPr>
              <w:t>签订时间</w:t>
            </w:r>
          </w:p>
        </w:tc>
        <w:tc>
          <w:tcPr>
            <w:tcW w:w="1367" w:type="dxa"/>
            <w:tcBorders>
              <w:bottom w:val="single" w:color="auto" w:sz="4" w:space="0"/>
            </w:tcBorders>
            <w:noWrap w:val="0"/>
            <w:vAlign w:val="center"/>
          </w:tcPr>
          <w:p>
            <w:pPr>
              <w:jc w:val="center"/>
              <w:rPr>
                <w:rFonts w:ascii="宋体" w:hAnsi="宋体" w:eastAsia="宋体" w:cs="Times New Roman"/>
                <w:spacing w:val="-20"/>
              </w:rPr>
            </w:pPr>
            <w:r>
              <w:rPr>
                <w:rFonts w:hint="eastAsia" w:ascii="宋体" w:hAnsi="宋体" w:eastAsia="宋体" w:cs="Times New Roman"/>
                <w:spacing w:val="-20"/>
              </w:rPr>
              <w:t>合同金额</w:t>
            </w:r>
          </w:p>
          <w:p>
            <w:pPr>
              <w:jc w:val="center"/>
              <w:rPr>
                <w:rFonts w:ascii="宋体" w:hAnsi="宋体" w:eastAsia="宋体" w:cs="Times New Roman"/>
              </w:rPr>
            </w:pPr>
            <w:r>
              <w:rPr>
                <w:rFonts w:hint="eastAsia" w:ascii="宋体" w:hAnsi="宋体" w:eastAsia="宋体" w:cs="Times New Roman"/>
                <w:spacing w:val="-20"/>
              </w:rPr>
              <w:t>（元）</w:t>
            </w:r>
          </w:p>
        </w:tc>
        <w:tc>
          <w:tcPr>
            <w:tcW w:w="936" w:type="dxa"/>
            <w:tcBorders>
              <w:bottom w:val="single" w:color="auto" w:sz="4" w:space="0"/>
            </w:tcBorders>
            <w:noWrap w:val="0"/>
            <w:vAlign w:val="center"/>
          </w:tcPr>
          <w:p>
            <w:pPr>
              <w:jc w:val="center"/>
              <w:rPr>
                <w:rFonts w:ascii="宋体" w:hAnsi="宋体" w:eastAsia="宋体" w:cs="Times New Roman"/>
              </w:rPr>
            </w:pPr>
            <w:r>
              <w:rPr>
                <w:rFonts w:hint="eastAsia" w:ascii="宋体" w:hAnsi="宋体" w:eastAsia="宋体" w:cs="Times New Roman"/>
              </w:rPr>
              <w:t>项目</w:t>
            </w:r>
          </w:p>
          <w:p>
            <w:pPr>
              <w:jc w:val="center"/>
              <w:rPr>
                <w:rFonts w:ascii="宋体" w:hAnsi="宋体" w:eastAsia="宋体" w:cs="Times New Roman"/>
                <w:spacing w:val="-20"/>
              </w:rPr>
            </w:pPr>
            <w:r>
              <w:rPr>
                <w:rFonts w:hint="eastAsia" w:ascii="宋体" w:hAnsi="宋体" w:eastAsia="宋体" w:cs="Times New Roman"/>
              </w:rPr>
              <w:t>单位</w:t>
            </w:r>
          </w:p>
        </w:tc>
        <w:tc>
          <w:tcPr>
            <w:tcW w:w="2064" w:type="dxa"/>
            <w:tcBorders>
              <w:bottom w:val="single" w:color="auto" w:sz="4" w:space="0"/>
            </w:tcBorders>
            <w:noWrap w:val="0"/>
            <w:vAlign w:val="center"/>
          </w:tcPr>
          <w:p>
            <w:pPr>
              <w:jc w:val="center"/>
              <w:rPr>
                <w:rFonts w:ascii="宋体" w:hAnsi="宋体" w:eastAsia="宋体" w:cs="Times New Roman"/>
              </w:rPr>
            </w:pPr>
            <w:r>
              <w:rPr>
                <w:rFonts w:hint="eastAsia" w:ascii="宋体" w:hAnsi="宋体" w:eastAsia="宋体" w:cs="Times New Roman"/>
              </w:rPr>
              <w:t>项目单位</w:t>
            </w:r>
          </w:p>
          <w:p>
            <w:pPr>
              <w:jc w:val="center"/>
              <w:rPr>
                <w:rFonts w:ascii="宋体" w:hAnsi="宋体" w:eastAsia="宋体" w:cs="Times New Roman"/>
                <w:spacing w:val="-20"/>
              </w:rPr>
            </w:pPr>
            <w:r>
              <w:rPr>
                <w:rFonts w:hint="eastAsia" w:ascii="宋体" w:hAnsi="宋体" w:eastAsia="宋体" w:cs="Times New Roman"/>
              </w:rPr>
              <w:t>联系人</w:t>
            </w:r>
            <w:r>
              <w:rPr>
                <w:rFonts w:ascii="宋体" w:hAnsi="宋体" w:eastAsia="宋体" w:cs="Times New Roman"/>
              </w:rPr>
              <w:t>/电话</w:t>
            </w:r>
          </w:p>
        </w:tc>
        <w:tc>
          <w:tcPr>
            <w:tcW w:w="1579" w:type="dxa"/>
            <w:tcBorders>
              <w:bottom w:val="single" w:color="auto" w:sz="4" w:space="0"/>
            </w:tcBorders>
            <w:noWrap w:val="0"/>
            <w:vAlign w:val="center"/>
          </w:tcPr>
          <w:p>
            <w:pPr>
              <w:jc w:val="center"/>
              <w:rPr>
                <w:rFonts w:ascii="宋体" w:hAnsi="宋体" w:eastAsia="宋体" w:cs="Times New Roman"/>
              </w:rPr>
            </w:pPr>
            <w:r>
              <w:rPr>
                <w:rFonts w:hint="eastAsia" w:ascii="宋体" w:hAnsi="宋体" w:eastAsia="宋体" w:cs="Times New Roman"/>
              </w:rPr>
              <w:t>项目内容</w:t>
            </w:r>
          </w:p>
          <w:p>
            <w:pPr>
              <w:jc w:val="center"/>
              <w:rPr>
                <w:rFonts w:ascii="宋体" w:hAnsi="宋体" w:eastAsia="宋体" w:cs="Times New Roman"/>
              </w:rPr>
            </w:pPr>
            <w:r>
              <w:rPr>
                <w:rFonts w:hint="eastAsia" w:ascii="宋体" w:hAnsi="宋体" w:eastAsia="宋体" w:cs="Times New Roman"/>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rPr>
            </w:pPr>
            <w:r>
              <w:rPr>
                <w:rFonts w:ascii="宋体" w:hAnsi="宋体" w:eastAsia="宋体" w:cs="宋体"/>
              </w:rPr>
              <w:t>1</w:t>
            </w:r>
          </w:p>
        </w:tc>
        <w:tc>
          <w:tcPr>
            <w:tcW w:w="936" w:type="dxa"/>
            <w:noWrap w:val="0"/>
            <w:vAlign w:val="center"/>
          </w:tcPr>
          <w:p>
            <w:pPr>
              <w:jc w:val="center"/>
              <w:rPr>
                <w:rFonts w:ascii="宋体" w:hAnsi="宋体" w:eastAsia="宋体" w:cs="Times New Roman"/>
              </w:rPr>
            </w:pPr>
          </w:p>
        </w:tc>
        <w:tc>
          <w:tcPr>
            <w:tcW w:w="1581" w:type="dxa"/>
            <w:noWrap w:val="0"/>
            <w:vAlign w:val="center"/>
          </w:tcPr>
          <w:p>
            <w:pPr>
              <w:jc w:val="center"/>
              <w:rPr>
                <w:rFonts w:ascii="宋体" w:hAnsi="宋体" w:eastAsia="宋体" w:cs="Times New Roman"/>
              </w:rPr>
            </w:pPr>
          </w:p>
        </w:tc>
        <w:tc>
          <w:tcPr>
            <w:tcW w:w="1367" w:type="dxa"/>
            <w:noWrap w:val="0"/>
            <w:vAlign w:val="center"/>
          </w:tcPr>
          <w:p>
            <w:pPr>
              <w:jc w:val="center"/>
              <w:rPr>
                <w:rFonts w:ascii="宋体" w:hAnsi="宋体" w:eastAsia="宋体" w:cs="Times New Roman"/>
              </w:rPr>
            </w:pPr>
          </w:p>
        </w:tc>
        <w:tc>
          <w:tcPr>
            <w:tcW w:w="936" w:type="dxa"/>
            <w:noWrap w:val="0"/>
            <w:vAlign w:val="center"/>
          </w:tcPr>
          <w:p>
            <w:pPr>
              <w:jc w:val="center"/>
              <w:rPr>
                <w:rFonts w:ascii="宋体" w:hAnsi="宋体" w:eastAsia="宋体" w:cs="Times New Roman"/>
              </w:rPr>
            </w:pPr>
          </w:p>
        </w:tc>
        <w:tc>
          <w:tcPr>
            <w:tcW w:w="2064" w:type="dxa"/>
            <w:noWrap w:val="0"/>
            <w:vAlign w:val="center"/>
          </w:tcPr>
          <w:p>
            <w:pPr>
              <w:jc w:val="center"/>
              <w:rPr>
                <w:rFonts w:ascii="宋体" w:hAnsi="宋体" w:eastAsia="宋体" w:cs="Times New Roman"/>
              </w:rPr>
            </w:pPr>
          </w:p>
        </w:tc>
        <w:tc>
          <w:tcPr>
            <w:tcW w:w="1579"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rPr>
            </w:pPr>
            <w:r>
              <w:rPr>
                <w:rFonts w:ascii="宋体" w:hAnsi="宋体" w:eastAsia="宋体" w:cs="宋体"/>
              </w:rPr>
              <w:t>2</w:t>
            </w:r>
          </w:p>
        </w:tc>
        <w:tc>
          <w:tcPr>
            <w:tcW w:w="936" w:type="dxa"/>
            <w:noWrap w:val="0"/>
            <w:vAlign w:val="center"/>
          </w:tcPr>
          <w:p>
            <w:pPr>
              <w:jc w:val="center"/>
              <w:rPr>
                <w:rFonts w:ascii="宋体" w:hAnsi="宋体" w:eastAsia="宋体" w:cs="Times New Roman"/>
              </w:rPr>
            </w:pPr>
          </w:p>
        </w:tc>
        <w:tc>
          <w:tcPr>
            <w:tcW w:w="1581" w:type="dxa"/>
            <w:noWrap w:val="0"/>
            <w:vAlign w:val="center"/>
          </w:tcPr>
          <w:p>
            <w:pPr>
              <w:jc w:val="center"/>
              <w:rPr>
                <w:rFonts w:ascii="宋体" w:hAnsi="宋体" w:eastAsia="宋体" w:cs="Times New Roman"/>
              </w:rPr>
            </w:pPr>
          </w:p>
        </w:tc>
        <w:tc>
          <w:tcPr>
            <w:tcW w:w="1367" w:type="dxa"/>
            <w:noWrap w:val="0"/>
            <w:vAlign w:val="center"/>
          </w:tcPr>
          <w:p>
            <w:pPr>
              <w:jc w:val="center"/>
              <w:rPr>
                <w:rFonts w:ascii="宋体" w:hAnsi="宋体" w:eastAsia="宋体" w:cs="Times New Roman"/>
              </w:rPr>
            </w:pPr>
          </w:p>
        </w:tc>
        <w:tc>
          <w:tcPr>
            <w:tcW w:w="936" w:type="dxa"/>
            <w:noWrap w:val="0"/>
            <w:vAlign w:val="center"/>
          </w:tcPr>
          <w:p>
            <w:pPr>
              <w:jc w:val="center"/>
              <w:rPr>
                <w:rFonts w:ascii="宋体" w:hAnsi="宋体" w:eastAsia="宋体" w:cs="Times New Roman"/>
              </w:rPr>
            </w:pPr>
          </w:p>
        </w:tc>
        <w:tc>
          <w:tcPr>
            <w:tcW w:w="2064" w:type="dxa"/>
            <w:noWrap w:val="0"/>
            <w:vAlign w:val="center"/>
          </w:tcPr>
          <w:p>
            <w:pPr>
              <w:jc w:val="center"/>
              <w:rPr>
                <w:rFonts w:ascii="宋体" w:hAnsi="宋体" w:eastAsia="宋体" w:cs="Times New Roman"/>
              </w:rPr>
            </w:pPr>
          </w:p>
        </w:tc>
        <w:tc>
          <w:tcPr>
            <w:tcW w:w="1579"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rPr>
            </w:pPr>
            <w:r>
              <w:rPr>
                <w:rFonts w:ascii="宋体" w:hAnsi="宋体" w:eastAsia="宋体" w:cs="宋体"/>
              </w:rPr>
              <w:t>…</w:t>
            </w:r>
          </w:p>
        </w:tc>
        <w:tc>
          <w:tcPr>
            <w:tcW w:w="936" w:type="dxa"/>
            <w:noWrap w:val="0"/>
            <w:vAlign w:val="center"/>
          </w:tcPr>
          <w:p>
            <w:pPr>
              <w:jc w:val="center"/>
              <w:rPr>
                <w:rFonts w:ascii="宋体" w:hAnsi="宋体" w:eastAsia="宋体" w:cs="Times New Roman"/>
              </w:rPr>
            </w:pPr>
          </w:p>
        </w:tc>
        <w:tc>
          <w:tcPr>
            <w:tcW w:w="1581" w:type="dxa"/>
            <w:noWrap w:val="0"/>
            <w:vAlign w:val="center"/>
          </w:tcPr>
          <w:p>
            <w:pPr>
              <w:jc w:val="center"/>
              <w:rPr>
                <w:rFonts w:ascii="宋体" w:hAnsi="宋体" w:eastAsia="宋体" w:cs="Times New Roman"/>
              </w:rPr>
            </w:pPr>
          </w:p>
        </w:tc>
        <w:tc>
          <w:tcPr>
            <w:tcW w:w="1367" w:type="dxa"/>
            <w:noWrap w:val="0"/>
            <w:vAlign w:val="center"/>
          </w:tcPr>
          <w:p>
            <w:pPr>
              <w:jc w:val="center"/>
              <w:rPr>
                <w:rFonts w:ascii="宋体" w:hAnsi="宋体" w:eastAsia="宋体" w:cs="Times New Roman"/>
              </w:rPr>
            </w:pPr>
          </w:p>
        </w:tc>
        <w:tc>
          <w:tcPr>
            <w:tcW w:w="936" w:type="dxa"/>
            <w:noWrap w:val="0"/>
            <w:vAlign w:val="center"/>
          </w:tcPr>
          <w:p>
            <w:pPr>
              <w:jc w:val="center"/>
              <w:rPr>
                <w:rFonts w:ascii="宋体" w:hAnsi="宋体" w:eastAsia="宋体" w:cs="Times New Roman"/>
              </w:rPr>
            </w:pPr>
          </w:p>
        </w:tc>
        <w:tc>
          <w:tcPr>
            <w:tcW w:w="2064" w:type="dxa"/>
            <w:noWrap w:val="0"/>
            <w:vAlign w:val="center"/>
          </w:tcPr>
          <w:p>
            <w:pPr>
              <w:jc w:val="center"/>
              <w:rPr>
                <w:rFonts w:ascii="宋体" w:hAnsi="宋体" w:eastAsia="宋体" w:cs="Times New Roman"/>
              </w:rPr>
            </w:pPr>
          </w:p>
        </w:tc>
        <w:tc>
          <w:tcPr>
            <w:tcW w:w="1579"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rPr>
            </w:pPr>
          </w:p>
        </w:tc>
        <w:tc>
          <w:tcPr>
            <w:tcW w:w="936" w:type="dxa"/>
            <w:noWrap w:val="0"/>
            <w:vAlign w:val="center"/>
          </w:tcPr>
          <w:p>
            <w:pPr>
              <w:jc w:val="center"/>
              <w:rPr>
                <w:rFonts w:ascii="宋体" w:hAnsi="宋体" w:eastAsia="宋体" w:cs="Times New Roman"/>
              </w:rPr>
            </w:pPr>
          </w:p>
        </w:tc>
        <w:tc>
          <w:tcPr>
            <w:tcW w:w="1581" w:type="dxa"/>
            <w:noWrap w:val="0"/>
            <w:vAlign w:val="center"/>
          </w:tcPr>
          <w:p>
            <w:pPr>
              <w:jc w:val="center"/>
              <w:rPr>
                <w:rFonts w:ascii="宋体" w:hAnsi="宋体" w:eastAsia="宋体" w:cs="Times New Roman"/>
              </w:rPr>
            </w:pPr>
          </w:p>
        </w:tc>
        <w:tc>
          <w:tcPr>
            <w:tcW w:w="1367" w:type="dxa"/>
            <w:noWrap w:val="0"/>
            <w:vAlign w:val="center"/>
          </w:tcPr>
          <w:p>
            <w:pPr>
              <w:jc w:val="center"/>
              <w:rPr>
                <w:rFonts w:ascii="宋体" w:hAnsi="宋体" w:eastAsia="宋体" w:cs="Times New Roman"/>
              </w:rPr>
            </w:pPr>
          </w:p>
        </w:tc>
        <w:tc>
          <w:tcPr>
            <w:tcW w:w="936" w:type="dxa"/>
            <w:noWrap w:val="0"/>
            <w:vAlign w:val="center"/>
          </w:tcPr>
          <w:p>
            <w:pPr>
              <w:jc w:val="center"/>
              <w:rPr>
                <w:rFonts w:ascii="宋体" w:hAnsi="宋体" w:eastAsia="宋体" w:cs="Times New Roman"/>
              </w:rPr>
            </w:pPr>
          </w:p>
        </w:tc>
        <w:tc>
          <w:tcPr>
            <w:tcW w:w="2064" w:type="dxa"/>
            <w:noWrap w:val="0"/>
            <w:vAlign w:val="center"/>
          </w:tcPr>
          <w:p>
            <w:pPr>
              <w:jc w:val="center"/>
              <w:rPr>
                <w:rFonts w:ascii="宋体" w:hAnsi="宋体" w:eastAsia="宋体" w:cs="Times New Roman"/>
              </w:rPr>
            </w:pPr>
          </w:p>
        </w:tc>
        <w:tc>
          <w:tcPr>
            <w:tcW w:w="1579"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rPr>
            </w:pPr>
          </w:p>
        </w:tc>
        <w:tc>
          <w:tcPr>
            <w:tcW w:w="936" w:type="dxa"/>
            <w:noWrap w:val="0"/>
            <w:vAlign w:val="center"/>
          </w:tcPr>
          <w:p>
            <w:pPr>
              <w:jc w:val="center"/>
              <w:rPr>
                <w:rFonts w:ascii="宋体" w:hAnsi="宋体" w:eastAsia="宋体" w:cs="Times New Roman"/>
              </w:rPr>
            </w:pPr>
          </w:p>
        </w:tc>
        <w:tc>
          <w:tcPr>
            <w:tcW w:w="1581" w:type="dxa"/>
            <w:noWrap w:val="0"/>
            <w:vAlign w:val="center"/>
          </w:tcPr>
          <w:p>
            <w:pPr>
              <w:jc w:val="center"/>
              <w:rPr>
                <w:rFonts w:ascii="宋体" w:hAnsi="宋体" w:eastAsia="宋体" w:cs="Times New Roman"/>
              </w:rPr>
            </w:pPr>
          </w:p>
        </w:tc>
        <w:tc>
          <w:tcPr>
            <w:tcW w:w="1367" w:type="dxa"/>
            <w:noWrap w:val="0"/>
            <w:vAlign w:val="center"/>
          </w:tcPr>
          <w:p>
            <w:pPr>
              <w:jc w:val="center"/>
              <w:rPr>
                <w:rFonts w:ascii="宋体" w:hAnsi="宋体" w:eastAsia="宋体" w:cs="Times New Roman"/>
              </w:rPr>
            </w:pPr>
          </w:p>
        </w:tc>
        <w:tc>
          <w:tcPr>
            <w:tcW w:w="936" w:type="dxa"/>
            <w:noWrap w:val="0"/>
            <w:vAlign w:val="center"/>
          </w:tcPr>
          <w:p>
            <w:pPr>
              <w:jc w:val="center"/>
              <w:rPr>
                <w:rFonts w:ascii="宋体" w:hAnsi="宋体" w:eastAsia="宋体" w:cs="Times New Roman"/>
              </w:rPr>
            </w:pPr>
          </w:p>
        </w:tc>
        <w:tc>
          <w:tcPr>
            <w:tcW w:w="2064" w:type="dxa"/>
            <w:noWrap w:val="0"/>
            <w:vAlign w:val="center"/>
          </w:tcPr>
          <w:p>
            <w:pPr>
              <w:jc w:val="center"/>
              <w:rPr>
                <w:rFonts w:ascii="宋体" w:hAnsi="宋体" w:eastAsia="宋体" w:cs="Times New Roman"/>
              </w:rPr>
            </w:pPr>
          </w:p>
        </w:tc>
        <w:tc>
          <w:tcPr>
            <w:tcW w:w="1579"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eastAsia="宋体" w:cs="宋体"/>
              </w:rPr>
            </w:pPr>
          </w:p>
        </w:tc>
        <w:tc>
          <w:tcPr>
            <w:tcW w:w="936" w:type="dxa"/>
            <w:noWrap w:val="0"/>
            <w:vAlign w:val="center"/>
          </w:tcPr>
          <w:p>
            <w:pPr>
              <w:jc w:val="center"/>
              <w:rPr>
                <w:rFonts w:ascii="宋体" w:hAnsi="宋体" w:eastAsia="宋体" w:cs="Times New Roman"/>
              </w:rPr>
            </w:pPr>
          </w:p>
        </w:tc>
        <w:tc>
          <w:tcPr>
            <w:tcW w:w="1581" w:type="dxa"/>
            <w:noWrap w:val="0"/>
            <w:vAlign w:val="center"/>
          </w:tcPr>
          <w:p>
            <w:pPr>
              <w:jc w:val="center"/>
              <w:rPr>
                <w:rFonts w:ascii="宋体" w:hAnsi="宋体" w:eastAsia="宋体" w:cs="Times New Roman"/>
              </w:rPr>
            </w:pPr>
          </w:p>
        </w:tc>
        <w:tc>
          <w:tcPr>
            <w:tcW w:w="1367" w:type="dxa"/>
            <w:noWrap w:val="0"/>
            <w:vAlign w:val="center"/>
          </w:tcPr>
          <w:p>
            <w:pPr>
              <w:jc w:val="center"/>
              <w:rPr>
                <w:rFonts w:ascii="宋体" w:hAnsi="宋体" w:eastAsia="宋体" w:cs="Times New Roman"/>
              </w:rPr>
            </w:pPr>
          </w:p>
        </w:tc>
        <w:tc>
          <w:tcPr>
            <w:tcW w:w="936" w:type="dxa"/>
            <w:noWrap w:val="0"/>
            <w:vAlign w:val="center"/>
          </w:tcPr>
          <w:p>
            <w:pPr>
              <w:jc w:val="center"/>
              <w:rPr>
                <w:rFonts w:ascii="宋体" w:hAnsi="宋体" w:eastAsia="宋体" w:cs="Times New Roman"/>
              </w:rPr>
            </w:pPr>
          </w:p>
        </w:tc>
        <w:tc>
          <w:tcPr>
            <w:tcW w:w="2064" w:type="dxa"/>
            <w:noWrap w:val="0"/>
            <w:vAlign w:val="center"/>
          </w:tcPr>
          <w:p>
            <w:pPr>
              <w:jc w:val="center"/>
              <w:rPr>
                <w:rFonts w:ascii="宋体" w:hAnsi="宋体" w:eastAsia="宋体" w:cs="Times New Roman"/>
              </w:rPr>
            </w:pPr>
          </w:p>
        </w:tc>
        <w:tc>
          <w:tcPr>
            <w:tcW w:w="1579" w:type="dxa"/>
            <w:noWrap w:val="0"/>
            <w:vAlign w:val="center"/>
          </w:tcPr>
          <w:p>
            <w:pPr>
              <w:jc w:val="center"/>
              <w:rPr>
                <w:rFonts w:ascii="宋体" w:hAnsi="宋体" w:eastAsia="宋体" w:cs="Times New Roman"/>
              </w:rPr>
            </w:pPr>
          </w:p>
        </w:tc>
      </w:tr>
    </w:tbl>
    <w:p>
      <w:pPr>
        <w:spacing w:line="360" w:lineRule="auto"/>
        <w:rPr>
          <w:rFonts w:ascii="宋体" w:hAnsi="宋体" w:eastAsia="宋体" w:cs="Times New Roman"/>
          <w:szCs w:val="21"/>
        </w:rPr>
      </w:pPr>
      <w:r>
        <w:rPr>
          <w:rFonts w:ascii="宋体" w:hAnsi="宋体" w:eastAsia="宋体" w:cs="Times New Roman"/>
          <w:szCs w:val="21"/>
        </w:rPr>
        <w:t>注：</w:t>
      </w:r>
      <w:r>
        <w:rPr>
          <w:rFonts w:hint="eastAsia" w:ascii="宋体" w:hAnsi="宋体" w:eastAsia="宋体" w:cs="Times New Roman"/>
          <w:szCs w:val="21"/>
        </w:rPr>
        <w:t>本表中信息如有虚假，一经查实将导致其报价文件被拒绝。</w:t>
      </w:r>
    </w:p>
    <w:p>
      <w:pPr>
        <w:spacing w:line="360" w:lineRule="auto"/>
        <w:ind w:right="-85"/>
        <w:rPr>
          <w:rFonts w:ascii="宋体" w:hAnsi="宋体" w:eastAsia="宋体" w:cs="Times New Roman"/>
        </w:rPr>
      </w:pPr>
    </w:p>
    <w:p>
      <w:pPr>
        <w:spacing w:line="360" w:lineRule="auto"/>
        <w:ind w:right="-85"/>
        <w:rPr>
          <w:rFonts w:ascii="宋体" w:hAnsi="宋体" w:eastAsia="宋体" w:cs="Times New Roman"/>
        </w:rPr>
      </w:pPr>
    </w:p>
    <w:p>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pPr>
        <w:pStyle w:val="7"/>
        <w:tabs>
          <w:tab w:val="left" w:pos="5580"/>
        </w:tabs>
        <w:spacing w:line="360" w:lineRule="auto"/>
        <w:rPr>
          <w:rFonts w:hAnsi="宋体" w:eastAsia="宋体" w:cs="Times New Roman"/>
          <w:sz w:val="24"/>
          <w:szCs w:val="24"/>
        </w:rPr>
      </w:pPr>
      <w:r>
        <w:rPr>
          <w:rFonts w:hAnsi="宋体" w:eastAsia="宋体" w:cs="Times New Roman"/>
        </w:rPr>
        <w:br w:type="page"/>
      </w:r>
      <w:bookmarkStart w:id="394" w:name="_Toc195842939"/>
      <w:r>
        <w:rPr>
          <w:rFonts w:hAnsi="宋体" w:eastAsia="宋体" w:cs="Times New Roman"/>
          <w:sz w:val="24"/>
          <w:szCs w:val="24"/>
        </w:rPr>
        <w:t>附件7-</w:t>
      </w:r>
      <w:bookmarkEnd w:id="394"/>
      <w:r>
        <w:rPr>
          <w:rFonts w:hAnsi="宋体" w:eastAsia="宋体" w:cs="Times New Roman"/>
          <w:sz w:val="24"/>
          <w:szCs w:val="24"/>
        </w:rPr>
        <w:t>6具备法律、行政法规规定的其他条件或</w:t>
      </w:r>
      <w:r>
        <w:rPr>
          <w:rFonts w:hint="eastAsia" w:hAnsi="宋体" w:cs="Times New Roman"/>
          <w:sz w:val="24"/>
          <w:szCs w:val="24"/>
          <w:lang w:eastAsia="zh-CN"/>
        </w:rPr>
        <w:t>竞争性磋商</w:t>
      </w:r>
      <w:r>
        <w:rPr>
          <w:rFonts w:hint="eastAsia" w:hAnsi="宋体" w:eastAsia="宋体" w:cs="Times New Roman"/>
          <w:sz w:val="24"/>
          <w:szCs w:val="24"/>
          <w:lang w:eastAsia="zh-CN"/>
        </w:rPr>
        <w:t>采购文件</w:t>
      </w:r>
      <w:r>
        <w:rPr>
          <w:rFonts w:hAnsi="宋体" w:eastAsia="宋体" w:cs="Times New Roman"/>
          <w:sz w:val="24"/>
          <w:szCs w:val="24"/>
        </w:rPr>
        <w:t>“</w:t>
      </w:r>
      <w:r>
        <w:rPr>
          <w:rFonts w:hint="eastAsia" w:hAnsi="宋体" w:eastAsia="宋体" w:cs="Times New Roman"/>
          <w:sz w:val="24"/>
          <w:szCs w:val="24"/>
          <w:lang w:eastAsia="zh-CN"/>
        </w:rPr>
        <w:t>响应</w:t>
      </w:r>
      <w:r>
        <w:rPr>
          <w:rFonts w:hAnsi="宋体" w:eastAsia="宋体" w:cs="Times New Roman"/>
          <w:sz w:val="24"/>
          <w:szCs w:val="24"/>
        </w:rPr>
        <w:t>方资格要求”要求的其他证明文件</w:t>
      </w:r>
      <w:r>
        <w:rPr>
          <w:rFonts w:hint="eastAsia" w:hAnsi="宋体" w:eastAsia="宋体" w:cs="Times New Roman"/>
          <w:sz w:val="24"/>
          <w:szCs w:val="24"/>
        </w:rPr>
        <w:t>（如有）</w:t>
      </w:r>
    </w:p>
    <w:p>
      <w:pPr>
        <w:tabs>
          <w:tab w:val="left" w:pos="5580"/>
        </w:tabs>
        <w:spacing w:line="360" w:lineRule="auto"/>
        <w:rPr>
          <w:rFonts w:ascii="宋体" w:hAnsi="宋体" w:eastAsia="宋体" w:cs="Times New Roman"/>
          <w:szCs w:val="24"/>
        </w:rPr>
      </w:pPr>
    </w:p>
    <w:p>
      <w:pPr>
        <w:tabs>
          <w:tab w:val="left" w:pos="5580"/>
        </w:tabs>
        <w:spacing w:line="360" w:lineRule="auto"/>
        <w:rPr>
          <w:rFonts w:ascii="宋体" w:hAnsi="宋体" w:eastAsia="宋体" w:cs="Times New Roman"/>
          <w:b/>
          <w:bCs/>
          <w:szCs w:val="24"/>
        </w:rPr>
      </w:pPr>
      <w:r>
        <w:rPr>
          <w:rFonts w:hint="eastAsia" w:ascii="宋体" w:hAnsi="宋体" w:eastAsia="宋体" w:cs="Times New Roman"/>
          <w:b/>
          <w:szCs w:val="24"/>
        </w:rPr>
        <w:t>（若为复印件须</w:t>
      </w:r>
      <w:r>
        <w:rPr>
          <w:rFonts w:ascii="宋体" w:hAnsi="宋体" w:eastAsia="宋体" w:cs="Times New Roman"/>
          <w:b/>
          <w:szCs w:val="24"/>
        </w:rPr>
        <w:t>加盖</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公章</w:t>
      </w:r>
      <w:r>
        <w:rPr>
          <w:rFonts w:hint="eastAsia" w:ascii="宋体" w:hAnsi="宋体" w:eastAsia="宋体" w:cs="Times New Roman"/>
          <w:b/>
          <w:szCs w:val="24"/>
        </w:rPr>
        <w:t>）</w:t>
      </w:r>
    </w:p>
    <w:p>
      <w:pPr>
        <w:spacing w:line="360" w:lineRule="auto"/>
        <w:rPr>
          <w:rFonts w:ascii="宋体" w:hAnsi="宋体" w:eastAsia="宋体" w:cs="Times New Roman"/>
        </w:rPr>
      </w:pPr>
    </w:p>
    <w:p>
      <w:pPr>
        <w:pStyle w:val="7"/>
        <w:tabs>
          <w:tab w:val="left" w:pos="5580"/>
        </w:tabs>
        <w:jc w:val="center"/>
        <w:rPr>
          <w:rFonts w:hAnsi="宋体" w:eastAsia="宋体" w:cs="Times New Roman"/>
          <w:b/>
          <w:sz w:val="24"/>
          <w:szCs w:val="24"/>
        </w:rPr>
      </w:pPr>
    </w:p>
    <w:p>
      <w:pPr>
        <w:pStyle w:val="7"/>
        <w:tabs>
          <w:tab w:val="left" w:pos="5580"/>
        </w:tabs>
        <w:jc w:val="center"/>
        <w:rPr>
          <w:rFonts w:hAnsi="宋体" w:eastAsia="宋体" w:cs="Times New Roman"/>
          <w:b/>
          <w:sz w:val="24"/>
          <w:szCs w:val="24"/>
        </w:rPr>
      </w:pPr>
    </w:p>
    <w:p>
      <w:pPr>
        <w:pStyle w:val="7"/>
        <w:tabs>
          <w:tab w:val="left" w:pos="5580"/>
        </w:tabs>
        <w:jc w:val="center"/>
        <w:rPr>
          <w:rFonts w:hAnsi="宋体" w:eastAsia="宋体" w:cs="Times New Roman"/>
          <w:b/>
          <w:sz w:val="24"/>
          <w:szCs w:val="24"/>
        </w:rPr>
      </w:pPr>
    </w:p>
    <w:p>
      <w:pPr>
        <w:pStyle w:val="7"/>
        <w:tabs>
          <w:tab w:val="left" w:pos="5580"/>
        </w:tabs>
        <w:rPr>
          <w:rFonts w:hAnsi="宋体" w:eastAsia="宋体" w:cs="Times New Roman"/>
          <w:sz w:val="24"/>
          <w:szCs w:val="24"/>
        </w:rPr>
      </w:pPr>
    </w:p>
    <w:p>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395" w:name="_Toc226309819"/>
      <w:bookmarkStart w:id="396" w:name="_Toc226337271"/>
      <w:bookmarkStart w:id="397" w:name="_Toc226965848"/>
      <w:bookmarkStart w:id="398" w:name="_Toc150774774"/>
      <w:bookmarkStart w:id="399" w:name="_Toc151193961"/>
      <w:bookmarkStart w:id="400" w:name="_Toc226965765"/>
      <w:bookmarkStart w:id="401" w:name="_Toc195842940"/>
      <w:bookmarkStart w:id="402" w:name="_Toc421032053"/>
      <w:bookmarkStart w:id="403" w:name="_Toc421042656"/>
      <w:r>
        <w:rPr>
          <w:rFonts w:hint="eastAsia" w:ascii="宋体" w:hAnsi="宋体" w:eastAsia="宋体" w:cs="Times New Roman"/>
          <w:b/>
          <w:sz w:val="32"/>
          <w:szCs w:val="32"/>
        </w:rPr>
        <w:t>附件</w:t>
      </w:r>
      <w:r>
        <w:rPr>
          <w:rFonts w:ascii="宋体" w:hAnsi="宋体" w:eastAsia="宋体" w:cs="Times New Roman"/>
          <w:b/>
          <w:sz w:val="32"/>
          <w:szCs w:val="32"/>
        </w:rPr>
        <w:t xml:space="preserve">8 </w:t>
      </w:r>
      <w:bookmarkEnd w:id="395"/>
      <w:bookmarkEnd w:id="396"/>
      <w:bookmarkEnd w:id="397"/>
      <w:bookmarkEnd w:id="398"/>
      <w:bookmarkEnd w:id="399"/>
      <w:bookmarkEnd w:id="400"/>
      <w:bookmarkEnd w:id="401"/>
      <w:r>
        <w:rPr>
          <w:rFonts w:hint="eastAsia" w:ascii="宋体" w:hAnsi="宋体" w:eastAsia="宋体" w:cs="Times New Roman"/>
          <w:b/>
          <w:sz w:val="32"/>
          <w:szCs w:val="32"/>
        </w:rPr>
        <w:t>技术及服务方案</w:t>
      </w:r>
      <w:bookmarkEnd w:id="402"/>
      <w:bookmarkEnd w:id="403"/>
    </w:p>
    <w:p>
      <w:pPr>
        <w:spacing w:line="360" w:lineRule="auto"/>
        <w:rPr>
          <w:rFonts w:ascii="宋体" w:hAnsi="宋体" w:eastAsia="宋体" w:cs="Times New Roman"/>
          <w:szCs w:val="24"/>
        </w:rPr>
      </w:pPr>
      <w:r>
        <w:rPr>
          <w:rFonts w:ascii="宋体" w:hAnsi="宋体" w:eastAsia="宋体" w:cs="Times New Roman"/>
          <w:szCs w:val="24"/>
        </w:rPr>
        <w:t xml:space="preserve">   </w:t>
      </w:r>
    </w:p>
    <w:p>
      <w:pPr>
        <w:spacing w:line="360" w:lineRule="auto"/>
        <w:ind w:firstLine="600" w:firstLineChars="250"/>
        <w:rPr>
          <w:rFonts w:hint="eastAsia" w:ascii="宋体" w:hAnsi="宋体" w:eastAsia="宋体" w:cs="Times New Roman"/>
          <w:szCs w:val="24"/>
          <w:lang w:eastAsia="zh-CN"/>
        </w:rPr>
      </w:pPr>
      <w:r>
        <w:rPr>
          <w:rFonts w:hint="eastAsia" w:ascii="宋体" w:hAnsi="宋体" w:eastAsia="宋体" w:cs="Times New Roman"/>
          <w:lang w:eastAsia="zh-CN"/>
        </w:rPr>
        <w:t>响应</w:t>
      </w:r>
      <w:r>
        <w:rPr>
          <w:rFonts w:hint="eastAsia" w:ascii="宋体" w:hAnsi="宋体" w:eastAsia="宋体" w:cs="Times New Roman"/>
        </w:rPr>
        <w:t>方应根据</w:t>
      </w:r>
      <w:r>
        <w:rPr>
          <w:rFonts w:hint="eastAsia" w:ascii="宋体" w:hAnsi="宋体" w:cs="Times New Roman"/>
          <w:lang w:eastAsia="zh-CN"/>
        </w:rPr>
        <w:t>竞争性磋商</w:t>
      </w:r>
      <w:r>
        <w:rPr>
          <w:rFonts w:hint="eastAsia" w:ascii="宋体" w:hAnsi="宋体" w:eastAsia="宋体" w:cs="Times New Roman"/>
          <w:lang w:eastAsia="zh-CN"/>
        </w:rPr>
        <w:t>采购文件</w:t>
      </w:r>
      <w:r>
        <w:rPr>
          <w:rFonts w:hint="eastAsia" w:ascii="宋体" w:hAnsi="宋体" w:eastAsia="宋体" w:cs="Times New Roman"/>
        </w:rPr>
        <w:t>项目需求编制项目技术及服务方案</w:t>
      </w:r>
      <w:r>
        <w:rPr>
          <w:rFonts w:hint="eastAsia" w:ascii="宋体" w:hAnsi="宋体" w:eastAsia="宋体" w:cs="Times New Roman"/>
          <w:szCs w:val="24"/>
        </w:rPr>
        <w:t>。</w:t>
      </w:r>
    </w:p>
    <w:p>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404" w:name="_Toc19034388"/>
      <w:bookmarkStart w:id="405" w:name="_Toc530741875"/>
      <w:bookmarkStart w:id="406" w:name="_Toc3541361"/>
      <w:bookmarkStart w:id="407" w:name="_Toc332895076"/>
      <w:bookmarkStart w:id="408" w:name="_Toc269200174"/>
      <w:bookmarkStart w:id="409" w:name="_Toc3540071"/>
      <w:bookmarkStart w:id="410" w:name="_Toc269199630"/>
      <w:bookmarkStart w:id="411" w:name="_Toc342924699"/>
      <w:r>
        <w:rPr>
          <w:rFonts w:hint="eastAsia" w:ascii="宋体" w:hAnsi="宋体" w:eastAsia="宋体" w:cs="Times New Roman"/>
          <w:b/>
          <w:sz w:val="32"/>
          <w:szCs w:val="32"/>
        </w:rPr>
        <w:t>附件</w:t>
      </w:r>
      <w:r>
        <w:rPr>
          <w:rFonts w:ascii="宋体" w:hAnsi="宋体" w:eastAsia="宋体" w:cs="Times New Roman"/>
          <w:b/>
          <w:sz w:val="32"/>
          <w:szCs w:val="32"/>
        </w:rPr>
        <w:t>8-1</w:t>
      </w:r>
      <w:bookmarkEnd w:id="404"/>
      <w:bookmarkStart w:id="412" w:name="_Toc19034389"/>
      <w:r>
        <w:rPr>
          <w:rFonts w:hint="eastAsia" w:ascii="宋体" w:hAnsi="宋体" w:eastAsia="宋体" w:cs="Times New Roman"/>
          <w:b/>
          <w:sz w:val="32"/>
          <w:szCs w:val="32"/>
          <w:lang w:eastAsia="zh-CN"/>
        </w:rPr>
        <w:t>响应</w:t>
      </w:r>
      <w:r>
        <w:rPr>
          <w:rFonts w:ascii="宋体" w:hAnsi="宋体" w:eastAsia="宋体" w:cs="Times New Roman"/>
          <w:b/>
          <w:sz w:val="32"/>
          <w:szCs w:val="32"/>
        </w:rPr>
        <w:t>方人力资源一览表</w:t>
      </w:r>
      <w:bookmarkEnd w:id="405"/>
      <w:bookmarkEnd w:id="406"/>
      <w:bookmarkEnd w:id="407"/>
      <w:bookmarkEnd w:id="408"/>
      <w:bookmarkEnd w:id="409"/>
      <w:bookmarkEnd w:id="410"/>
      <w:bookmarkEnd w:id="411"/>
      <w:bookmarkEnd w:id="412"/>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lang w:eastAsia="zh-CN"/>
        </w:rPr>
        <w:t>响应</w:t>
      </w:r>
      <w:r>
        <w:rPr>
          <w:rFonts w:hint="eastAsia" w:ascii="宋体" w:hAnsi="宋体" w:eastAsia="宋体" w:cs="Times New Roman"/>
          <w:szCs w:val="21"/>
        </w:rPr>
        <w:t>方在此应根据本单位所有正式员工的实际情况填写下表：</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62"/>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员工总数</w:t>
            </w:r>
          </w:p>
        </w:tc>
        <w:tc>
          <w:tcPr>
            <w:tcW w:w="2598" w:type="pct"/>
            <w:noWrap w:val="0"/>
            <w:vAlign w:val="center"/>
          </w:tcPr>
          <w:p>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402"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从事研发的员工</w:t>
            </w:r>
          </w:p>
          <w:p>
            <w:pPr>
              <w:spacing w:line="360" w:lineRule="auto"/>
              <w:jc w:val="center"/>
              <w:rPr>
                <w:rFonts w:ascii="宋体" w:hAnsi="宋体" w:eastAsia="宋体" w:cs="Times New Roman"/>
                <w:szCs w:val="21"/>
              </w:rPr>
            </w:pPr>
            <w:r>
              <w:rPr>
                <w:rFonts w:hint="eastAsia" w:ascii="宋体" w:hAnsi="宋体" w:eastAsia="宋体" w:cs="Times New Roman"/>
                <w:szCs w:val="21"/>
              </w:rPr>
              <w:t>从事销售的员工</w:t>
            </w:r>
          </w:p>
          <w:p>
            <w:pPr>
              <w:spacing w:line="360" w:lineRule="auto"/>
              <w:jc w:val="center"/>
              <w:rPr>
                <w:rFonts w:ascii="宋体" w:hAnsi="宋体" w:eastAsia="宋体" w:cs="Times New Roman"/>
                <w:szCs w:val="21"/>
              </w:rPr>
            </w:pPr>
            <w:r>
              <w:rPr>
                <w:rFonts w:hint="eastAsia" w:ascii="宋体" w:hAnsi="宋体" w:eastAsia="宋体" w:cs="Times New Roman"/>
                <w:szCs w:val="21"/>
              </w:rPr>
              <w:t>从事管理的员工</w:t>
            </w:r>
          </w:p>
          <w:p>
            <w:pPr>
              <w:spacing w:line="360" w:lineRule="auto"/>
              <w:jc w:val="center"/>
              <w:rPr>
                <w:rFonts w:ascii="宋体" w:hAnsi="宋体" w:eastAsia="宋体" w:cs="Times New Roman"/>
                <w:szCs w:val="21"/>
              </w:rPr>
            </w:pPr>
            <w:r>
              <w:rPr>
                <w:rFonts w:hint="eastAsia" w:ascii="宋体" w:hAnsi="宋体" w:eastAsia="宋体" w:cs="Times New Roman"/>
                <w:szCs w:val="21"/>
              </w:rPr>
              <w:t>以上人员总数</w:t>
            </w:r>
          </w:p>
        </w:tc>
        <w:tc>
          <w:tcPr>
            <w:tcW w:w="2598" w:type="pct"/>
            <w:noWrap w:val="0"/>
            <w:vAlign w:val="center"/>
          </w:tcPr>
          <w:p>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p>
            <w:pPr>
              <w:rPr>
                <w:rFonts w:ascii="宋体" w:hAnsi="宋体" w:eastAsia="宋体" w:cs="Times New Roman"/>
                <w:szCs w:val="21"/>
              </w:rPr>
            </w:pPr>
            <w:r>
              <w:rPr>
                <w:rFonts w:hint="eastAsia" w:ascii="宋体" w:hAnsi="宋体" w:eastAsia="宋体" w:cs="Times New Roman"/>
                <w:szCs w:val="21"/>
              </w:rPr>
              <w:t>共</w:t>
            </w:r>
            <w:r>
              <w:rPr>
                <w:rFonts w:ascii="宋体" w:hAnsi="宋体" w:eastAsia="宋体" w:cs="Times New Roman"/>
                <w:szCs w:val="21"/>
                <w:u w:val="single"/>
              </w:rPr>
              <w:t xml:space="preserve">          </w:t>
            </w:r>
            <w:r>
              <w:rPr>
                <w:rFonts w:hint="eastAsia" w:ascii="宋体" w:hAnsi="宋体" w:eastAsia="宋体" w:cs="Times New Roman"/>
                <w:szCs w:val="21"/>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2402" w:type="pct"/>
            <w:noWrap w:val="0"/>
            <w:vAlign w:val="center"/>
          </w:tcPr>
          <w:p>
            <w:pPr>
              <w:pStyle w:val="25"/>
              <w:adjustRightInd/>
              <w:snapToGrid/>
              <w:spacing w:line="360" w:lineRule="auto"/>
              <w:rPr>
                <w:rFonts w:ascii="宋体" w:hAnsi="宋体" w:eastAsia="宋体" w:cs="Times New Roman"/>
                <w:szCs w:val="21"/>
              </w:rPr>
            </w:pPr>
            <w:r>
              <w:rPr>
                <w:rFonts w:hint="eastAsia" w:ascii="宋体" w:hAnsi="宋体" w:eastAsia="宋体" w:cs="Times New Roman"/>
                <w:szCs w:val="21"/>
              </w:rPr>
              <w:t>学历结构</w:t>
            </w:r>
          </w:p>
        </w:tc>
        <w:tc>
          <w:tcPr>
            <w:tcW w:w="2598" w:type="pct"/>
            <w:noWrap w:val="0"/>
            <w:vAlign w:val="center"/>
          </w:tcPr>
          <w:p>
            <w:pPr>
              <w:rPr>
                <w:rFonts w:ascii="宋体" w:hAnsi="宋体" w:eastAsia="宋体" w:cs="Times New Roman"/>
                <w:szCs w:val="21"/>
              </w:rPr>
            </w:pPr>
            <w:r>
              <w:rPr>
                <w:rFonts w:hint="eastAsia" w:ascii="宋体" w:hAnsi="宋体" w:eastAsia="宋体" w:cs="Times New Roman"/>
                <w:szCs w:val="21"/>
              </w:rPr>
              <w:t>博士生人数：</w:t>
            </w:r>
            <w:r>
              <w:rPr>
                <w:rFonts w:ascii="宋体" w:hAnsi="宋体" w:eastAsia="宋体" w:cs="Times New Roman"/>
                <w:szCs w:val="21"/>
                <w:u w:val="single"/>
              </w:rPr>
              <w:t xml:space="preserve">                </w:t>
            </w:r>
            <w:r>
              <w:rPr>
                <w:rFonts w:hint="eastAsia" w:ascii="宋体" w:hAnsi="宋体" w:eastAsia="宋体" w:cs="Times New Roman"/>
                <w:szCs w:val="21"/>
              </w:rPr>
              <w:t>；</w:t>
            </w:r>
          </w:p>
          <w:p>
            <w:pPr>
              <w:rPr>
                <w:rFonts w:ascii="宋体" w:hAnsi="宋体" w:eastAsia="宋体" w:cs="Times New Roman"/>
                <w:szCs w:val="21"/>
              </w:rPr>
            </w:pPr>
            <w:r>
              <w:rPr>
                <w:rFonts w:hint="eastAsia" w:ascii="宋体" w:hAnsi="宋体" w:eastAsia="宋体" w:cs="Times New Roman"/>
                <w:szCs w:val="21"/>
              </w:rPr>
              <w:t>研究生人数：</w:t>
            </w:r>
            <w:r>
              <w:rPr>
                <w:rFonts w:ascii="宋体" w:hAnsi="宋体" w:eastAsia="宋体" w:cs="Times New Roman"/>
                <w:szCs w:val="21"/>
                <w:u w:val="single"/>
              </w:rPr>
              <w:t xml:space="preserve">                </w:t>
            </w:r>
            <w:r>
              <w:rPr>
                <w:rFonts w:hint="eastAsia" w:ascii="宋体" w:hAnsi="宋体" w:eastAsia="宋体" w:cs="Times New Roman"/>
                <w:szCs w:val="21"/>
              </w:rPr>
              <w:t>；</w:t>
            </w:r>
          </w:p>
          <w:p>
            <w:pPr>
              <w:rPr>
                <w:rFonts w:ascii="宋体" w:hAnsi="宋体" w:eastAsia="宋体" w:cs="Times New Roman"/>
                <w:szCs w:val="21"/>
              </w:rPr>
            </w:pPr>
            <w:r>
              <w:rPr>
                <w:rFonts w:hint="eastAsia" w:ascii="宋体" w:hAnsi="宋体" w:eastAsia="宋体" w:cs="Times New Roman"/>
                <w:szCs w:val="21"/>
              </w:rPr>
              <w:t>本科生人数：</w:t>
            </w:r>
            <w:r>
              <w:rPr>
                <w:rFonts w:ascii="宋体" w:hAnsi="宋体" w:eastAsia="宋体" w:cs="Times New Roman"/>
                <w:szCs w:val="21"/>
                <w:u w:val="single"/>
              </w:rPr>
              <w:t xml:space="preserve">                </w:t>
            </w:r>
            <w:r>
              <w:rPr>
                <w:rFonts w:hint="eastAsia" w:ascii="宋体" w:hAnsi="宋体" w:eastAsia="宋体" w:cs="Times New Roman"/>
                <w:szCs w:val="21"/>
              </w:rPr>
              <w:t>；</w:t>
            </w:r>
          </w:p>
          <w:p>
            <w:pPr>
              <w:rPr>
                <w:rFonts w:ascii="宋体" w:hAnsi="宋体" w:eastAsia="宋体" w:cs="Times New Roman"/>
                <w:szCs w:val="21"/>
              </w:rPr>
            </w:pPr>
            <w:r>
              <w:rPr>
                <w:rFonts w:hint="eastAsia" w:ascii="宋体" w:hAnsi="宋体" w:eastAsia="宋体" w:cs="Times New Roman"/>
                <w:szCs w:val="21"/>
              </w:rPr>
              <w:t>本科生以下人数：</w:t>
            </w:r>
            <w:r>
              <w:rPr>
                <w:rFonts w:ascii="宋体" w:hAnsi="宋体" w:eastAsia="宋体" w:cs="Times New Roman"/>
                <w:szCs w:val="21"/>
                <w:u w:val="single"/>
              </w:rPr>
              <w:t xml:space="preserve">            </w:t>
            </w:r>
            <w:r>
              <w:rPr>
                <w:rFonts w:hint="eastAsia"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jc w:val="center"/>
        </w:trPr>
        <w:tc>
          <w:tcPr>
            <w:tcW w:w="2402"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职称结构</w:t>
            </w:r>
          </w:p>
        </w:tc>
        <w:tc>
          <w:tcPr>
            <w:tcW w:w="2598" w:type="pct"/>
            <w:noWrap w:val="0"/>
            <w:vAlign w:val="center"/>
          </w:tcPr>
          <w:p>
            <w:pPr>
              <w:rPr>
                <w:rFonts w:ascii="宋体" w:hAnsi="宋体" w:eastAsia="宋体" w:cs="Times New Roman"/>
                <w:szCs w:val="21"/>
              </w:rPr>
            </w:pPr>
            <w:r>
              <w:rPr>
                <w:rFonts w:hint="eastAsia" w:ascii="宋体" w:hAnsi="宋体" w:eastAsia="宋体" w:cs="Times New Roman"/>
                <w:szCs w:val="21"/>
              </w:rPr>
              <w:t>高级职称人数：</w:t>
            </w:r>
            <w:r>
              <w:rPr>
                <w:rFonts w:ascii="宋体" w:hAnsi="宋体" w:eastAsia="宋体" w:cs="Times New Roman"/>
                <w:szCs w:val="21"/>
                <w:u w:val="single"/>
              </w:rPr>
              <w:t xml:space="preserve">              </w:t>
            </w:r>
            <w:r>
              <w:rPr>
                <w:rFonts w:hint="eastAsia" w:ascii="宋体" w:hAnsi="宋体" w:eastAsia="宋体" w:cs="Times New Roman"/>
                <w:szCs w:val="21"/>
              </w:rPr>
              <w:t>；</w:t>
            </w:r>
          </w:p>
          <w:p>
            <w:pPr>
              <w:rPr>
                <w:rFonts w:ascii="宋体" w:hAnsi="宋体" w:eastAsia="宋体" w:cs="Times New Roman"/>
                <w:szCs w:val="21"/>
              </w:rPr>
            </w:pPr>
            <w:r>
              <w:rPr>
                <w:rFonts w:hint="eastAsia" w:ascii="宋体" w:hAnsi="宋体" w:eastAsia="宋体" w:cs="Times New Roman"/>
                <w:szCs w:val="21"/>
              </w:rPr>
              <w:t>中级职称人数：</w:t>
            </w:r>
            <w:r>
              <w:rPr>
                <w:rFonts w:ascii="宋体" w:hAnsi="宋体" w:eastAsia="宋体" w:cs="Times New Roman"/>
                <w:szCs w:val="21"/>
                <w:u w:val="single"/>
              </w:rPr>
              <w:t xml:space="preserve">              </w:t>
            </w:r>
            <w:r>
              <w:rPr>
                <w:rFonts w:hint="eastAsia" w:ascii="宋体" w:hAnsi="宋体" w:eastAsia="宋体" w:cs="Times New Roman"/>
                <w:szCs w:val="21"/>
              </w:rPr>
              <w:t>；</w:t>
            </w:r>
          </w:p>
          <w:p>
            <w:pPr>
              <w:rPr>
                <w:rFonts w:ascii="宋体" w:hAnsi="宋体" w:eastAsia="宋体" w:cs="Times New Roman"/>
                <w:szCs w:val="21"/>
              </w:rPr>
            </w:pPr>
            <w:r>
              <w:rPr>
                <w:rFonts w:hint="eastAsia" w:ascii="宋体" w:hAnsi="宋体" w:eastAsia="宋体" w:cs="Times New Roman"/>
                <w:szCs w:val="21"/>
              </w:rPr>
              <w:t>初级职称人数：</w:t>
            </w:r>
            <w:r>
              <w:rPr>
                <w:rFonts w:ascii="宋体" w:hAnsi="宋体" w:eastAsia="宋体" w:cs="Times New Roman"/>
                <w:szCs w:val="21"/>
                <w:u w:val="single"/>
              </w:rPr>
              <w:t xml:space="preserve">              </w:t>
            </w:r>
            <w:r>
              <w:rPr>
                <w:rFonts w:hint="eastAsia"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2402"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备注</w:t>
            </w:r>
          </w:p>
        </w:tc>
        <w:tc>
          <w:tcPr>
            <w:tcW w:w="2598" w:type="pct"/>
            <w:noWrap w:val="0"/>
            <w:vAlign w:val="center"/>
          </w:tcPr>
          <w:p>
            <w:pPr>
              <w:spacing w:line="360" w:lineRule="auto"/>
              <w:rPr>
                <w:rFonts w:ascii="宋体" w:hAnsi="宋体" w:eastAsia="宋体" w:cs="Times New Roman"/>
                <w:szCs w:val="21"/>
              </w:rPr>
            </w:pPr>
          </w:p>
        </w:tc>
      </w:tr>
    </w:tbl>
    <w:p>
      <w:pPr>
        <w:pStyle w:val="7"/>
        <w:rPr>
          <w:rFonts w:hAnsi="宋体" w:eastAsia="宋体" w:cs="Times New Roman"/>
        </w:rPr>
      </w:pPr>
    </w:p>
    <w:p>
      <w:pPr>
        <w:pStyle w:val="7"/>
        <w:rPr>
          <w:rFonts w:hAnsi="宋体" w:eastAsia="宋体" w:cs="Times New Roman"/>
        </w:rPr>
      </w:pPr>
    </w:p>
    <w:p>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pPr>
        <w:spacing w:line="360" w:lineRule="auto"/>
        <w:ind w:right="-85"/>
        <w:rPr>
          <w:rFonts w:ascii="宋体" w:hAnsi="宋体" w:eastAsia="宋体" w:cs="Times New Roman"/>
        </w:rPr>
      </w:pPr>
    </w:p>
    <w:p>
      <w:pPr>
        <w:pStyle w:val="7"/>
        <w:rPr>
          <w:rFonts w:hAnsi="宋体" w:eastAsia="宋体" w:cs="Times New Roman"/>
        </w:rPr>
      </w:pP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bookmarkStart w:id="413" w:name="_Toc227383946"/>
      <w:bookmarkStart w:id="414" w:name="_Toc178491536"/>
      <w:bookmarkStart w:id="415" w:name="_Toc226442394"/>
      <w:bookmarkStart w:id="416" w:name="_Toc182205343"/>
      <w:bookmarkStart w:id="417" w:name="_Toc182205200"/>
      <w:bookmarkStart w:id="418" w:name="_Toc181504489"/>
      <w:bookmarkStart w:id="419" w:name="_Toc181864913"/>
      <w:bookmarkStart w:id="420" w:name="_Toc225597124"/>
    </w:p>
    <w:p>
      <w:pPr>
        <w:snapToGrid w:val="0"/>
        <w:spacing w:line="360" w:lineRule="auto"/>
        <w:jc w:val="center"/>
        <w:outlineLvl w:val="1"/>
        <w:rPr>
          <w:rFonts w:ascii="宋体" w:hAnsi="宋体" w:eastAsia="宋体" w:cs="Times New Roman"/>
          <w:b/>
          <w:sz w:val="32"/>
          <w:szCs w:val="32"/>
        </w:rPr>
      </w:pPr>
      <w:bookmarkStart w:id="421" w:name="_Toc332895077"/>
      <w:bookmarkStart w:id="422" w:name="_Toc342924700"/>
      <w:bookmarkStart w:id="423" w:name="_Toc269199631"/>
      <w:bookmarkStart w:id="424" w:name="_Toc19034390"/>
      <w:bookmarkStart w:id="425" w:name="_Toc269200175"/>
      <w:bookmarkStart w:id="426" w:name="_Toc530741876"/>
      <w:bookmarkStart w:id="427" w:name="_Toc3541362"/>
      <w:bookmarkStart w:id="428" w:name="_Toc3540072"/>
      <w:r>
        <w:rPr>
          <w:rFonts w:hint="eastAsia" w:ascii="宋体" w:hAnsi="宋体" w:eastAsia="宋体" w:cs="Times New Roman"/>
          <w:b/>
          <w:sz w:val="32"/>
          <w:szCs w:val="32"/>
        </w:rPr>
        <w:t>附件</w:t>
      </w:r>
      <w:r>
        <w:rPr>
          <w:rFonts w:ascii="宋体" w:hAnsi="宋体" w:eastAsia="宋体" w:cs="Times New Roman"/>
          <w:b/>
          <w:sz w:val="32"/>
          <w:szCs w:val="32"/>
        </w:rPr>
        <w:t>8-2</w:t>
      </w:r>
      <w:bookmarkEnd w:id="413"/>
      <w:bookmarkEnd w:id="414"/>
      <w:bookmarkEnd w:id="415"/>
      <w:bookmarkEnd w:id="416"/>
      <w:bookmarkEnd w:id="417"/>
      <w:bookmarkEnd w:id="418"/>
      <w:bookmarkEnd w:id="419"/>
      <w:bookmarkEnd w:id="420"/>
      <w:bookmarkEnd w:id="421"/>
      <w:bookmarkEnd w:id="422"/>
      <w:bookmarkEnd w:id="423"/>
      <w:bookmarkEnd w:id="424"/>
      <w:bookmarkEnd w:id="425"/>
      <w:bookmarkStart w:id="429" w:name="_Toc19034391"/>
      <w:r>
        <w:rPr>
          <w:rFonts w:hint="eastAsia" w:ascii="宋体" w:hAnsi="宋体" w:eastAsia="宋体" w:cs="Times New Roman"/>
          <w:b/>
          <w:sz w:val="32"/>
          <w:szCs w:val="32"/>
        </w:rPr>
        <w:t>本项目实施团队人员名单</w:t>
      </w:r>
      <w:bookmarkEnd w:id="426"/>
      <w:bookmarkEnd w:id="427"/>
      <w:bookmarkEnd w:id="428"/>
      <w:bookmarkEnd w:id="429"/>
    </w:p>
    <w:tbl>
      <w:tblPr>
        <w:tblStyle w:val="13"/>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1022"/>
        <w:gridCol w:w="1420"/>
        <w:gridCol w:w="756"/>
        <w:gridCol w:w="754"/>
        <w:gridCol w:w="904"/>
        <w:gridCol w:w="1361"/>
        <w:gridCol w:w="1056"/>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rPr>
            </w:pPr>
            <w:r>
              <w:rPr>
                <w:rFonts w:hint="eastAsia" w:ascii="宋体" w:hAnsi="宋体" w:eastAsia="宋体" w:cs="Times New Roman"/>
              </w:rPr>
              <w:t>序号</w:t>
            </w:r>
          </w:p>
        </w:tc>
        <w:tc>
          <w:tcPr>
            <w:tcW w:w="539" w:type="pct"/>
            <w:noWrap w:val="0"/>
            <w:vAlign w:val="center"/>
          </w:tcPr>
          <w:p>
            <w:pPr>
              <w:jc w:val="center"/>
              <w:rPr>
                <w:rFonts w:ascii="宋体" w:hAnsi="宋体" w:eastAsia="宋体" w:cs="Times New Roman"/>
              </w:rPr>
            </w:pPr>
            <w:r>
              <w:rPr>
                <w:rFonts w:ascii="宋体" w:hAnsi="宋体" w:eastAsia="宋体" w:cs="Times New Roman"/>
              </w:rPr>
              <w:t>姓名</w:t>
            </w:r>
          </w:p>
        </w:tc>
        <w:tc>
          <w:tcPr>
            <w:tcW w:w="749" w:type="pct"/>
            <w:noWrap w:val="0"/>
            <w:vAlign w:val="center"/>
          </w:tcPr>
          <w:p>
            <w:pPr>
              <w:jc w:val="center"/>
              <w:rPr>
                <w:rFonts w:ascii="宋体" w:hAnsi="宋体" w:eastAsia="宋体" w:cs="Times New Roman"/>
              </w:rPr>
            </w:pPr>
            <w:r>
              <w:rPr>
                <w:rFonts w:ascii="宋体" w:hAnsi="宋体" w:eastAsia="宋体" w:cs="Times New Roman"/>
              </w:rPr>
              <w:t>拟担任</w:t>
            </w:r>
          </w:p>
          <w:p>
            <w:pPr>
              <w:jc w:val="center"/>
              <w:rPr>
                <w:rFonts w:ascii="宋体" w:hAnsi="宋体" w:eastAsia="宋体" w:cs="Times New Roman"/>
              </w:rPr>
            </w:pPr>
            <w:r>
              <w:rPr>
                <w:rFonts w:ascii="宋体" w:hAnsi="宋体" w:eastAsia="宋体" w:cs="Times New Roman"/>
              </w:rPr>
              <w:t>职务、分工</w:t>
            </w:r>
          </w:p>
        </w:tc>
        <w:tc>
          <w:tcPr>
            <w:tcW w:w="399" w:type="pct"/>
            <w:noWrap w:val="0"/>
            <w:vAlign w:val="center"/>
          </w:tcPr>
          <w:p>
            <w:pPr>
              <w:jc w:val="center"/>
              <w:rPr>
                <w:rFonts w:ascii="宋体" w:hAnsi="宋体" w:eastAsia="宋体" w:cs="Times New Roman"/>
              </w:rPr>
            </w:pPr>
            <w:r>
              <w:rPr>
                <w:rFonts w:ascii="宋体" w:hAnsi="宋体" w:eastAsia="宋体" w:cs="Times New Roman"/>
              </w:rPr>
              <w:t>职称</w:t>
            </w:r>
          </w:p>
        </w:tc>
        <w:tc>
          <w:tcPr>
            <w:tcW w:w="398" w:type="pct"/>
            <w:noWrap w:val="0"/>
            <w:vAlign w:val="center"/>
          </w:tcPr>
          <w:p>
            <w:pPr>
              <w:jc w:val="center"/>
              <w:rPr>
                <w:rFonts w:ascii="宋体" w:hAnsi="宋体" w:eastAsia="宋体" w:cs="Times New Roman"/>
              </w:rPr>
            </w:pPr>
            <w:r>
              <w:rPr>
                <w:rFonts w:ascii="宋体" w:hAnsi="宋体" w:eastAsia="宋体" w:cs="Times New Roman"/>
              </w:rPr>
              <w:t>学历</w:t>
            </w:r>
          </w:p>
        </w:tc>
        <w:tc>
          <w:tcPr>
            <w:tcW w:w="477" w:type="pct"/>
            <w:noWrap w:val="0"/>
            <w:vAlign w:val="center"/>
          </w:tcPr>
          <w:p>
            <w:pPr>
              <w:jc w:val="center"/>
              <w:rPr>
                <w:rFonts w:ascii="宋体" w:hAnsi="宋体" w:eastAsia="宋体" w:cs="Times New Roman"/>
              </w:rPr>
            </w:pPr>
            <w:r>
              <w:rPr>
                <w:rFonts w:ascii="宋体" w:hAnsi="宋体" w:eastAsia="宋体" w:cs="Times New Roman"/>
              </w:rPr>
              <w:t>专业</w:t>
            </w:r>
          </w:p>
        </w:tc>
        <w:tc>
          <w:tcPr>
            <w:tcW w:w="718" w:type="pct"/>
            <w:noWrap w:val="0"/>
            <w:vAlign w:val="center"/>
          </w:tcPr>
          <w:p>
            <w:pPr>
              <w:jc w:val="center"/>
              <w:rPr>
                <w:rFonts w:ascii="宋体" w:hAnsi="宋体" w:eastAsia="宋体" w:cs="Times New Roman"/>
              </w:rPr>
            </w:pPr>
            <w:r>
              <w:rPr>
                <w:rFonts w:ascii="宋体" w:hAnsi="宋体" w:eastAsia="宋体" w:cs="Times New Roman"/>
              </w:rPr>
              <w:t>从业资格</w:t>
            </w:r>
          </w:p>
        </w:tc>
        <w:tc>
          <w:tcPr>
            <w:tcW w:w="557" w:type="pct"/>
            <w:noWrap w:val="0"/>
            <w:vAlign w:val="center"/>
          </w:tcPr>
          <w:p>
            <w:pPr>
              <w:jc w:val="center"/>
              <w:rPr>
                <w:rFonts w:ascii="宋体" w:hAnsi="宋体" w:eastAsia="宋体" w:cs="Times New Roman"/>
              </w:rPr>
            </w:pPr>
            <w:r>
              <w:rPr>
                <w:rFonts w:ascii="宋体" w:hAnsi="宋体" w:eastAsia="宋体" w:cs="Times New Roman"/>
              </w:rPr>
              <w:t>相关工作年限</w:t>
            </w:r>
          </w:p>
        </w:tc>
        <w:tc>
          <w:tcPr>
            <w:tcW w:w="698" w:type="pct"/>
            <w:noWrap w:val="0"/>
            <w:vAlign w:val="center"/>
          </w:tcPr>
          <w:p>
            <w:pPr>
              <w:jc w:val="center"/>
              <w:rPr>
                <w:rFonts w:ascii="宋体" w:hAnsi="宋体" w:eastAsia="宋体" w:cs="Times New Roman"/>
              </w:rPr>
            </w:pPr>
            <w:r>
              <w:rPr>
                <w:rFonts w:hint="eastAsia" w:ascii="宋体" w:hAnsi="宋体" w:eastAsia="宋体" w:cs="Times New Roman"/>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0" w:hRule="atLeast"/>
          <w:jc w:val="center"/>
        </w:trPr>
        <w:tc>
          <w:tcPr>
            <w:tcW w:w="465" w:type="pct"/>
            <w:noWrap w:val="0"/>
            <w:vAlign w:val="center"/>
          </w:tcPr>
          <w:p>
            <w:pPr>
              <w:jc w:val="center"/>
              <w:rPr>
                <w:rFonts w:ascii="宋体" w:hAnsi="宋体" w:eastAsia="宋体" w:cs="Times New Roman"/>
              </w:rPr>
            </w:pPr>
          </w:p>
        </w:tc>
        <w:tc>
          <w:tcPr>
            <w:tcW w:w="539" w:type="pct"/>
            <w:noWrap w:val="0"/>
            <w:vAlign w:val="center"/>
          </w:tcPr>
          <w:p>
            <w:pPr>
              <w:jc w:val="center"/>
              <w:rPr>
                <w:rFonts w:ascii="宋体" w:hAnsi="宋体" w:eastAsia="宋体" w:cs="Times New Roman"/>
              </w:rPr>
            </w:pPr>
          </w:p>
        </w:tc>
        <w:tc>
          <w:tcPr>
            <w:tcW w:w="749" w:type="pct"/>
            <w:noWrap w:val="0"/>
            <w:vAlign w:val="center"/>
          </w:tcPr>
          <w:p>
            <w:pPr>
              <w:jc w:val="center"/>
              <w:rPr>
                <w:rFonts w:ascii="宋体" w:hAnsi="宋体" w:eastAsia="宋体" w:cs="Times New Roman"/>
              </w:rPr>
            </w:pPr>
          </w:p>
        </w:tc>
        <w:tc>
          <w:tcPr>
            <w:tcW w:w="399" w:type="pct"/>
            <w:noWrap w:val="0"/>
            <w:vAlign w:val="center"/>
          </w:tcPr>
          <w:p>
            <w:pPr>
              <w:jc w:val="center"/>
              <w:rPr>
                <w:rFonts w:ascii="宋体" w:hAnsi="宋体" w:eastAsia="宋体" w:cs="Times New Roman"/>
              </w:rPr>
            </w:pPr>
          </w:p>
        </w:tc>
        <w:tc>
          <w:tcPr>
            <w:tcW w:w="398" w:type="pct"/>
            <w:noWrap w:val="0"/>
            <w:vAlign w:val="center"/>
          </w:tcPr>
          <w:p>
            <w:pPr>
              <w:jc w:val="center"/>
              <w:rPr>
                <w:rFonts w:ascii="宋体" w:hAnsi="宋体" w:eastAsia="宋体" w:cs="Times New Roman"/>
              </w:rPr>
            </w:pPr>
          </w:p>
        </w:tc>
        <w:tc>
          <w:tcPr>
            <w:tcW w:w="477" w:type="pct"/>
            <w:noWrap w:val="0"/>
            <w:vAlign w:val="center"/>
          </w:tcPr>
          <w:p>
            <w:pPr>
              <w:jc w:val="center"/>
              <w:rPr>
                <w:rFonts w:ascii="宋体" w:hAnsi="宋体" w:eastAsia="宋体" w:cs="Times New Roman"/>
              </w:rPr>
            </w:pPr>
          </w:p>
        </w:tc>
        <w:tc>
          <w:tcPr>
            <w:tcW w:w="718" w:type="pct"/>
            <w:noWrap w:val="0"/>
            <w:vAlign w:val="center"/>
          </w:tcPr>
          <w:p>
            <w:pPr>
              <w:jc w:val="center"/>
              <w:rPr>
                <w:rFonts w:ascii="宋体" w:hAnsi="宋体" w:eastAsia="宋体" w:cs="Times New Roman"/>
              </w:rPr>
            </w:pPr>
          </w:p>
        </w:tc>
        <w:tc>
          <w:tcPr>
            <w:tcW w:w="557" w:type="pct"/>
            <w:noWrap w:val="0"/>
            <w:vAlign w:val="center"/>
          </w:tcPr>
          <w:p>
            <w:pPr>
              <w:jc w:val="center"/>
              <w:rPr>
                <w:rFonts w:ascii="宋体" w:hAnsi="宋体" w:eastAsia="宋体" w:cs="Times New Roman"/>
              </w:rPr>
            </w:pPr>
          </w:p>
        </w:tc>
        <w:tc>
          <w:tcPr>
            <w:tcW w:w="698" w:type="pct"/>
            <w:noWrap w:val="0"/>
            <w:vAlign w:val="center"/>
          </w:tcPr>
          <w:p>
            <w:pPr>
              <w:jc w:val="center"/>
              <w:rPr>
                <w:rFonts w:ascii="宋体" w:hAnsi="宋体" w:eastAsia="宋体" w:cs="Times New Roman"/>
              </w:rPr>
            </w:pPr>
          </w:p>
        </w:tc>
      </w:tr>
    </w:tbl>
    <w:p>
      <w:pPr>
        <w:pStyle w:val="7"/>
        <w:rPr>
          <w:rFonts w:hAnsi="宋体" w:eastAsia="宋体" w:cs="Times New Roman"/>
        </w:rPr>
      </w:pPr>
    </w:p>
    <w:p>
      <w:pPr>
        <w:pStyle w:val="7"/>
        <w:rPr>
          <w:rFonts w:hAnsi="宋体" w:eastAsia="宋体" w:cs="Times New Roman"/>
        </w:rPr>
      </w:pPr>
    </w:p>
    <w:p>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pPr>
        <w:spacing w:line="360" w:lineRule="auto"/>
        <w:ind w:right="-85"/>
        <w:rPr>
          <w:rFonts w:ascii="宋体" w:hAnsi="宋体" w:eastAsia="宋体" w:cs="Times New Roman"/>
        </w:rPr>
      </w:pPr>
    </w:p>
    <w:p>
      <w:pPr>
        <w:pStyle w:val="7"/>
        <w:ind w:firstLine="420" w:firstLineChars="200"/>
        <w:rPr>
          <w:rFonts w:hAnsi="宋体" w:eastAsia="宋体" w:cs="Times New Roman"/>
        </w:rPr>
      </w:pPr>
    </w:p>
    <w:p>
      <w:pPr>
        <w:rPr>
          <w:rFonts w:ascii="宋体" w:hAnsi="宋体" w:eastAsia="宋体" w:cs="Times New Roman"/>
        </w:rPr>
      </w:pPr>
      <w:r>
        <w:rPr>
          <w:rFonts w:ascii="宋体" w:hAnsi="宋体" w:eastAsia="宋体" w:cs="Times New Roman"/>
        </w:rPr>
        <w:br w:type="page"/>
      </w:r>
      <w:bookmarkStart w:id="430" w:name="_Toc269199632"/>
      <w:bookmarkStart w:id="431" w:name="_Toc181864914"/>
      <w:bookmarkStart w:id="432" w:name="_Toc226442395"/>
      <w:bookmarkStart w:id="433" w:name="_Toc181504490"/>
      <w:bookmarkStart w:id="434" w:name="_Toc182205201"/>
      <w:bookmarkStart w:id="435" w:name="_Toc342924701"/>
      <w:bookmarkStart w:id="436" w:name="_Toc178491538"/>
      <w:bookmarkStart w:id="437" w:name="_Toc182205344"/>
      <w:bookmarkStart w:id="438" w:name="_Toc269200176"/>
      <w:bookmarkStart w:id="439" w:name="_Toc227383947"/>
      <w:bookmarkStart w:id="440" w:name="_Toc332895078"/>
      <w:bookmarkStart w:id="441" w:name="_Toc225597125"/>
      <w:bookmarkStart w:id="442" w:name="_Toc530741877"/>
      <w:bookmarkStart w:id="443" w:name="_Toc3541363"/>
      <w:bookmarkStart w:id="444" w:name="_Toc3540073"/>
      <w:r>
        <w:rPr>
          <w:rFonts w:hint="eastAsia" w:ascii="宋体" w:hAnsi="宋体" w:eastAsia="宋体" w:cs="Times New Roman"/>
        </w:rPr>
        <w:t>附件</w:t>
      </w:r>
      <w:r>
        <w:rPr>
          <w:rFonts w:ascii="宋体" w:hAnsi="宋体" w:eastAsia="宋体" w:cs="Times New Roman"/>
        </w:rPr>
        <w:t>8-3</w:t>
      </w:r>
      <w:bookmarkEnd w:id="430"/>
      <w:bookmarkEnd w:id="431"/>
      <w:bookmarkEnd w:id="432"/>
      <w:bookmarkEnd w:id="433"/>
      <w:bookmarkEnd w:id="434"/>
      <w:bookmarkEnd w:id="435"/>
      <w:bookmarkEnd w:id="436"/>
      <w:bookmarkEnd w:id="437"/>
      <w:bookmarkEnd w:id="438"/>
      <w:bookmarkEnd w:id="439"/>
      <w:bookmarkEnd w:id="440"/>
      <w:bookmarkEnd w:id="441"/>
    </w:p>
    <w:p>
      <w:pPr>
        <w:jc w:val="center"/>
        <w:rPr>
          <w:rFonts w:ascii="宋体" w:hAnsi="宋体" w:eastAsia="宋体" w:cs="Times New Roman"/>
          <w:b/>
          <w:sz w:val="32"/>
          <w:szCs w:val="32"/>
        </w:rPr>
      </w:pPr>
      <w:r>
        <w:rPr>
          <w:rFonts w:hint="eastAsia" w:ascii="宋体" w:hAnsi="宋体" w:eastAsia="宋体" w:cs="Times New Roman"/>
          <w:b/>
          <w:sz w:val="32"/>
          <w:szCs w:val="32"/>
        </w:rPr>
        <w:t>本项目实施团队人员简历表</w:t>
      </w:r>
      <w:bookmarkEnd w:id="442"/>
      <w:bookmarkEnd w:id="443"/>
      <w:bookmarkEnd w:id="444"/>
    </w:p>
    <w:tbl>
      <w:tblPr>
        <w:tblStyle w:val="13"/>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747"/>
        <w:gridCol w:w="1384"/>
        <w:gridCol w:w="19"/>
        <w:gridCol w:w="986"/>
        <w:gridCol w:w="1375"/>
        <w:gridCol w:w="1003"/>
        <w:gridCol w:w="838"/>
        <w:gridCol w:w="19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caps/>
                <w:szCs w:val="21"/>
              </w:rPr>
            </w:pPr>
            <w:r>
              <w:rPr>
                <w:rFonts w:hint="eastAsia" w:ascii="宋体" w:hAnsi="宋体" w:eastAsia="宋体" w:cs="Times New Roman"/>
                <w:caps/>
                <w:szCs w:val="21"/>
              </w:rPr>
              <w:t>姓名</w:t>
            </w:r>
          </w:p>
        </w:tc>
        <w:tc>
          <w:tcPr>
            <w:tcW w:w="745" w:type="pct"/>
            <w:noWrap w:val="0"/>
            <w:vAlign w:val="center"/>
          </w:tcPr>
          <w:p>
            <w:pPr>
              <w:spacing w:line="360" w:lineRule="auto"/>
              <w:jc w:val="center"/>
              <w:rPr>
                <w:rFonts w:ascii="宋体" w:hAnsi="宋体" w:eastAsia="宋体" w:cs="Times New Roman"/>
                <w:caps/>
                <w:szCs w:val="21"/>
              </w:rPr>
            </w:pPr>
          </w:p>
        </w:tc>
        <w:tc>
          <w:tcPr>
            <w:tcW w:w="541" w:type="pct"/>
            <w:gridSpan w:val="2"/>
            <w:noWrap w:val="0"/>
            <w:vAlign w:val="center"/>
          </w:tcPr>
          <w:p>
            <w:pPr>
              <w:spacing w:line="360" w:lineRule="auto"/>
              <w:jc w:val="center"/>
              <w:rPr>
                <w:rFonts w:ascii="宋体" w:hAnsi="宋体" w:eastAsia="宋体" w:cs="Times New Roman"/>
                <w:caps/>
                <w:szCs w:val="21"/>
              </w:rPr>
            </w:pPr>
            <w:r>
              <w:rPr>
                <w:rFonts w:hint="eastAsia" w:ascii="宋体" w:hAnsi="宋体" w:eastAsia="宋体" w:cs="Times New Roman"/>
                <w:caps/>
                <w:szCs w:val="21"/>
              </w:rPr>
              <w:t>年龄</w:t>
            </w:r>
          </w:p>
        </w:tc>
        <w:tc>
          <w:tcPr>
            <w:tcW w:w="740" w:type="pct"/>
            <w:noWrap w:val="0"/>
            <w:vAlign w:val="center"/>
          </w:tcPr>
          <w:p>
            <w:pPr>
              <w:spacing w:line="360" w:lineRule="auto"/>
              <w:jc w:val="center"/>
              <w:rPr>
                <w:rFonts w:ascii="宋体" w:hAnsi="宋体" w:eastAsia="宋体" w:cs="Times New Roman"/>
                <w:caps/>
                <w:szCs w:val="21"/>
              </w:rPr>
            </w:pPr>
          </w:p>
        </w:tc>
        <w:tc>
          <w:tcPr>
            <w:tcW w:w="991" w:type="pct"/>
            <w:gridSpan w:val="2"/>
            <w:noWrap w:val="0"/>
            <w:vAlign w:val="center"/>
          </w:tcPr>
          <w:p>
            <w:pPr>
              <w:spacing w:line="360" w:lineRule="auto"/>
              <w:jc w:val="center"/>
              <w:rPr>
                <w:rFonts w:ascii="宋体" w:hAnsi="宋体" w:eastAsia="宋体" w:cs="Times New Roman"/>
                <w:caps/>
                <w:szCs w:val="21"/>
              </w:rPr>
            </w:pPr>
            <w:r>
              <w:rPr>
                <w:rFonts w:hint="eastAsia" w:ascii="宋体" w:hAnsi="宋体" w:eastAsia="宋体" w:cs="Times New Roman"/>
                <w:caps/>
                <w:szCs w:val="21"/>
              </w:rPr>
              <w:t>身份证号码</w:t>
            </w:r>
          </w:p>
        </w:tc>
        <w:tc>
          <w:tcPr>
            <w:tcW w:w="1042" w:type="pct"/>
            <w:noWrap w:val="0"/>
            <w:vAlign w:val="center"/>
          </w:tcPr>
          <w:p>
            <w:pPr>
              <w:spacing w:line="360" w:lineRule="auto"/>
              <w:jc w:val="center"/>
              <w:rPr>
                <w:rFonts w:ascii="宋体" w:hAnsi="宋体" w:eastAsia="宋体" w:cs="Times New Roman"/>
                <w:caps/>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毕业学校</w:t>
            </w:r>
          </w:p>
        </w:tc>
        <w:tc>
          <w:tcPr>
            <w:tcW w:w="2026" w:type="pct"/>
            <w:gridSpan w:val="4"/>
            <w:noWrap w:val="0"/>
            <w:vAlign w:val="center"/>
          </w:tcPr>
          <w:p>
            <w:pPr>
              <w:spacing w:line="360" w:lineRule="auto"/>
              <w:jc w:val="center"/>
              <w:rPr>
                <w:rFonts w:ascii="宋体" w:hAnsi="宋体" w:eastAsia="宋体" w:cs="Times New Roman"/>
                <w:szCs w:val="21"/>
              </w:rPr>
            </w:pPr>
          </w:p>
        </w:tc>
        <w:tc>
          <w:tcPr>
            <w:tcW w:w="991" w:type="pct"/>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专业</w:t>
            </w:r>
          </w:p>
        </w:tc>
        <w:tc>
          <w:tcPr>
            <w:tcW w:w="1042" w:type="pct"/>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941"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学位</w:t>
            </w:r>
          </w:p>
        </w:tc>
        <w:tc>
          <w:tcPr>
            <w:tcW w:w="745" w:type="pct"/>
            <w:noWrap w:val="0"/>
            <w:vAlign w:val="center"/>
          </w:tcPr>
          <w:p>
            <w:pPr>
              <w:spacing w:line="360" w:lineRule="auto"/>
              <w:jc w:val="center"/>
              <w:rPr>
                <w:rFonts w:ascii="宋体" w:hAnsi="宋体" w:eastAsia="宋体" w:cs="Times New Roman"/>
                <w:szCs w:val="21"/>
              </w:rPr>
            </w:pPr>
          </w:p>
        </w:tc>
        <w:tc>
          <w:tcPr>
            <w:tcW w:w="541" w:type="pct"/>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职称</w:t>
            </w:r>
          </w:p>
        </w:tc>
        <w:tc>
          <w:tcPr>
            <w:tcW w:w="740" w:type="pct"/>
            <w:noWrap w:val="0"/>
            <w:vAlign w:val="center"/>
          </w:tcPr>
          <w:p>
            <w:pPr>
              <w:spacing w:line="360" w:lineRule="auto"/>
              <w:jc w:val="center"/>
              <w:rPr>
                <w:rFonts w:ascii="宋体" w:hAnsi="宋体" w:eastAsia="宋体" w:cs="Times New Roman"/>
                <w:szCs w:val="21"/>
              </w:rPr>
            </w:pPr>
          </w:p>
        </w:tc>
        <w:tc>
          <w:tcPr>
            <w:tcW w:w="991" w:type="pct"/>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职务</w:t>
            </w:r>
          </w:p>
        </w:tc>
        <w:tc>
          <w:tcPr>
            <w:tcW w:w="1042" w:type="pct"/>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41"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现所在机构或部门</w:t>
            </w:r>
          </w:p>
        </w:tc>
        <w:tc>
          <w:tcPr>
            <w:tcW w:w="2026" w:type="pct"/>
            <w:gridSpan w:val="4"/>
            <w:noWrap w:val="0"/>
            <w:vAlign w:val="center"/>
          </w:tcPr>
          <w:p>
            <w:pPr>
              <w:spacing w:line="360" w:lineRule="auto"/>
              <w:jc w:val="center"/>
              <w:rPr>
                <w:rFonts w:ascii="宋体" w:hAnsi="宋体" w:eastAsia="宋体" w:cs="Times New Roman"/>
                <w:szCs w:val="21"/>
              </w:rPr>
            </w:pPr>
          </w:p>
        </w:tc>
        <w:tc>
          <w:tcPr>
            <w:tcW w:w="991" w:type="pct"/>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服务时间</w:t>
            </w:r>
          </w:p>
        </w:tc>
        <w:tc>
          <w:tcPr>
            <w:tcW w:w="1042" w:type="pct"/>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696" w:type="pct"/>
            <w:gridSpan w:val="3"/>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拟在本项目担任中职务</w:t>
            </w:r>
          </w:p>
        </w:tc>
        <w:tc>
          <w:tcPr>
            <w:tcW w:w="3304" w:type="pct"/>
            <w:gridSpan w:val="5"/>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46" w:hRule="atLeast"/>
          <w:jc w:val="center"/>
        </w:trPr>
        <w:tc>
          <w:tcPr>
            <w:tcW w:w="941"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主要经历</w:t>
            </w:r>
          </w:p>
        </w:tc>
        <w:tc>
          <w:tcPr>
            <w:tcW w:w="4059" w:type="pct"/>
            <w:gridSpan w:val="7"/>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日期</w:t>
            </w:r>
          </w:p>
        </w:tc>
        <w:tc>
          <w:tcPr>
            <w:tcW w:w="1286" w:type="pct"/>
            <w:gridSpan w:val="3"/>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参加过的项目名称</w:t>
            </w:r>
          </w:p>
        </w:tc>
        <w:tc>
          <w:tcPr>
            <w:tcW w:w="1280" w:type="pct"/>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担任何职</w:t>
            </w:r>
          </w:p>
        </w:tc>
        <w:tc>
          <w:tcPr>
            <w:tcW w:w="1493" w:type="pct"/>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941" w:type="pct"/>
            <w:noWrap w:val="0"/>
            <w:vAlign w:val="center"/>
          </w:tcPr>
          <w:p>
            <w:pPr>
              <w:spacing w:line="360" w:lineRule="auto"/>
              <w:jc w:val="center"/>
              <w:rPr>
                <w:rFonts w:ascii="宋体" w:hAnsi="宋体" w:eastAsia="宋体" w:cs="Times New Roman"/>
                <w:szCs w:val="21"/>
              </w:rPr>
            </w:pPr>
          </w:p>
        </w:tc>
        <w:tc>
          <w:tcPr>
            <w:tcW w:w="1286" w:type="pct"/>
            <w:gridSpan w:val="3"/>
            <w:noWrap w:val="0"/>
            <w:vAlign w:val="center"/>
          </w:tcPr>
          <w:p>
            <w:pPr>
              <w:spacing w:line="360" w:lineRule="auto"/>
              <w:jc w:val="center"/>
              <w:rPr>
                <w:rFonts w:ascii="宋体" w:hAnsi="宋体" w:eastAsia="宋体" w:cs="Times New Roman"/>
                <w:szCs w:val="21"/>
              </w:rPr>
            </w:pPr>
          </w:p>
        </w:tc>
        <w:tc>
          <w:tcPr>
            <w:tcW w:w="1280" w:type="pct"/>
            <w:gridSpan w:val="2"/>
            <w:noWrap w:val="0"/>
            <w:vAlign w:val="center"/>
          </w:tcPr>
          <w:p>
            <w:pPr>
              <w:spacing w:line="360" w:lineRule="auto"/>
              <w:jc w:val="center"/>
              <w:rPr>
                <w:rFonts w:ascii="宋体" w:hAnsi="宋体" w:eastAsia="宋体" w:cs="Times New Roman"/>
                <w:szCs w:val="21"/>
              </w:rPr>
            </w:pPr>
          </w:p>
        </w:tc>
        <w:tc>
          <w:tcPr>
            <w:tcW w:w="1493" w:type="pct"/>
            <w:gridSpan w:val="2"/>
            <w:noWrap w:val="0"/>
            <w:vAlign w:val="center"/>
          </w:tcPr>
          <w:p>
            <w:pPr>
              <w:spacing w:line="360" w:lineRule="auto"/>
              <w:jc w:val="center"/>
              <w:rPr>
                <w:rFonts w:ascii="宋体" w:hAnsi="宋体" w:eastAsia="宋体" w:cs="Times New Roman"/>
                <w:szCs w:val="21"/>
              </w:rPr>
            </w:pPr>
          </w:p>
        </w:tc>
      </w:tr>
    </w:tbl>
    <w:p>
      <w:pPr>
        <w:rPr>
          <w:rFonts w:ascii="宋体" w:hAnsi="宋体" w:eastAsia="宋体" w:cs="Times New Roman"/>
          <w:szCs w:val="21"/>
        </w:rPr>
      </w:pPr>
      <w:r>
        <w:rPr>
          <w:rFonts w:hint="eastAsia" w:ascii="宋体" w:hAnsi="宋体" w:eastAsia="宋体" w:cs="Times New Roman"/>
          <w:b/>
          <w:szCs w:val="21"/>
        </w:rPr>
        <w:t>注：附实施团队人员的相关从业资质证书、类似项目经验、社保等证明材料。</w:t>
      </w:r>
    </w:p>
    <w:p>
      <w:pPr>
        <w:pStyle w:val="23"/>
        <w:widowControl w:val="0"/>
        <w:spacing w:before="0" w:beforeAutospacing="0" w:after="0" w:afterAutospacing="0"/>
        <w:textAlignment w:val="auto"/>
        <w:rPr>
          <w:rFonts w:ascii="宋体" w:hAnsi="宋体" w:eastAsia="宋体" w:cs="Times New Roman"/>
          <w:kern w:val="2"/>
          <w:szCs w:val="21"/>
        </w:rPr>
      </w:pPr>
    </w:p>
    <w:p>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pPr>
        <w:spacing w:line="360" w:lineRule="auto"/>
        <w:ind w:right="-85"/>
        <w:sectPr>
          <w:headerReference r:id="rId15" w:type="default"/>
          <w:pgSz w:w="11907" w:h="16840"/>
          <w:pgMar w:top="1440" w:right="1134" w:bottom="1440" w:left="1701" w:header="850" w:footer="992" w:gutter="0"/>
          <w:cols w:space="720" w:num="1"/>
          <w:docGrid w:linePitch="326" w:charSpace="0"/>
        </w:sectPr>
      </w:pPr>
      <w:r>
        <w:rPr>
          <w:rFonts w:ascii="宋体" w:hAnsi="宋体" w:eastAsia="宋体" w:cs="Times New Roman"/>
        </w:rPr>
        <w:br w:type="page"/>
      </w:r>
      <w:bookmarkStart w:id="445" w:name="_Toc19034392"/>
      <w:bookmarkStart w:id="446" w:name="_Toc438716608"/>
      <w:bookmarkStart w:id="447" w:name="_Toc421175293"/>
      <w:bookmarkStart w:id="448" w:name="_Toc421537806"/>
      <w:bookmarkStart w:id="449" w:name="_Toc490678518"/>
      <w:bookmarkStart w:id="450" w:name="_Toc3541365"/>
      <w:r>
        <w:rPr>
          <w:rFonts w:hint="eastAsia" w:ascii="宋体" w:hAnsi="宋体" w:eastAsia="宋体" w:cs="Times New Roman"/>
          <w:b/>
          <w:sz w:val="32"/>
          <w:szCs w:val="32"/>
        </w:rPr>
        <w:t>附件</w:t>
      </w:r>
      <w:r>
        <w:rPr>
          <w:rFonts w:ascii="宋体" w:hAnsi="宋体" w:eastAsia="宋体" w:cs="Times New Roman"/>
          <w:b/>
          <w:sz w:val="32"/>
          <w:szCs w:val="32"/>
        </w:rPr>
        <w:t>9</w:t>
      </w:r>
      <w:bookmarkEnd w:id="445"/>
      <w:r>
        <w:rPr>
          <w:rFonts w:ascii="宋体" w:hAnsi="宋体" w:eastAsia="宋体" w:cs="Times New Roman"/>
          <w:b/>
          <w:sz w:val="32"/>
          <w:szCs w:val="32"/>
        </w:rPr>
        <w:t xml:space="preserve"> </w:t>
      </w:r>
      <w:bookmarkStart w:id="451" w:name="_Toc19034393"/>
      <w:r>
        <w:rPr>
          <w:rFonts w:hint="eastAsia" w:ascii="宋体" w:hAnsi="宋体" w:cs="Times New Roman"/>
          <w:b/>
          <w:sz w:val="32"/>
          <w:szCs w:val="32"/>
          <w:lang w:eastAsia="zh-CN"/>
        </w:rPr>
        <w:t>竞争性磋商</w:t>
      </w:r>
      <w:r>
        <w:rPr>
          <w:rFonts w:hint="eastAsia" w:ascii="宋体" w:hAnsi="宋体" w:eastAsia="宋体" w:cs="Times New Roman"/>
          <w:b/>
          <w:sz w:val="32"/>
          <w:szCs w:val="32"/>
          <w:lang w:eastAsia="zh-CN"/>
        </w:rPr>
        <w:t>采购文件</w:t>
      </w:r>
      <w:r>
        <w:rPr>
          <w:rFonts w:ascii="宋体" w:hAnsi="宋体" w:eastAsia="宋体" w:cs="Times New Roman"/>
          <w:b/>
          <w:sz w:val="32"/>
          <w:szCs w:val="32"/>
        </w:rPr>
        <w:t>要求提供/</w:t>
      </w:r>
      <w:r>
        <w:rPr>
          <w:rFonts w:hint="eastAsia" w:ascii="宋体" w:hAnsi="宋体" w:eastAsia="宋体" w:cs="Times New Roman"/>
          <w:b/>
          <w:sz w:val="32"/>
          <w:szCs w:val="32"/>
          <w:lang w:eastAsia="zh-CN"/>
        </w:rPr>
        <w:t>响应</w:t>
      </w:r>
      <w:r>
        <w:rPr>
          <w:rFonts w:ascii="宋体" w:hAnsi="宋体" w:eastAsia="宋体" w:cs="Times New Roman"/>
          <w:b/>
          <w:sz w:val="32"/>
          <w:szCs w:val="32"/>
        </w:rPr>
        <w:t>方认为应附的其他材料</w:t>
      </w:r>
      <w:bookmarkEnd w:id="446"/>
      <w:bookmarkEnd w:id="447"/>
      <w:bookmarkEnd w:id="448"/>
      <w:bookmarkEnd w:id="449"/>
      <w:bookmarkEnd w:id="450"/>
      <w:bookmarkEnd w:id="451"/>
      <w:bookmarkStart w:id="452" w:name="_Hlt151190216"/>
      <w:bookmarkEnd w:id="452"/>
    </w:p>
    <w:p>
      <w:pPr>
        <w:tabs>
          <w:tab w:val="left" w:pos="5580"/>
        </w:tabs>
        <w:spacing w:line="240" w:lineRule="auto"/>
        <w:rPr>
          <w:rFonts w:ascii="宋体" w:hAnsi="宋体" w:eastAsia="宋体" w:cs="Times New Roman"/>
          <w:sz w:val="21"/>
          <w:szCs w:val="21"/>
        </w:rPr>
      </w:pPr>
    </w:p>
    <w:sectPr>
      <w:footerReference r:id="rId16"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auto"/>
    <w:pitch w:val="default"/>
    <w:sig w:usb0="A00002BF" w:usb1="184F6CFA" w:usb2="00000012" w:usb3="00000000" w:csb0="00040001" w:csb1="00000000"/>
  </w:font>
  <w:font w:name="华文仿宋">
    <w:panose1 w:val="02010600040101010101"/>
    <w:charset w:val="86"/>
    <w:family w:val="auto"/>
    <w:pitch w:val="default"/>
    <w:sig w:usb0="00000287" w:usb1="080F0000" w:usb2="00000000" w:usb3="00000000" w:csb0="0004009F" w:csb1="DFD7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Fonts w:ascii="Times New Roman" w:hAnsi="Times New Roman" w:eastAsia="宋体" w:cs="Times New Roman"/>
      </w:rPr>
    </w:pPr>
    <w:r>
      <w:rPr>
        <w:rFonts w:ascii="Times New Roman" w:hAnsi="Times New Roman" w:eastAsia="宋体" w:cs="Times New Roman"/>
      </w:rPr>
      <w:fldChar w:fldCharType="begin"/>
    </w:r>
    <w:r>
      <w:rPr>
        <w:rStyle w:val="16"/>
        <w:rFonts w:ascii="Times New Roman" w:hAnsi="Times New Roman" w:eastAsia="宋体" w:cs="Times New Roman"/>
        <w:sz w:val="24"/>
      </w:rPr>
      <w:instrText xml:space="preserve">PAGE  </w:instrText>
    </w:r>
    <w:r>
      <w:rPr>
        <w:rFonts w:ascii="Times New Roman" w:hAnsi="Times New Roman" w:eastAsia="宋体" w:cs="Times New Roman"/>
      </w:rPr>
      <w:fldChar w:fldCharType="separate"/>
    </w:r>
    <w:r>
      <w:rPr>
        <w:rStyle w:val="16"/>
        <w:rFonts w:ascii="Times New Roman" w:hAnsi="Times New Roman" w:eastAsia="宋体" w:cs="Times New Roman"/>
        <w:sz w:val="24"/>
      </w:rPr>
      <w:t>30</w:t>
    </w:r>
    <w:r>
      <w:rPr>
        <w:rFonts w:ascii="Times New Roman" w:hAnsi="Times New Roman" w:eastAsia="宋体" w:cs="Times New Roman"/>
      </w:rPr>
      <w:fldChar w:fldCharType="end"/>
    </w:r>
  </w:p>
  <w:p>
    <w:pPr>
      <w:pStyle w:val="8"/>
      <w:ind w:right="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eastAsia="宋体" w:cs="Times New Roman"/>
      </w:rPr>
    </w:pPr>
    <w:r>
      <w:rPr>
        <w:rFonts w:ascii="Times New Roman" w:hAnsi="Times New Roman" w:eastAsia="宋体" w:cs="Times New Roman"/>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pPr>
      <w:pStyle w:val="8"/>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576897"/>
    </w:sdtPr>
    <w:sdtContent>
      <w:p>
        <w:pPr>
          <w:pStyle w:val="8"/>
          <w:jc w:val="center"/>
        </w:pPr>
        <w:r>
          <w:fldChar w:fldCharType="begin"/>
        </w:r>
        <w:r>
          <w:instrText xml:space="preserve">PAGE   \* MERGEFORMAT</w:instrText>
        </w:r>
        <w:r>
          <w:fldChar w:fldCharType="separate"/>
        </w:r>
        <w:r>
          <w:rPr>
            <w:lang w:val="zh-CN"/>
          </w:rPr>
          <w:t>1</w:t>
        </w:r>
        <w:r>
          <w:fldChar w:fldCharType="end"/>
        </w:r>
      </w:p>
    </w:sdtContent>
  </w:sdt>
  <w:p>
    <w:pPr>
      <w:pStyle w:val="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Fonts w:ascii="Times New Roman" w:hAnsi="Times New Roman" w:eastAsia="宋体" w:cs="Times New Roman"/>
      </w:rPr>
    </w:pPr>
    <w:r>
      <w:rPr>
        <w:rStyle w:val="16"/>
        <w:rFonts w:ascii="Times New Roman" w:hAnsi="Times New Roman" w:eastAsia="宋体" w:cs="Times New Roman"/>
        <w:sz w:val="24"/>
      </w:rPr>
      <w:fldChar w:fldCharType="begin"/>
    </w:r>
    <w:r>
      <w:rPr>
        <w:rStyle w:val="16"/>
        <w:rFonts w:ascii="Times New Roman" w:hAnsi="Times New Roman" w:eastAsia="宋体" w:cs="Times New Roman"/>
        <w:sz w:val="24"/>
      </w:rPr>
      <w:instrText xml:space="preserve">PAGE  </w:instrText>
    </w:r>
    <w:r>
      <w:rPr>
        <w:rStyle w:val="16"/>
        <w:rFonts w:ascii="Times New Roman" w:hAnsi="Times New Roman" w:eastAsia="宋体" w:cs="Times New Roman"/>
        <w:sz w:val="24"/>
      </w:rPr>
      <w:fldChar w:fldCharType="separate"/>
    </w:r>
    <w:r>
      <w:rPr>
        <w:rStyle w:val="16"/>
        <w:rFonts w:ascii="Times New Roman" w:hAnsi="Times New Roman" w:eastAsia="宋体" w:cs="Times New Roman"/>
        <w:sz w:val="24"/>
      </w:rPr>
      <w:t>19</w:t>
    </w:r>
    <w:r>
      <w:rPr>
        <w:rStyle w:val="16"/>
        <w:rFonts w:ascii="Times New Roman" w:hAnsi="Times New Roman" w:eastAsia="宋体" w:cs="Times New Roman"/>
        <w:sz w:val="24"/>
      </w:rPr>
      <w:fldChar w:fldCharType="end"/>
    </w:r>
  </w:p>
  <w:p>
    <w:pPr>
      <w:pStyle w:val="8"/>
      <w:ind w:right="360"/>
      <w:jc w:val="right"/>
      <w:rPr>
        <w:rFonts w:ascii="Times New Roman" w:hAnsi="Times New Roman" w:eastAsia="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Fonts w:ascii="Times New Roman" w:hAnsi="Times New Roman" w:eastAsia="宋体" w:cs="Times New Roman"/>
      </w:rPr>
    </w:pPr>
    <w:r>
      <w:rPr>
        <w:rStyle w:val="16"/>
        <w:rFonts w:ascii="Times New Roman" w:hAnsi="Times New Roman" w:eastAsia="宋体" w:cs="Times New Roman"/>
        <w:sz w:val="24"/>
      </w:rPr>
      <w:fldChar w:fldCharType="begin"/>
    </w:r>
    <w:r>
      <w:rPr>
        <w:rStyle w:val="16"/>
        <w:rFonts w:ascii="Times New Roman" w:hAnsi="Times New Roman" w:eastAsia="宋体" w:cs="Times New Roman"/>
        <w:sz w:val="24"/>
      </w:rPr>
      <w:instrText xml:space="preserve">PAGE  </w:instrText>
    </w:r>
    <w:r>
      <w:rPr>
        <w:rStyle w:val="16"/>
        <w:rFonts w:ascii="Times New Roman" w:hAnsi="Times New Roman" w:eastAsia="宋体" w:cs="Times New Roman"/>
        <w:sz w:val="24"/>
      </w:rPr>
      <w:fldChar w:fldCharType="separate"/>
    </w:r>
    <w:r>
      <w:rPr>
        <w:rStyle w:val="16"/>
        <w:rFonts w:ascii="Times New Roman" w:hAnsi="Times New Roman" w:eastAsia="宋体" w:cs="Times New Roman"/>
        <w:sz w:val="24"/>
      </w:rPr>
      <w:t>39</w:t>
    </w:r>
    <w:r>
      <w:rPr>
        <w:rStyle w:val="16"/>
        <w:rFonts w:ascii="Times New Roman" w:hAnsi="Times New Roman" w:eastAsia="宋体" w:cs="Times New Roman"/>
        <w:sz w:val="24"/>
      </w:rPr>
      <w:fldChar w:fldCharType="end"/>
    </w:r>
  </w:p>
  <w:p>
    <w:pPr>
      <w:pStyle w:val="8"/>
      <w:ind w:right="360"/>
      <w:jc w:val="right"/>
      <w:rPr>
        <w:rFonts w:ascii="Times New Roman" w:hAnsi="Times New Roman" w:eastAsia="宋体"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rPr>
        <w:rFonts w:ascii="Times New Roman" w:hAnsi="Times New Roman" w:eastAsia="宋体" w:cs="Times New Roman"/>
        <w:szCs w:val="21"/>
      </w:rPr>
    </w:pPr>
    <w:r>
      <w:rPr>
        <w:rFonts w:hint="eastAsia" w:ascii="Times New Roman" w:hAnsi="Times New Roman" w:eastAsia="宋体" w:cs="Times New Roman"/>
      </w:rPr>
      <w:t xml:space="preserve">                                                                                  </w:t>
    </w:r>
    <w:r>
      <w:rPr>
        <w:rFonts w:hint="eastAsia" w:cs="Times New Roman"/>
        <w:lang w:eastAsia="zh-CN"/>
      </w:rPr>
      <w:t>竞争性磋商</w:t>
    </w:r>
    <w:r>
      <w:rPr>
        <w:rFonts w:hint="eastAsia" w:ascii="Times New Roman" w:hAnsi="Times New Roman" w:eastAsia="宋体" w:cs="Times New Roman"/>
        <w:lang w:eastAsia="zh-CN"/>
      </w:rPr>
      <w:t>采购</w:t>
    </w:r>
    <w:r>
      <w:rPr>
        <w:rFonts w:hint="eastAsia" w:ascii="Times New Roman" w:hAnsi="Times New Roman" w:eastAsia="宋体" w:cs="Times New Roma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left"/>
      <w:rPr>
        <w:rFonts w:ascii="Times New Roman" w:hAnsi="Times New Roman" w:eastAsia="宋体" w:cs="Times New Roman"/>
      </w:rPr>
    </w:pPr>
    <w:r>
      <w:rPr>
        <w:rFonts w:hint="eastAsia" w:ascii="Times New Roman" w:hAnsi="Times New Roman" w:eastAsia="宋体" w:cs="Times New Roman"/>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wordWrap w:val="0"/>
      <w:jc w:val="right"/>
      <w:rPr>
        <w:rFonts w:ascii="宋体" w:hAnsi="Times New Roman" w:eastAsia="宋体" w:cs="Times New Roman"/>
        <w:szCs w:val="18"/>
      </w:rPr>
    </w:pPr>
    <w:r>
      <w:rPr>
        <w:rFonts w:hint="eastAsia" w:cs="Times New Roman"/>
        <w:lang w:eastAsia="zh-CN"/>
      </w:rPr>
      <w:t>竞争性磋商</w:t>
    </w:r>
    <w:r>
      <w:rPr>
        <w:rFonts w:hint="eastAsia" w:ascii="Times New Roman" w:hAnsi="Times New Roman" w:eastAsia="宋体" w:cs="Times New Roman"/>
        <w:lang w:eastAsia="zh-CN"/>
      </w:rPr>
      <w:t>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Times New Roman" w:hAnsi="Times New Roman" w:eastAsia="宋体" w:cs="Times New Roman"/>
      </w:rPr>
    </w:pPr>
    <w:r>
      <w:rPr>
        <w:rFonts w:hint="eastAsia" w:cs="Times New Roman"/>
        <w:lang w:eastAsia="zh-CN"/>
      </w:rPr>
      <w:t>竞争性磋商</w:t>
    </w:r>
    <w:r>
      <w:rPr>
        <w:rFonts w:hint="eastAsia" w:ascii="Times New Roman" w:hAnsi="Times New Roman" w:eastAsia="宋体" w:cs="Times New Roman"/>
        <w:lang w:eastAsia="zh-CN"/>
      </w:rPr>
      <w:t>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Times New Roman" w:hAnsi="Times New Roman" w:eastAsia="宋体" w:cs="Times New Roman"/>
      </w:rPr>
    </w:pPr>
    <w:r>
      <w:rPr>
        <w:rFonts w:hint="eastAsia" w:cs="Times New Roman"/>
        <w:lang w:eastAsia="zh-CN"/>
      </w:rPr>
      <w:t>竞争性磋商</w:t>
    </w:r>
    <w:r>
      <w:rPr>
        <w:rFonts w:hint="eastAsia" w:ascii="Times New Roman" w:hAnsi="Times New Roman" w:eastAsia="宋体" w:cs="Times New Roman"/>
        <w:lang w:eastAsia="zh-CN"/>
      </w:rPr>
      <w:t>采购</w:t>
    </w:r>
    <w:r>
      <w:rPr>
        <w:rFonts w:hint="eastAsia" w:ascii="Times New Roman" w:hAnsi="Times New Roman" w:eastAsia="宋体" w:cs="Times New Roma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AC7177C"/>
    <w:multiLevelType w:val="multilevel"/>
    <w:tmpl w:val="0AC7177C"/>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b w:val="0"/>
      </w:rPr>
    </w:lvl>
    <w:lvl w:ilvl="2" w:tentative="0">
      <w:start w:val="1"/>
      <w:numFmt w:val="decimal"/>
      <w:lvlText w:val="%1.%2.%3"/>
      <w:lvlJc w:val="left"/>
      <w:pPr>
        <w:tabs>
          <w:tab w:val="left" w:pos="1418"/>
        </w:tabs>
        <w:ind w:left="1418" w:hanging="567"/>
      </w:pPr>
      <w:rPr>
        <w:rFonts w:hint="eastAsia"/>
        <w:b w:val="0"/>
      </w:rPr>
    </w:lvl>
    <w:lvl w:ilvl="3" w:tentative="0">
      <w:start w:val="1"/>
      <w:numFmt w:val="decimal"/>
      <w:lvlText w:val="%1.%2.%3.%4"/>
      <w:lvlJc w:val="left"/>
      <w:pPr>
        <w:tabs>
          <w:tab w:val="left" w:pos="2356"/>
        </w:tabs>
        <w:ind w:left="1984" w:hanging="708"/>
      </w:pPr>
      <w:rPr>
        <w:rFonts w:hint="eastAsia"/>
        <w:b w:val="0"/>
      </w:rPr>
    </w:lvl>
    <w:lvl w:ilvl="4" w:tentative="0">
      <w:start w:val="1"/>
      <w:numFmt w:val="decimal"/>
      <w:lvlText w:val="%1.%2.%3.%4.%5"/>
      <w:lvlJc w:val="left"/>
      <w:pPr>
        <w:tabs>
          <w:tab w:val="left" w:pos="2781"/>
        </w:tabs>
        <w:ind w:left="2551" w:hanging="850"/>
      </w:pPr>
      <w:rPr>
        <w:rFonts w:hint="eastAsia"/>
        <w:b w:val="0"/>
      </w:rPr>
    </w:lvl>
    <w:lvl w:ilvl="5" w:tentative="0">
      <w:start w:val="1"/>
      <w:numFmt w:val="decimal"/>
      <w:lvlText w:val="%1.%2.%3.%4.%5.%6"/>
      <w:lvlJc w:val="left"/>
      <w:pPr>
        <w:tabs>
          <w:tab w:val="left" w:pos="3566"/>
        </w:tabs>
        <w:ind w:left="3260" w:hanging="1134"/>
      </w:pPr>
      <w:rPr>
        <w:rFonts w:hint="eastAsia"/>
        <w:b w:val="0"/>
      </w:rPr>
    </w:lvl>
    <w:lvl w:ilvl="6" w:tentative="0">
      <w:start w:val="1"/>
      <w:numFmt w:val="decimal"/>
      <w:lvlText w:val="%1.%2.%3.%4.%5.%6.%7"/>
      <w:lvlJc w:val="left"/>
      <w:pPr>
        <w:tabs>
          <w:tab w:val="left" w:pos="3991"/>
        </w:tabs>
        <w:ind w:left="3827" w:hanging="1276"/>
      </w:pPr>
      <w:rPr>
        <w:rFonts w:hint="eastAsia"/>
        <w:b w:val="0"/>
      </w:rPr>
    </w:lvl>
    <w:lvl w:ilvl="7" w:tentative="0">
      <w:start w:val="1"/>
      <w:numFmt w:val="decimal"/>
      <w:lvlText w:val="%1.%2.%3.%4.%5.%6.%7.%8"/>
      <w:lvlJc w:val="left"/>
      <w:pPr>
        <w:tabs>
          <w:tab w:val="left" w:pos="4776"/>
        </w:tabs>
        <w:ind w:left="4394" w:hanging="1418"/>
      </w:pPr>
      <w:rPr>
        <w:rFonts w:hint="eastAsia"/>
        <w:b w:val="0"/>
      </w:rPr>
    </w:lvl>
    <w:lvl w:ilvl="8" w:tentative="0">
      <w:start w:val="1"/>
      <w:numFmt w:val="decimal"/>
      <w:lvlText w:val="%1.%2.%3.%4.%5.%6.%7.%8.%9"/>
      <w:lvlJc w:val="left"/>
      <w:pPr>
        <w:tabs>
          <w:tab w:val="left" w:pos="5562"/>
        </w:tabs>
        <w:ind w:left="5102" w:hanging="1700"/>
      </w:pPr>
      <w:rPr>
        <w:rFonts w:hint="eastAsia"/>
        <w:b w:val="0"/>
      </w:rPr>
    </w:lvl>
  </w:abstractNum>
  <w:abstractNum w:abstractNumId="5">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2B4C41A8"/>
    <w:multiLevelType w:val="singleLevel"/>
    <w:tmpl w:val="2B4C41A8"/>
    <w:lvl w:ilvl="0" w:tentative="0">
      <w:start w:val="1"/>
      <w:numFmt w:val="decimal"/>
      <w:lvlText w:val="（%1）"/>
      <w:lvlJc w:val="left"/>
      <w:pPr>
        <w:tabs>
          <w:tab w:val="left" w:pos="720"/>
        </w:tabs>
        <w:ind w:left="720" w:hanging="720"/>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414A0419"/>
    <w:multiLevelType w:val="multilevel"/>
    <w:tmpl w:val="414A0419"/>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0">
    <w:nsid w:val="466BCA5D"/>
    <w:multiLevelType w:val="singleLevel"/>
    <w:tmpl w:val="466BCA5D"/>
    <w:lvl w:ilvl="0" w:tentative="0">
      <w:start w:val="1"/>
      <w:numFmt w:val="decimal"/>
      <w:lvlText w:val="%1."/>
      <w:lvlJc w:val="left"/>
      <w:pPr>
        <w:tabs>
          <w:tab w:val="left" w:pos="312"/>
        </w:tabs>
      </w:pPr>
    </w:lvl>
  </w:abstractNum>
  <w:abstractNum w:abstractNumId="11">
    <w:nsid w:val="4B4026BD"/>
    <w:multiLevelType w:val="multilevel"/>
    <w:tmpl w:val="4B4026BD"/>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4C021FAE"/>
    <w:multiLevelType w:val="multilevel"/>
    <w:tmpl w:val="4C021FA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3">
    <w:nsid w:val="55F01656"/>
    <w:multiLevelType w:val="multilevel"/>
    <w:tmpl w:val="55F01656"/>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4">
    <w:nsid w:val="5A4F5E06"/>
    <w:multiLevelType w:val="multilevel"/>
    <w:tmpl w:val="5A4F5E0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B370D4F"/>
    <w:multiLevelType w:val="multilevel"/>
    <w:tmpl w:val="5B370D4F"/>
    <w:lvl w:ilvl="0" w:tentative="0">
      <w:start w:val="1"/>
      <w:numFmt w:val="chineseCountingThousand"/>
      <w:lvlText w:val="第%1条"/>
      <w:lvlJc w:val="left"/>
      <w:pPr>
        <w:tabs>
          <w:tab w:val="left" w:pos="420"/>
        </w:tabs>
        <w:ind w:left="420" w:hanging="420"/>
      </w:pPr>
      <w:rPr>
        <w:rFonts w:hint="eastAsia"/>
        <w:lang w:val="en-US"/>
      </w:rPr>
    </w:lvl>
    <w:lvl w:ilvl="1" w:tentative="0">
      <w:start w:val="1"/>
      <w:numFmt w:val="chineseCountingThousand"/>
      <w:lvlText w:val="%2、"/>
      <w:lvlJc w:val="left"/>
      <w:pPr>
        <w:tabs>
          <w:tab w:val="left" w:pos="840"/>
        </w:tabs>
        <w:ind w:left="840" w:hanging="420"/>
      </w:pPr>
      <w:rPr>
        <w:rFonts w:hint="eastAsia"/>
      </w:rPr>
    </w:lvl>
    <w:lvl w:ilvl="2" w:tentative="0">
      <w:start w:val="1"/>
      <w:numFmt w:val="japaneseCounting"/>
      <w:lvlText w:val="%3、"/>
      <w:lvlJc w:val="left"/>
      <w:pPr>
        <w:tabs>
          <w:tab w:val="left" w:pos="1755"/>
        </w:tabs>
        <w:ind w:left="1755" w:hanging="91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5F8E14EB"/>
    <w:multiLevelType w:val="multilevel"/>
    <w:tmpl w:val="5F8E14EB"/>
    <w:lvl w:ilvl="0" w:tentative="0">
      <w:start w:val="5"/>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7">
    <w:nsid w:val="63BB3AFB"/>
    <w:multiLevelType w:val="multilevel"/>
    <w:tmpl w:val="63BB3AFB"/>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8">
    <w:nsid w:val="681B1329"/>
    <w:multiLevelType w:val="multilevel"/>
    <w:tmpl w:val="681B1329"/>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9">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0">
    <w:nsid w:val="6BD92F9A"/>
    <w:multiLevelType w:val="multilevel"/>
    <w:tmpl w:val="6BD92F9A"/>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10"/>
  </w:num>
  <w:num w:numId="3">
    <w:abstractNumId w:val="2"/>
  </w:num>
  <w:num w:numId="4">
    <w:abstractNumId w:val="0"/>
  </w:num>
  <w:num w:numId="5">
    <w:abstractNumId w:val="19"/>
  </w:num>
  <w:num w:numId="6">
    <w:abstractNumId w:val="6"/>
  </w:num>
  <w:num w:numId="7">
    <w:abstractNumId w:val="3"/>
  </w:num>
  <w:num w:numId="8">
    <w:abstractNumId w:val="8"/>
  </w:num>
  <w:num w:numId="9">
    <w:abstractNumId w:val="15"/>
  </w:num>
  <w:num w:numId="10">
    <w:abstractNumId w:val="12"/>
  </w:num>
  <w:num w:numId="11">
    <w:abstractNumId w:val="18"/>
  </w:num>
  <w:num w:numId="12">
    <w:abstractNumId w:val="17"/>
  </w:num>
  <w:num w:numId="13">
    <w:abstractNumId w:val="11"/>
  </w:num>
  <w:num w:numId="14">
    <w:abstractNumId w:val="14"/>
  </w:num>
  <w:num w:numId="15">
    <w:abstractNumId w:val="4"/>
  </w:num>
  <w:num w:numId="16">
    <w:abstractNumId w:val="13"/>
  </w:num>
  <w:num w:numId="17">
    <w:abstractNumId w:val="20"/>
  </w:num>
  <w:num w:numId="18">
    <w:abstractNumId w:val="9"/>
  </w:num>
  <w:num w:numId="19">
    <w:abstractNumId w:val="16"/>
  </w:num>
  <w:num w:numId="20">
    <w:abstractNumId w:val="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37A46"/>
    <w:rsid w:val="076C6B7D"/>
    <w:rsid w:val="0A4A63BC"/>
    <w:rsid w:val="12384DD3"/>
    <w:rsid w:val="24091C83"/>
    <w:rsid w:val="28C52767"/>
    <w:rsid w:val="296E2DE9"/>
    <w:rsid w:val="2B6478E5"/>
    <w:rsid w:val="338B3092"/>
    <w:rsid w:val="3A7C1983"/>
    <w:rsid w:val="6BA62A33"/>
    <w:rsid w:val="79F15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paragraph" w:styleId="2">
    <w:name w:val="heading 2"/>
    <w:basedOn w:val="1"/>
    <w:next w:val="1"/>
    <w:unhideWhenUsed/>
    <w:qFormat/>
    <w:uiPriority w:val="9"/>
    <w:pPr>
      <w:keepNext/>
      <w:keepLines/>
      <w:spacing w:line="360" w:lineRule="auto"/>
      <w:outlineLvl w:val="1"/>
    </w:pPr>
    <w:rPr>
      <w:b/>
      <w:bCs/>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5">
    <w:name w:val="annotation text"/>
    <w:basedOn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6">
    <w:name w:val="Body Text"/>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7">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styleId="8">
    <w:name w:val="footer"/>
    <w:basedOn w:val="1"/>
    <w:qFormat/>
    <w:uiPriority w:val="99"/>
    <w:pPr>
      <w:widowControl w:val="0"/>
      <w:tabs>
        <w:tab w:val="center" w:pos="4153"/>
        <w:tab w:val="right" w:pos="8306"/>
      </w:tabs>
      <w:adjustRightInd w:val="0"/>
      <w:spacing w:line="240" w:lineRule="atLeast"/>
      <w:textAlignment w:val="baseline"/>
    </w:pPr>
    <w:rPr>
      <w:rFonts w:ascii="Times New Roman" w:hAnsi="Times New Roman" w:eastAsia="宋体" w:cs="Times New Roman"/>
      <w:sz w:val="18"/>
      <w:lang w:val="en-US" w:eastAsia="zh-CN" w:bidi="ar-SA"/>
    </w:rPr>
  </w:style>
  <w:style w:type="paragraph" w:styleId="9">
    <w:name w:val="header"/>
    <w:qFormat/>
    <w:uiPriority w:val="99"/>
    <w:pPr>
      <w:widowControl w:val="0"/>
      <w:pBdr>
        <w:bottom w:val="single" w:color="auto" w:sz="6" w:space="1"/>
      </w:pBdr>
      <w:tabs>
        <w:tab w:val="center" w:pos="4153"/>
        <w:tab w:val="right" w:pos="8306"/>
      </w:tabs>
      <w:adjustRightInd w:val="0"/>
      <w:spacing w:line="240" w:lineRule="atLeast"/>
      <w:jc w:val="center"/>
      <w:textAlignment w:val="baseline"/>
    </w:pPr>
    <w:rPr>
      <w:rFonts w:ascii="Times New Roman" w:hAnsi="Times New Roman" w:eastAsia="宋体" w:cs="Times New Roman"/>
      <w:sz w:val="18"/>
      <w:lang w:val="en-US" w:eastAsia="zh-CN" w:bidi="ar-SA"/>
    </w:rPr>
  </w:style>
  <w:style w:type="paragraph" w:styleId="10">
    <w:name w:val="toc 1"/>
    <w:next w:val="1"/>
    <w:qFormat/>
    <w:uiPriority w:val="39"/>
    <w:pPr>
      <w:widowControl w:val="0"/>
      <w:adjustRightInd w:val="0"/>
      <w:spacing w:before="360" w:line="360" w:lineRule="atLeast"/>
      <w:textAlignment w:val="baseline"/>
    </w:pPr>
    <w:rPr>
      <w:rFonts w:ascii="Arial" w:hAnsi="Arial" w:eastAsia="宋体" w:cs="Arial"/>
      <w:b/>
      <w:bCs/>
      <w:caps/>
      <w:sz w:val="24"/>
      <w:szCs w:val="24"/>
      <w:lang w:val="en-US" w:eastAsia="zh-CN" w:bidi="ar-SA"/>
    </w:rPr>
  </w:style>
  <w:style w:type="paragraph" w:styleId="11">
    <w:name w:val="Body Text 2"/>
    <w:basedOn w:val="1"/>
    <w:qFormat/>
    <w:uiPriority w:val="99"/>
    <w:pPr>
      <w:spacing w:after="120" w:line="480" w:lineRule="auto"/>
    </w:pPr>
  </w:style>
  <w:style w:type="paragraph" w:styleId="12">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table" w:styleId="14">
    <w:name w:val="Table Grid"/>
    <w:basedOn w:val="1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qFormat/>
    <w:uiPriority w:val="0"/>
  </w:style>
  <w:style w:type="character" w:styleId="17">
    <w:name w:val="Hyperlink"/>
    <w:qFormat/>
    <w:uiPriority w:val="99"/>
    <w:rPr>
      <w:color w:val="0000FF"/>
      <w:u w:val="single"/>
    </w:rPr>
  </w:style>
  <w:style w:type="paragraph" w:customStyle="1" w:styleId="18">
    <w:name w:val="图文"/>
    <w:qFormat/>
    <w:uiPriority w:val="0"/>
    <w:pPr>
      <w:widowControl w:val="0"/>
      <w:adjustRightInd w:val="0"/>
      <w:snapToGrid w:val="0"/>
      <w:spacing w:after="50" w:line="360" w:lineRule="auto"/>
      <w:jc w:val="both"/>
      <w:textAlignment w:val="auto"/>
    </w:pPr>
    <w:rPr>
      <w:rFonts w:ascii="Times New Roman" w:hAnsi="Times New Roman" w:eastAsia="宋体" w:cs="Times New Roman"/>
      <w:kern w:val="2"/>
      <w:sz w:val="24"/>
      <w:szCs w:val="24"/>
      <w:lang w:val="en-US" w:eastAsia="zh-CN" w:bidi="ar-SA"/>
    </w:rPr>
  </w:style>
  <w:style w:type="paragraph" w:customStyle="1" w:styleId="19">
    <w:name w:val="_Style 7"/>
    <w:next w:val="1"/>
    <w:unhideWhenUsed/>
    <w:qFormat/>
    <w:uiPriority w:val="39"/>
    <w:pPr>
      <w:keepNext/>
      <w:keepLines/>
      <w:widowControl/>
      <w:numPr>
        <w:ilvl w:val="0"/>
        <w:numId w:val="0"/>
      </w:numPr>
      <w:adjustRightInd/>
      <w:spacing w:before="240" w:after="0" w:line="259" w:lineRule="auto"/>
      <w:textAlignment w:val="auto"/>
      <w:outlineLvl w:val="9"/>
    </w:pPr>
    <w:rPr>
      <w:rFonts w:ascii="Calibri Light" w:hAnsi="Calibri Light" w:eastAsia="宋体" w:cs="Times New Roman"/>
      <w:color w:val="2E74B5"/>
      <w:kern w:val="0"/>
      <w:sz w:val="32"/>
      <w:szCs w:val="32"/>
      <w:lang w:val="en-US" w:eastAsia="zh-CN" w:bidi="ar-SA"/>
    </w:rPr>
  </w:style>
  <w:style w:type="paragraph" w:customStyle="1" w:styleId="20">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 w:type="paragraph" w:customStyle="1" w:styleId="21">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styleId="22">
    <w:name w:val="List Paragraph"/>
    <w:qFormat/>
    <w:uiPriority w:val="34"/>
    <w:pPr>
      <w:widowControl w:val="0"/>
      <w:adjustRightInd/>
      <w:spacing w:line="240" w:lineRule="auto"/>
      <w:ind w:firstLine="420" w:firstLineChars="200"/>
      <w:jc w:val="both"/>
      <w:textAlignment w:val="auto"/>
    </w:pPr>
    <w:rPr>
      <w:rFonts w:ascii="Times New Roman" w:hAnsi="Times New Roman" w:eastAsia="宋体" w:cs="Times New Roman"/>
      <w:kern w:val="2"/>
      <w:sz w:val="21"/>
      <w:szCs w:val="24"/>
      <w:lang w:val="en-US" w:eastAsia="zh-CN" w:bidi="ar-SA"/>
    </w:rPr>
  </w:style>
  <w:style w:type="paragraph" w:customStyle="1" w:styleId="23">
    <w:name w:val="xl23"/>
    <w:qFormat/>
    <w:uiPriority w:val="0"/>
    <w:pPr>
      <w:widowControl/>
      <w:adjustRightInd/>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paragraph" w:customStyle="1" w:styleId="24">
    <w:name w:val="Char1 Char Char Char1"/>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25">
    <w:name w:val="图中文字"/>
    <w:qFormat/>
    <w:uiPriority w:val="0"/>
    <w:pPr>
      <w:widowControl w:val="0"/>
      <w:adjustRightInd w:val="0"/>
      <w:snapToGrid w:val="0"/>
      <w:spacing w:line="0" w:lineRule="atLeast"/>
      <w:jc w:val="center"/>
      <w:textAlignment w:val="auto"/>
    </w:pPr>
    <w:rPr>
      <w:rFonts w:ascii="Times New Roman" w:hAnsi="Times New Roman" w:eastAsia="宋体" w:cs="Times New Roman"/>
      <w:kern w:val="2"/>
      <w:sz w:val="24"/>
      <w:lang w:val="en-US" w:eastAsia="zh-CN" w:bidi="ar-SA"/>
    </w:rPr>
  </w:style>
  <w:style w:type="paragraph" w:customStyle="1" w:styleId="26">
    <w:name w:val="正文（renew）"/>
    <w:basedOn w:val="1"/>
    <w:qFormat/>
    <w:uiPriority w:val="0"/>
    <w:pPr>
      <w:spacing w:beforeLines="60" w:afterLines="60" w:line="264" w:lineRule="auto"/>
      <w:ind w:firstLine="420" w:firstLineChars="200"/>
    </w:pPr>
    <w:rPr>
      <w:rFonts w:ascii="Calibri" w:hAnsi="Calibri"/>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74</Pages>
  <Words>37357</Words>
  <Characters>38784</Characters>
  <Lines>0</Lines>
  <Paragraphs>0</Paragraphs>
  <TotalTime>5</TotalTime>
  <ScaleCrop>false</ScaleCrop>
  <LinksUpToDate>false</LinksUpToDate>
  <CharactersWithSpaces>39802</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2026-01-06T06:19:00Z</dcterms:created>
  <dc:creator>刘玉娟</dc:creator>
  <cp:lastModifiedBy>GM0B3GR1</cp:lastModifiedBy>
  <dcterms:modified xsi:type="dcterms:W3CDTF">2026-07-14T08:51:21Z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15CFADD067164D348EB38F866502EF87</vt:lpwstr>
  </property>
</Properties>
</file>