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color w:val="auto"/>
          <w:sz w:val="28"/>
          <w:szCs w:val="28"/>
        </w:rPr>
      </w:pPr>
    </w:p>
    <w:p>
      <w:pPr>
        <w:jc w:val="center"/>
        <w:rPr>
          <w:rFonts w:ascii="仿宋_GB2312" w:hAnsi="宋体" w:eastAsia="仿宋_GB2312"/>
          <w:b/>
          <w:color w:val="auto"/>
          <w:sz w:val="36"/>
          <w:szCs w:val="36"/>
        </w:rPr>
      </w:pPr>
    </w:p>
    <w:p>
      <w:pPr>
        <w:jc w:val="center"/>
        <w:rPr>
          <w:rFonts w:ascii="仿宋_GB2312" w:eastAsia="仿宋_GB2312"/>
          <w:color w:val="auto"/>
          <w:sz w:val="72"/>
          <w:szCs w:val="72"/>
        </w:rPr>
      </w:pPr>
      <w:r>
        <w:rPr>
          <w:rFonts w:hint="eastAsia" w:ascii="仿宋_GB2312" w:hAnsi="Times New Roman" w:eastAsia="仿宋_GB2312" w:cs="Times New Roman"/>
          <w:sz w:val="32"/>
          <w:szCs w:val="32"/>
        </w:rPr>
        <w:t>人保财险四川省凉山分公司理赔、车商、西昌支公司食堂</w:t>
      </w:r>
      <w:r>
        <w:rPr>
          <w:rFonts w:hint="eastAsia" w:ascii="仿宋_GB2312" w:hAnsi="Times New Roman" w:eastAsia="仿宋_GB2312" w:cs="Times New Roman"/>
          <w:sz w:val="32"/>
          <w:szCs w:val="32"/>
          <w:lang w:val="en-US" w:eastAsia="zh-CN"/>
        </w:rPr>
        <w:t>午餐供餐</w:t>
      </w:r>
      <w:r>
        <w:rPr>
          <w:rFonts w:hint="eastAsia" w:ascii="仿宋_GB2312" w:hAnsi="Times New Roman" w:eastAsia="仿宋_GB2312" w:cs="Times New Roman"/>
          <w:sz w:val="32"/>
          <w:szCs w:val="32"/>
        </w:rPr>
        <w:t>服务采购项目</w:t>
      </w:r>
    </w:p>
    <w:p>
      <w:pPr>
        <w:jc w:val="center"/>
        <w:rPr>
          <w:rFonts w:ascii="仿宋_GB2312" w:eastAsia="仿宋_GB2312"/>
          <w:color w:val="auto"/>
          <w:sz w:val="72"/>
          <w:szCs w:val="72"/>
        </w:rPr>
      </w:pPr>
      <w:r>
        <w:rPr>
          <w:rFonts w:hint="eastAsia" w:ascii="仿宋_GB2312" w:eastAsia="仿宋_GB2312"/>
          <w:color w:val="auto"/>
          <w:sz w:val="72"/>
          <w:szCs w:val="72"/>
        </w:rPr>
        <w:t>比</w:t>
      </w:r>
    </w:p>
    <w:p>
      <w:pPr>
        <w:pStyle w:val="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选</w:t>
      </w:r>
    </w:p>
    <w:p>
      <w:pPr>
        <w:pStyle w:val="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文</w:t>
      </w:r>
    </w:p>
    <w:p>
      <w:pPr>
        <w:pStyle w:val="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件</w:t>
      </w:r>
    </w:p>
    <w:p>
      <w:pPr>
        <w:pStyle w:val="2"/>
        <w:rPr>
          <w:color w:val="auto"/>
        </w:rPr>
      </w:pPr>
    </w:p>
    <w:p>
      <w:pPr>
        <w:jc w:val="center"/>
        <w:rPr>
          <w:rFonts w:ascii="仿宋_GB2312" w:hAnsi="宋体" w:eastAsia="仿宋_GB2312"/>
          <w:color w:val="auto"/>
          <w:sz w:val="28"/>
          <w:szCs w:val="28"/>
        </w:rPr>
      </w:pPr>
    </w:p>
    <w:p>
      <w:pPr>
        <w:jc w:val="center"/>
        <w:rPr>
          <w:rFonts w:ascii="仿宋_GB2312" w:hAnsi="宋体" w:eastAsia="仿宋_GB2312"/>
          <w:color w:val="auto"/>
          <w:sz w:val="28"/>
          <w:szCs w:val="28"/>
        </w:rPr>
      </w:pPr>
    </w:p>
    <w:p>
      <w:pPr>
        <w:pStyle w:val="21"/>
        <w:ind w:left="113"/>
        <w:jc w:val="center"/>
        <w:rPr>
          <w:rFonts w:ascii="仿宋_GB2312" w:hAnsi="宋体" w:eastAsia="仿宋_GB2312"/>
          <w:b/>
          <w:color w:val="auto"/>
          <w:sz w:val="28"/>
          <w:szCs w:val="28"/>
        </w:rPr>
      </w:pPr>
    </w:p>
    <w:p>
      <w:pPr>
        <w:pStyle w:val="21"/>
        <w:ind w:left="113"/>
        <w:jc w:val="center"/>
        <w:rPr>
          <w:rFonts w:ascii="仿宋_GB2312" w:hAnsi="宋体" w:eastAsia="仿宋_GB2312"/>
          <w:b/>
          <w:color w:val="auto"/>
          <w:sz w:val="28"/>
          <w:szCs w:val="28"/>
        </w:rPr>
      </w:pPr>
    </w:p>
    <w:p>
      <w:pPr>
        <w:pStyle w:val="21"/>
        <w:ind w:left="113"/>
        <w:jc w:val="center"/>
        <w:rPr>
          <w:rFonts w:ascii="仿宋_GB2312" w:hAnsi="宋体" w:eastAsia="仿宋_GB2312"/>
          <w:b/>
          <w:color w:val="auto"/>
          <w:sz w:val="28"/>
          <w:szCs w:val="28"/>
        </w:rPr>
      </w:pPr>
    </w:p>
    <w:p>
      <w:pPr>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1"/>
        <w:ind w:left="113"/>
        <w:jc w:val="center"/>
        <w:rPr>
          <w:rFonts w:ascii="仿宋_GB2312" w:hAnsi="宋体" w:eastAsia="仿宋_GB2312"/>
          <w:b/>
          <w:color w:val="auto"/>
          <w:sz w:val="28"/>
          <w:szCs w:val="28"/>
        </w:rPr>
      </w:pPr>
      <w:r>
        <w:rPr>
          <w:rFonts w:hint="eastAsia" w:ascii="仿宋_GB2312" w:hAnsi="宋体" w:eastAsia="仿宋_GB2312"/>
          <w:b/>
          <w:color w:val="auto"/>
          <w:sz w:val="28"/>
          <w:szCs w:val="28"/>
          <w:lang w:val="en-US" w:eastAsia="zh-CN"/>
        </w:rPr>
        <w:t>2026</w:t>
      </w:r>
      <w:r>
        <w:rPr>
          <w:rFonts w:hint="eastAsia" w:ascii="仿宋_GB2312" w:hAnsi="宋体" w:eastAsia="仿宋_GB2312"/>
          <w:b/>
          <w:color w:val="auto"/>
          <w:sz w:val="28"/>
          <w:szCs w:val="28"/>
        </w:rPr>
        <w:t>年</w:t>
      </w:r>
      <w:r>
        <w:rPr>
          <w:rFonts w:hint="eastAsia" w:ascii="仿宋_GB2312" w:hAnsi="宋体" w:eastAsia="仿宋_GB2312"/>
          <w:b/>
          <w:color w:val="auto"/>
          <w:sz w:val="28"/>
          <w:szCs w:val="28"/>
          <w:lang w:val="en-US" w:eastAsia="zh-CN"/>
        </w:rPr>
        <w:t>07</w:t>
      </w:r>
      <w:r>
        <w:rPr>
          <w:rFonts w:hint="eastAsia" w:ascii="仿宋_GB2312" w:hAnsi="宋体" w:eastAsia="仿宋_GB2312"/>
          <w:b/>
          <w:color w:val="auto"/>
          <w:sz w:val="28"/>
          <w:szCs w:val="28"/>
        </w:rPr>
        <w:t>月</w:t>
      </w:r>
    </w:p>
    <w:p>
      <w:pPr>
        <w:spacing w:line="360" w:lineRule="auto"/>
        <w:jc w:val="center"/>
        <w:rPr>
          <w:rFonts w:ascii="仿宋_GB2312" w:hAnsi="宋体" w:eastAsia="仿宋_GB2312"/>
          <w:b/>
          <w:color w:val="auto"/>
          <w:sz w:val="36"/>
          <w:szCs w:val="28"/>
        </w:rPr>
        <w:sectPr>
          <w:footerReference r:id="rId4" w:type="first"/>
          <w:footerReference r:id="rId3" w:type="even"/>
          <w:pgSz w:w="11906" w:h="16838"/>
          <w:pgMar w:top="1440" w:right="1134" w:bottom="1440" w:left="1134" w:header="851" w:footer="992" w:gutter="0"/>
          <w:cols w:space="720" w:num="1"/>
        </w:sectPr>
      </w:pPr>
    </w:p>
    <w:p>
      <w:pPr>
        <w:spacing w:line="360" w:lineRule="auto"/>
        <w:jc w:val="center"/>
        <w:rPr>
          <w:rFonts w:ascii="仿宋_GB2312" w:hAnsi="宋体" w:eastAsia="仿宋_GB2312"/>
          <w:b/>
          <w:color w:val="auto"/>
          <w:sz w:val="36"/>
          <w:szCs w:val="28"/>
        </w:rPr>
      </w:pPr>
      <w:r>
        <w:rPr>
          <w:rFonts w:hint="eastAsia" w:ascii="仿宋_GB2312" w:hAnsi="宋体" w:eastAsia="仿宋_GB2312"/>
          <w:b/>
          <w:color w:val="auto"/>
          <w:sz w:val="36"/>
          <w:szCs w:val="28"/>
        </w:rPr>
        <w:t>目     录</w:t>
      </w:r>
    </w:p>
    <w:p>
      <w:pPr>
        <w:pStyle w:val="27"/>
        <w:tabs>
          <w:tab w:val="right" w:leader="dot" w:pos="9638"/>
        </w:tabs>
      </w:pPr>
      <w:r>
        <w:rPr>
          <w:rFonts w:hint="eastAsia" w:ascii="仿宋_GB2312" w:hAnsi="宋体" w:eastAsia="仿宋_GB2312"/>
          <w:b w:val="0"/>
          <w:bCs w:val="0"/>
          <w:color w:val="auto"/>
        </w:rPr>
        <w:fldChar w:fldCharType="begin"/>
      </w:r>
      <w:r>
        <w:rPr>
          <w:rFonts w:hint="eastAsia" w:ascii="仿宋_GB2312" w:hAnsi="宋体" w:eastAsia="仿宋_GB2312"/>
          <w:b w:val="0"/>
          <w:bCs w:val="0"/>
          <w:color w:val="auto"/>
        </w:rPr>
        <w:instrText xml:space="preserve">TOC \o "1-3" \h \u </w:instrText>
      </w:r>
      <w:r>
        <w:rPr>
          <w:rFonts w:hint="eastAsia" w:ascii="仿宋_GB2312" w:hAnsi="宋体" w:eastAsia="仿宋_GB2312"/>
          <w:b w:val="0"/>
          <w:bCs w:val="0"/>
          <w:color w:val="auto"/>
        </w:rPr>
        <w:fldChar w:fldCharType="separate"/>
      </w: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_Toc28039 </w:instrText>
      </w:r>
      <w:r>
        <w:rPr>
          <w:rFonts w:hint="eastAsia" w:ascii="仿宋_GB2312" w:hAnsi="宋体" w:eastAsia="仿宋_GB2312"/>
          <w:bCs w:val="0"/>
        </w:rPr>
        <w:fldChar w:fldCharType="separate"/>
      </w:r>
      <w:r>
        <w:rPr>
          <w:rFonts w:hint="eastAsia" w:ascii="仿宋_GB2312" w:hAnsi="宋体" w:eastAsia="仿宋_GB2312"/>
          <w:szCs w:val="28"/>
        </w:rPr>
        <w:t>第一章 比选邀请</w:t>
      </w:r>
      <w:r>
        <w:tab/>
      </w:r>
      <w:r>
        <w:fldChar w:fldCharType="begin"/>
      </w:r>
      <w:r>
        <w:instrText xml:space="preserve"> PAGEREF _Toc28039 \h </w:instrText>
      </w:r>
      <w:r>
        <w:fldChar w:fldCharType="separate"/>
      </w:r>
      <w:r>
        <w:t>2</w:t>
      </w:r>
      <w:r>
        <w:fldChar w:fldCharType="end"/>
      </w:r>
      <w:r>
        <w:rPr>
          <w:rFonts w:hint="eastAsia" w:ascii="仿宋_GB2312" w:hAnsi="宋体" w:eastAsia="仿宋_GB2312"/>
          <w:bCs w:val="0"/>
          <w:color w:val="auto"/>
        </w:rPr>
        <w:fldChar w:fldCharType="end"/>
      </w:r>
    </w:p>
    <w:p>
      <w:pPr>
        <w:pStyle w:val="33"/>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_Toc24754 </w:instrText>
      </w:r>
      <w:r>
        <w:rPr>
          <w:rFonts w:hint="eastAsia" w:ascii="仿宋_GB2312" w:hAnsi="宋体" w:eastAsia="仿宋_GB2312"/>
          <w:bCs w:val="0"/>
        </w:rPr>
        <w:fldChar w:fldCharType="separate"/>
      </w:r>
      <w:r>
        <w:rPr>
          <w:rFonts w:hint="eastAsia" w:ascii="仿宋" w:hAnsi="仿宋" w:eastAsia="仿宋" w:cs="仿宋"/>
          <w:szCs w:val="24"/>
        </w:rPr>
        <w:t>一、项目概况与采购范围</w:t>
      </w:r>
      <w:r>
        <w:tab/>
      </w:r>
      <w:r>
        <w:fldChar w:fldCharType="begin"/>
      </w:r>
      <w:r>
        <w:instrText xml:space="preserve"> PAGEREF _Toc24754 \h </w:instrText>
      </w:r>
      <w:r>
        <w:fldChar w:fldCharType="separate"/>
      </w:r>
      <w:r>
        <w:t>2</w:t>
      </w:r>
      <w:r>
        <w:fldChar w:fldCharType="end"/>
      </w:r>
      <w:r>
        <w:rPr>
          <w:rFonts w:hint="eastAsia" w:ascii="仿宋_GB2312" w:hAnsi="宋体" w:eastAsia="仿宋_GB2312"/>
          <w:bCs w:val="0"/>
          <w:color w:val="auto"/>
        </w:rPr>
        <w:fldChar w:fldCharType="end"/>
      </w:r>
    </w:p>
    <w:p>
      <w:pPr>
        <w:pStyle w:val="33"/>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_Toc24399 </w:instrText>
      </w:r>
      <w:r>
        <w:rPr>
          <w:rFonts w:hint="eastAsia" w:ascii="仿宋_GB2312" w:hAnsi="宋体" w:eastAsia="仿宋_GB2312"/>
          <w:bCs w:val="0"/>
        </w:rPr>
        <w:fldChar w:fldCharType="separate"/>
      </w:r>
      <w:r>
        <w:rPr>
          <w:rFonts w:hint="eastAsia" w:ascii="仿宋" w:hAnsi="仿宋" w:eastAsia="仿宋" w:cs="仿宋"/>
          <w:szCs w:val="24"/>
        </w:rPr>
        <w:t>二、供应商资格要求</w:t>
      </w:r>
      <w:r>
        <w:tab/>
      </w:r>
      <w:r>
        <w:fldChar w:fldCharType="begin"/>
      </w:r>
      <w:r>
        <w:instrText xml:space="preserve"> PAGEREF _Toc24399 \h </w:instrText>
      </w:r>
      <w:r>
        <w:fldChar w:fldCharType="separate"/>
      </w:r>
      <w:r>
        <w:t>2</w:t>
      </w:r>
      <w:r>
        <w:fldChar w:fldCharType="end"/>
      </w:r>
      <w:r>
        <w:rPr>
          <w:rFonts w:hint="eastAsia" w:ascii="仿宋_GB2312" w:hAnsi="宋体" w:eastAsia="仿宋_GB2312"/>
          <w:bCs w:val="0"/>
          <w:color w:val="auto"/>
        </w:rPr>
        <w:fldChar w:fldCharType="end"/>
      </w:r>
    </w:p>
    <w:p>
      <w:pPr>
        <w:pStyle w:val="33"/>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_Toc3215 </w:instrText>
      </w:r>
      <w:r>
        <w:rPr>
          <w:rFonts w:hint="eastAsia" w:ascii="仿宋_GB2312" w:hAnsi="宋体" w:eastAsia="仿宋_GB2312"/>
          <w:bCs w:val="0"/>
        </w:rPr>
        <w:fldChar w:fldCharType="separate"/>
      </w:r>
      <w:r>
        <w:rPr>
          <w:rFonts w:hint="eastAsia" w:ascii="仿宋" w:hAnsi="仿宋" w:eastAsia="仿宋" w:cs="仿宋"/>
          <w:szCs w:val="24"/>
        </w:rPr>
        <w:t>三、比选文件的获取</w:t>
      </w:r>
      <w:r>
        <w:tab/>
      </w:r>
      <w:r>
        <w:fldChar w:fldCharType="begin"/>
      </w:r>
      <w:r>
        <w:instrText xml:space="preserve"> PAGEREF _Toc3215 \h </w:instrText>
      </w:r>
      <w:r>
        <w:fldChar w:fldCharType="separate"/>
      </w:r>
      <w:r>
        <w:t>3</w:t>
      </w:r>
      <w:r>
        <w:fldChar w:fldCharType="end"/>
      </w:r>
      <w:r>
        <w:rPr>
          <w:rFonts w:hint="eastAsia" w:ascii="仿宋_GB2312" w:hAnsi="宋体" w:eastAsia="仿宋_GB2312"/>
          <w:bCs w:val="0"/>
          <w:color w:val="auto"/>
        </w:rPr>
        <w:fldChar w:fldCharType="end"/>
      </w:r>
    </w:p>
    <w:p>
      <w:pPr>
        <w:pStyle w:val="33"/>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_Toc13626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_Toc13626 \h </w:instrText>
      </w:r>
      <w:r>
        <w:fldChar w:fldCharType="separate"/>
      </w:r>
      <w:r>
        <w:t>3</w:t>
      </w:r>
      <w:r>
        <w:fldChar w:fldCharType="end"/>
      </w:r>
      <w:r>
        <w:rPr>
          <w:rFonts w:hint="eastAsia" w:ascii="仿宋_GB2312" w:hAnsi="宋体" w:eastAsia="仿宋_GB2312"/>
          <w:bCs w:val="0"/>
          <w:color w:val="auto"/>
        </w:rPr>
        <w:fldChar w:fldCharType="end"/>
      </w:r>
    </w:p>
    <w:p>
      <w:pPr>
        <w:pStyle w:val="33"/>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_Toc26345 </w:instrText>
      </w:r>
      <w:r>
        <w:rPr>
          <w:rFonts w:hint="eastAsia" w:ascii="仿宋_GB2312" w:hAnsi="宋体" w:eastAsia="仿宋_GB2312"/>
          <w:bCs w:val="0"/>
        </w:rPr>
        <w:fldChar w:fldCharType="separate"/>
      </w:r>
      <w:r>
        <w:rPr>
          <w:rFonts w:hint="eastAsia" w:ascii="仿宋" w:hAnsi="仿宋" w:eastAsia="仿宋" w:cs="仿宋"/>
          <w:szCs w:val="24"/>
        </w:rPr>
        <w:t>五、发布公告的媒介</w:t>
      </w:r>
      <w:r>
        <w:tab/>
      </w:r>
      <w:r>
        <w:fldChar w:fldCharType="begin"/>
      </w:r>
      <w:r>
        <w:instrText xml:space="preserve"> PAGEREF _Toc26345 \h </w:instrText>
      </w:r>
      <w:r>
        <w:fldChar w:fldCharType="separate"/>
      </w:r>
      <w:r>
        <w:t>4</w:t>
      </w:r>
      <w:r>
        <w:fldChar w:fldCharType="end"/>
      </w:r>
      <w:r>
        <w:rPr>
          <w:rFonts w:hint="eastAsia" w:ascii="仿宋_GB2312" w:hAnsi="宋体" w:eastAsia="仿宋_GB2312"/>
          <w:bCs w:val="0"/>
          <w:color w:val="auto"/>
        </w:rPr>
        <w:fldChar w:fldCharType="end"/>
      </w:r>
    </w:p>
    <w:p>
      <w:pPr>
        <w:pStyle w:val="33"/>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_Toc22522 </w:instrText>
      </w:r>
      <w:r>
        <w:rPr>
          <w:rFonts w:hint="eastAsia" w:ascii="仿宋_GB2312" w:hAnsi="宋体" w:eastAsia="仿宋_GB2312"/>
          <w:bCs w:val="0"/>
        </w:rPr>
        <w:fldChar w:fldCharType="separate"/>
      </w:r>
      <w:r>
        <w:rPr>
          <w:rFonts w:hint="eastAsia" w:ascii="仿宋" w:hAnsi="仿宋" w:eastAsia="仿宋" w:cs="仿宋"/>
          <w:szCs w:val="24"/>
        </w:rPr>
        <w:t>六、联系方式</w:t>
      </w:r>
      <w:r>
        <w:tab/>
      </w:r>
      <w:r>
        <w:fldChar w:fldCharType="begin"/>
      </w:r>
      <w:r>
        <w:instrText xml:space="preserve"> PAGEREF _Toc22522 \h </w:instrText>
      </w:r>
      <w:r>
        <w:fldChar w:fldCharType="separate"/>
      </w:r>
      <w:r>
        <w:t>4</w:t>
      </w:r>
      <w:r>
        <w:fldChar w:fldCharType="end"/>
      </w:r>
      <w:r>
        <w:rPr>
          <w:rFonts w:hint="eastAsia" w:ascii="仿宋_GB2312" w:hAnsi="宋体" w:eastAsia="仿宋_GB2312"/>
          <w:bCs w:val="0"/>
          <w:color w:val="auto"/>
        </w:rPr>
        <w:fldChar w:fldCharType="end"/>
      </w:r>
    </w:p>
    <w:p>
      <w:pPr>
        <w:pStyle w:val="33"/>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_Toc5850 </w:instrText>
      </w:r>
      <w:r>
        <w:rPr>
          <w:rFonts w:hint="eastAsia" w:ascii="仿宋_GB2312" w:hAnsi="宋体" w:eastAsia="仿宋_GB2312"/>
          <w:bCs w:val="0"/>
        </w:rPr>
        <w:fldChar w:fldCharType="separate"/>
      </w:r>
      <w:r>
        <w:rPr>
          <w:rFonts w:hint="eastAsia" w:ascii="仿宋" w:hAnsi="仿宋" w:eastAsia="仿宋" w:cs="仿宋"/>
          <w:szCs w:val="24"/>
        </w:rPr>
        <w:t>一、供应商须知前附表</w:t>
      </w:r>
      <w:r>
        <w:tab/>
      </w:r>
      <w:r>
        <w:fldChar w:fldCharType="begin"/>
      </w:r>
      <w:r>
        <w:instrText xml:space="preserve"> PAGEREF _Toc5850 \h </w:instrText>
      </w:r>
      <w:r>
        <w:fldChar w:fldCharType="separate"/>
      </w:r>
      <w:r>
        <w:t>5</w:t>
      </w:r>
      <w:r>
        <w:fldChar w:fldCharType="end"/>
      </w:r>
      <w:r>
        <w:rPr>
          <w:rFonts w:hint="eastAsia" w:ascii="仿宋_GB2312" w:hAnsi="宋体" w:eastAsia="仿宋_GB2312"/>
          <w:bCs w:val="0"/>
          <w:color w:val="auto"/>
        </w:rPr>
        <w:fldChar w:fldCharType="end"/>
      </w:r>
    </w:p>
    <w:p>
      <w:pPr>
        <w:pStyle w:val="33"/>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_Toc30381 </w:instrText>
      </w:r>
      <w:r>
        <w:rPr>
          <w:rFonts w:hint="eastAsia" w:ascii="仿宋_GB2312" w:hAnsi="宋体" w:eastAsia="仿宋_GB2312"/>
          <w:bCs w:val="0"/>
        </w:rPr>
        <w:fldChar w:fldCharType="separate"/>
      </w:r>
      <w:r>
        <w:rPr>
          <w:rFonts w:hint="eastAsia" w:ascii="仿宋" w:hAnsi="仿宋" w:eastAsia="仿宋" w:cs="仿宋"/>
          <w:szCs w:val="24"/>
        </w:rPr>
        <w:t>二、供应商须知正文</w:t>
      </w:r>
      <w:r>
        <w:tab/>
      </w:r>
      <w:r>
        <w:fldChar w:fldCharType="begin"/>
      </w:r>
      <w:r>
        <w:instrText xml:space="preserve"> PAGEREF _Toc30381 \h </w:instrText>
      </w:r>
      <w:r>
        <w:fldChar w:fldCharType="separate"/>
      </w:r>
      <w:r>
        <w:t>8</w:t>
      </w:r>
      <w:r>
        <w:fldChar w:fldCharType="end"/>
      </w:r>
      <w:r>
        <w:rPr>
          <w:rFonts w:hint="eastAsia" w:ascii="仿宋_GB2312" w:hAnsi="宋体" w:eastAsia="仿宋_GB2312"/>
          <w:bCs w:val="0"/>
          <w:color w:val="auto"/>
        </w:rPr>
        <w:fldChar w:fldCharType="end"/>
      </w:r>
    </w:p>
    <w:p>
      <w:pPr>
        <w:pStyle w:val="18"/>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_Toc18897 </w:instrText>
      </w:r>
      <w:r>
        <w:rPr>
          <w:rFonts w:hint="eastAsia" w:ascii="仿宋_GB2312" w:hAnsi="宋体" w:eastAsia="仿宋_GB2312"/>
          <w:bCs w:val="0"/>
        </w:rPr>
        <w:fldChar w:fldCharType="separate"/>
      </w:r>
      <w:r>
        <w:rPr>
          <w:rFonts w:hint="eastAsia" w:ascii="仿宋" w:hAnsi="仿宋" w:eastAsia="仿宋" w:cs="仿宋"/>
          <w:szCs w:val="24"/>
        </w:rPr>
        <w:t>（一）总 则</w:t>
      </w:r>
      <w:r>
        <w:tab/>
      </w:r>
      <w:r>
        <w:fldChar w:fldCharType="begin"/>
      </w:r>
      <w:r>
        <w:instrText xml:space="preserve"> PAGEREF _Toc18897 \h </w:instrText>
      </w:r>
      <w:r>
        <w:fldChar w:fldCharType="separate"/>
      </w:r>
      <w:r>
        <w:t>8</w:t>
      </w:r>
      <w:r>
        <w:fldChar w:fldCharType="end"/>
      </w:r>
      <w:r>
        <w:rPr>
          <w:rFonts w:hint="eastAsia" w:ascii="仿宋_GB2312" w:hAnsi="宋体" w:eastAsia="仿宋_GB2312"/>
          <w:bCs w:val="0"/>
          <w:color w:val="auto"/>
        </w:rPr>
        <w:fldChar w:fldCharType="end"/>
      </w:r>
    </w:p>
    <w:p>
      <w:pPr>
        <w:pStyle w:val="18"/>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_Toc24766 </w:instrText>
      </w:r>
      <w:r>
        <w:rPr>
          <w:rFonts w:hint="eastAsia" w:ascii="仿宋_GB2312" w:hAnsi="宋体" w:eastAsia="仿宋_GB2312"/>
          <w:bCs w:val="0"/>
        </w:rPr>
        <w:fldChar w:fldCharType="separate"/>
      </w:r>
      <w:r>
        <w:rPr>
          <w:rFonts w:hint="eastAsia" w:ascii="仿宋" w:hAnsi="仿宋" w:eastAsia="仿宋" w:cs="仿宋"/>
          <w:szCs w:val="24"/>
        </w:rPr>
        <w:t>（二）比选文件</w:t>
      </w:r>
      <w:r>
        <w:tab/>
      </w:r>
      <w:r>
        <w:fldChar w:fldCharType="begin"/>
      </w:r>
      <w:r>
        <w:instrText xml:space="preserve"> PAGEREF _Toc24766 \h </w:instrText>
      </w:r>
      <w:r>
        <w:fldChar w:fldCharType="separate"/>
      </w:r>
      <w:r>
        <w:t>8</w:t>
      </w:r>
      <w:r>
        <w:fldChar w:fldCharType="end"/>
      </w:r>
      <w:r>
        <w:rPr>
          <w:rFonts w:hint="eastAsia" w:ascii="仿宋_GB2312" w:hAnsi="宋体" w:eastAsia="仿宋_GB2312"/>
          <w:bCs w:val="0"/>
          <w:color w:val="auto"/>
        </w:rPr>
        <w:fldChar w:fldCharType="end"/>
      </w:r>
    </w:p>
    <w:p>
      <w:pPr>
        <w:pStyle w:val="18"/>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_Toc29270 </w:instrText>
      </w:r>
      <w:r>
        <w:rPr>
          <w:rFonts w:hint="eastAsia" w:ascii="仿宋_GB2312" w:hAnsi="宋体" w:eastAsia="仿宋_GB2312"/>
          <w:bCs w:val="0"/>
        </w:rPr>
        <w:fldChar w:fldCharType="separate"/>
      </w:r>
      <w:r>
        <w:rPr>
          <w:rFonts w:hint="eastAsia" w:ascii="仿宋" w:hAnsi="仿宋" w:eastAsia="仿宋" w:cs="仿宋"/>
          <w:szCs w:val="24"/>
        </w:rPr>
        <w:t>（三）响应文件</w:t>
      </w:r>
      <w:r>
        <w:tab/>
      </w:r>
      <w:r>
        <w:fldChar w:fldCharType="begin"/>
      </w:r>
      <w:r>
        <w:instrText xml:space="preserve"> PAGEREF _Toc29270 \h </w:instrText>
      </w:r>
      <w:r>
        <w:fldChar w:fldCharType="separate"/>
      </w:r>
      <w:r>
        <w:t>9</w:t>
      </w:r>
      <w:r>
        <w:fldChar w:fldCharType="end"/>
      </w:r>
      <w:r>
        <w:rPr>
          <w:rFonts w:hint="eastAsia" w:ascii="仿宋_GB2312" w:hAnsi="宋体" w:eastAsia="仿宋_GB2312"/>
          <w:bCs w:val="0"/>
          <w:color w:val="auto"/>
        </w:rPr>
        <w:fldChar w:fldCharType="end"/>
      </w:r>
    </w:p>
    <w:p>
      <w:pPr>
        <w:pStyle w:val="18"/>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_Toc25634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_Toc25634 \h </w:instrText>
      </w:r>
      <w:r>
        <w:fldChar w:fldCharType="separate"/>
      </w:r>
      <w:r>
        <w:t>11</w:t>
      </w:r>
      <w:r>
        <w:fldChar w:fldCharType="end"/>
      </w:r>
      <w:r>
        <w:rPr>
          <w:rFonts w:hint="eastAsia" w:ascii="仿宋_GB2312" w:hAnsi="宋体" w:eastAsia="仿宋_GB2312"/>
          <w:bCs w:val="0"/>
          <w:color w:val="auto"/>
        </w:rPr>
        <w:fldChar w:fldCharType="end"/>
      </w:r>
    </w:p>
    <w:p>
      <w:pPr>
        <w:pStyle w:val="18"/>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_Toc24052 </w:instrText>
      </w:r>
      <w:r>
        <w:rPr>
          <w:rFonts w:hint="eastAsia" w:ascii="仿宋_GB2312" w:hAnsi="宋体" w:eastAsia="仿宋_GB2312"/>
          <w:bCs w:val="0"/>
        </w:rPr>
        <w:fldChar w:fldCharType="separate"/>
      </w:r>
      <w:r>
        <w:rPr>
          <w:rFonts w:hint="eastAsia" w:ascii="仿宋" w:hAnsi="仿宋" w:eastAsia="仿宋" w:cs="仿宋"/>
          <w:szCs w:val="24"/>
        </w:rPr>
        <w:t>（五）比选和评审</w:t>
      </w:r>
      <w:r>
        <w:tab/>
      </w:r>
      <w:r>
        <w:fldChar w:fldCharType="begin"/>
      </w:r>
      <w:r>
        <w:instrText xml:space="preserve"> PAGEREF _Toc24052 \h </w:instrText>
      </w:r>
      <w:r>
        <w:fldChar w:fldCharType="separate"/>
      </w:r>
      <w:r>
        <w:t>11</w:t>
      </w:r>
      <w:r>
        <w:fldChar w:fldCharType="end"/>
      </w:r>
      <w:r>
        <w:rPr>
          <w:rFonts w:hint="eastAsia" w:ascii="仿宋_GB2312" w:hAnsi="宋体" w:eastAsia="仿宋_GB2312"/>
          <w:bCs w:val="0"/>
          <w:color w:val="auto"/>
        </w:rPr>
        <w:fldChar w:fldCharType="end"/>
      </w:r>
    </w:p>
    <w:p>
      <w:pPr>
        <w:pStyle w:val="18"/>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_Toc31249 </w:instrText>
      </w:r>
      <w:r>
        <w:rPr>
          <w:rFonts w:hint="eastAsia" w:ascii="仿宋_GB2312" w:hAnsi="宋体" w:eastAsia="仿宋_GB2312"/>
          <w:bCs w:val="0"/>
        </w:rPr>
        <w:fldChar w:fldCharType="separate"/>
      </w:r>
      <w:r>
        <w:rPr>
          <w:rFonts w:hint="eastAsia" w:ascii="仿宋" w:hAnsi="仿宋" w:eastAsia="仿宋" w:cs="仿宋"/>
          <w:szCs w:val="24"/>
        </w:rPr>
        <w:t>（六）授予合同</w:t>
      </w:r>
      <w:r>
        <w:tab/>
      </w:r>
      <w:r>
        <w:fldChar w:fldCharType="begin"/>
      </w:r>
      <w:r>
        <w:instrText xml:space="preserve"> PAGEREF _Toc31249 \h </w:instrText>
      </w:r>
      <w:r>
        <w:fldChar w:fldCharType="separate"/>
      </w:r>
      <w:r>
        <w:t>14</w:t>
      </w:r>
      <w:r>
        <w:fldChar w:fldCharType="end"/>
      </w:r>
      <w:r>
        <w:rPr>
          <w:rFonts w:hint="eastAsia" w:ascii="仿宋_GB2312" w:hAnsi="宋体" w:eastAsia="仿宋_GB2312"/>
          <w:bCs w:val="0"/>
          <w:color w:val="auto"/>
        </w:rPr>
        <w:fldChar w:fldCharType="end"/>
      </w:r>
    </w:p>
    <w:p>
      <w:pPr>
        <w:pStyle w:val="27"/>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_Toc25454 </w:instrText>
      </w:r>
      <w:r>
        <w:rPr>
          <w:rFonts w:hint="eastAsia" w:ascii="仿宋_GB2312" w:hAnsi="宋体" w:eastAsia="仿宋_GB2312"/>
          <w:bCs w:val="0"/>
        </w:rPr>
        <w:fldChar w:fldCharType="separate"/>
      </w:r>
      <w:r>
        <w:rPr>
          <w:rFonts w:hint="eastAsia" w:ascii="仿宋" w:hAnsi="仿宋" w:eastAsia="仿宋" w:cs="仿宋"/>
          <w:szCs w:val="28"/>
        </w:rPr>
        <w:t>第三章 评审办法</w:t>
      </w:r>
      <w:r>
        <w:tab/>
      </w:r>
      <w:r>
        <w:fldChar w:fldCharType="begin"/>
      </w:r>
      <w:r>
        <w:instrText xml:space="preserve"> PAGEREF _Toc25454 \h </w:instrText>
      </w:r>
      <w:r>
        <w:fldChar w:fldCharType="separate"/>
      </w:r>
      <w:r>
        <w:t>15</w:t>
      </w:r>
      <w:r>
        <w:fldChar w:fldCharType="end"/>
      </w:r>
      <w:r>
        <w:rPr>
          <w:rFonts w:hint="eastAsia" w:ascii="仿宋_GB2312" w:hAnsi="宋体" w:eastAsia="仿宋_GB2312"/>
          <w:bCs w:val="0"/>
          <w:color w:val="auto"/>
        </w:rPr>
        <w:fldChar w:fldCharType="end"/>
      </w:r>
    </w:p>
    <w:p>
      <w:pPr>
        <w:pStyle w:val="33"/>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_Toc7914 </w:instrText>
      </w:r>
      <w:r>
        <w:rPr>
          <w:rFonts w:hint="eastAsia" w:ascii="仿宋_GB2312" w:hAnsi="宋体" w:eastAsia="仿宋_GB2312"/>
          <w:bCs w:val="0"/>
        </w:rPr>
        <w:fldChar w:fldCharType="separate"/>
      </w:r>
      <w:r>
        <w:rPr>
          <w:rFonts w:hint="eastAsia" w:ascii="仿宋" w:hAnsi="仿宋" w:eastAsia="仿宋" w:cs="仿宋"/>
          <w:szCs w:val="24"/>
        </w:rPr>
        <w:t>一、评审程序</w:t>
      </w:r>
      <w:r>
        <w:tab/>
      </w:r>
      <w:r>
        <w:fldChar w:fldCharType="begin"/>
      </w:r>
      <w:r>
        <w:instrText xml:space="preserve"> PAGEREF _Toc7914 \h </w:instrText>
      </w:r>
      <w:r>
        <w:fldChar w:fldCharType="separate"/>
      </w:r>
      <w:r>
        <w:t>15</w:t>
      </w:r>
      <w:r>
        <w:fldChar w:fldCharType="end"/>
      </w:r>
      <w:r>
        <w:rPr>
          <w:rFonts w:hint="eastAsia" w:ascii="仿宋_GB2312" w:hAnsi="宋体" w:eastAsia="仿宋_GB2312"/>
          <w:bCs w:val="0"/>
          <w:color w:val="auto"/>
        </w:rPr>
        <w:fldChar w:fldCharType="end"/>
      </w:r>
    </w:p>
    <w:p>
      <w:pPr>
        <w:pStyle w:val="33"/>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_Toc13230 </w:instrText>
      </w:r>
      <w:r>
        <w:rPr>
          <w:rFonts w:hint="eastAsia" w:ascii="仿宋_GB2312" w:hAnsi="宋体" w:eastAsia="仿宋_GB2312"/>
          <w:bCs w:val="0"/>
        </w:rPr>
        <w:fldChar w:fldCharType="separate"/>
      </w:r>
      <w:r>
        <w:rPr>
          <w:rFonts w:hint="eastAsia" w:ascii="仿宋" w:hAnsi="仿宋" w:eastAsia="仿宋" w:cs="仿宋"/>
          <w:szCs w:val="24"/>
        </w:rPr>
        <w:t>二、初步评审</w:t>
      </w:r>
      <w:r>
        <w:tab/>
      </w:r>
      <w:r>
        <w:fldChar w:fldCharType="begin"/>
      </w:r>
      <w:r>
        <w:instrText xml:space="preserve"> PAGEREF _Toc13230 \h </w:instrText>
      </w:r>
      <w:r>
        <w:fldChar w:fldCharType="separate"/>
      </w:r>
      <w:r>
        <w:t>16</w:t>
      </w:r>
      <w:r>
        <w:fldChar w:fldCharType="end"/>
      </w:r>
      <w:r>
        <w:rPr>
          <w:rFonts w:hint="eastAsia" w:ascii="仿宋_GB2312" w:hAnsi="宋体" w:eastAsia="仿宋_GB2312"/>
          <w:bCs w:val="0"/>
          <w:color w:val="auto"/>
        </w:rPr>
        <w:fldChar w:fldCharType="end"/>
      </w:r>
    </w:p>
    <w:p>
      <w:pPr>
        <w:pStyle w:val="33"/>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_Toc21995 </w:instrText>
      </w:r>
      <w:r>
        <w:rPr>
          <w:rFonts w:hint="eastAsia" w:ascii="仿宋_GB2312" w:hAnsi="宋体" w:eastAsia="仿宋_GB2312"/>
          <w:bCs w:val="0"/>
        </w:rPr>
        <w:fldChar w:fldCharType="separate"/>
      </w:r>
      <w:r>
        <w:rPr>
          <w:rFonts w:hint="eastAsia" w:ascii="仿宋" w:hAnsi="仿宋" w:eastAsia="仿宋" w:cs="仿宋"/>
          <w:szCs w:val="24"/>
        </w:rPr>
        <w:t>三、详细评审</w:t>
      </w:r>
      <w:r>
        <w:tab/>
      </w:r>
      <w:r>
        <w:fldChar w:fldCharType="begin"/>
      </w:r>
      <w:r>
        <w:instrText xml:space="preserve"> PAGEREF _Toc21995 \h </w:instrText>
      </w:r>
      <w:r>
        <w:fldChar w:fldCharType="separate"/>
      </w:r>
      <w:r>
        <w:t>17</w:t>
      </w:r>
      <w:r>
        <w:fldChar w:fldCharType="end"/>
      </w:r>
      <w:r>
        <w:rPr>
          <w:rFonts w:hint="eastAsia" w:ascii="仿宋_GB2312" w:hAnsi="宋体" w:eastAsia="仿宋_GB2312"/>
          <w:bCs w:val="0"/>
          <w:color w:val="auto"/>
        </w:rPr>
        <w:fldChar w:fldCharType="end"/>
      </w:r>
    </w:p>
    <w:p>
      <w:pPr>
        <w:pStyle w:val="27"/>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_Toc27402 </w:instrText>
      </w:r>
      <w:r>
        <w:rPr>
          <w:rFonts w:hint="eastAsia" w:ascii="仿宋_GB2312" w:hAnsi="宋体" w:eastAsia="仿宋_GB2312"/>
          <w:bCs w:val="0"/>
        </w:rPr>
        <w:fldChar w:fldCharType="separate"/>
      </w:r>
      <w:r>
        <w:rPr>
          <w:rFonts w:hint="eastAsia" w:ascii="仿宋" w:hAnsi="仿宋" w:eastAsia="仿宋" w:cs="仿宋"/>
          <w:szCs w:val="28"/>
        </w:rPr>
        <w:t>第四章 合同条款</w:t>
      </w:r>
      <w:r>
        <w:tab/>
      </w:r>
      <w:r>
        <w:fldChar w:fldCharType="begin"/>
      </w:r>
      <w:r>
        <w:instrText xml:space="preserve"> PAGEREF _Toc27402 \h </w:instrText>
      </w:r>
      <w:r>
        <w:fldChar w:fldCharType="separate"/>
      </w:r>
      <w:r>
        <w:t>19</w:t>
      </w:r>
      <w:r>
        <w:fldChar w:fldCharType="end"/>
      </w:r>
      <w:r>
        <w:rPr>
          <w:rFonts w:hint="eastAsia" w:ascii="仿宋_GB2312" w:hAnsi="宋体" w:eastAsia="仿宋_GB2312"/>
          <w:bCs w:val="0"/>
          <w:color w:val="auto"/>
        </w:rPr>
        <w:fldChar w:fldCharType="end"/>
      </w:r>
    </w:p>
    <w:p>
      <w:pPr>
        <w:pStyle w:val="27"/>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_Toc8152 </w:instrText>
      </w:r>
      <w:r>
        <w:rPr>
          <w:rFonts w:hint="eastAsia" w:ascii="仿宋_GB2312" w:hAnsi="宋体" w:eastAsia="仿宋_GB2312"/>
          <w:bCs w:val="0"/>
        </w:rPr>
        <w:fldChar w:fldCharType="separate"/>
      </w:r>
      <w:r>
        <w:rPr>
          <w:rFonts w:hint="eastAsia" w:ascii="仿宋_GB2312" w:hAnsi="宋体" w:eastAsia="仿宋_GB2312"/>
          <w:szCs w:val="28"/>
        </w:rPr>
        <w:t>第五章 采购需求</w:t>
      </w:r>
      <w:r>
        <w:tab/>
      </w:r>
      <w:r>
        <w:fldChar w:fldCharType="begin"/>
      </w:r>
      <w:r>
        <w:instrText xml:space="preserve"> PAGEREF _Toc8152 \h </w:instrText>
      </w:r>
      <w:r>
        <w:fldChar w:fldCharType="separate"/>
      </w:r>
      <w:r>
        <w:t>36</w:t>
      </w:r>
      <w:r>
        <w:fldChar w:fldCharType="end"/>
      </w:r>
      <w:r>
        <w:rPr>
          <w:rFonts w:hint="eastAsia" w:ascii="仿宋_GB2312" w:hAnsi="宋体" w:eastAsia="仿宋_GB2312"/>
          <w:bCs w:val="0"/>
          <w:color w:val="auto"/>
        </w:rPr>
        <w:fldChar w:fldCharType="end"/>
      </w:r>
    </w:p>
    <w:p>
      <w:pPr>
        <w:pStyle w:val="27"/>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_Toc11734 </w:instrText>
      </w:r>
      <w:r>
        <w:rPr>
          <w:rFonts w:hint="eastAsia" w:ascii="仿宋_GB2312" w:hAnsi="宋体" w:eastAsia="仿宋_GB2312"/>
          <w:bCs w:val="0"/>
        </w:rPr>
        <w:fldChar w:fldCharType="separate"/>
      </w:r>
      <w:r>
        <w:rPr>
          <w:rFonts w:hint="eastAsia" w:ascii="仿宋" w:hAnsi="仿宋" w:eastAsia="仿宋" w:cs="仿宋"/>
          <w:szCs w:val="28"/>
        </w:rPr>
        <w:t>第六章 响应文件格式</w:t>
      </w:r>
      <w:r>
        <w:tab/>
      </w:r>
      <w:r>
        <w:fldChar w:fldCharType="begin"/>
      </w:r>
      <w:r>
        <w:instrText xml:space="preserve"> PAGEREF _Toc11734 \h </w:instrText>
      </w:r>
      <w:r>
        <w:fldChar w:fldCharType="separate"/>
      </w:r>
      <w:r>
        <w:t>37</w:t>
      </w:r>
      <w:r>
        <w:fldChar w:fldCharType="end"/>
      </w:r>
      <w:r>
        <w:rPr>
          <w:rFonts w:hint="eastAsia" w:ascii="仿宋_GB2312" w:hAnsi="宋体" w:eastAsia="仿宋_GB2312"/>
          <w:bCs w:val="0"/>
          <w:color w:val="auto"/>
        </w:rPr>
        <w:fldChar w:fldCharType="end"/>
      </w:r>
    </w:p>
    <w:p>
      <w:pPr>
        <w:pStyle w:val="18"/>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_Toc9175 </w:instrText>
      </w:r>
      <w:r>
        <w:rPr>
          <w:rFonts w:hint="eastAsia" w:ascii="仿宋_GB2312" w:hAnsi="宋体" w:eastAsia="仿宋_GB2312"/>
          <w:bCs w:val="0"/>
        </w:rPr>
        <w:fldChar w:fldCharType="separate"/>
      </w:r>
      <w:r>
        <w:rPr>
          <w:rFonts w:hint="eastAsia" w:ascii="仿宋" w:hAnsi="仿宋" w:eastAsia="仿宋" w:cs="仿宋"/>
          <w:szCs w:val="24"/>
        </w:rPr>
        <w:t>（一）响应函</w:t>
      </w:r>
      <w:r>
        <w:tab/>
      </w:r>
      <w:r>
        <w:fldChar w:fldCharType="begin"/>
      </w:r>
      <w:r>
        <w:instrText xml:space="preserve"> PAGEREF _Toc9175 \h </w:instrText>
      </w:r>
      <w:r>
        <w:fldChar w:fldCharType="separate"/>
      </w:r>
      <w:r>
        <w:t>38</w:t>
      </w:r>
      <w:r>
        <w:fldChar w:fldCharType="end"/>
      </w:r>
      <w:r>
        <w:rPr>
          <w:rFonts w:hint="eastAsia" w:ascii="仿宋_GB2312" w:hAnsi="宋体" w:eastAsia="仿宋_GB2312"/>
          <w:bCs w:val="0"/>
          <w:color w:val="auto"/>
        </w:rPr>
        <w:fldChar w:fldCharType="end"/>
      </w:r>
    </w:p>
    <w:p>
      <w:pPr>
        <w:pStyle w:val="18"/>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_Toc12889 </w:instrText>
      </w:r>
      <w:r>
        <w:rPr>
          <w:rFonts w:hint="eastAsia" w:ascii="仿宋_GB2312" w:hAnsi="宋体" w:eastAsia="仿宋_GB2312"/>
          <w:bCs w:val="0"/>
        </w:rPr>
        <w:fldChar w:fldCharType="separate"/>
      </w:r>
      <w:r>
        <w:rPr>
          <w:rFonts w:hint="eastAsia" w:ascii="仿宋" w:hAnsi="仿宋" w:eastAsia="仿宋" w:cs="仿宋"/>
          <w:szCs w:val="24"/>
        </w:rPr>
        <w:t>（二）法定代表人（负责人）身份证明书</w:t>
      </w:r>
      <w:r>
        <w:tab/>
      </w:r>
      <w:r>
        <w:fldChar w:fldCharType="begin"/>
      </w:r>
      <w:r>
        <w:instrText xml:space="preserve"> PAGEREF _Toc12889 \h </w:instrText>
      </w:r>
      <w:r>
        <w:fldChar w:fldCharType="separate"/>
      </w:r>
      <w:r>
        <w:t>39</w:t>
      </w:r>
      <w:r>
        <w:fldChar w:fldCharType="end"/>
      </w:r>
      <w:r>
        <w:rPr>
          <w:rFonts w:hint="eastAsia" w:ascii="仿宋_GB2312" w:hAnsi="宋体" w:eastAsia="仿宋_GB2312"/>
          <w:bCs w:val="0"/>
          <w:color w:val="auto"/>
        </w:rPr>
        <w:fldChar w:fldCharType="end"/>
      </w:r>
    </w:p>
    <w:p>
      <w:pPr>
        <w:pStyle w:val="18"/>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_Toc1015 </w:instrText>
      </w:r>
      <w:r>
        <w:rPr>
          <w:rFonts w:hint="eastAsia" w:ascii="仿宋_GB2312" w:hAnsi="宋体" w:eastAsia="仿宋_GB2312"/>
          <w:bCs w:val="0"/>
        </w:rPr>
        <w:fldChar w:fldCharType="separate"/>
      </w:r>
      <w:r>
        <w:rPr>
          <w:rFonts w:hint="eastAsia" w:ascii="仿宋" w:hAnsi="仿宋" w:eastAsia="仿宋" w:cs="仿宋"/>
          <w:szCs w:val="24"/>
        </w:rPr>
        <w:t>（三）法定代表人（负责人）授权委托书</w:t>
      </w:r>
      <w:r>
        <w:tab/>
      </w:r>
      <w:r>
        <w:fldChar w:fldCharType="begin"/>
      </w:r>
      <w:r>
        <w:instrText xml:space="preserve"> PAGEREF _Toc1015 \h </w:instrText>
      </w:r>
      <w:r>
        <w:fldChar w:fldCharType="separate"/>
      </w:r>
      <w:r>
        <w:t>40</w:t>
      </w:r>
      <w:r>
        <w:fldChar w:fldCharType="end"/>
      </w:r>
      <w:r>
        <w:rPr>
          <w:rFonts w:hint="eastAsia" w:ascii="仿宋_GB2312" w:hAnsi="宋体" w:eastAsia="仿宋_GB2312"/>
          <w:bCs w:val="0"/>
          <w:color w:val="auto"/>
        </w:rPr>
        <w:fldChar w:fldCharType="end"/>
      </w:r>
    </w:p>
    <w:p>
      <w:pPr>
        <w:pStyle w:val="18"/>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_Toc27552 </w:instrText>
      </w:r>
      <w:r>
        <w:rPr>
          <w:rFonts w:hint="eastAsia" w:ascii="仿宋_GB2312" w:hAnsi="宋体" w:eastAsia="仿宋_GB2312"/>
          <w:bCs w:val="0"/>
        </w:rPr>
        <w:fldChar w:fldCharType="separate"/>
      </w:r>
      <w:r>
        <w:rPr>
          <w:rFonts w:hint="eastAsia" w:ascii="仿宋" w:hAnsi="仿宋" w:eastAsia="仿宋" w:cs="仿宋"/>
          <w:szCs w:val="24"/>
        </w:rPr>
        <w:t>（四）资格证明文件</w:t>
      </w:r>
      <w:r>
        <w:tab/>
      </w:r>
      <w:r>
        <w:fldChar w:fldCharType="begin"/>
      </w:r>
      <w:r>
        <w:instrText xml:space="preserve"> PAGEREF _Toc27552 \h </w:instrText>
      </w:r>
      <w:r>
        <w:fldChar w:fldCharType="separate"/>
      </w:r>
      <w:r>
        <w:t>41</w:t>
      </w:r>
      <w:r>
        <w:fldChar w:fldCharType="end"/>
      </w:r>
      <w:r>
        <w:rPr>
          <w:rFonts w:hint="eastAsia" w:ascii="仿宋_GB2312" w:hAnsi="宋体" w:eastAsia="仿宋_GB2312"/>
          <w:bCs w:val="0"/>
          <w:color w:val="auto"/>
        </w:rPr>
        <w:fldChar w:fldCharType="end"/>
      </w:r>
    </w:p>
    <w:p>
      <w:pPr>
        <w:pStyle w:val="18"/>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_Toc25417 </w:instrText>
      </w:r>
      <w:r>
        <w:rPr>
          <w:rFonts w:hint="eastAsia" w:ascii="仿宋_GB2312" w:hAnsi="宋体" w:eastAsia="仿宋_GB2312"/>
          <w:bCs w:val="0"/>
        </w:rP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_Toc25417 \h </w:instrText>
      </w:r>
      <w:r>
        <w:fldChar w:fldCharType="separate"/>
      </w:r>
      <w:r>
        <w:t>50</w:t>
      </w:r>
      <w:r>
        <w:fldChar w:fldCharType="end"/>
      </w:r>
      <w:r>
        <w:rPr>
          <w:rFonts w:hint="eastAsia" w:ascii="仿宋_GB2312" w:hAnsi="宋体" w:eastAsia="仿宋_GB2312"/>
          <w:bCs w:val="0"/>
          <w:color w:val="auto"/>
        </w:rPr>
        <w:fldChar w:fldCharType="end"/>
      </w:r>
    </w:p>
    <w:p>
      <w:pPr>
        <w:pStyle w:val="18"/>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_Toc25549 </w:instrText>
      </w:r>
      <w:r>
        <w:rPr>
          <w:rFonts w:hint="eastAsia" w:ascii="仿宋_GB2312" w:hAnsi="宋体" w:eastAsia="仿宋_GB2312"/>
          <w:bCs w:val="0"/>
        </w:rPr>
        <w:fldChar w:fldCharType="separate"/>
      </w:r>
      <w:r>
        <w:rPr>
          <w:rFonts w:hint="eastAsia" w:ascii="仿宋" w:hAnsi="仿宋" w:eastAsia="仿宋" w:cs="仿宋"/>
          <w:szCs w:val="24"/>
        </w:rPr>
        <w:t>（七）供应商行为准则承诺书</w:t>
      </w:r>
      <w:r>
        <w:tab/>
      </w:r>
      <w:r>
        <w:fldChar w:fldCharType="begin"/>
      </w:r>
      <w:r>
        <w:instrText xml:space="preserve"> PAGEREF _Toc25549 \h </w:instrText>
      </w:r>
      <w:r>
        <w:fldChar w:fldCharType="separate"/>
      </w:r>
      <w:r>
        <w:t>52</w:t>
      </w:r>
      <w:r>
        <w:fldChar w:fldCharType="end"/>
      </w:r>
      <w:r>
        <w:rPr>
          <w:rFonts w:hint="eastAsia" w:ascii="仿宋_GB2312" w:hAnsi="宋体" w:eastAsia="仿宋_GB2312"/>
          <w:bCs w:val="0"/>
          <w:color w:val="auto"/>
        </w:rPr>
        <w:fldChar w:fldCharType="end"/>
      </w:r>
    </w:p>
    <w:p>
      <w:pPr>
        <w:pStyle w:val="18"/>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_Toc4472 </w:instrText>
      </w:r>
      <w:r>
        <w:rPr>
          <w:rFonts w:hint="eastAsia" w:ascii="仿宋_GB2312" w:hAnsi="宋体" w:eastAsia="仿宋_GB2312"/>
          <w:bCs w:val="0"/>
        </w:rPr>
        <w:fldChar w:fldCharType="separate"/>
      </w:r>
      <w:r>
        <w:rPr>
          <w:rFonts w:hint="eastAsia" w:ascii="仿宋" w:hAnsi="仿宋" w:eastAsia="仿宋" w:cs="宋体"/>
          <w:bCs w:val="0"/>
          <w:szCs w:val="24"/>
        </w:rPr>
        <w:t>（八）供应商廉洁诚信承诺书</w:t>
      </w:r>
      <w:r>
        <w:tab/>
      </w:r>
      <w:r>
        <w:fldChar w:fldCharType="begin"/>
      </w:r>
      <w:r>
        <w:instrText xml:space="preserve"> PAGEREF _Toc4472 \h </w:instrText>
      </w:r>
      <w:r>
        <w:fldChar w:fldCharType="separate"/>
      </w:r>
      <w:r>
        <w:t>54</w:t>
      </w:r>
      <w:r>
        <w:fldChar w:fldCharType="end"/>
      </w:r>
      <w:r>
        <w:rPr>
          <w:rFonts w:hint="eastAsia" w:ascii="仿宋_GB2312" w:hAnsi="宋体" w:eastAsia="仿宋_GB2312"/>
          <w:bCs w:val="0"/>
          <w:color w:val="auto"/>
        </w:rPr>
        <w:fldChar w:fldCharType="end"/>
      </w:r>
    </w:p>
    <w:p>
      <w:pPr>
        <w:pStyle w:val="18"/>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_Toc2498 </w:instrText>
      </w:r>
      <w:r>
        <w:rPr>
          <w:rFonts w:hint="eastAsia" w:ascii="仿宋_GB2312" w:hAnsi="宋体" w:eastAsia="仿宋_GB2312"/>
          <w:bCs w:val="0"/>
        </w:rPr>
        <w:fldChar w:fldCharType="separate"/>
      </w:r>
      <w:r>
        <w:rPr>
          <w:rFonts w:hint="eastAsia" w:ascii="仿宋" w:hAnsi="仿宋" w:eastAsia="仿宋" w:cs="宋体"/>
        </w:rPr>
        <w:t>（</w:t>
      </w:r>
      <w:r>
        <w:rPr>
          <w:rFonts w:hint="eastAsia" w:ascii="仿宋" w:hAnsi="仿宋" w:eastAsia="仿宋" w:cs="宋体"/>
          <w:lang w:val="en-US" w:eastAsia="zh-CN"/>
        </w:rPr>
        <w:t>九</w:t>
      </w:r>
      <w:r>
        <w:rPr>
          <w:rFonts w:hint="eastAsia" w:ascii="仿宋" w:hAnsi="仿宋" w:eastAsia="仿宋" w:cs="宋体"/>
        </w:rPr>
        <w:t>）其他材料</w:t>
      </w:r>
      <w:r>
        <w:tab/>
      </w:r>
      <w:r>
        <w:fldChar w:fldCharType="begin"/>
      </w:r>
      <w:r>
        <w:instrText xml:space="preserve"> PAGEREF _Toc2498 \h </w:instrText>
      </w:r>
      <w:r>
        <w:fldChar w:fldCharType="separate"/>
      </w:r>
      <w:r>
        <w:t>57</w:t>
      </w:r>
      <w:r>
        <w:fldChar w:fldCharType="end"/>
      </w:r>
      <w:r>
        <w:rPr>
          <w:rFonts w:hint="eastAsia" w:ascii="仿宋_GB2312" w:hAnsi="宋体" w:eastAsia="仿宋_GB2312"/>
          <w:bCs w:val="0"/>
          <w:color w:val="auto"/>
        </w:rPr>
        <w:fldChar w:fldCharType="end"/>
      </w:r>
    </w:p>
    <w:p>
      <w:pPr>
        <w:pStyle w:val="18"/>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_Toc12338 </w:instrText>
      </w:r>
      <w:r>
        <w:rPr>
          <w:rFonts w:hint="eastAsia" w:ascii="仿宋_GB2312" w:hAnsi="宋体" w:eastAsia="仿宋_GB2312"/>
          <w:bCs w:val="0"/>
        </w:rPr>
        <w:fldChar w:fldCharType="separate"/>
      </w:r>
      <w:r>
        <w:rPr>
          <w:rFonts w:hint="eastAsia" w:ascii="仿宋" w:hAnsi="仿宋" w:eastAsia="仿宋" w:cs="仿宋"/>
          <w:szCs w:val="24"/>
          <w:lang w:val="en-US" w:eastAsia="zh-CN"/>
        </w:rPr>
        <w:t>二、技术文件</w:t>
      </w:r>
      <w:r>
        <w:tab/>
      </w:r>
      <w:r>
        <w:fldChar w:fldCharType="begin"/>
      </w:r>
      <w:r>
        <w:instrText xml:space="preserve"> PAGEREF _Toc12338 \h </w:instrText>
      </w:r>
      <w:r>
        <w:fldChar w:fldCharType="separate"/>
      </w:r>
      <w:r>
        <w:t>58</w:t>
      </w:r>
      <w:r>
        <w:fldChar w:fldCharType="end"/>
      </w:r>
      <w:r>
        <w:rPr>
          <w:rFonts w:hint="eastAsia" w:ascii="仿宋_GB2312" w:hAnsi="宋体" w:eastAsia="仿宋_GB2312"/>
          <w:bCs w:val="0"/>
          <w:color w:val="auto"/>
        </w:rPr>
        <w:fldChar w:fldCharType="end"/>
      </w:r>
    </w:p>
    <w:p>
      <w:pPr>
        <w:pStyle w:val="18"/>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_Toc5479 </w:instrText>
      </w:r>
      <w:r>
        <w:rPr>
          <w:rFonts w:hint="eastAsia" w:ascii="仿宋_GB2312" w:hAnsi="宋体" w:eastAsia="仿宋_GB2312"/>
          <w:bCs w:val="0"/>
        </w:rPr>
        <w:fldChar w:fldCharType="separate"/>
      </w:r>
      <w:r>
        <w:rPr>
          <w:rFonts w:hint="eastAsia" w:ascii="仿宋" w:hAnsi="仿宋" w:eastAsia="仿宋" w:cs="仿宋"/>
          <w:szCs w:val="24"/>
        </w:rPr>
        <w:t>（一）采购需求应答偏离表</w:t>
      </w:r>
      <w:r>
        <w:tab/>
      </w:r>
      <w:r>
        <w:fldChar w:fldCharType="begin"/>
      </w:r>
      <w:r>
        <w:instrText xml:space="preserve"> PAGEREF _Toc5479 \h </w:instrText>
      </w:r>
      <w:r>
        <w:fldChar w:fldCharType="separate"/>
      </w:r>
      <w:r>
        <w:t>58</w:t>
      </w:r>
      <w:r>
        <w:fldChar w:fldCharType="end"/>
      </w:r>
      <w:r>
        <w:rPr>
          <w:rFonts w:hint="eastAsia" w:ascii="仿宋_GB2312" w:hAnsi="宋体" w:eastAsia="仿宋_GB2312"/>
          <w:bCs w:val="0"/>
          <w:color w:val="auto"/>
        </w:rPr>
        <w:fldChar w:fldCharType="end"/>
      </w:r>
    </w:p>
    <w:p>
      <w:pPr>
        <w:pStyle w:val="18"/>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_Toc2286 </w:instrText>
      </w:r>
      <w:r>
        <w:rPr>
          <w:rFonts w:hint="eastAsia" w:ascii="仿宋_GB2312" w:hAnsi="宋体" w:eastAsia="仿宋_GB2312"/>
          <w:bCs w:val="0"/>
        </w:rPr>
        <w:fldChar w:fldCharType="separate"/>
      </w:r>
      <w:r>
        <w:rPr>
          <w:rFonts w:hint="eastAsia" w:ascii="仿宋" w:hAnsi="仿宋" w:eastAsia="仿宋" w:cs="仿宋"/>
          <w:szCs w:val="24"/>
        </w:rPr>
        <w:t>（二）技术方案</w:t>
      </w:r>
      <w:r>
        <w:tab/>
      </w:r>
      <w:r>
        <w:fldChar w:fldCharType="begin"/>
      </w:r>
      <w:r>
        <w:instrText xml:space="preserve"> PAGEREF _Toc2286 \h </w:instrText>
      </w:r>
      <w:r>
        <w:fldChar w:fldCharType="separate"/>
      </w:r>
      <w:r>
        <w:t>59</w:t>
      </w:r>
      <w:r>
        <w:fldChar w:fldCharType="end"/>
      </w:r>
      <w:r>
        <w:rPr>
          <w:rFonts w:hint="eastAsia" w:ascii="仿宋_GB2312" w:hAnsi="宋体" w:eastAsia="仿宋_GB2312"/>
          <w:bCs w:val="0"/>
          <w:color w:val="auto"/>
        </w:rPr>
        <w:fldChar w:fldCharType="end"/>
      </w:r>
    </w:p>
    <w:p>
      <w:pPr>
        <w:pStyle w:val="18"/>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_Toc32470 </w:instrText>
      </w:r>
      <w:r>
        <w:rPr>
          <w:rFonts w:hint="eastAsia" w:ascii="仿宋_GB2312" w:hAnsi="宋体" w:eastAsia="仿宋_GB2312"/>
          <w:bCs w:val="0"/>
        </w:rPr>
        <w:fldChar w:fldCharType="separate"/>
      </w:r>
      <w:r>
        <w:rPr>
          <w:rFonts w:hint="eastAsia" w:ascii="仿宋" w:hAnsi="仿宋" w:eastAsia="仿宋" w:cs="仿宋"/>
          <w:szCs w:val="24"/>
        </w:rPr>
        <w:t>（</w:t>
      </w:r>
      <w:r>
        <w:rPr>
          <w:rFonts w:hint="eastAsia" w:ascii="仿宋" w:hAnsi="仿宋" w:eastAsia="仿宋" w:cs="仿宋"/>
          <w:szCs w:val="24"/>
          <w:lang w:val="en-US" w:eastAsia="zh-CN"/>
        </w:rPr>
        <w:t>三</w:t>
      </w:r>
      <w:r>
        <w:rPr>
          <w:rFonts w:hint="eastAsia" w:ascii="仿宋" w:hAnsi="仿宋" w:eastAsia="仿宋" w:cs="仿宋"/>
          <w:szCs w:val="24"/>
        </w:rPr>
        <w:t>）其他材料</w:t>
      </w:r>
      <w:r>
        <w:tab/>
      </w:r>
      <w:r>
        <w:fldChar w:fldCharType="begin"/>
      </w:r>
      <w:r>
        <w:instrText xml:space="preserve"> PAGEREF _Toc32470 \h </w:instrText>
      </w:r>
      <w:r>
        <w:fldChar w:fldCharType="separate"/>
      </w:r>
      <w:r>
        <w:t>61</w:t>
      </w:r>
      <w:r>
        <w:fldChar w:fldCharType="end"/>
      </w:r>
      <w:r>
        <w:rPr>
          <w:rFonts w:hint="eastAsia" w:ascii="仿宋_GB2312" w:hAnsi="宋体" w:eastAsia="仿宋_GB2312"/>
          <w:bCs w:val="0"/>
          <w:color w:val="auto"/>
        </w:rPr>
        <w:fldChar w:fldCharType="end"/>
      </w:r>
    </w:p>
    <w:p>
      <w:pPr>
        <w:pStyle w:val="33"/>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_Toc15826 </w:instrText>
      </w:r>
      <w:r>
        <w:rPr>
          <w:rFonts w:hint="eastAsia" w:ascii="仿宋_GB2312" w:hAnsi="宋体" w:eastAsia="仿宋_GB2312"/>
          <w:bCs w:val="0"/>
        </w:rPr>
        <w:fldChar w:fldCharType="separate"/>
      </w:r>
      <w:r>
        <w:rPr>
          <w:rFonts w:hint="eastAsia" w:ascii="仿宋" w:hAnsi="仿宋" w:eastAsia="仿宋" w:cs="仿宋"/>
          <w:bCs/>
          <w:iCs/>
          <w:szCs w:val="24"/>
          <w:lang w:val="en-US" w:eastAsia="zh-CN" w:bidi="ar-SA"/>
        </w:rPr>
        <w:t>三、报价文件</w:t>
      </w:r>
      <w:r>
        <w:tab/>
      </w:r>
      <w:r>
        <w:fldChar w:fldCharType="begin"/>
      </w:r>
      <w:r>
        <w:instrText xml:space="preserve"> PAGEREF _Toc15826 \h </w:instrText>
      </w:r>
      <w:r>
        <w:fldChar w:fldCharType="separate"/>
      </w:r>
      <w:r>
        <w:t>62</w:t>
      </w:r>
      <w:r>
        <w:fldChar w:fldCharType="end"/>
      </w:r>
      <w:r>
        <w:rPr>
          <w:rFonts w:hint="eastAsia" w:ascii="仿宋_GB2312" w:hAnsi="宋体" w:eastAsia="仿宋_GB2312"/>
          <w:bCs w:val="0"/>
          <w:color w:val="auto"/>
        </w:rPr>
        <w:fldChar w:fldCharType="end"/>
      </w:r>
    </w:p>
    <w:p>
      <w:pPr>
        <w:pStyle w:val="18"/>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_Toc10292 </w:instrText>
      </w:r>
      <w:r>
        <w:rPr>
          <w:rFonts w:hint="eastAsia" w:ascii="仿宋_GB2312" w:hAnsi="宋体" w:eastAsia="仿宋_GB2312"/>
          <w:bCs w:val="0"/>
        </w:rPr>
        <w:fldChar w:fldCharType="separate"/>
      </w:r>
      <w:r>
        <w:rPr>
          <w:rFonts w:hint="eastAsia" w:ascii="仿宋" w:hAnsi="仿宋" w:eastAsia="仿宋" w:cs="仿宋"/>
          <w:szCs w:val="24"/>
        </w:rPr>
        <w:t>（一）报价一览表</w:t>
      </w:r>
      <w:r>
        <w:tab/>
      </w:r>
      <w:r>
        <w:fldChar w:fldCharType="begin"/>
      </w:r>
      <w:r>
        <w:instrText xml:space="preserve"> PAGEREF _Toc10292 \h </w:instrText>
      </w:r>
      <w:r>
        <w:fldChar w:fldCharType="separate"/>
      </w:r>
      <w:r>
        <w:t>62</w:t>
      </w:r>
      <w:r>
        <w:fldChar w:fldCharType="end"/>
      </w:r>
      <w:r>
        <w:rPr>
          <w:rFonts w:hint="eastAsia" w:ascii="仿宋_GB2312" w:hAnsi="宋体" w:eastAsia="仿宋_GB2312"/>
          <w:bCs w:val="0"/>
          <w:color w:val="auto"/>
        </w:rPr>
        <w:fldChar w:fldCharType="end"/>
      </w:r>
    </w:p>
    <w:p>
      <w:pPr>
        <w:pStyle w:val="18"/>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_Toc5822 </w:instrText>
      </w:r>
      <w:r>
        <w:rPr>
          <w:rFonts w:hint="eastAsia" w:ascii="仿宋_GB2312" w:hAnsi="宋体" w:eastAsia="仿宋_GB2312"/>
          <w:bCs w:val="0"/>
        </w:rPr>
        <w:fldChar w:fldCharType="separate"/>
      </w:r>
      <w:r>
        <w:rPr>
          <w:rFonts w:hint="eastAsia" w:ascii="仿宋" w:hAnsi="仿宋" w:eastAsia="仿宋" w:cs="仿宋"/>
          <w:szCs w:val="24"/>
        </w:rPr>
        <w:t>（二）分项报价表</w:t>
      </w:r>
      <w:r>
        <w:tab/>
      </w:r>
      <w:r>
        <w:fldChar w:fldCharType="begin"/>
      </w:r>
      <w:r>
        <w:instrText xml:space="preserve"> PAGEREF _Toc5822 \h </w:instrText>
      </w:r>
      <w:r>
        <w:fldChar w:fldCharType="separate"/>
      </w:r>
      <w:r>
        <w:t>63</w:t>
      </w:r>
      <w:r>
        <w:fldChar w:fldCharType="end"/>
      </w:r>
      <w:r>
        <w:rPr>
          <w:rFonts w:hint="eastAsia" w:ascii="仿宋_GB2312" w:hAnsi="宋体" w:eastAsia="仿宋_GB2312"/>
          <w:bCs w:val="0"/>
          <w:color w:val="auto"/>
        </w:rPr>
        <w:fldChar w:fldCharType="end"/>
      </w:r>
    </w:p>
    <w:p>
      <w:pPr>
        <w:pStyle w:val="3"/>
        <w:ind w:left="0" w:firstLine="0"/>
        <w:rPr>
          <w:rFonts w:ascii="仿宋_GB2312" w:hAnsi="宋体" w:eastAsia="仿宋_GB2312"/>
          <w:b w:val="0"/>
          <w:bCs w:val="0"/>
          <w:color w:val="auto"/>
        </w:rPr>
        <w:sectPr>
          <w:footerReference r:id="rId5" w:type="default"/>
          <w:pgSz w:w="11906" w:h="16838"/>
          <w:pgMar w:top="1440" w:right="1134" w:bottom="1440" w:left="1134" w:header="851" w:footer="992" w:gutter="0"/>
          <w:pgNumType w:start="1"/>
          <w:cols w:space="720" w:num="1"/>
        </w:sectPr>
      </w:pPr>
      <w:r>
        <w:rPr>
          <w:rFonts w:hint="eastAsia" w:ascii="仿宋_GB2312" w:hAnsi="宋体" w:eastAsia="仿宋_GB2312"/>
          <w:bCs w:val="0"/>
          <w:color w:val="auto"/>
        </w:rPr>
        <w:fldChar w:fldCharType="end"/>
      </w:r>
    </w:p>
    <w:p>
      <w:pPr>
        <w:pStyle w:val="3"/>
        <w:ind w:left="0" w:firstLine="0"/>
        <w:jc w:val="center"/>
        <w:rPr>
          <w:rFonts w:ascii="仿宋_GB2312" w:hAnsi="宋体" w:eastAsia="仿宋_GB2312"/>
          <w:color w:val="auto"/>
          <w:sz w:val="28"/>
          <w:szCs w:val="28"/>
        </w:rPr>
      </w:pPr>
      <w:bookmarkStart w:id="0" w:name="_Toc28039"/>
      <w:bookmarkStart w:id="1" w:name="_Toc21360"/>
      <w:r>
        <w:rPr>
          <w:rFonts w:hint="eastAsia" w:ascii="仿宋_GB2312" w:hAnsi="宋体" w:eastAsia="仿宋_GB2312"/>
          <w:color w:val="auto"/>
          <w:sz w:val="28"/>
          <w:szCs w:val="28"/>
        </w:rPr>
        <w:t>第一章 比选邀请</w:t>
      </w:r>
      <w:bookmarkEnd w:id="0"/>
      <w:bookmarkEnd w:id="1"/>
    </w:p>
    <w:p>
      <w:pPr>
        <w:spacing w:line="360" w:lineRule="auto"/>
        <w:ind w:firstLine="480"/>
        <w:rPr>
          <w:rFonts w:ascii="仿宋" w:hAnsi="仿宋" w:eastAsia="仿宋" w:cs="Cambria Math"/>
          <w:color w:val="auto"/>
        </w:rPr>
      </w:pPr>
      <w:r>
        <w:rPr>
          <w:rFonts w:hint="eastAsia" w:ascii="仿宋" w:hAnsi="仿宋" w:eastAsia="仿宋" w:cs="仿宋"/>
          <w:color w:val="auto"/>
        </w:rPr>
        <w:t>本项目</w:t>
      </w:r>
      <w:r>
        <w:rPr>
          <w:rFonts w:hint="eastAsia" w:ascii="仿宋" w:hAnsi="仿宋" w:eastAsia="仿宋" w:cs="仿宋"/>
          <w:color w:val="auto"/>
          <w:u w:val="single"/>
        </w:rPr>
        <w:t>人保财险四川省凉山分公司理赔、车商、西昌支公司食堂</w:t>
      </w:r>
      <w:r>
        <w:rPr>
          <w:rFonts w:hint="eastAsia" w:ascii="仿宋" w:hAnsi="仿宋" w:eastAsia="仿宋" w:cs="仿宋"/>
          <w:color w:val="auto"/>
          <w:u w:val="single"/>
          <w:lang w:val="en-US" w:eastAsia="zh-CN"/>
        </w:rPr>
        <w:t>午餐供餐</w:t>
      </w:r>
      <w:r>
        <w:rPr>
          <w:rFonts w:hint="eastAsia" w:ascii="仿宋" w:hAnsi="仿宋" w:eastAsia="仿宋" w:cs="仿宋"/>
          <w:color w:val="auto"/>
          <w:u w:val="single"/>
        </w:rPr>
        <w:t>服务采购项目。</w:t>
      </w:r>
      <w:r>
        <w:rPr>
          <w:rFonts w:hint="eastAsia" w:ascii="仿宋" w:hAnsi="仿宋" w:eastAsia="仿宋" w:cs="仿宋"/>
          <w:color w:val="auto"/>
        </w:rPr>
        <w:t>（采购项目编号：XM26FSPC002310）由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凉山彝族自治州</w:t>
      </w:r>
      <w:r>
        <w:rPr>
          <w:rFonts w:hint="eastAsia" w:ascii="仿宋" w:hAnsi="仿宋" w:eastAsia="仿宋" w:cs="仿宋"/>
          <w:color w:val="auto"/>
          <w:u w:val="single"/>
        </w:rPr>
        <w:t>分公司</w:t>
      </w:r>
      <w:r>
        <w:rPr>
          <w:rFonts w:hint="eastAsia" w:ascii="仿宋" w:hAnsi="仿宋" w:eastAsia="仿宋" w:cs="仿宋"/>
          <w:color w:val="auto"/>
          <w:u w:val="single"/>
          <w:lang w:val="en-US" w:eastAsia="zh-CN"/>
        </w:rPr>
        <w:t>理赔中心/客户服务中心</w:t>
      </w:r>
      <w:r>
        <w:rPr>
          <w:rFonts w:hint="eastAsia" w:ascii="仿宋" w:hAnsi="仿宋" w:eastAsia="仿宋" w:cs="仿宋"/>
          <w:color w:val="auto"/>
        </w:rPr>
        <w:t>（以下简称</w:t>
      </w:r>
      <w:bookmarkStart w:id="193" w:name="_GoBack"/>
      <w:bookmarkEnd w:id="193"/>
      <w:r>
        <w:rPr>
          <w:rFonts w:hint="eastAsia" w:ascii="仿宋" w:hAnsi="仿宋" w:eastAsia="仿宋" w:cs="仿宋"/>
          <w:color w:val="auto"/>
        </w:rPr>
        <w:t>“采购人”）</w:t>
      </w:r>
      <w:r>
        <w:rPr>
          <w:rFonts w:hint="eastAsia" w:ascii="仿宋" w:hAnsi="仿宋" w:eastAsia="仿宋" w:cs="Cambria Math"/>
          <w:color w:val="auto"/>
        </w:rPr>
        <w:t>批准并落实资金，组织本项目的比选工作</w:t>
      </w:r>
      <w:r>
        <w:rPr>
          <w:rFonts w:hint="eastAsia" w:ascii="仿宋" w:hAnsi="仿宋" w:eastAsia="仿宋" w:cs="仿宋"/>
          <w:color w:val="auto"/>
        </w:rPr>
        <w:t>，采购合同由</w:t>
      </w:r>
      <w:r>
        <w:rPr>
          <w:rFonts w:hint="eastAsia" w:ascii="仿宋" w:hAnsi="仿宋" w:eastAsia="仿宋" w:cs="宋体"/>
          <w:color w:val="auto"/>
          <w:u w:val="single"/>
        </w:rPr>
        <w:t>中国人民财产保险股份有限公司</w:t>
      </w:r>
      <w:r>
        <w:rPr>
          <w:rFonts w:hint="eastAsia" w:ascii="仿宋" w:hAnsi="仿宋" w:eastAsia="仿宋" w:cs="宋体"/>
          <w:color w:val="auto"/>
          <w:u w:val="single"/>
          <w:lang w:val="en-US" w:eastAsia="zh-CN"/>
        </w:rPr>
        <w:t>凉山彝族自治州</w:t>
      </w:r>
      <w:r>
        <w:rPr>
          <w:rFonts w:hint="eastAsia" w:ascii="仿宋" w:hAnsi="仿宋" w:eastAsia="仿宋" w:cs="宋体"/>
          <w:color w:val="auto"/>
          <w:u w:val="single"/>
        </w:rPr>
        <w:t>分公司</w:t>
      </w:r>
      <w:r>
        <w:rPr>
          <w:rFonts w:hint="eastAsia" w:ascii="仿宋" w:hAnsi="仿宋" w:eastAsia="仿宋" w:cs="Cambria Math"/>
          <w:color w:val="auto"/>
        </w:rPr>
        <w:t>（以下简称“</w:t>
      </w:r>
      <w:r>
        <w:rPr>
          <w:rFonts w:hint="eastAsia" w:ascii="仿宋" w:hAnsi="仿宋" w:eastAsia="仿宋" w:cs="宋体"/>
          <w:color w:val="auto"/>
        </w:rPr>
        <w:t>以下简称“人保财险</w:t>
      </w:r>
      <w:r>
        <w:rPr>
          <w:rFonts w:hint="eastAsia" w:ascii="仿宋" w:hAnsi="仿宋" w:eastAsia="仿宋" w:cs="宋体"/>
          <w:color w:val="auto"/>
          <w:lang w:val="en-US" w:eastAsia="zh-CN"/>
        </w:rPr>
        <w:t>四川省凉山</w:t>
      </w:r>
      <w:r>
        <w:rPr>
          <w:rFonts w:hint="eastAsia" w:ascii="仿宋" w:hAnsi="仿宋" w:eastAsia="仿宋" w:cs="宋体"/>
          <w:color w:val="auto"/>
        </w:rPr>
        <w:t>分公司</w:t>
      </w:r>
      <w:r>
        <w:rPr>
          <w:rFonts w:hint="eastAsia" w:ascii="仿宋" w:hAnsi="仿宋" w:eastAsia="仿宋" w:cs="Cambria Math"/>
          <w:color w:val="auto"/>
        </w:rPr>
        <w:t>”）根据成交结果与成交人签署。现通过比选方式实施</w:t>
      </w:r>
      <w:r>
        <w:rPr>
          <w:rFonts w:hint="eastAsia" w:ascii="仿宋" w:hAnsi="仿宋" w:eastAsia="仿宋" w:cs="仿宋"/>
          <w:color w:val="auto"/>
        </w:rPr>
        <w:t>，</w:t>
      </w:r>
      <w:r>
        <w:rPr>
          <w:rFonts w:hint="eastAsia" w:ascii="仿宋" w:hAnsi="仿宋" w:eastAsia="仿宋" w:cs="Cambria Math"/>
          <w:color w:val="auto"/>
        </w:rPr>
        <w:t xml:space="preserve">有意向且具有提供标的物能力的潜在供应商（以下简称“供应商”）可前来参与比选响应。 </w:t>
      </w:r>
    </w:p>
    <w:p>
      <w:pPr>
        <w:pStyle w:val="4"/>
        <w:jc w:val="left"/>
        <w:rPr>
          <w:rFonts w:ascii="仿宋" w:hAnsi="仿宋" w:eastAsia="仿宋" w:cs="仿宋"/>
          <w:color w:val="auto"/>
          <w:sz w:val="24"/>
          <w:szCs w:val="24"/>
        </w:rPr>
      </w:pPr>
      <w:bookmarkStart w:id="2" w:name="_Toc21237"/>
      <w:bookmarkStart w:id="3" w:name="_Toc24754"/>
      <w:r>
        <w:rPr>
          <w:rFonts w:hint="eastAsia" w:ascii="仿宋" w:hAnsi="仿宋" w:eastAsia="仿宋" w:cs="仿宋"/>
          <w:color w:val="auto"/>
          <w:sz w:val="24"/>
          <w:szCs w:val="24"/>
        </w:rPr>
        <w:t>一、项目概况与采购范围</w:t>
      </w:r>
      <w:bookmarkEnd w:id="2"/>
      <w:bookmarkEnd w:id="3"/>
    </w:p>
    <w:p>
      <w:pPr>
        <w:spacing w:line="360" w:lineRule="auto"/>
        <w:ind w:firstLine="480"/>
        <w:rPr>
          <w:rFonts w:hint="eastAsia" w:ascii="仿宋" w:hAnsi="仿宋" w:eastAsia="仿宋" w:cs="仿宋"/>
          <w:color w:val="auto"/>
          <w:u w:val="single"/>
        </w:rPr>
      </w:pPr>
      <w:r>
        <w:rPr>
          <w:rFonts w:hint="eastAsia" w:ascii="仿宋" w:hAnsi="仿宋" w:eastAsia="仿宋" w:cs="仿宋"/>
          <w:color w:val="auto"/>
        </w:rPr>
        <w:t>1.1 项目名称：</w:t>
      </w:r>
      <w:r>
        <w:rPr>
          <w:rFonts w:hint="eastAsia" w:ascii="仿宋" w:hAnsi="仿宋" w:eastAsia="仿宋" w:cs="仿宋"/>
          <w:color w:val="auto"/>
          <w:u w:val="single"/>
        </w:rPr>
        <w:t>人保财险四川省凉山分公司理赔、车商、西昌支公司食堂</w:t>
      </w:r>
      <w:r>
        <w:rPr>
          <w:rFonts w:hint="eastAsia" w:ascii="仿宋" w:hAnsi="仿宋" w:eastAsia="仿宋" w:cs="仿宋"/>
          <w:color w:val="auto"/>
          <w:u w:val="single"/>
          <w:lang w:val="en-US" w:eastAsia="zh-CN"/>
        </w:rPr>
        <w:t>午餐供餐</w:t>
      </w:r>
      <w:r>
        <w:rPr>
          <w:rFonts w:hint="eastAsia" w:ascii="仿宋" w:hAnsi="仿宋" w:eastAsia="仿宋" w:cs="仿宋"/>
          <w:color w:val="auto"/>
          <w:u w:val="single"/>
        </w:rPr>
        <w:t>服务采购项目。</w:t>
      </w:r>
    </w:p>
    <w:p>
      <w:pPr>
        <w:adjustRightInd w:val="0"/>
        <w:snapToGrid w:val="0"/>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1.2 采购范围：</w:t>
      </w:r>
      <w:r>
        <w:rPr>
          <w:rFonts w:hint="eastAsia" w:ascii="仿宋" w:hAnsi="仿宋" w:eastAsia="仿宋" w:cs="仿宋"/>
          <w:color w:val="auto"/>
          <w:lang w:val="en-US" w:eastAsia="zh-CN"/>
        </w:rPr>
        <w:t>本项目</w:t>
      </w:r>
      <w:r>
        <w:rPr>
          <w:rFonts w:hint="eastAsia" w:ascii="仿宋" w:hAnsi="仿宋" w:eastAsia="仿宋" w:cs="仿宋"/>
          <w:color w:val="auto"/>
          <w:highlight w:val="none"/>
        </w:rPr>
        <w:t>拟采购一家供应商，</w:t>
      </w:r>
      <w:r>
        <w:rPr>
          <w:rFonts w:hint="eastAsia" w:ascii="仿宋" w:hAnsi="仿宋" w:eastAsia="仿宋" w:cs="仿宋"/>
          <w:color w:val="auto"/>
          <w:lang w:val="en-US" w:eastAsia="zh-CN"/>
        </w:rPr>
        <w:t>为</w:t>
      </w:r>
      <w:r>
        <w:rPr>
          <w:rFonts w:hint="eastAsia" w:ascii="仿宋" w:hAnsi="仿宋" w:eastAsia="仿宋" w:cs="仿宋"/>
          <w:color w:val="auto"/>
          <w:u w:val="single"/>
        </w:rPr>
        <w:t>凉山分公司理赔</w:t>
      </w:r>
      <w:r>
        <w:rPr>
          <w:rFonts w:hint="eastAsia" w:ascii="仿宋" w:hAnsi="仿宋" w:eastAsia="仿宋" w:cs="仿宋"/>
          <w:color w:val="auto"/>
          <w:u w:val="single"/>
          <w:lang w:val="en-US" w:eastAsia="zh-CN"/>
        </w:rPr>
        <w:t>中心/客户服务中心</w:t>
      </w:r>
      <w:r>
        <w:rPr>
          <w:rFonts w:hint="eastAsia" w:ascii="仿宋" w:hAnsi="仿宋" w:eastAsia="仿宋" w:cs="仿宋"/>
          <w:color w:val="auto"/>
          <w:u w:val="single"/>
        </w:rPr>
        <w:t>、车商</w:t>
      </w:r>
      <w:r>
        <w:rPr>
          <w:rFonts w:hint="eastAsia" w:ascii="仿宋" w:hAnsi="仿宋" w:eastAsia="仿宋" w:cs="仿宋"/>
          <w:color w:val="auto"/>
          <w:u w:val="single"/>
          <w:lang w:val="en-US" w:eastAsia="zh-CN"/>
        </w:rPr>
        <w:t>业务部</w:t>
      </w:r>
      <w:r>
        <w:rPr>
          <w:rFonts w:hint="eastAsia" w:ascii="仿宋" w:hAnsi="仿宋" w:eastAsia="仿宋" w:cs="仿宋"/>
          <w:color w:val="auto"/>
          <w:u w:val="single"/>
        </w:rPr>
        <w:t>、西昌支公司</w:t>
      </w:r>
      <w:r>
        <w:rPr>
          <w:rFonts w:hint="eastAsia" w:ascii="仿宋" w:hAnsi="仿宋" w:eastAsia="仿宋" w:cs="仿宋"/>
          <w:color w:val="auto"/>
          <w:lang w:val="en-US" w:eastAsia="zh-CN"/>
        </w:rPr>
        <w:t>员工提供员工餐订餐服务</w:t>
      </w:r>
      <w:r>
        <w:rPr>
          <w:rFonts w:hint="eastAsia" w:ascii="仿宋" w:hAnsi="仿宋" w:eastAsia="仿宋" w:cs="仿宋"/>
          <w:color w:val="auto"/>
        </w:rPr>
        <w:t>，具体技术要求详见第五章采购需求。</w:t>
      </w:r>
    </w:p>
    <w:p>
      <w:pPr>
        <w:spacing w:line="360" w:lineRule="auto"/>
        <w:ind w:firstLine="480"/>
        <w:rPr>
          <w:rFonts w:hint="eastAsia" w:ascii="仿宋" w:hAnsi="仿宋" w:eastAsia="仿宋" w:cs="仿宋"/>
          <w:color w:val="auto"/>
          <w:lang w:val="en-US" w:eastAsia="zh-CN"/>
        </w:rPr>
      </w:pPr>
      <w:r>
        <w:rPr>
          <w:rFonts w:hint="eastAsia" w:ascii="仿宋" w:hAnsi="仿宋" w:eastAsia="仿宋" w:cs="仿宋"/>
          <w:color w:val="auto"/>
        </w:rPr>
        <w:t>1.3 标包划分</w:t>
      </w:r>
      <w:r>
        <w:rPr>
          <w:rFonts w:hint="eastAsia" w:ascii="仿宋" w:hAnsi="仿宋" w:eastAsia="仿宋" w:cs="仿宋"/>
          <w:color w:val="auto"/>
          <w:lang w:eastAsia="zh-CN"/>
        </w:rPr>
        <w:t>：</w:t>
      </w:r>
      <w:r>
        <w:rPr>
          <w:rFonts w:hint="eastAsia" w:ascii="仿宋" w:hAnsi="仿宋" w:eastAsia="仿宋" w:cs="仿宋"/>
          <w:color w:val="auto"/>
          <w:lang w:val="en-US" w:eastAsia="zh-CN"/>
        </w:rPr>
        <w:t>本项目不划分标包；</w:t>
      </w:r>
    </w:p>
    <w:p>
      <w:pPr>
        <w:spacing w:line="360" w:lineRule="auto"/>
        <w:ind w:firstLine="480"/>
        <w:rPr>
          <w:rFonts w:ascii="仿宋" w:hAnsi="仿宋" w:eastAsia="仿宋" w:cs="仿宋"/>
          <w:color w:val="auto"/>
        </w:rPr>
      </w:pPr>
      <w:r>
        <w:rPr>
          <w:rFonts w:ascii="仿宋" w:hAnsi="仿宋" w:eastAsia="仿宋" w:cs="仿宋"/>
          <w:color w:val="auto"/>
        </w:rPr>
        <w:t>1.4</w:t>
      </w:r>
      <w:r>
        <w:rPr>
          <w:rFonts w:ascii="仿宋" w:hAnsi="仿宋" w:cs="仿宋"/>
          <w:color w:val="auto"/>
        </w:rPr>
        <w:t xml:space="preserve"> </w:t>
      </w:r>
      <w:r>
        <w:rPr>
          <w:rFonts w:hint="eastAsia" w:ascii="仿宋" w:hAnsi="仿宋" w:eastAsia="仿宋" w:cs="仿宋"/>
          <w:color w:val="auto"/>
        </w:rPr>
        <w:t>项目性质：</w:t>
      </w:r>
      <w:r>
        <w:rPr>
          <w:rFonts w:hint="eastAsia" w:ascii="仿宋" w:hAnsi="仿宋" w:eastAsia="仿宋" w:cs="仿宋"/>
          <w:color w:val="auto"/>
          <w:lang w:val="en-US" w:eastAsia="zh-CN"/>
        </w:rPr>
        <w:t>服务；</w:t>
      </w:r>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5</w:t>
      </w:r>
      <w:r>
        <w:rPr>
          <w:rFonts w:hint="eastAsia" w:ascii="仿宋" w:hAnsi="仿宋" w:eastAsia="仿宋" w:cs="仿宋"/>
          <w:color w:val="auto"/>
        </w:rPr>
        <w:t>服务期限：</w:t>
      </w:r>
      <w:r>
        <w:rPr>
          <w:rFonts w:hint="eastAsia" w:ascii="仿宋" w:hAnsi="仿宋" w:eastAsia="仿宋" w:cs="仿宋"/>
          <w:color w:val="auto"/>
          <w:lang w:val="en-US" w:eastAsia="zh-CN"/>
        </w:rPr>
        <w:t>自合同签订之日起1年；</w:t>
      </w:r>
    </w:p>
    <w:p>
      <w:pPr>
        <w:spacing w:line="360" w:lineRule="auto"/>
        <w:ind w:firstLine="480"/>
        <w:rPr>
          <w:rFonts w:ascii="仿宋" w:hAnsi="仿宋" w:eastAsia="仿宋" w:cs="宋体"/>
          <w:color w:val="auto"/>
        </w:rPr>
      </w:pPr>
      <w:r>
        <w:rPr>
          <w:rFonts w:hint="eastAsia" w:ascii="仿宋" w:hAnsi="仿宋" w:eastAsia="仿宋" w:cs="仿宋"/>
          <w:color w:val="auto"/>
        </w:rPr>
        <w:t>1.</w:t>
      </w:r>
      <w:r>
        <w:rPr>
          <w:rFonts w:ascii="仿宋" w:hAnsi="仿宋" w:eastAsia="仿宋" w:cs="仿宋"/>
          <w:color w:val="auto"/>
        </w:rPr>
        <w:t>6</w:t>
      </w:r>
      <w:r>
        <w:rPr>
          <w:rFonts w:hint="eastAsia" w:ascii="仿宋" w:hAnsi="仿宋" w:eastAsia="仿宋" w:cs="宋体"/>
          <w:color w:val="auto"/>
        </w:rPr>
        <w:t>服务地点：</w:t>
      </w:r>
      <w:r>
        <w:rPr>
          <w:rFonts w:hint="eastAsia" w:ascii="仿宋" w:hAnsi="仿宋" w:eastAsia="仿宋" w:cs="仿宋"/>
          <w:color w:val="auto"/>
          <w:lang w:val="en-US" w:eastAsia="zh-CN"/>
        </w:rPr>
        <w:t>四川省西昌市；</w:t>
      </w:r>
    </w:p>
    <w:p>
      <w:pPr>
        <w:pStyle w:val="2"/>
        <w:rPr>
          <w:color w:val="auto"/>
        </w:rPr>
      </w:pPr>
      <w:r>
        <w:rPr>
          <w:rFonts w:hint="eastAsia"/>
          <w:color w:val="auto"/>
        </w:rPr>
        <w:t xml:space="preserve"> </w:t>
      </w:r>
      <w:r>
        <w:rPr>
          <w:color w:val="auto"/>
        </w:rPr>
        <w:t xml:space="preserve">   </w:t>
      </w:r>
      <w:r>
        <w:rPr>
          <w:rFonts w:ascii="仿宋" w:hAnsi="仿宋" w:eastAsia="仿宋" w:cs="仿宋"/>
          <w:color w:val="auto"/>
        </w:rPr>
        <w:t>1.7 项目限价</w:t>
      </w:r>
      <w:r>
        <w:rPr>
          <w:rFonts w:hint="eastAsia" w:ascii="仿宋" w:hAnsi="仿宋" w:eastAsia="仿宋" w:cs="仿宋"/>
          <w:color w:val="auto"/>
        </w:rPr>
        <w:t>：</w:t>
      </w:r>
      <w:r>
        <w:rPr>
          <w:rFonts w:ascii="仿宋" w:hAnsi="仿宋" w:eastAsia="仿宋" w:cs="仿宋"/>
          <w:color w:val="auto"/>
        </w:rPr>
        <w:t>项目设置</w:t>
      </w:r>
      <w:r>
        <w:rPr>
          <w:rFonts w:hint="eastAsia" w:ascii="仿宋" w:hAnsi="仿宋" w:eastAsia="仿宋" w:cs="仿宋"/>
          <w:color w:val="auto"/>
          <w:lang w:val="en-US" w:eastAsia="zh-CN"/>
        </w:rPr>
        <w:t>单价</w:t>
      </w:r>
      <w:r>
        <w:rPr>
          <w:rFonts w:ascii="仿宋" w:hAnsi="仿宋" w:eastAsia="仿宋" w:cs="仿宋"/>
          <w:color w:val="auto"/>
        </w:rPr>
        <w:t>最高限价</w:t>
      </w:r>
      <w:r>
        <w:rPr>
          <w:rFonts w:hint="eastAsia" w:ascii="仿宋" w:hAnsi="仿宋" w:eastAsia="仿宋" w:cs="仿宋"/>
          <w:color w:val="auto"/>
        </w:rPr>
        <w:t>，</w:t>
      </w:r>
      <w:r>
        <w:rPr>
          <w:rFonts w:ascii="仿宋" w:hAnsi="仿宋" w:eastAsia="仿宋" w:cs="仿宋"/>
          <w:color w:val="auto"/>
        </w:rPr>
        <w:t>即供应商报价</w:t>
      </w:r>
      <w:r>
        <w:rPr>
          <w:rFonts w:hint="eastAsia" w:ascii="仿宋" w:hAnsi="仿宋" w:eastAsia="仿宋" w:cs="仿宋"/>
          <w:color w:val="auto"/>
          <w:lang w:val="en-US" w:eastAsia="zh-CN"/>
        </w:rPr>
        <w:t>单价</w:t>
      </w:r>
      <w:r>
        <w:rPr>
          <w:rFonts w:ascii="仿宋" w:hAnsi="仿宋" w:eastAsia="仿宋" w:cs="仿宋"/>
          <w:color w:val="auto"/>
        </w:rPr>
        <w:t>不得高于</w:t>
      </w:r>
      <w:r>
        <w:rPr>
          <w:rFonts w:hint="eastAsia" w:ascii="仿宋" w:hAnsi="仿宋" w:eastAsia="仿宋" w:cs="仿宋"/>
          <w:color w:val="auto"/>
          <w:lang w:val="en-US" w:eastAsia="zh-CN"/>
        </w:rPr>
        <w:t>20元/人/餐。</w:t>
      </w:r>
    </w:p>
    <w:p>
      <w:pPr>
        <w:pStyle w:val="4"/>
        <w:jc w:val="left"/>
        <w:rPr>
          <w:rFonts w:ascii="仿宋" w:hAnsi="仿宋" w:eastAsia="仿宋" w:cs="仿宋"/>
          <w:color w:val="auto"/>
          <w:sz w:val="24"/>
          <w:szCs w:val="24"/>
        </w:rPr>
      </w:pPr>
      <w:bookmarkStart w:id="4" w:name="_Toc17569"/>
      <w:bookmarkStart w:id="5" w:name="_Toc24399"/>
      <w:r>
        <w:rPr>
          <w:rFonts w:hint="eastAsia" w:ascii="仿宋" w:hAnsi="仿宋" w:eastAsia="仿宋" w:cs="仿宋"/>
          <w:color w:val="auto"/>
          <w:sz w:val="24"/>
          <w:szCs w:val="24"/>
        </w:rPr>
        <w:t>二、供应商资格要求</w:t>
      </w:r>
      <w:bookmarkEnd w:id="4"/>
      <w:bookmarkEnd w:id="5"/>
    </w:p>
    <w:p>
      <w:pPr>
        <w:spacing w:line="360" w:lineRule="auto"/>
        <w:ind w:firstLine="480"/>
        <w:rPr>
          <w:rFonts w:ascii="仿宋" w:hAnsi="仿宋" w:eastAsia="仿宋" w:cs="宋体"/>
          <w:color w:val="auto"/>
        </w:rPr>
      </w:pPr>
      <w:r>
        <w:rPr>
          <w:rFonts w:hint="eastAsia" w:ascii="仿宋" w:hAnsi="仿宋" w:eastAsia="仿宋" w:cs="宋体"/>
          <w:color w:val="auto"/>
        </w:rPr>
        <w:t>2.1</w:t>
      </w:r>
      <w:r>
        <w:rPr>
          <w:rFonts w:hint="eastAsia" w:ascii="仿宋" w:hAnsi="仿宋" w:eastAsia="仿宋" w:cs="宋体"/>
          <w:b/>
          <w:bCs/>
          <w:color w:val="auto"/>
        </w:rPr>
        <w:t>在中华人民共和国境内依法登记的法人或其他组织，具有独立承担民事责任的能力，</w:t>
      </w:r>
      <w:r>
        <w:rPr>
          <w:rFonts w:hint="eastAsia" w:ascii="仿宋" w:hAnsi="仿宋" w:eastAsia="仿宋" w:cs="宋体"/>
          <w:color w:val="auto"/>
        </w:rPr>
        <w:t>供应商如为企业法人，须提供企业法人营业执照</w:t>
      </w:r>
      <w:r>
        <w:rPr>
          <w:rFonts w:hint="eastAsia" w:ascii="仿宋" w:hAnsi="仿宋" w:eastAsia="仿宋" w:cs="Monaco"/>
          <w:color w:val="auto"/>
        </w:rPr>
        <w:t>（复印件）</w:t>
      </w:r>
      <w:r>
        <w:rPr>
          <w:rFonts w:hint="eastAsia" w:ascii="仿宋" w:hAnsi="仿宋" w:eastAsia="仿宋" w:cs="宋体"/>
          <w:color w:val="auto"/>
        </w:rPr>
        <w:t>；供应商如为事业单位或其他组织，须提供事业单位法人证书或登记证或组织机构代码证或其他有效证明文件（复印件）；</w:t>
      </w:r>
    </w:p>
    <w:p>
      <w:pPr>
        <w:spacing w:line="360" w:lineRule="auto"/>
        <w:ind w:firstLine="480"/>
        <w:rPr>
          <w:rFonts w:ascii="仿宋" w:hAnsi="仿宋" w:eastAsia="仿宋" w:cs="宋体"/>
          <w:color w:val="auto"/>
        </w:rPr>
      </w:pPr>
      <w:r>
        <w:rPr>
          <w:rFonts w:hint="eastAsia" w:ascii="仿宋" w:hAnsi="仿宋" w:eastAsia="仿宋" w:cs="宋体"/>
          <w:color w:val="auto"/>
        </w:rPr>
        <w:t>2.2</w:t>
      </w:r>
      <w:r>
        <w:rPr>
          <w:rFonts w:hint="eastAsia" w:ascii="仿宋" w:hAnsi="仿宋" w:eastAsia="仿宋" w:cs="宋体"/>
          <w:b/>
          <w:bCs/>
          <w:color w:val="auto"/>
        </w:rPr>
        <w:t>具有良好的商业信誉和健全的财务会计制度</w:t>
      </w:r>
      <w:r>
        <w:rPr>
          <w:rFonts w:hint="eastAsia" w:ascii="仿宋" w:hAnsi="仿宋" w:eastAsia="仿宋" w:cs="宋体"/>
          <w:color w:val="auto"/>
        </w:rPr>
        <w:t>，需提</w:t>
      </w:r>
      <w:r>
        <w:rPr>
          <w:rFonts w:hint="eastAsia" w:ascii="仿宋" w:hAnsi="仿宋" w:eastAsia="仿宋" w:cs="宋体"/>
          <w:color w:val="auto"/>
          <w:highlight w:val="none"/>
        </w:rPr>
        <w:t>供20</w:t>
      </w:r>
      <w:r>
        <w:rPr>
          <w:rFonts w:hint="eastAsia" w:ascii="仿宋" w:hAnsi="仿宋" w:eastAsia="仿宋" w:cs="宋体"/>
          <w:color w:val="auto"/>
          <w:highlight w:val="none"/>
          <w:lang w:val="en-US" w:eastAsia="zh-CN"/>
        </w:rPr>
        <w:t>24</w:t>
      </w:r>
      <w:r>
        <w:rPr>
          <w:rFonts w:hint="eastAsia" w:ascii="仿宋" w:hAnsi="仿宋" w:eastAsia="仿宋" w:cs="宋体"/>
          <w:color w:val="auto"/>
          <w:highlight w:val="none"/>
        </w:rPr>
        <w:t>年</w:t>
      </w:r>
      <w:r>
        <w:rPr>
          <w:rFonts w:hint="eastAsia" w:ascii="仿宋" w:hAnsi="仿宋" w:eastAsia="仿宋" w:cs="宋体"/>
          <w:color w:val="auto"/>
        </w:rPr>
        <w:t>度经会计师事务所或审计机构审计的财务审计报告及财务报表（至少包含会计师事务所或审计机构签章页、资产负债表、现金流量表、损益表/利润表）或提供响应文件递交截止日前6个月内开具的银行资信证明</w:t>
      </w:r>
      <w:r>
        <w:rPr>
          <w:rFonts w:hint="eastAsia" w:ascii="仿宋" w:hAnsi="仿宋" w:eastAsia="仿宋" w:cs="宋体"/>
          <w:color w:val="auto"/>
          <w:lang w:eastAsia="zh-CN"/>
        </w:rPr>
        <w:t>，</w:t>
      </w:r>
      <w:r>
        <w:rPr>
          <w:rFonts w:hint="eastAsia" w:ascii="仿宋" w:hAnsi="仿宋" w:eastAsia="仿宋" w:cs="宋体"/>
          <w:color w:val="auto"/>
        </w:rPr>
        <w:t>或提供承诺函，格式详见第六章响应文件格式。</w:t>
      </w:r>
    </w:p>
    <w:p>
      <w:pPr>
        <w:spacing w:line="360" w:lineRule="auto"/>
        <w:ind w:firstLine="480"/>
        <w:rPr>
          <w:rFonts w:hint="default" w:ascii="仿宋" w:hAnsi="仿宋" w:eastAsia="仿宋" w:cs="宋体"/>
          <w:color w:val="auto"/>
          <w:lang w:val="en-US" w:eastAsia="zh-CN"/>
        </w:rPr>
      </w:pPr>
      <w:r>
        <w:rPr>
          <w:rFonts w:hint="eastAsia" w:ascii="仿宋" w:hAnsi="仿宋" w:eastAsia="仿宋" w:cs="宋体"/>
          <w:color w:val="auto"/>
        </w:rPr>
        <w:t xml:space="preserve">2.3 </w:t>
      </w:r>
      <w:r>
        <w:rPr>
          <w:rFonts w:hint="eastAsia" w:ascii="仿宋" w:hAnsi="仿宋" w:eastAsia="仿宋" w:cs="宋体"/>
          <w:b/>
          <w:bCs/>
          <w:color w:val="auto"/>
        </w:rPr>
        <w:t>供应商应具有履行合同所必需的设备和专业技术能力</w:t>
      </w:r>
      <w:r>
        <w:rPr>
          <w:rFonts w:hint="eastAsia" w:ascii="仿宋" w:hAnsi="仿宋" w:eastAsia="仿宋" w:cs="宋体"/>
          <w:color w:val="auto"/>
        </w:rPr>
        <w:t>，近三年（20</w:t>
      </w:r>
      <w:r>
        <w:rPr>
          <w:rFonts w:hint="eastAsia" w:ascii="仿宋" w:hAnsi="仿宋" w:eastAsia="仿宋" w:cs="宋体"/>
          <w:color w:val="auto"/>
          <w:lang w:val="en-US" w:eastAsia="zh-CN"/>
        </w:rPr>
        <w:t>23</w:t>
      </w:r>
      <w:r>
        <w:rPr>
          <w:rFonts w:hint="eastAsia" w:ascii="仿宋" w:hAnsi="仿宋" w:eastAsia="仿宋" w:cs="宋体"/>
          <w:color w:val="auto"/>
        </w:rPr>
        <w:t>年1月1日至今）应具有</w:t>
      </w:r>
      <w:r>
        <w:rPr>
          <w:rFonts w:hint="eastAsia" w:ascii="仿宋" w:hAnsi="仿宋" w:eastAsia="仿宋" w:cs="宋体"/>
          <w:color w:val="auto"/>
          <w:lang w:val="en-US" w:eastAsia="zh-CN"/>
        </w:rPr>
        <w:t>1</w:t>
      </w:r>
      <w:r>
        <w:rPr>
          <w:rFonts w:hint="eastAsia" w:ascii="仿宋" w:hAnsi="仿宋" w:eastAsia="仿宋" w:cs="宋体"/>
          <w:color w:val="auto"/>
        </w:rPr>
        <w:t>个</w:t>
      </w:r>
      <w:r>
        <w:rPr>
          <w:rFonts w:hint="eastAsia" w:ascii="仿宋" w:hAnsi="仿宋" w:eastAsia="仿宋" w:cs="宋体"/>
          <w:color w:val="auto"/>
          <w:lang w:val="en-US" w:eastAsia="zh-CN"/>
        </w:rPr>
        <w:t>10万</w:t>
      </w:r>
      <w:r>
        <w:rPr>
          <w:rFonts w:hint="eastAsia" w:ascii="仿宋" w:hAnsi="仿宋" w:eastAsia="仿宋" w:cs="宋体"/>
          <w:color w:val="auto"/>
        </w:rPr>
        <w:t>以上同类项目实施案例，并提供符合上述要求的合同关键页作为有效的业绩证明材料。合同关键页包含但不限于合同首页、合同标的页、签署日期页及盖章页等</w:t>
      </w:r>
      <w:r>
        <w:rPr>
          <w:rFonts w:hint="eastAsia" w:ascii="仿宋" w:hAnsi="仿宋" w:eastAsia="仿宋" w:cs="宋体"/>
          <w:color w:val="auto"/>
          <w:lang w:val="en-US" w:eastAsia="zh-CN"/>
        </w:rPr>
        <w:t>，</w:t>
      </w:r>
      <w:r>
        <w:rPr>
          <w:rFonts w:hint="eastAsia" w:ascii="仿宋" w:hAnsi="仿宋" w:eastAsia="仿宋" w:cs="宋体"/>
          <w:color w:val="auto"/>
          <w:lang w:eastAsia="zh-CN"/>
        </w:rPr>
        <w:t>或提供承诺函，格式详见第六章响应文件格式。</w:t>
      </w:r>
    </w:p>
    <w:p>
      <w:pPr>
        <w:spacing w:line="360" w:lineRule="auto"/>
        <w:ind w:firstLine="480"/>
        <w:rPr>
          <w:rFonts w:hint="eastAsia" w:ascii="仿宋" w:hAnsi="仿宋" w:eastAsia="仿宋" w:cs="宋体"/>
          <w:color w:val="auto"/>
          <w:lang w:eastAsia="zh-CN"/>
        </w:rPr>
      </w:pPr>
      <w:r>
        <w:rPr>
          <w:rFonts w:hint="eastAsia" w:ascii="仿宋" w:hAnsi="仿宋" w:eastAsia="仿宋" w:cs="宋体"/>
          <w:color w:val="auto"/>
        </w:rPr>
        <w:t>2.4</w:t>
      </w:r>
      <w:r>
        <w:rPr>
          <w:rFonts w:hint="eastAsia" w:ascii="仿宋" w:hAnsi="仿宋" w:eastAsia="仿宋" w:cs="宋体"/>
          <w:b/>
          <w:bCs/>
          <w:color w:val="auto"/>
        </w:rPr>
        <w:t>具有依法缴纳税收和社会保障资金的良好记录</w:t>
      </w:r>
      <w:r>
        <w:rPr>
          <w:rFonts w:hint="eastAsia" w:ascii="仿宋" w:hAnsi="仿宋" w:eastAsia="仿宋" w:cs="宋体"/>
          <w:color w:val="auto"/>
        </w:rPr>
        <w:t>，提供近6个月任意一个月的税收和社会保障资金缴纳凭证</w:t>
      </w:r>
      <w:r>
        <w:rPr>
          <w:rFonts w:hint="eastAsia" w:ascii="仿宋" w:hAnsi="仿宋" w:eastAsia="仿宋" w:cs="宋体"/>
          <w:color w:val="auto"/>
          <w:lang w:eastAsia="zh-CN"/>
        </w:rPr>
        <w:t>，或提供承诺函，格式详见第六章响应文件格式。</w:t>
      </w:r>
    </w:p>
    <w:p>
      <w:pPr>
        <w:spacing w:line="360" w:lineRule="auto"/>
        <w:ind w:firstLine="480"/>
        <w:rPr>
          <w:rFonts w:ascii="仿宋" w:hAnsi="仿宋" w:eastAsia="仿宋" w:cs="宋体"/>
          <w:color w:val="auto"/>
        </w:rPr>
      </w:pPr>
      <w:r>
        <w:rPr>
          <w:rFonts w:hint="eastAsia" w:ascii="仿宋" w:hAnsi="仿宋" w:eastAsia="仿宋" w:cs="宋体"/>
          <w:color w:val="auto"/>
        </w:rPr>
        <w:t>2.5</w:t>
      </w:r>
      <w:r>
        <w:rPr>
          <w:rFonts w:hint="eastAsia" w:ascii="仿宋" w:hAnsi="仿宋" w:eastAsia="仿宋" w:cs="宋体"/>
          <w:b/>
          <w:bCs/>
          <w:color w:val="auto"/>
        </w:rPr>
        <w:t>供应商应经营状况良好，且近三年内（20</w:t>
      </w:r>
      <w:r>
        <w:rPr>
          <w:rFonts w:hint="eastAsia" w:ascii="仿宋" w:hAnsi="仿宋" w:eastAsia="仿宋" w:cs="宋体"/>
          <w:b/>
          <w:bCs/>
          <w:color w:val="auto"/>
          <w:lang w:val="en-US" w:eastAsia="zh-CN"/>
        </w:rPr>
        <w:t>23</w:t>
      </w:r>
      <w:r>
        <w:rPr>
          <w:rFonts w:hint="eastAsia" w:ascii="仿宋" w:hAnsi="仿宋" w:eastAsia="仿宋" w:cs="宋体"/>
          <w:b/>
          <w:bCs/>
          <w:color w:val="auto"/>
        </w:rPr>
        <w:t>年1月1日至今）无违法违规记录。</w:t>
      </w:r>
      <w:r>
        <w:rPr>
          <w:rFonts w:hint="eastAsia" w:ascii="仿宋" w:hAnsi="仿宋" w:eastAsia="仿宋" w:cs="宋体"/>
          <w:color w:val="auto"/>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pacing w:line="360" w:lineRule="auto"/>
        <w:ind w:firstLine="480"/>
        <w:rPr>
          <w:rFonts w:ascii="仿宋" w:hAnsi="仿宋" w:eastAsia="仿宋" w:cs="仿宋"/>
          <w:color w:val="auto"/>
        </w:rPr>
      </w:pPr>
      <w:r>
        <w:rPr>
          <w:rFonts w:hint="eastAsia" w:ascii="仿宋" w:hAnsi="仿宋" w:eastAsia="仿宋" w:cs="仿宋"/>
          <w:color w:val="auto"/>
        </w:rPr>
        <w:t>信用中国查询网址：https://www.creditchina.gov.cn/xinxigongshi/</w:t>
      </w:r>
    </w:p>
    <w:p>
      <w:pPr>
        <w:spacing w:line="360" w:lineRule="auto"/>
        <w:ind w:firstLine="480"/>
        <w:rPr>
          <w:rFonts w:ascii="仿宋" w:hAnsi="仿宋" w:eastAsia="仿宋" w:cs="仿宋"/>
          <w:color w:val="auto"/>
        </w:rPr>
      </w:pPr>
      <w:r>
        <w:rPr>
          <w:rFonts w:hint="eastAsia" w:ascii="仿宋" w:hAnsi="仿宋" w:eastAsia="仿宋" w:cs="仿宋"/>
          <w:color w:val="auto"/>
        </w:rPr>
        <w:t>政府采购严重违法失信行为记录名单查询网址：</w:t>
      </w:r>
    </w:p>
    <w:p>
      <w:pPr>
        <w:spacing w:line="360" w:lineRule="auto"/>
        <w:ind w:firstLine="480"/>
        <w:rPr>
          <w:rFonts w:ascii="仿宋" w:hAnsi="仿宋" w:eastAsia="仿宋" w:cs="仿宋"/>
          <w:color w:val="auto"/>
        </w:rPr>
      </w:pPr>
      <w:r>
        <w:rPr>
          <w:rFonts w:hint="eastAsia" w:ascii="仿宋" w:hAnsi="仿宋" w:eastAsia="仿宋" w:cs="仿宋"/>
          <w:color w:val="auto"/>
        </w:rPr>
        <w:t>https://www.creditchina.gov.cn/zhuanxiangchaxun/zhengfucaigouyanzhongweifashixinmingdan/</w:t>
      </w:r>
    </w:p>
    <w:p>
      <w:pPr>
        <w:spacing w:line="360" w:lineRule="auto"/>
        <w:ind w:firstLine="480"/>
        <w:rPr>
          <w:rFonts w:ascii="仿宋" w:hAnsi="仿宋" w:eastAsia="仿宋" w:cs="宋体"/>
          <w:b/>
          <w:bCs/>
          <w:color w:val="auto"/>
        </w:rPr>
      </w:pPr>
      <w:r>
        <w:rPr>
          <w:rFonts w:hint="eastAsia" w:ascii="仿宋" w:hAnsi="仿宋" w:eastAsia="仿宋" w:cs="宋体"/>
          <w:color w:val="auto"/>
        </w:rPr>
        <w:t xml:space="preserve">2.6 </w:t>
      </w:r>
      <w:r>
        <w:rPr>
          <w:rFonts w:hint="eastAsia" w:ascii="仿宋" w:hAnsi="仿宋" w:eastAsia="仿宋" w:cs="宋体"/>
          <w:b/>
          <w:bCs/>
          <w:color w:val="auto"/>
        </w:rPr>
        <w:t>严禁列入采购人及其所隶属的中国人民保险各级机构的供应商黑名单且在禁入期内的供应商参与采购活动。</w:t>
      </w:r>
    </w:p>
    <w:p>
      <w:pPr>
        <w:spacing w:line="360" w:lineRule="auto"/>
        <w:ind w:firstLine="480"/>
        <w:rPr>
          <w:rFonts w:ascii="仿宋" w:hAnsi="仿宋" w:eastAsia="仿宋" w:cs="宋体"/>
          <w:color w:val="auto"/>
        </w:rPr>
      </w:pPr>
      <w:r>
        <w:rPr>
          <w:rFonts w:hint="eastAsia" w:ascii="仿宋" w:hAnsi="仿宋" w:eastAsia="仿宋" w:cs="宋体"/>
          <w:color w:val="auto"/>
        </w:rPr>
        <w:t>2.7单位负责人为同一人或存在控股、管理关系的不同单位，不得参加同一标段/标包比选响应或未划分标段/标包的同一采购项目的比选响应，需填写《供应商控股及管理关系情况申报表》。</w:t>
      </w:r>
    </w:p>
    <w:p>
      <w:pPr>
        <w:spacing w:line="360" w:lineRule="auto"/>
        <w:ind w:firstLine="480"/>
        <w:rPr>
          <w:rFonts w:ascii="仿宋" w:hAnsi="仿宋" w:eastAsia="仿宋" w:cs="宋体"/>
          <w:color w:val="auto"/>
        </w:rPr>
      </w:pPr>
      <w:r>
        <w:rPr>
          <w:rFonts w:hint="eastAsia" w:ascii="仿宋" w:hAnsi="仿宋" w:eastAsia="仿宋" w:cs="宋体"/>
          <w:color w:val="auto"/>
        </w:rPr>
        <w:t>2.8本项目不接受联合体比选响应。提供承诺函，格式详见第六章响应文件格式。</w:t>
      </w:r>
    </w:p>
    <w:p>
      <w:pPr>
        <w:pStyle w:val="4"/>
        <w:spacing w:after="240"/>
        <w:jc w:val="left"/>
        <w:rPr>
          <w:rFonts w:ascii="仿宋" w:hAnsi="仿宋" w:eastAsia="仿宋" w:cs="仿宋"/>
          <w:color w:val="auto"/>
          <w:sz w:val="24"/>
          <w:szCs w:val="24"/>
        </w:rPr>
      </w:pPr>
      <w:bookmarkStart w:id="6" w:name="_Toc2019"/>
      <w:bookmarkStart w:id="7" w:name="_Toc3215"/>
      <w:r>
        <w:rPr>
          <w:rFonts w:hint="eastAsia" w:ascii="仿宋" w:hAnsi="仿宋" w:eastAsia="仿宋" w:cs="仿宋"/>
          <w:color w:val="auto"/>
          <w:sz w:val="24"/>
          <w:szCs w:val="24"/>
        </w:rPr>
        <w:t>三、比选文件的获取</w:t>
      </w:r>
      <w:bookmarkEnd w:id="6"/>
      <w:bookmarkEnd w:id="7"/>
    </w:p>
    <w:p>
      <w:pPr>
        <w:pStyle w:val="232"/>
        <w:jc w:val="left"/>
        <w:rPr>
          <w:rFonts w:ascii="仿宋" w:hAnsi="仿宋" w:eastAsia="仿宋" w:cs="仿宋"/>
          <w:color w:val="FF0000"/>
          <w:sz w:val="24"/>
          <w:szCs w:val="24"/>
        </w:rPr>
      </w:pPr>
      <w:bookmarkStart w:id="8" w:name="_Toc13626"/>
      <w:bookmarkStart w:id="9" w:name="_Toc32115"/>
      <w:r>
        <w:rPr>
          <w:rFonts w:ascii="仿宋" w:hAnsi="仿宋" w:eastAsia="仿宋" w:cs="仿宋"/>
          <w:color w:val="000000"/>
          <w:sz w:val="24"/>
          <w:szCs w:val="24"/>
        </w:rPr>
        <w:t>3</w:t>
      </w:r>
      <w:r>
        <w:rPr>
          <w:rFonts w:hint="eastAsia" w:ascii="仿宋" w:hAnsi="仿宋" w:eastAsia="仿宋" w:cs="仿宋"/>
          <w:color w:val="000000"/>
          <w:sz w:val="24"/>
          <w:szCs w:val="24"/>
        </w:rPr>
        <w:t>.1比选文件</w:t>
      </w:r>
      <w:r>
        <w:rPr>
          <w:rFonts w:hint="eastAsia" w:ascii="仿宋" w:hAnsi="仿宋" w:eastAsia="仿宋" w:cs="宋体"/>
          <w:color w:val="000000"/>
          <w:sz w:val="24"/>
          <w:szCs w:val="24"/>
        </w:rPr>
        <w:t>获取</w:t>
      </w:r>
      <w:r>
        <w:rPr>
          <w:rFonts w:hint="eastAsia" w:ascii="仿宋" w:hAnsi="仿宋" w:eastAsia="仿宋" w:cs="仿宋"/>
          <w:color w:val="000000"/>
          <w:sz w:val="24"/>
          <w:szCs w:val="24"/>
        </w:rPr>
        <w:t>时</w:t>
      </w:r>
      <w:r>
        <w:rPr>
          <w:rFonts w:hint="eastAsia" w:ascii="仿宋_GB2312" w:hAnsi="仿宋_GB2312" w:eastAsia="仿宋_GB2312" w:cs="仿宋_GB2312"/>
          <w:color w:val="auto"/>
          <w:sz w:val="24"/>
          <w:szCs w:val="24"/>
        </w:rPr>
        <w:t>间：202</w:t>
      </w:r>
      <w:r>
        <w:rPr>
          <w:rFonts w:hint="eastAsia" w:ascii="仿宋_GB2312" w:hAnsi="仿宋_GB2312" w:eastAsia="仿宋_GB2312" w:cs="仿宋_GB2312"/>
          <w:color w:val="auto"/>
          <w:sz w:val="24"/>
          <w:szCs w:val="24"/>
          <w:lang w:val="en-US" w:eastAsia="zh-CN"/>
        </w:rPr>
        <w:t>6</w:t>
      </w:r>
      <w:r>
        <w:rPr>
          <w:rFonts w:hint="eastAsia" w:ascii="仿宋_GB2312" w:hAnsi="仿宋_GB2312" w:eastAsia="仿宋_GB2312" w:cs="仿宋_GB2312"/>
          <w:color w:val="auto"/>
          <w:sz w:val="24"/>
          <w:szCs w:val="24"/>
        </w:rPr>
        <w:t>年</w:t>
      </w:r>
      <w:r>
        <w:rPr>
          <w:rFonts w:hint="eastAsia" w:ascii="仿宋_GB2312" w:hAnsi="仿宋_GB2312" w:eastAsia="仿宋_GB2312" w:cs="仿宋_GB2312"/>
          <w:color w:val="auto"/>
          <w:sz w:val="24"/>
          <w:szCs w:val="24"/>
          <w:lang w:val="en-US" w:eastAsia="zh-CN"/>
        </w:rPr>
        <w:t>7</w:t>
      </w:r>
      <w:r>
        <w:rPr>
          <w:rFonts w:hint="eastAsia" w:ascii="仿宋_GB2312" w:hAnsi="仿宋_GB2312" w:eastAsia="仿宋_GB2312" w:cs="仿宋_GB2312"/>
          <w:color w:val="auto"/>
          <w:sz w:val="24"/>
          <w:szCs w:val="24"/>
        </w:rPr>
        <w:t>月</w:t>
      </w:r>
      <w:r>
        <w:rPr>
          <w:rFonts w:hint="eastAsia" w:ascii="仿宋_GB2312" w:hAnsi="仿宋_GB2312" w:eastAsia="仿宋_GB2312" w:cs="仿宋_GB2312"/>
          <w:color w:val="auto"/>
          <w:sz w:val="24"/>
          <w:szCs w:val="24"/>
          <w:lang w:val="en-US" w:eastAsia="zh-CN"/>
        </w:rPr>
        <w:t>29</w:t>
      </w:r>
      <w:r>
        <w:rPr>
          <w:rFonts w:hint="eastAsia" w:ascii="仿宋_GB2312" w:hAnsi="仿宋_GB2312" w:eastAsia="仿宋_GB2312" w:cs="仿宋_GB2312"/>
          <w:color w:val="auto"/>
          <w:sz w:val="24"/>
          <w:szCs w:val="24"/>
        </w:rPr>
        <w:t>日至202</w:t>
      </w:r>
      <w:r>
        <w:rPr>
          <w:rFonts w:hint="eastAsia" w:ascii="仿宋_GB2312" w:hAnsi="仿宋_GB2312" w:eastAsia="仿宋_GB2312" w:cs="仿宋_GB2312"/>
          <w:color w:val="auto"/>
          <w:sz w:val="24"/>
          <w:szCs w:val="24"/>
          <w:lang w:val="en-US" w:eastAsia="zh-CN"/>
        </w:rPr>
        <w:t>6</w:t>
      </w:r>
      <w:r>
        <w:rPr>
          <w:rFonts w:hint="eastAsia" w:ascii="仿宋_GB2312" w:hAnsi="仿宋_GB2312" w:eastAsia="仿宋_GB2312" w:cs="仿宋_GB2312"/>
          <w:color w:val="auto"/>
          <w:sz w:val="24"/>
          <w:szCs w:val="24"/>
        </w:rPr>
        <w:t>年</w:t>
      </w:r>
      <w:r>
        <w:rPr>
          <w:rFonts w:hint="eastAsia" w:ascii="仿宋_GB2312" w:hAnsi="仿宋_GB2312" w:eastAsia="仿宋_GB2312" w:cs="仿宋_GB2312"/>
          <w:color w:val="auto"/>
          <w:sz w:val="24"/>
          <w:szCs w:val="24"/>
          <w:lang w:val="en-US" w:eastAsia="zh-CN"/>
        </w:rPr>
        <w:t>7</w:t>
      </w:r>
      <w:r>
        <w:rPr>
          <w:rFonts w:hint="eastAsia" w:ascii="仿宋_GB2312" w:hAnsi="仿宋_GB2312" w:eastAsia="仿宋_GB2312" w:cs="仿宋_GB2312"/>
          <w:color w:val="auto"/>
          <w:sz w:val="24"/>
          <w:szCs w:val="24"/>
        </w:rPr>
        <w:t>月</w:t>
      </w:r>
      <w:r>
        <w:rPr>
          <w:rFonts w:hint="eastAsia" w:ascii="仿宋_GB2312" w:hAnsi="仿宋_GB2312" w:eastAsia="仿宋_GB2312" w:cs="仿宋_GB2312"/>
          <w:color w:val="auto"/>
          <w:sz w:val="24"/>
          <w:szCs w:val="24"/>
          <w:lang w:val="en-US" w:eastAsia="zh-CN"/>
        </w:rPr>
        <w:t>31</w:t>
      </w:r>
      <w:r>
        <w:rPr>
          <w:rFonts w:hint="eastAsia" w:ascii="仿宋_GB2312" w:hAnsi="仿宋_GB2312" w:eastAsia="仿宋_GB2312" w:cs="仿宋_GB2312"/>
          <w:color w:val="auto"/>
          <w:sz w:val="24"/>
          <w:szCs w:val="24"/>
        </w:rPr>
        <w:t>日，</w:t>
      </w:r>
      <w:r>
        <w:rPr>
          <w:rFonts w:hint="eastAsia" w:ascii="仿宋_GB2312" w:hAnsi="仿宋_GB2312" w:eastAsia="仿宋_GB2312" w:cs="仿宋_GB2312"/>
          <w:color w:val="auto"/>
          <w:sz w:val="24"/>
          <w:szCs w:val="24"/>
        </w:rPr>
        <w:t>上午</w:t>
      </w:r>
      <w:r>
        <w:rPr>
          <w:rFonts w:hint="eastAsia" w:ascii="仿宋_GB2312" w:hAnsi="仿宋_GB2312" w:eastAsia="仿宋_GB2312" w:cs="仿宋_GB2312"/>
          <w:color w:val="auto"/>
          <w:sz w:val="24"/>
          <w:szCs w:val="24"/>
          <w:lang w:val="en-US" w:eastAsia="zh-CN"/>
        </w:rPr>
        <w:t>09:00</w:t>
      </w:r>
      <w:r>
        <w:rPr>
          <w:rFonts w:hint="eastAsia" w:ascii="仿宋_GB2312" w:hAnsi="仿宋_GB2312" w:eastAsia="仿宋_GB2312" w:cs="仿宋_GB2312"/>
          <w:color w:val="auto"/>
          <w:sz w:val="24"/>
          <w:szCs w:val="24"/>
        </w:rPr>
        <w:t>时至</w:t>
      </w:r>
      <w:r>
        <w:rPr>
          <w:rFonts w:hint="eastAsia" w:ascii="仿宋_GB2312" w:hAnsi="仿宋_GB2312" w:eastAsia="仿宋_GB2312" w:cs="仿宋_GB2312"/>
          <w:color w:val="auto"/>
          <w:sz w:val="24"/>
          <w:szCs w:val="24"/>
          <w:lang w:val="en-US" w:eastAsia="zh-CN"/>
        </w:rPr>
        <w:t>12:00</w:t>
      </w:r>
      <w:r>
        <w:rPr>
          <w:rFonts w:hint="eastAsia" w:ascii="仿宋_GB2312" w:hAnsi="仿宋_GB2312" w:eastAsia="仿宋_GB2312" w:cs="仿宋_GB2312"/>
          <w:color w:val="auto"/>
          <w:sz w:val="24"/>
          <w:szCs w:val="24"/>
        </w:rPr>
        <w:t>时，</w:t>
      </w:r>
      <w:r>
        <w:rPr>
          <w:rFonts w:hint="eastAsia" w:ascii="仿宋_GB2312" w:hAnsi="仿宋_GB2312" w:eastAsia="仿宋_GB2312" w:cs="仿宋_GB2312"/>
          <w:color w:val="auto"/>
          <w:sz w:val="24"/>
          <w:szCs w:val="24"/>
          <w:lang w:val="en-US" w:eastAsia="zh-CN"/>
        </w:rPr>
        <w:t>下午14：00时至17:00时</w:t>
      </w:r>
      <w:r>
        <w:rPr>
          <w:rFonts w:hint="eastAsia" w:ascii="仿宋_GB2312" w:hAnsi="仿宋_GB2312" w:eastAsia="仿宋_GB2312" w:cs="仿宋_GB2312"/>
          <w:color w:val="auto"/>
          <w:sz w:val="24"/>
          <w:szCs w:val="24"/>
        </w:rPr>
        <w:t>（北京时间，下同）。</w:t>
      </w:r>
    </w:p>
    <w:p>
      <w:pPr>
        <w:pStyle w:val="13"/>
        <w:spacing w:line="360" w:lineRule="auto"/>
        <w:ind w:firstLine="480" w:firstLineChars="200"/>
        <w:rPr>
          <w:rFonts w:hint="eastAsia" w:ascii="仿宋" w:hAnsi="仿宋" w:eastAsia="仿宋" w:cs="宋体"/>
          <w:color w:val="000000" w:themeColor="text1"/>
          <w:sz w:val="24"/>
          <w:lang w:val="en-US" w:eastAsia="zh-CN"/>
          <w14:textFill>
            <w14:solidFill>
              <w14:schemeClr w14:val="tx1"/>
            </w14:solidFill>
          </w14:textFill>
        </w:rPr>
      </w:pPr>
      <w:r>
        <w:rPr>
          <w:rFonts w:ascii="仿宋" w:hAnsi="仿宋" w:eastAsia="仿宋" w:cs="宋体"/>
          <w:color w:val="000000"/>
          <w:sz w:val="24"/>
        </w:rPr>
        <w:t>3</w:t>
      </w:r>
      <w:r>
        <w:rPr>
          <w:rFonts w:hint="eastAsia" w:ascii="仿宋" w:hAnsi="仿宋" w:eastAsia="仿宋" w:cs="宋体"/>
          <w:color w:val="000000"/>
          <w:sz w:val="24"/>
        </w:rPr>
        <w:t>.2</w:t>
      </w:r>
      <w:r>
        <w:rPr>
          <w:rFonts w:hint="eastAsia" w:ascii="仿宋" w:hAnsi="仿宋" w:eastAsia="仿宋" w:cs="宋体"/>
          <w:color w:val="000000" w:themeColor="text1"/>
          <w:sz w:val="24"/>
          <w14:textFill>
            <w14:solidFill>
              <w14:schemeClr w14:val="tx1"/>
            </w14:solidFill>
          </w14:textFill>
        </w:rPr>
        <w:t>拟报名参加本项目的供应商，请通过“人保e采”外网门户获取比选文件。</w:t>
      </w:r>
    </w:p>
    <w:p>
      <w:pPr>
        <w:pStyle w:val="4"/>
        <w:jc w:val="left"/>
        <w:rPr>
          <w:rFonts w:ascii="仿宋" w:hAnsi="仿宋" w:eastAsia="仿宋" w:cs="仿宋"/>
          <w:color w:val="auto"/>
          <w:sz w:val="24"/>
          <w:szCs w:val="24"/>
        </w:rPr>
      </w:pPr>
      <w:r>
        <w:rPr>
          <w:rFonts w:hint="eastAsia" w:ascii="仿宋" w:hAnsi="仿宋" w:eastAsia="仿宋" w:cs="仿宋"/>
          <w:color w:val="auto"/>
          <w:sz w:val="24"/>
          <w:szCs w:val="24"/>
        </w:rPr>
        <w:t>四、响应文件的递交</w:t>
      </w:r>
      <w:bookmarkEnd w:id="8"/>
      <w:bookmarkEnd w:id="9"/>
    </w:p>
    <w:p>
      <w:pPr>
        <w:spacing w:line="360" w:lineRule="auto"/>
        <w:ind w:firstLine="480"/>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.1响应文件递交截止时间：</w:t>
      </w:r>
      <w:r>
        <w:rPr>
          <w:rFonts w:hint="eastAsia" w:ascii="仿宋" w:hAnsi="仿宋" w:eastAsia="仿宋" w:cs="宋体"/>
          <w:color w:val="auto"/>
          <w:u w:val="single"/>
        </w:rPr>
        <w:t>20</w:t>
      </w:r>
      <w:r>
        <w:rPr>
          <w:rFonts w:hint="eastAsia" w:ascii="仿宋" w:hAnsi="仿宋" w:eastAsia="仿宋" w:cs="宋体"/>
          <w:color w:val="auto"/>
          <w:u w:val="single"/>
          <w:lang w:val="en-US" w:eastAsia="zh-CN"/>
        </w:rPr>
        <w:t>26</w:t>
      </w:r>
      <w:r>
        <w:rPr>
          <w:rFonts w:hint="eastAsia" w:ascii="仿宋" w:hAnsi="仿宋" w:eastAsia="仿宋" w:cs="宋体"/>
          <w:color w:val="auto"/>
          <w:u w:val="single"/>
        </w:rPr>
        <w:t>年</w:t>
      </w:r>
      <w:r>
        <w:rPr>
          <w:rFonts w:hint="eastAsia" w:ascii="仿宋" w:hAnsi="仿宋" w:eastAsia="仿宋" w:cs="宋体"/>
          <w:color w:val="auto"/>
          <w:u w:val="single"/>
          <w:lang w:val="en-US" w:eastAsia="zh-CN"/>
        </w:rPr>
        <w:t>8</w:t>
      </w:r>
      <w:r>
        <w:rPr>
          <w:rFonts w:hint="eastAsia" w:ascii="仿宋" w:hAnsi="仿宋" w:eastAsia="仿宋" w:cs="宋体"/>
          <w:color w:val="auto"/>
          <w:u w:val="single"/>
        </w:rPr>
        <w:t>月</w:t>
      </w:r>
      <w:r>
        <w:rPr>
          <w:rFonts w:hint="eastAsia" w:ascii="仿宋" w:hAnsi="仿宋" w:eastAsia="仿宋" w:cs="宋体"/>
          <w:color w:val="auto"/>
          <w:u w:val="single"/>
          <w:lang w:val="en-US" w:eastAsia="zh-CN"/>
        </w:rPr>
        <w:t>14</w:t>
      </w:r>
      <w:r>
        <w:rPr>
          <w:rFonts w:hint="eastAsia" w:ascii="仿宋" w:hAnsi="仿宋" w:eastAsia="仿宋" w:cs="宋体"/>
          <w:color w:val="auto"/>
          <w:u w:val="single"/>
        </w:rPr>
        <w:t>日</w:t>
      </w:r>
      <w:r>
        <w:rPr>
          <w:rFonts w:hint="eastAsia" w:ascii="仿宋" w:hAnsi="仿宋" w:eastAsia="仿宋" w:cs="宋体"/>
          <w:color w:val="auto"/>
          <w:u w:val="single"/>
          <w:lang w:val="en-US" w:eastAsia="zh-CN"/>
        </w:rPr>
        <w:t>10:00</w:t>
      </w:r>
      <w:r>
        <w:rPr>
          <w:rFonts w:hint="eastAsia" w:ascii="仿宋" w:hAnsi="仿宋" w:eastAsia="仿宋" w:cs="宋体"/>
          <w:color w:val="auto"/>
          <w:u w:val="single"/>
        </w:rPr>
        <w:t>时</w:t>
      </w:r>
      <w:r>
        <w:rPr>
          <w:rFonts w:hint="eastAsia" w:ascii="仿宋" w:hAnsi="仿宋" w:eastAsia="仿宋" w:cs="宋体"/>
          <w:color w:val="auto"/>
          <w:u w:val="single"/>
          <w:lang w:val="en-US" w:eastAsia="zh-CN"/>
        </w:rPr>
        <w:t>00</w:t>
      </w:r>
      <w:r>
        <w:rPr>
          <w:rFonts w:hint="eastAsia" w:ascii="仿宋" w:hAnsi="仿宋" w:eastAsia="仿宋" w:cs="宋体"/>
          <w:color w:val="auto"/>
          <w:u w:val="single"/>
        </w:rPr>
        <w:t>分</w:t>
      </w:r>
      <w:r>
        <w:rPr>
          <w:rFonts w:hint="eastAsia" w:ascii="仿宋" w:hAnsi="仿宋" w:eastAsia="仿宋" w:cs="宋体"/>
          <w:color w:val="auto"/>
          <w:u w:val="single"/>
          <w:lang w:val="en-US" w:eastAsia="zh-CN"/>
        </w:rPr>
        <w:t>00</w:t>
      </w:r>
      <w:r>
        <w:rPr>
          <w:rFonts w:hint="eastAsia" w:ascii="仿宋" w:hAnsi="仿宋" w:eastAsia="仿宋" w:cs="宋体"/>
          <w:color w:val="auto"/>
          <w:u w:val="single"/>
        </w:rPr>
        <w:t>秒</w:t>
      </w:r>
      <w:r>
        <w:rPr>
          <w:rFonts w:hint="eastAsia" w:ascii="仿宋" w:hAnsi="仿宋" w:eastAsia="仿宋" w:cs="宋体"/>
          <w:color w:val="auto"/>
        </w:rPr>
        <w:t>。</w:t>
      </w:r>
    </w:p>
    <w:p>
      <w:pPr>
        <w:spacing w:line="360" w:lineRule="auto"/>
        <w:ind w:firstLine="480" w:firstLineChars="200"/>
        <w:jc w:val="both"/>
        <w:rPr>
          <w:color w:val="auto"/>
        </w:rPr>
      </w:pPr>
      <w:r>
        <w:rPr>
          <w:rFonts w:ascii="仿宋" w:hAnsi="仿宋" w:eastAsia="仿宋" w:cs="宋体"/>
          <w:color w:val="auto"/>
        </w:rPr>
        <w:t>4</w:t>
      </w:r>
      <w:r>
        <w:rPr>
          <w:rFonts w:hint="eastAsia" w:ascii="仿宋" w:hAnsi="仿宋" w:eastAsia="仿宋" w:cs="宋体"/>
          <w:color w:val="auto"/>
        </w:rPr>
        <w:t>.2响应文件的递交：</w:t>
      </w:r>
      <w:r>
        <w:rPr>
          <w:rFonts w:hint="eastAsia" w:ascii="仿宋" w:hAnsi="仿宋" w:eastAsia="仿宋" w:cs="宋体"/>
          <w:b/>
          <w:bCs/>
          <w:color w:val="auto"/>
        </w:rPr>
        <w:t>须现场递交</w:t>
      </w:r>
      <w:r>
        <w:rPr>
          <w:rFonts w:hint="eastAsia" w:ascii="仿宋" w:hAnsi="仿宋" w:eastAsia="仿宋" w:cs="宋体"/>
          <w:color w:val="auto"/>
        </w:rPr>
        <w:t>，</w:t>
      </w:r>
      <w:r>
        <w:rPr>
          <w:rFonts w:hint="eastAsia" w:ascii="仿宋" w:hAnsi="仿宋" w:eastAsia="仿宋" w:cs="宋体"/>
          <w:b/>
          <w:bCs/>
          <w:color w:val="auto"/>
        </w:rPr>
        <w:t>逾期送达或者未送达指定地点</w:t>
      </w:r>
      <w:r>
        <w:rPr>
          <w:rFonts w:hint="eastAsia" w:ascii="仿宋" w:hAnsi="仿宋" w:eastAsia="仿宋" w:cs="宋体"/>
          <w:b/>
          <w:bCs/>
          <w:color w:val="auto"/>
          <w:lang w:eastAsia="zh-CN"/>
        </w:rPr>
        <w:t>（</w:t>
      </w:r>
      <w:r>
        <w:rPr>
          <w:rFonts w:hint="eastAsia" w:ascii="仿宋" w:hAnsi="仿宋" w:eastAsia="仿宋" w:cs="宋体"/>
          <w:b/>
          <w:bCs/>
          <w:color w:val="auto"/>
          <w:lang w:val="en-US" w:eastAsia="zh-CN"/>
        </w:rPr>
        <w:t>西昌市凯乐路107号）</w:t>
      </w:r>
      <w:r>
        <w:rPr>
          <w:rFonts w:hint="eastAsia" w:ascii="仿宋" w:hAnsi="仿宋" w:eastAsia="仿宋" w:cs="宋体"/>
          <w:b/>
          <w:bCs/>
          <w:color w:val="auto"/>
        </w:rPr>
        <w:t>或者未按照比选文件要求封装的纸质响应文件不予接收。</w:t>
      </w:r>
    </w:p>
    <w:p>
      <w:pPr>
        <w:spacing w:line="360" w:lineRule="auto"/>
        <w:ind w:firstLine="480"/>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rPr>
        <w:t>.3本项目将于上述同一时间、地点进行比选，采购人邀请供应商代表准时参加。</w:t>
      </w:r>
    </w:p>
    <w:p>
      <w:pPr>
        <w:spacing w:line="360" w:lineRule="auto"/>
        <w:ind w:firstLine="480"/>
        <w:rPr>
          <w:rFonts w:ascii="仿宋" w:hAnsi="仿宋" w:eastAsia="仿宋" w:cs="宋体"/>
          <w:b/>
          <w:bCs/>
          <w:color w:val="auto"/>
        </w:rPr>
      </w:pPr>
      <w:r>
        <w:rPr>
          <w:rFonts w:ascii="仿宋" w:hAnsi="仿宋" w:eastAsia="仿宋" w:cs="宋体"/>
          <w:color w:val="auto"/>
        </w:rPr>
        <w:t>4</w:t>
      </w:r>
      <w:r>
        <w:rPr>
          <w:rFonts w:hint="eastAsia" w:ascii="仿宋" w:hAnsi="仿宋" w:eastAsia="仿宋" w:cs="宋体"/>
          <w:color w:val="auto"/>
        </w:rPr>
        <w:t>.4</w:t>
      </w:r>
      <w:r>
        <w:rPr>
          <w:rFonts w:hint="eastAsia" w:ascii="仿宋" w:hAnsi="仿宋" w:eastAsia="仿宋" w:cs="宋体"/>
          <w:b/>
          <w:bCs/>
          <w:color w:val="auto"/>
        </w:rPr>
        <w:t>出现以下情形之一时，采购人不予接收投标文件：</w:t>
      </w:r>
    </w:p>
    <w:p>
      <w:pPr>
        <w:spacing w:line="360" w:lineRule="auto"/>
        <w:ind w:firstLine="480"/>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rPr>
        <w:t>.4.1  逾期送达或者未送达指定地点的；</w:t>
      </w:r>
    </w:p>
    <w:p>
      <w:pPr>
        <w:spacing w:line="360" w:lineRule="auto"/>
        <w:ind w:firstLine="480"/>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rPr>
        <w:t>.4.2  未按照响应文件要求密封的；</w:t>
      </w:r>
    </w:p>
    <w:p>
      <w:pPr>
        <w:spacing w:line="360" w:lineRule="auto"/>
        <w:ind w:firstLine="480"/>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rPr>
        <w:t>.4.3  未按照比选邀请要求获取比选文件的。</w:t>
      </w:r>
    </w:p>
    <w:p>
      <w:pPr>
        <w:pStyle w:val="4"/>
        <w:jc w:val="left"/>
        <w:rPr>
          <w:rFonts w:ascii="仿宋" w:hAnsi="仿宋" w:eastAsia="仿宋" w:cs="仿宋"/>
          <w:color w:val="auto"/>
          <w:sz w:val="24"/>
          <w:szCs w:val="24"/>
        </w:rPr>
      </w:pPr>
      <w:bookmarkStart w:id="10" w:name="_Toc26345"/>
      <w:bookmarkStart w:id="11" w:name="_Toc874"/>
      <w:r>
        <w:rPr>
          <w:rFonts w:hint="eastAsia" w:ascii="仿宋" w:hAnsi="仿宋" w:eastAsia="仿宋" w:cs="仿宋"/>
          <w:color w:val="auto"/>
          <w:sz w:val="24"/>
          <w:szCs w:val="24"/>
        </w:rPr>
        <w:t>五、发布公告的媒介</w:t>
      </w:r>
      <w:bookmarkEnd w:id="10"/>
      <w:bookmarkEnd w:id="11"/>
    </w:p>
    <w:p>
      <w:pPr>
        <w:spacing w:line="360" w:lineRule="auto"/>
        <w:ind w:firstLine="480"/>
        <w:rPr>
          <w:rFonts w:ascii="仿宋" w:hAnsi="仿宋" w:eastAsia="仿宋" w:cs="仿宋"/>
          <w:color w:val="auto"/>
        </w:rPr>
      </w:pPr>
      <w:r>
        <w:rPr>
          <w:rFonts w:hint="eastAsia" w:ascii="仿宋" w:hAnsi="仿宋" w:eastAsia="仿宋" w:cs="仿宋"/>
          <w:color w:val="auto"/>
        </w:rPr>
        <w:t>本项目比选公告同时在</w:t>
      </w:r>
      <w:r>
        <w:rPr>
          <w:rFonts w:hint="eastAsia" w:ascii="仿宋" w:hAnsi="仿宋" w:eastAsia="仿宋" w:cs="宋体"/>
          <w:color w:val="auto"/>
          <w:u w:val="single"/>
        </w:rPr>
        <w:t>“人保e采”外网门户（https://ec.picc.com/）、金采网www.cfcpn.com</w:t>
      </w:r>
      <w:r>
        <w:rPr>
          <w:rFonts w:hint="eastAsia" w:ascii="仿宋" w:hAnsi="仿宋" w:eastAsia="仿宋" w:cs="仿宋"/>
          <w:color w:val="auto"/>
        </w:rPr>
        <w:t>上发布，</w:t>
      </w:r>
      <w:r>
        <w:rPr>
          <w:rFonts w:hint="eastAsia" w:ascii="仿宋" w:hAnsi="仿宋" w:eastAsia="仿宋" w:cs="宋体"/>
          <w:color w:val="auto"/>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rPr>
        <w:t>。对于非法转载、篡改采购公告信息的组织或个人，采购人保留追究其法律责任的权利。</w:t>
      </w:r>
    </w:p>
    <w:p>
      <w:pPr>
        <w:pStyle w:val="4"/>
        <w:jc w:val="left"/>
        <w:rPr>
          <w:rFonts w:ascii="仿宋" w:hAnsi="仿宋" w:eastAsia="仿宋" w:cs="仿宋"/>
          <w:color w:val="auto"/>
          <w:sz w:val="24"/>
          <w:szCs w:val="24"/>
        </w:rPr>
      </w:pPr>
      <w:bookmarkStart w:id="12" w:name="_Toc30596"/>
      <w:bookmarkStart w:id="13" w:name="_Toc22522"/>
      <w:r>
        <w:rPr>
          <w:rFonts w:hint="eastAsia" w:ascii="仿宋" w:hAnsi="仿宋" w:eastAsia="仿宋" w:cs="仿宋"/>
          <w:color w:val="auto"/>
          <w:sz w:val="24"/>
          <w:szCs w:val="24"/>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0" w:firstLineChars="175"/>
        <w:rPr>
          <w:rFonts w:hint="eastAsia" w:ascii="仿宋" w:hAnsi="仿宋" w:eastAsia="仿宋" w:cs="仿宋"/>
          <w:color w:val="auto"/>
          <w:u w:val="none"/>
          <w:lang w:val="en-US" w:eastAsia="zh-CN"/>
        </w:rPr>
      </w:pPr>
      <w:bookmarkStart w:id="14" w:name="_Toc16027"/>
      <w:r>
        <w:rPr>
          <w:rFonts w:hint="eastAsia" w:ascii="仿宋" w:hAnsi="仿宋" w:eastAsia="仿宋" w:cs="仿宋"/>
          <w:color w:val="auto"/>
          <w:u w:val="none"/>
        </w:rPr>
        <w:t>采购人：中国人民财产保险股份有限公司</w:t>
      </w:r>
      <w:r>
        <w:rPr>
          <w:rFonts w:hint="eastAsia" w:ascii="仿宋" w:hAnsi="仿宋" w:eastAsia="仿宋" w:cs="仿宋"/>
          <w:color w:val="auto"/>
          <w:u w:val="none"/>
          <w:lang w:val="en-US" w:eastAsia="zh-CN"/>
        </w:rPr>
        <w:t>凉山彝族自治州</w:t>
      </w:r>
      <w:r>
        <w:rPr>
          <w:rFonts w:hint="eastAsia" w:ascii="仿宋" w:hAnsi="仿宋" w:eastAsia="仿宋" w:cs="仿宋"/>
          <w:color w:val="auto"/>
          <w:u w:val="none"/>
        </w:rPr>
        <w:t>分公司</w:t>
      </w:r>
      <w:r>
        <w:rPr>
          <w:rFonts w:hint="eastAsia" w:ascii="仿宋" w:hAnsi="仿宋" w:eastAsia="仿宋" w:cs="仿宋"/>
          <w:color w:val="auto"/>
          <w:u w:val="none"/>
          <w:lang w:val="en-US" w:eastAsia="zh-CN"/>
        </w:rPr>
        <w:t>理赔中心/客户服务中心</w:t>
      </w:r>
    </w:p>
    <w:p>
      <w:pPr>
        <w:tabs>
          <w:tab w:val="left" w:pos="-105"/>
          <w:tab w:val="left" w:pos="420"/>
          <w:tab w:val="left" w:pos="630"/>
          <w:tab w:val="left" w:pos="1155"/>
          <w:tab w:val="left" w:pos="1890"/>
          <w:tab w:val="left" w:pos="3150"/>
          <w:tab w:val="left" w:pos="3780"/>
        </w:tabs>
        <w:spacing w:line="360" w:lineRule="auto"/>
        <w:ind w:firstLine="420" w:firstLineChars="175"/>
        <w:rPr>
          <w:rFonts w:hint="default" w:ascii="仿宋" w:hAnsi="仿宋" w:eastAsia="仿宋" w:cs="仿宋"/>
          <w:color w:val="auto"/>
          <w:u w:val="none"/>
          <w:lang w:val="en-US" w:eastAsia="zh-CN"/>
        </w:rPr>
      </w:pPr>
      <w:r>
        <w:rPr>
          <w:rFonts w:hint="eastAsia" w:ascii="仿宋" w:hAnsi="仿宋" w:eastAsia="仿宋" w:cs="仿宋"/>
          <w:color w:val="auto"/>
          <w:u w:val="none"/>
        </w:rPr>
        <w:t>地址：</w:t>
      </w:r>
      <w:r>
        <w:rPr>
          <w:rFonts w:hint="eastAsia" w:ascii="仿宋" w:hAnsi="仿宋" w:eastAsia="仿宋" w:cs="仿宋"/>
          <w:color w:val="auto"/>
          <w:u w:val="none"/>
          <w:lang w:val="en-US" w:eastAsia="zh-CN"/>
        </w:rPr>
        <w:t>西昌市凯乐路107号</w:t>
      </w:r>
    </w:p>
    <w:p>
      <w:pPr>
        <w:tabs>
          <w:tab w:val="left" w:pos="-105"/>
          <w:tab w:val="left" w:pos="420"/>
          <w:tab w:val="left" w:pos="630"/>
          <w:tab w:val="left" w:pos="1155"/>
          <w:tab w:val="left" w:pos="1890"/>
          <w:tab w:val="left" w:pos="3150"/>
          <w:tab w:val="left" w:pos="3780"/>
        </w:tabs>
        <w:spacing w:line="360" w:lineRule="auto"/>
        <w:ind w:firstLine="420" w:firstLineChars="175"/>
        <w:rPr>
          <w:rFonts w:hint="default" w:ascii="仿宋" w:hAnsi="仿宋" w:eastAsia="仿宋" w:cs="仿宋"/>
          <w:color w:val="auto"/>
          <w:u w:val="none"/>
          <w:lang w:val="en-US" w:eastAsia="zh-CN"/>
        </w:rPr>
      </w:pPr>
      <w:r>
        <w:rPr>
          <w:rFonts w:hint="eastAsia" w:ascii="仿宋" w:hAnsi="仿宋" w:eastAsia="仿宋" w:cs="仿宋"/>
          <w:color w:val="auto"/>
          <w:u w:val="none"/>
        </w:rPr>
        <w:t>联系人：</w:t>
      </w:r>
      <w:r>
        <w:rPr>
          <w:rFonts w:hint="eastAsia" w:ascii="仿宋" w:hAnsi="仿宋" w:eastAsia="仿宋" w:cs="仿宋"/>
          <w:color w:val="auto"/>
          <w:u w:val="none"/>
          <w:lang w:val="en-US" w:eastAsia="zh-CN"/>
        </w:rPr>
        <w:t>罗锐</w:t>
      </w:r>
    </w:p>
    <w:p>
      <w:pPr>
        <w:tabs>
          <w:tab w:val="left" w:pos="-105"/>
          <w:tab w:val="left" w:pos="420"/>
          <w:tab w:val="left" w:pos="630"/>
          <w:tab w:val="left" w:pos="1155"/>
          <w:tab w:val="left" w:pos="1890"/>
          <w:tab w:val="left" w:pos="3150"/>
          <w:tab w:val="left" w:pos="3780"/>
        </w:tabs>
        <w:spacing w:line="360" w:lineRule="auto"/>
        <w:ind w:firstLine="420" w:firstLineChars="175"/>
        <w:rPr>
          <w:rFonts w:hint="eastAsia" w:ascii="仿宋" w:hAnsi="仿宋" w:eastAsia="宋体" w:cs="仿宋"/>
          <w:color w:val="auto"/>
          <w:u w:val="none"/>
          <w:lang w:eastAsia="zh-CN"/>
        </w:rPr>
      </w:pPr>
      <w:r>
        <w:rPr>
          <w:rFonts w:hint="eastAsia" w:ascii="仿宋" w:hAnsi="仿宋" w:eastAsia="仿宋" w:cs="仿宋"/>
          <w:color w:val="auto"/>
          <w:u w:val="none"/>
        </w:rPr>
        <w:t>电话：</w:t>
      </w:r>
      <w:r>
        <w:rPr>
          <w:rFonts w:hint="eastAsia" w:ascii="仿宋" w:hAnsi="仿宋" w:eastAsia="仿宋" w:cs="仿宋"/>
          <w:color w:val="auto"/>
          <w:u w:val="none"/>
          <w:lang w:val="en-US" w:eastAsia="zh-CN"/>
        </w:rPr>
        <w:t>18508340325</w:t>
      </w:r>
    </w:p>
    <w:p>
      <w:pPr>
        <w:tabs>
          <w:tab w:val="left" w:pos="-105"/>
          <w:tab w:val="left" w:pos="420"/>
          <w:tab w:val="left" w:pos="630"/>
          <w:tab w:val="left" w:pos="1155"/>
          <w:tab w:val="left" w:pos="1890"/>
          <w:tab w:val="left" w:pos="3150"/>
          <w:tab w:val="left" w:pos="3780"/>
        </w:tabs>
        <w:spacing w:line="360" w:lineRule="auto"/>
        <w:ind w:firstLine="420" w:firstLineChars="175"/>
        <w:rPr>
          <w:rFonts w:ascii="宋体" w:hAnsi="宋体" w:eastAsia="宋体" w:cs="宋体"/>
          <w:sz w:val="24"/>
          <w:szCs w:val="24"/>
        </w:rPr>
      </w:pPr>
      <w:r>
        <w:rPr>
          <w:rFonts w:hint="eastAsia" w:ascii="仿宋" w:hAnsi="仿宋" w:eastAsia="仿宋" w:cs="仿宋"/>
          <w:color w:val="auto"/>
          <w:u w:val="none"/>
        </w:rPr>
        <w:t>电子邮件：</w:t>
      </w:r>
      <w:r>
        <w:rPr>
          <w:rFonts w:hint="eastAsia" w:ascii="仿宋" w:hAnsi="仿宋" w:eastAsia="仿宋" w:cs="仿宋"/>
          <w:color w:val="auto"/>
          <w:u w:val="none"/>
          <w:lang w:eastAsia="zh-CN"/>
        </w:rPr>
        <w:fldChar w:fldCharType="begin"/>
      </w:r>
      <w:r>
        <w:rPr>
          <w:rFonts w:hint="eastAsia" w:ascii="仿宋" w:hAnsi="仿宋" w:eastAsia="仿宋" w:cs="仿宋"/>
          <w:color w:val="auto"/>
          <w:u w:val="none"/>
          <w:lang w:eastAsia="zh-CN"/>
        </w:rPr>
        <w:instrText xml:space="preserve"> HYPERLINK "mailto:、liaosha@sic.picc.com.cn、luoyangli03@sic.picc.com.cm" </w:instrText>
      </w:r>
      <w:r>
        <w:rPr>
          <w:rFonts w:hint="eastAsia" w:ascii="仿宋" w:hAnsi="仿宋" w:eastAsia="仿宋" w:cs="仿宋"/>
          <w:color w:val="auto"/>
          <w:u w:val="none"/>
          <w:lang w:eastAsia="zh-CN"/>
        </w:rPr>
        <w:fldChar w:fldCharType="separate"/>
      </w:r>
      <w:r>
        <w:rPr>
          <w:rStyle w:val="48"/>
          <w:rFonts w:hint="eastAsia" w:ascii="仿宋" w:hAnsi="仿宋" w:eastAsia="仿宋" w:cs="仿宋"/>
          <w:lang w:val="en-US" w:eastAsia="zh-CN"/>
        </w:rPr>
        <w:t>luorui01</w:t>
      </w:r>
      <w:r>
        <w:rPr>
          <w:rStyle w:val="48"/>
          <w:rFonts w:ascii="宋体" w:hAnsi="宋体" w:eastAsia="宋体" w:cs="宋体"/>
          <w:sz w:val="24"/>
          <w:szCs w:val="24"/>
        </w:rPr>
        <w:t>@sic.picc.com.cn</w:t>
      </w:r>
      <w:r>
        <w:rPr>
          <w:rStyle w:val="48"/>
          <w:rFonts w:hint="eastAsia" w:ascii="宋体" w:hAnsi="宋体" w:eastAsia="宋体" w:cs="宋体"/>
          <w:sz w:val="24"/>
          <w:szCs w:val="24"/>
          <w:lang w:val="en-US" w:eastAsia="zh-CN"/>
        </w:rPr>
        <w:t xml:space="preserve"> </w:t>
      </w:r>
      <w:r>
        <w:rPr>
          <w:rFonts w:hint="eastAsia" w:ascii="仿宋" w:hAnsi="仿宋" w:eastAsia="仿宋" w:cs="仿宋"/>
          <w:color w:val="auto"/>
          <w:u w:val="none"/>
          <w:lang w:eastAsia="zh-CN"/>
        </w:rPr>
        <w:fldChar w:fldCharType="end"/>
      </w:r>
    </w:p>
    <w:p>
      <w:pPr>
        <w:pStyle w:val="2"/>
        <w:rPr>
          <w:rFonts w:hint="eastAsia"/>
        </w:rPr>
      </w:pPr>
    </w:p>
    <w:p>
      <w:pPr>
        <w:spacing w:line="360" w:lineRule="auto"/>
        <w:ind w:firstLine="480" w:firstLineChars="200"/>
        <w:jc w:val="right"/>
        <w:textAlignment w:val="baseline"/>
        <w:rPr>
          <w:rFonts w:ascii="仿宋" w:hAnsi="仿宋" w:eastAsia="仿宋" w:cs="宋体"/>
          <w:color w:val="FF0000"/>
        </w:rPr>
      </w:pPr>
    </w:p>
    <w:p>
      <w:pPr>
        <w:tabs>
          <w:tab w:val="left" w:pos="-105"/>
          <w:tab w:val="left" w:pos="420"/>
          <w:tab w:val="left" w:pos="630"/>
          <w:tab w:val="left" w:pos="1155"/>
          <w:tab w:val="left" w:pos="1890"/>
          <w:tab w:val="left" w:pos="3150"/>
          <w:tab w:val="left" w:pos="3780"/>
        </w:tabs>
        <w:spacing w:line="360" w:lineRule="auto"/>
        <w:ind w:firstLine="2880" w:firstLineChars="1200"/>
        <w:jc w:val="center"/>
        <w:rPr>
          <w:rFonts w:hint="eastAsia" w:ascii="仿宋" w:hAnsi="仿宋" w:eastAsia="仿宋" w:cs="仿宋"/>
          <w:color w:val="auto"/>
          <w:u w:val="none"/>
        </w:rPr>
      </w:pPr>
      <w:r>
        <w:rPr>
          <w:rFonts w:hint="eastAsia" w:ascii="仿宋" w:hAnsi="仿宋" w:eastAsia="仿宋" w:cs="仿宋"/>
          <w:color w:val="auto"/>
          <w:u w:val="none"/>
        </w:rPr>
        <w:t>采购人：中国人民财产保险股份有限公司</w:t>
      </w:r>
      <w:r>
        <w:rPr>
          <w:rFonts w:hint="eastAsia" w:ascii="仿宋" w:hAnsi="仿宋" w:eastAsia="仿宋" w:cs="仿宋"/>
          <w:color w:val="auto"/>
          <w:u w:val="none"/>
          <w:lang w:val="en-US" w:eastAsia="zh-CN"/>
        </w:rPr>
        <w:t>凉山彝族自治州</w:t>
      </w:r>
      <w:r>
        <w:rPr>
          <w:rFonts w:hint="eastAsia" w:ascii="仿宋" w:hAnsi="仿宋" w:eastAsia="仿宋" w:cs="仿宋"/>
          <w:color w:val="auto"/>
          <w:u w:val="none"/>
        </w:rPr>
        <w:t>分公司</w:t>
      </w:r>
    </w:p>
    <w:p>
      <w:pPr>
        <w:tabs>
          <w:tab w:val="left" w:pos="-105"/>
          <w:tab w:val="left" w:pos="420"/>
          <w:tab w:val="left" w:pos="630"/>
          <w:tab w:val="left" w:pos="1155"/>
          <w:tab w:val="left" w:pos="1890"/>
          <w:tab w:val="left" w:pos="3150"/>
          <w:tab w:val="left" w:pos="3780"/>
        </w:tabs>
        <w:spacing w:line="360" w:lineRule="auto"/>
        <w:ind w:firstLine="4080" w:firstLineChars="1700"/>
        <w:jc w:val="center"/>
        <w:rPr>
          <w:rFonts w:hint="eastAsia" w:ascii="仿宋" w:hAnsi="仿宋" w:eastAsia="仿宋" w:cs="仿宋"/>
          <w:color w:val="auto"/>
          <w:u w:val="none"/>
        </w:rPr>
      </w:pPr>
      <w:r>
        <w:rPr>
          <w:rFonts w:hint="eastAsia" w:ascii="仿宋" w:hAnsi="仿宋" w:eastAsia="仿宋" w:cs="仿宋"/>
          <w:color w:val="auto"/>
          <w:u w:val="none"/>
          <w:lang w:val="en-US" w:eastAsia="zh-CN"/>
        </w:rPr>
        <w:t>理赔中心/客户服务中心</w:t>
      </w:r>
    </w:p>
    <w:p>
      <w:pPr>
        <w:tabs>
          <w:tab w:val="left" w:pos="-105"/>
          <w:tab w:val="left" w:pos="420"/>
          <w:tab w:val="left" w:pos="630"/>
          <w:tab w:val="left" w:pos="1155"/>
          <w:tab w:val="left" w:pos="1890"/>
          <w:tab w:val="left" w:pos="3150"/>
          <w:tab w:val="left" w:pos="3780"/>
        </w:tabs>
        <w:spacing w:line="360" w:lineRule="auto"/>
        <w:ind w:firstLine="2880" w:firstLineChars="1200"/>
        <w:jc w:val="center"/>
        <w:rPr>
          <w:rFonts w:hint="eastAsia" w:ascii="仿宋" w:hAnsi="仿宋" w:eastAsia="仿宋" w:cs="仿宋"/>
          <w:color w:val="auto"/>
          <w:u w:val="none"/>
        </w:rPr>
      </w:pPr>
      <w:r>
        <w:rPr>
          <w:rFonts w:hint="eastAsia" w:ascii="仿宋" w:hAnsi="仿宋" w:eastAsia="仿宋" w:cs="仿宋"/>
          <w:color w:val="auto"/>
          <w:u w:val="none"/>
          <w:lang w:val="en-US" w:eastAsia="zh-CN"/>
        </w:rPr>
        <w:t xml:space="preserve">        </w:t>
      </w:r>
      <w:r>
        <w:rPr>
          <w:rFonts w:hint="eastAsia" w:ascii="仿宋" w:hAnsi="仿宋" w:eastAsia="仿宋" w:cs="仿宋"/>
          <w:color w:val="auto"/>
          <w:u w:val="none"/>
        </w:rPr>
        <w:t>202</w:t>
      </w:r>
      <w:r>
        <w:rPr>
          <w:rFonts w:hint="eastAsia" w:ascii="仿宋" w:hAnsi="仿宋" w:eastAsia="仿宋" w:cs="仿宋"/>
          <w:color w:val="auto"/>
          <w:u w:val="none"/>
          <w:lang w:val="en-US" w:eastAsia="zh-CN"/>
        </w:rPr>
        <w:t>6</w:t>
      </w:r>
      <w:r>
        <w:rPr>
          <w:rFonts w:hint="eastAsia" w:ascii="仿宋" w:hAnsi="仿宋" w:eastAsia="仿宋" w:cs="仿宋"/>
          <w:color w:val="auto"/>
          <w:u w:val="none"/>
        </w:rPr>
        <w:t>年</w:t>
      </w:r>
      <w:r>
        <w:rPr>
          <w:rFonts w:hint="eastAsia" w:ascii="仿宋" w:hAnsi="仿宋" w:eastAsia="仿宋" w:cs="仿宋"/>
          <w:color w:val="auto"/>
          <w:u w:val="none"/>
          <w:lang w:val="en-US" w:eastAsia="zh-CN"/>
        </w:rPr>
        <w:t>7</w:t>
      </w:r>
      <w:r>
        <w:rPr>
          <w:rFonts w:hint="eastAsia" w:ascii="仿宋" w:hAnsi="仿宋" w:eastAsia="仿宋" w:cs="仿宋"/>
          <w:color w:val="auto"/>
          <w:u w:val="none"/>
        </w:rPr>
        <w:t>月</w:t>
      </w:r>
      <w:r>
        <w:rPr>
          <w:rFonts w:hint="eastAsia" w:ascii="仿宋" w:hAnsi="仿宋" w:eastAsia="仿宋" w:cs="仿宋"/>
          <w:color w:val="auto"/>
          <w:u w:val="none"/>
          <w:lang w:val="en-US" w:eastAsia="zh-CN"/>
        </w:rPr>
        <w:t>28</w:t>
      </w:r>
      <w:r>
        <w:rPr>
          <w:rFonts w:hint="eastAsia" w:ascii="仿宋" w:hAnsi="仿宋" w:eastAsia="仿宋" w:cs="仿宋"/>
          <w:color w:val="auto"/>
          <w:u w:val="none"/>
        </w:rPr>
        <w:t>日</w:t>
      </w:r>
    </w:p>
    <w:p>
      <w:pPr>
        <w:spacing w:line="360" w:lineRule="auto"/>
        <w:jc w:val="right"/>
        <w:rPr>
          <w:rFonts w:hint="eastAsia" w:ascii="仿宋" w:hAnsi="仿宋" w:eastAsia="仿宋" w:cs="宋体"/>
          <w:color w:val="auto"/>
        </w:rPr>
      </w:pPr>
    </w:p>
    <w:p>
      <w:pPr>
        <w:spacing w:line="360" w:lineRule="auto"/>
        <w:jc w:val="right"/>
        <w:rPr>
          <w:rFonts w:hint="eastAsia" w:ascii="仿宋" w:hAnsi="仿宋" w:eastAsia="仿宋" w:cs="宋体"/>
          <w:color w:val="auto"/>
        </w:rPr>
      </w:pPr>
    </w:p>
    <w:p>
      <w:pPr>
        <w:spacing w:line="360" w:lineRule="auto"/>
        <w:jc w:val="right"/>
        <w:rPr>
          <w:rFonts w:hint="eastAsia" w:ascii="仿宋" w:hAnsi="仿宋" w:eastAsia="仿宋" w:cs="宋体"/>
          <w:color w:val="auto"/>
        </w:rPr>
      </w:pPr>
    </w:p>
    <w:p>
      <w:pPr>
        <w:spacing w:line="360" w:lineRule="auto"/>
        <w:jc w:val="right"/>
        <w:rPr>
          <w:rFonts w:hint="eastAsia" w:ascii="仿宋" w:hAnsi="仿宋" w:eastAsia="仿宋" w:cs="宋体"/>
          <w:color w:val="auto"/>
        </w:rPr>
      </w:pPr>
    </w:p>
    <w:p>
      <w:pPr>
        <w:spacing w:line="360" w:lineRule="auto"/>
        <w:jc w:val="right"/>
        <w:rPr>
          <w:rFonts w:hint="eastAsia" w:ascii="仿宋" w:hAnsi="仿宋" w:eastAsia="仿宋" w:cs="宋体"/>
          <w:color w:val="auto"/>
        </w:rPr>
      </w:pPr>
    </w:p>
    <w:p>
      <w:pPr>
        <w:spacing w:line="360" w:lineRule="auto"/>
        <w:jc w:val="right"/>
        <w:rPr>
          <w:rFonts w:hint="eastAsia" w:ascii="仿宋" w:hAnsi="仿宋" w:eastAsia="仿宋" w:cs="宋体"/>
          <w:color w:val="auto"/>
        </w:rPr>
      </w:pPr>
    </w:p>
    <w:p>
      <w:pPr>
        <w:spacing w:line="360" w:lineRule="auto"/>
        <w:jc w:val="right"/>
        <w:rPr>
          <w:rFonts w:hint="eastAsia" w:ascii="仿宋" w:hAnsi="仿宋" w:eastAsia="仿宋" w:cs="宋体"/>
          <w:color w:val="auto"/>
        </w:rPr>
      </w:pPr>
    </w:p>
    <w:p>
      <w:pPr>
        <w:spacing w:line="360" w:lineRule="auto"/>
        <w:jc w:val="right"/>
        <w:rPr>
          <w:rFonts w:hint="eastAsia" w:ascii="仿宋" w:hAnsi="仿宋" w:eastAsia="仿宋" w:cs="宋体"/>
          <w:color w:val="auto"/>
        </w:rPr>
      </w:pPr>
    </w:p>
    <w:p>
      <w:pPr>
        <w:spacing w:line="360" w:lineRule="auto"/>
        <w:jc w:val="right"/>
        <w:rPr>
          <w:rFonts w:hint="eastAsia" w:ascii="仿宋" w:hAnsi="仿宋" w:eastAsia="仿宋" w:cs="宋体"/>
          <w:color w:val="auto"/>
        </w:rPr>
      </w:pPr>
    </w:p>
    <w:p>
      <w:pPr>
        <w:spacing w:line="360" w:lineRule="auto"/>
        <w:jc w:val="right"/>
        <w:rPr>
          <w:rFonts w:hint="eastAsia" w:ascii="仿宋" w:hAnsi="仿宋" w:eastAsia="仿宋" w:cs="宋体"/>
          <w:color w:val="auto"/>
        </w:rPr>
      </w:pPr>
    </w:p>
    <w:p>
      <w:pPr>
        <w:spacing w:line="360" w:lineRule="auto"/>
        <w:jc w:val="center"/>
        <w:rPr>
          <w:rFonts w:ascii="仿宋_GB2312" w:hAnsi="宋体" w:eastAsia="仿宋_GB2312"/>
          <w:color w:val="auto"/>
          <w:sz w:val="28"/>
          <w:szCs w:val="28"/>
        </w:rPr>
      </w:pPr>
      <w:r>
        <w:rPr>
          <w:rFonts w:hint="eastAsia" w:ascii="仿宋_GB2312" w:hAnsi="宋体" w:eastAsia="仿宋_GB2312"/>
          <w:color w:val="auto"/>
          <w:sz w:val="28"/>
          <w:szCs w:val="28"/>
        </w:rPr>
        <w:t>第二章 供应商须知</w:t>
      </w:r>
      <w:bookmarkEnd w:id="14"/>
    </w:p>
    <w:p>
      <w:pPr>
        <w:pStyle w:val="4"/>
        <w:spacing w:before="0" w:after="0"/>
        <w:rPr>
          <w:color w:val="auto"/>
          <w:sz w:val="24"/>
          <w:szCs w:val="24"/>
        </w:rPr>
      </w:pPr>
      <w:bookmarkStart w:id="15" w:name="_Toc5850"/>
      <w:r>
        <w:rPr>
          <w:rFonts w:hint="eastAsia" w:ascii="仿宋" w:hAnsi="仿宋" w:eastAsia="仿宋" w:cs="仿宋"/>
          <w:color w:val="auto"/>
          <w:sz w:val="24"/>
          <w:szCs w:val="24"/>
        </w:rPr>
        <w:t>一、供应商须知前附表</w:t>
      </w:r>
      <w:bookmarkEnd w:id="15"/>
    </w:p>
    <w:tbl>
      <w:tblPr>
        <w:tblStyle w:val="40"/>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noWrap w:val="0"/>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序号</w:t>
            </w:r>
          </w:p>
        </w:tc>
        <w:tc>
          <w:tcPr>
            <w:tcW w:w="1841" w:type="dxa"/>
            <w:noWrap w:val="0"/>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项  目</w:t>
            </w:r>
          </w:p>
        </w:tc>
        <w:tc>
          <w:tcPr>
            <w:tcW w:w="7199" w:type="dxa"/>
            <w:noWrap w:val="0"/>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noWrap w:val="0"/>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2.1.1</w:t>
            </w:r>
          </w:p>
        </w:tc>
        <w:tc>
          <w:tcPr>
            <w:tcW w:w="1841" w:type="dxa"/>
            <w:noWrap w:val="0"/>
            <w:vAlign w:val="center"/>
          </w:tcPr>
          <w:p>
            <w:pPr>
              <w:spacing w:line="400" w:lineRule="exact"/>
              <w:jc w:val="center"/>
              <w:rPr>
                <w:rFonts w:ascii="仿宋_GB2312" w:hAnsi="宋体" w:eastAsia="仿宋_GB2312"/>
                <w:color w:val="auto"/>
                <w:szCs w:val="21"/>
              </w:rPr>
            </w:pPr>
            <w:r>
              <w:rPr>
                <w:rFonts w:hint="eastAsia" w:ascii="仿宋" w:hAnsi="仿宋" w:eastAsia="仿宋" w:cs="仿宋"/>
                <w:color w:val="auto"/>
                <w:szCs w:val="21"/>
              </w:rPr>
              <w:t>采购范围</w:t>
            </w:r>
          </w:p>
        </w:tc>
        <w:tc>
          <w:tcPr>
            <w:tcW w:w="7199" w:type="dxa"/>
            <w:noWrap w:val="0"/>
            <w:vAlign w:val="center"/>
          </w:tcPr>
          <w:p>
            <w:pPr>
              <w:spacing w:line="400" w:lineRule="exact"/>
              <w:rPr>
                <w:rFonts w:ascii="仿宋_GB2312" w:hAnsi="宋体" w:eastAsia="仿宋_GB2312"/>
                <w:color w:val="auto"/>
                <w:szCs w:val="21"/>
              </w:rPr>
            </w:pPr>
            <w:r>
              <w:rPr>
                <w:rFonts w:hint="eastAsia" w:ascii="仿宋" w:hAnsi="仿宋" w:eastAsia="仿宋" w:cs="仿宋"/>
                <w:color w:val="auto"/>
              </w:rPr>
              <w:t>详见</w:t>
            </w:r>
            <w:r>
              <w:rPr>
                <w:rFonts w:hint="eastAsia" w:ascii="仿宋" w:hAnsi="仿宋" w:eastAsia="仿宋" w:cs="仿宋"/>
                <w:color w:val="auto"/>
                <w:u w:val="single"/>
              </w:rPr>
              <w:t>第一章 比选邀请“一、项目概况与采购范围”</w:t>
            </w:r>
            <w:r>
              <w:rPr>
                <w:rFonts w:hint="eastAsia" w:ascii="仿宋" w:hAnsi="仿宋" w:eastAsia="仿宋" w:cs="仿宋"/>
                <w:color w:val="aut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noWrap w:val="0"/>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2.1.2</w:t>
            </w:r>
          </w:p>
        </w:tc>
        <w:tc>
          <w:tcPr>
            <w:tcW w:w="1841" w:type="dxa"/>
            <w:noWrap w:val="0"/>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资格审查方式及供应商应具备的资格条件</w:t>
            </w:r>
          </w:p>
        </w:tc>
        <w:tc>
          <w:tcPr>
            <w:tcW w:w="7199" w:type="dxa"/>
            <w:noWrap w:val="0"/>
            <w:vAlign w:val="center"/>
          </w:tcPr>
          <w:p>
            <w:pPr>
              <w:spacing w:line="400" w:lineRule="exact"/>
              <w:rPr>
                <w:rFonts w:ascii="仿宋" w:hAnsi="仿宋" w:eastAsia="仿宋" w:cs="仿宋"/>
                <w:color w:val="auto"/>
              </w:rPr>
            </w:pPr>
            <w:r>
              <w:rPr>
                <w:rFonts w:hint="eastAsia" w:ascii="仿宋" w:hAnsi="仿宋" w:eastAsia="仿宋" w:cs="宋体"/>
                <w:color w:val="auto"/>
              </w:rPr>
              <w:t>资格后审，</w:t>
            </w:r>
            <w:r>
              <w:rPr>
                <w:rFonts w:hint="eastAsia" w:ascii="仿宋" w:hAnsi="仿宋" w:eastAsia="仿宋" w:cs="仿宋"/>
                <w:color w:val="auto"/>
              </w:rPr>
              <w:t>详见</w:t>
            </w:r>
            <w:r>
              <w:rPr>
                <w:rFonts w:hint="eastAsia" w:ascii="仿宋" w:hAnsi="仿宋" w:eastAsia="仿宋" w:cs="仿宋"/>
                <w:color w:val="auto"/>
                <w:u w:val="single"/>
              </w:rPr>
              <w:t>“二、供应商资格要求”</w:t>
            </w:r>
            <w:r>
              <w:rPr>
                <w:rFonts w:hint="eastAsia" w:ascii="仿宋" w:hAnsi="仿宋" w:eastAsia="仿宋" w:cs="仿宋"/>
                <w:color w:val="aut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noWrap w:val="0"/>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2.1.3</w:t>
            </w:r>
          </w:p>
        </w:tc>
        <w:tc>
          <w:tcPr>
            <w:tcW w:w="1841" w:type="dxa"/>
            <w:noWrap w:val="0"/>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★比选文件实质性要求的标识</w:t>
            </w:r>
          </w:p>
        </w:tc>
        <w:tc>
          <w:tcPr>
            <w:tcW w:w="7199" w:type="dxa"/>
            <w:noWrap w:val="0"/>
            <w:vAlign w:val="center"/>
          </w:tcPr>
          <w:p>
            <w:pPr>
              <w:spacing w:line="400" w:lineRule="exact"/>
              <w:rPr>
                <w:rFonts w:ascii="仿宋" w:hAnsi="仿宋" w:eastAsia="仿宋" w:cs="宋体"/>
                <w:color w:val="auto"/>
              </w:rPr>
            </w:pPr>
            <w:r>
              <w:rPr>
                <w:rFonts w:hint="eastAsia" w:ascii="仿宋" w:hAnsi="仿宋" w:eastAsia="仿宋" w:cs="Cambria Math"/>
                <w:color w:val="auto"/>
                <w:sz w:val="21"/>
                <w:szCs w:val="21"/>
                <w:u w:val="single"/>
              </w:rPr>
              <w:t>比选文件中标识“★”条款、注明“比选响应将被否决”、“对其响应做否决处理”</w:t>
            </w:r>
            <w:r>
              <w:rPr>
                <w:rFonts w:hint="eastAsia" w:ascii="仿宋" w:hAnsi="仿宋" w:eastAsia="仿宋" w:cs="宋体"/>
                <w:color w:val="auto"/>
                <w:sz w:val="21"/>
                <w:szCs w:val="21"/>
                <w:u w:val="single"/>
              </w:rPr>
              <w:t>等</w:t>
            </w:r>
            <w:r>
              <w:rPr>
                <w:rFonts w:hint="eastAsia" w:ascii="仿宋" w:hAnsi="仿宋" w:eastAsia="仿宋" w:cs="Cambria Math"/>
                <w:color w:val="auto"/>
                <w:sz w:val="21"/>
                <w:szCs w:val="21"/>
                <w:u w:val="single"/>
              </w:rPr>
              <w:t>的条款</w:t>
            </w:r>
            <w:r>
              <w:rPr>
                <w:rFonts w:hint="eastAsia" w:ascii="仿宋" w:hAnsi="仿宋" w:eastAsia="仿宋" w:cs="Cambria Math"/>
                <w:color w:val="auto"/>
                <w:sz w:val="21"/>
                <w:szCs w:val="21"/>
              </w:rPr>
              <w:t>，均为实质性条款，</w:t>
            </w:r>
            <w:r>
              <w:rPr>
                <w:rFonts w:hint="eastAsia" w:ascii="仿宋" w:hAnsi="仿宋" w:eastAsia="仿宋" w:cs="宋体"/>
                <w:b/>
                <w:color w:val="auto"/>
                <w:sz w:val="21"/>
                <w:szCs w:val="21"/>
              </w:rPr>
              <w:t>不满足任意一项</w:t>
            </w:r>
            <w:r>
              <w:rPr>
                <w:rFonts w:hint="eastAsia" w:ascii="仿宋" w:hAnsi="仿宋" w:eastAsia="仿宋" w:cs="Cambria Math"/>
                <w:b/>
                <w:color w:val="auto"/>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noWrap w:val="0"/>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.1.4</w:t>
            </w:r>
          </w:p>
        </w:tc>
        <w:tc>
          <w:tcPr>
            <w:tcW w:w="1841" w:type="dxa"/>
            <w:noWrap w:val="0"/>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响应文件的组成</w:t>
            </w:r>
          </w:p>
        </w:tc>
        <w:tc>
          <w:tcPr>
            <w:tcW w:w="7199" w:type="dxa"/>
            <w:noWrap w:val="0"/>
            <w:vAlign w:val="center"/>
          </w:tcPr>
          <w:p>
            <w:pPr>
              <w:pStyle w:val="233"/>
              <w:spacing w:before="62" w:after="62"/>
              <w:rPr>
                <w:rFonts w:ascii="仿宋" w:hAnsi="仿宋" w:eastAsia="仿宋" w:cs="仿宋"/>
                <w:b/>
                <w:color w:val="auto"/>
                <w:sz w:val="21"/>
                <w:szCs w:val="21"/>
              </w:rPr>
            </w:pPr>
            <w:r>
              <w:rPr>
                <w:rFonts w:hint="eastAsia" w:ascii="仿宋" w:hAnsi="仿宋" w:eastAsia="仿宋" w:cs="仿宋"/>
                <w:b/>
                <w:color w:val="auto"/>
                <w:sz w:val="21"/>
                <w:szCs w:val="21"/>
              </w:rPr>
              <w:t>响应文件按照以下架构顺序编制：</w:t>
            </w:r>
          </w:p>
          <w:p>
            <w:pPr>
              <w:pStyle w:val="228"/>
              <w:spacing w:before="62" w:after="62"/>
              <w:rPr>
                <w:rFonts w:ascii="仿宋" w:hAnsi="仿宋" w:eastAsia="仿宋" w:cs="仿宋"/>
                <w:b/>
                <w:color w:val="auto"/>
              </w:rPr>
            </w:pPr>
            <w:r>
              <w:rPr>
                <w:rFonts w:hint="eastAsia" w:ascii="仿宋" w:hAnsi="仿宋" w:eastAsia="仿宋" w:cs="仿宋"/>
                <w:b/>
                <w:color w:val="auto"/>
              </w:rPr>
              <w:t>一、</w:t>
            </w:r>
            <w:r>
              <w:rPr>
                <w:rFonts w:hint="eastAsia" w:ascii="仿宋" w:hAnsi="仿宋" w:eastAsia="仿宋" w:cs="仿宋"/>
                <w:b/>
                <w:color w:val="auto"/>
                <w:sz w:val="24"/>
              </w:rPr>
              <w:t>商务文件</w:t>
            </w:r>
          </w:p>
          <w:p>
            <w:pPr>
              <w:pStyle w:val="228"/>
              <w:spacing w:before="62" w:after="62"/>
              <w:rPr>
                <w:rFonts w:ascii="仿宋" w:hAnsi="仿宋" w:eastAsia="仿宋" w:cs="仿宋"/>
                <w:color w:val="auto"/>
              </w:rPr>
            </w:pPr>
            <w:r>
              <w:rPr>
                <w:rFonts w:hint="eastAsia" w:ascii="仿宋" w:hAnsi="仿宋" w:eastAsia="仿宋" w:cs="仿宋"/>
                <w:color w:val="auto"/>
              </w:rPr>
              <w:t>（一）响应函</w:t>
            </w:r>
          </w:p>
          <w:p>
            <w:pPr>
              <w:pStyle w:val="233"/>
              <w:spacing w:before="62" w:after="62"/>
              <w:rPr>
                <w:rFonts w:ascii="仿宋" w:hAnsi="仿宋" w:eastAsia="仿宋" w:cs="宋体"/>
                <w:color w:val="auto"/>
                <w:sz w:val="21"/>
                <w:szCs w:val="21"/>
              </w:rPr>
            </w:pPr>
            <w:r>
              <w:rPr>
                <w:rFonts w:hint="eastAsia" w:ascii="仿宋" w:hAnsi="仿宋" w:eastAsia="仿宋" w:cs="宋体"/>
                <w:color w:val="auto"/>
                <w:sz w:val="21"/>
                <w:szCs w:val="21"/>
              </w:rPr>
              <w:t>（二）法定代表人（负责人）身份证明</w:t>
            </w:r>
          </w:p>
          <w:p>
            <w:pPr>
              <w:pStyle w:val="233"/>
              <w:spacing w:before="62" w:after="62"/>
              <w:rPr>
                <w:rFonts w:ascii="仿宋" w:hAnsi="仿宋" w:eastAsia="仿宋" w:cs="宋体"/>
                <w:color w:val="auto"/>
                <w:sz w:val="21"/>
                <w:szCs w:val="21"/>
              </w:rPr>
            </w:pPr>
            <w:r>
              <w:rPr>
                <w:rFonts w:hint="eastAsia" w:ascii="仿宋" w:hAnsi="仿宋" w:eastAsia="仿宋" w:cs="宋体"/>
                <w:color w:val="auto"/>
                <w:sz w:val="21"/>
                <w:szCs w:val="21"/>
              </w:rPr>
              <w:t>（三）法定代表人（负责人）授权委托书</w:t>
            </w:r>
          </w:p>
          <w:p>
            <w:pPr>
              <w:pStyle w:val="228"/>
              <w:spacing w:before="62" w:after="62"/>
              <w:rPr>
                <w:rFonts w:ascii="仿宋" w:hAnsi="仿宋" w:eastAsia="仿宋" w:cs="仿宋"/>
                <w:color w:val="auto"/>
              </w:rPr>
            </w:pPr>
            <w:r>
              <w:rPr>
                <w:rFonts w:hint="eastAsia" w:ascii="仿宋" w:hAnsi="仿宋" w:eastAsia="仿宋" w:cs="仿宋"/>
                <w:color w:val="auto"/>
              </w:rPr>
              <w:t>（四）资格证明文件</w:t>
            </w:r>
          </w:p>
          <w:p>
            <w:pPr>
              <w:pStyle w:val="233"/>
              <w:spacing w:before="62" w:after="62"/>
              <w:rPr>
                <w:rFonts w:ascii="仿宋" w:hAnsi="仿宋" w:eastAsia="仿宋" w:cs="仿宋"/>
                <w:color w:val="auto"/>
              </w:rPr>
            </w:pPr>
            <w:r>
              <w:rPr>
                <w:rFonts w:hint="eastAsia" w:ascii="仿宋" w:hAnsi="仿宋" w:eastAsia="仿宋" w:cs="宋体"/>
                <w:color w:val="auto"/>
                <w:sz w:val="21"/>
                <w:szCs w:val="21"/>
              </w:rPr>
              <w:t>（五）供应商须知应答偏离表</w:t>
            </w:r>
          </w:p>
          <w:p>
            <w:pPr>
              <w:pStyle w:val="228"/>
              <w:spacing w:before="62" w:after="62"/>
              <w:rPr>
                <w:rFonts w:ascii="仿宋" w:hAnsi="仿宋" w:eastAsia="仿宋" w:cs="仿宋"/>
                <w:color w:val="auto"/>
              </w:rPr>
            </w:pPr>
            <w:r>
              <w:rPr>
                <w:rFonts w:hint="eastAsia" w:ascii="仿宋" w:hAnsi="仿宋" w:eastAsia="仿宋" w:cs="仿宋"/>
                <w:color w:val="auto"/>
              </w:rPr>
              <w:t>（六）合同条款应答偏离表</w:t>
            </w:r>
          </w:p>
          <w:p>
            <w:pPr>
              <w:pStyle w:val="228"/>
              <w:spacing w:before="62" w:after="62"/>
              <w:rPr>
                <w:rFonts w:ascii="仿宋" w:hAnsi="仿宋" w:eastAsia="仿宋" w:cs="仿宋"/>
                <w:color w:val="auto"/>
              </w:rPr>
            </w:pPr>
            <w:r>
              <w:rPr>
                <w:rFonts w:hint="eastAsia" w:ascii="仿宋" w:hAnsi="仿宋" w:eastAsia="仿宋" w:cs="仿宋"/>
                <w:color w:val="auto"/>
              </w:rPr>
              <w:t>（七）供应商行为准则承诺书</w:t>
            </w:r>
          </w:p>
          <w:p>
            <w:pPr>
              <w:pStyle w:val="228"/>
              <w:spacing w:before="62" w:after="62"/>
              <w:rPr>
                <w:rFonts w:ascii="仿宋" w:hAnsi="仿宋" w:eastAsia="仿宋" w:cs="仿宋"/>
                <w:color w:val="auto"/>
              </w:rPr>
            </w:pPr>
            <w:r>
              <w:rPr>
                <w:rFonts w:hint="eastAsia" w:ascii="仿宋" w:hAnsi="仿宋" w:eastAsia="仿宋"/>
                <w:color w:val="auto"/>
              </w:rPr>
              <w:t>（八）供应商廉洁诚信承诺书</w:t>
            </w:r>
          </w:p>
          <w:p>
            <w:pPr>
              <w:pStyle w:val="228"/>
              <w:spacing w:before="62" w:after="62"/>
              <w:rPr>
                <w:rFonts w:ascii="仿宋" w:hAnsi="仿宋" w:eastAsia="仿宋" w:cs="仿宋"/>
                <w:color w:val="auto"/>
              </w:rPr>
            </w:pPr>
            <w:r>
              <w:rPr>
                <w:rFonts w:hint="eastAsia" w:ascii="仿宋" w:hAnsi="仿宋" w:eastAsia="仿宋" w:cs="仿宋"/>
                <w:color w:val="auto"/>
              </w:rPr>
              <w:t>（九）其他材料</w:t>
            </w:r>
            <w:r>
              <w:rPr>
                <w:rFonts w:hint="eastAsia" w:ascii="仿宋" w:hAnsi="仿宋" w:eastAsia="仿宋"/>
                <w:color w:val="auto"/>
              </w:rPr>
              <w:t>（如有）</w:t>
            </w:r>
          </w:p>
          <w:p>
            <w:pPr>
              <w:rPr>
                <w:rFonts w:ascii="仿宋" w:hAnsi="仿宋" w:eastAsia="仿宋" w:cs="仿宋"/>
                <w:b/>
                <w:color w:val="auto"/>
                <w:szCs w:val="21"/>
              </w:rPr>
            </w:pPr>
            <w:r>
              <w:rPr>
                <w:rFonts w:hint="eastAsia" w:ascii="仿宋" w:hAnsi="仿宋" w:eastAsia="仿宋" w:cs="仿宋"/>
                <w:b/>
                <w:color w:val="auto"/>
                <w:szCs w:val="21"/>
              </w:rPr>
              <w:t>二、技术文件</w:t>
            </w:r>
          </w:p>
          <w:p>
            <w:pPr>
              <w:rPr>
                <w:rFonts w:ascii="仿宋" w:hAnsi="仿宋" w:eastAsia="仿宋" w:cs="仿宋"/>
                <w:bCs/>
                <w:color w:val="auto"/>
                <w:szCs w:val="21"/>
              </w:rPr>
            </w:pPr>
            <w:r>
              <w:rPr>
                <w:rFonts w:hint="eastAsia" w:ascii="仿宋" w:hAnsi="仿宋" w:eastAsia="仿宋" w:cs="仿宋"/>
                <w:bCs/>
                <w:color w:val="auto"/>
                <w:szCs w:val="21"/>
              </w:rPr>
              <w:t>（一）采购需求应答偏离表</w:t>
            </w:r>
          </w:p>
          <w:p>
            <w:pPr>
              <w:pStyle w:val="228"/>
              <w:spacing w:before="62" w:after="62"/>
              <w:rPr>
                <w:rFonts w:ascii="仿宋" w:hAnsi="仿宋" w:eastAsia="仿宋" w:cs="仿宋"/>
                <w:color w:val="auto"/>
              </w:rPr>
            </w:pPr>
            <w:r>
              <w:rPr>
                <w:rFonts w:hint="eastAsia" w:ascii="仿宋" w:hAnsi="仿宋" w:eastAsia="仿宋" w:cs="仿宋"/>
                <w:color w:val="auto"/>
              </w:rPr>
              <w:t>（二）技术方案</w:t>
            </w:r>
          </w:p>
          <w:p>
            <w:pPr>
              <w:pStyle w:val="228"/>
              <w:spacing w:before="62" w:after="62"/>
              <w:rPr>
                <w:rFonts w:ascii="仿宋" w:hAnsi="仿宋" w:eastAsia="仿宋" w:cs="仿宋"/>
                <w:color w:val="auto"/>
              </w:rPr>
            </w:pPr>
            <w:r>
              <w:rPr>
                <w:rFonts w:hint="eastAsia" w:ascii="仿宋" w:hAnsi="仿宋" w:eastAsia="仿宋" w:cs="仿宋"/>
                <w:color w:val="auto"/>
              </w:rPr>
              <w:t>（三）其他材料</w:t>
            </w:r>
            <w:r>
              <w:rPr>
                <w:rFonts w:hint="eastAsia" w:ascii="仿宋" w:hAnsi="仿宋" w:eastAsia="仿宋"/>
                <w:color w:val="auto"/>
              </w:rPr>
              <w:t>（如有）</w:t>
            </w:r>
          </w:p>
          <w:p>
            <w:pPr>
              <w:rPr>
                <w:rFonts w:ascii="仿宋" w:hAnsi="仿宋" w:eastAsia="仿宋" w:cs="仿宋"/>
                <w:b/>
                <w:color w:val="auto"/>
                <w:szCs w:val="21"/>
              </w:rPr>
            </w:pPr>
            <w:r>
              <w:rPr>
                <w:rFonts w:hint="eastAsia" w:ascii="仿宋" w:hAnsi="仿宋" w:eastAsia="仿宋" w:cs="仿宋"/>
                <w:b/>
                <w:color w:val="auto"/>
                <w:szCs w:val="21"/>
              </w:rPr>
              <w:t>三、报价文件</w:t>
            </w:r>
          </w:p>
          <w:p>
            <w:pPr>
              <w:pStyle w:val="228"/>
              <w:spacing w:before="62" w:after="62"/>
              <w:rPr>
                <w:rFonts w:ascii="仿宋" w:hAnsi="仿宋" w:eastAsia="仿宋" w:cs="仿宋"/>
                <w:color w:val="auto"/>
              </w:rPr>
            </w:pPr>
            <w:r>
              <w:rPr>
                <w:rFonts w:hint="eastAsia" w:ascii="仿宋" w:hAnsi="仿宋" w:eastAsia="仿宋" w:cs="仿宋"/>
                <w:color w:val="auto"/>
              </w:rPr>
              <w:t>（一）报价一览表</w:t>
            </w:r>
          </w:p>
          <w:p>
            <w:pPr>
              <w:pStyle w:val="228"/>
              <w:spacing w:before="62" w:after="62"/>
              <w:rPr>
                <w:rFonts w:ascii="仿宋" w:hAnsi="仿宋" w:eastAsia="仿宋" w:cs="Cambria Math"/>
                <w:color w:val="auto"/>
                <w:u w:val="sing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noWrap w:val="0"/>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.1.5</w:t>
            </w:r>
          </w:p>
        </w:tc>
        <w:tc>
          <w:tcPr>
            <w:tcW w:w="1841" w:type="dxa"/>
            <w:noWrap w:val="0"/>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响应文件的递交</w:t>
            </w:r>
          </w:p>
        </w:tc>
        <w:tc>
          <w:tcPr>
            <w:tcW w:w="7199" w:type="dxa"/>
            <w:noWrap w:val="0"/>
            <w:vAlign w:val="center"/>
          </w:tcPr>
          <w:p>
            <w:pPr>
              <w:pStyle w:val="233"/>
              <w:spacing w:before="62" w:after="62"/>
              <w:rPr>
                <w:rFonts w:ascii="仿宋" w:hAnsi="仿宋" w:eastAsia="仿宋" w:cs="仿宋"/>
                <w:b/>
                <w:color w:val="auto"/>
                <w:sz w:val="21"/>
                <w:szCs w:val="21"/>
              </w:rPr>
            </w:pPr>
            <w:r>
              <w:rPr>
                <w:rFonts w:hint="eastAsia" w:ascii="仿宋" w:hAnsi="仿宋" w:eastAsia="仿宋" w:cs="仿宋"/>
                <w:color w:val="auto"/>
              </w:rPr>
              <w:t>详见</w:t>
            </w:r>
            <w:r>
              <w:rPr>
                <w:rFonts w:hint="eastAsia" w:ascii="仿宋" w:hAnsi="仿宋" w:eastAsia="仿宋" w:cs="仿宋"/>
                <w:color w:val="auto"/>
                <w:u w:val="single"/>
              </w:rPr>
              <w:t>第一章 比选邀请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noWrap w:val="0"/>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.1.6</w:t>
            </w:r>
          </w:p>
        </w:tc>
        <w:tc>
          <w:tcPr>
            <w:tcW w:w="1841" w:type="dxa"/>
            <w:noWrap w:val="0"/>
            <w:vAlign w:val="center"/>
          </w:tcPr>
          <w:p>
            <w:pPr>
              <w:spacing w:line="400" w:lineRule="exact"/>
              <w:jc w:val="center"/>
              <w:rPr>
                <w:rFonts w:ascii="仿宋" w:hAnsi="仿宋" w:eastAsia="仿宋" w:cs="仿宋"/>
                <w:color w:val="auto"/>
                <w:szCs w:val="21"/>
              </w:rPr>
            </w:pPr>
            <w:r>
              <w:rPr>
                <w:rFonts w:hint="eastAsia" w:ascii="仿宋" w:hAnsi="仿宋" w:eastAsia="仿宋" w:cs="Cambria Math"/>
                <w:color w:val="auto"/>
                <w:szCs w:val="21"/>
              </w:rPr>
              <w:t>★</w:t>
            </w:r>
            <w:r>
              <w:rPr>
                <w:rFonts w:hint="eastAsia" w:ascii="仿宋" w:hAnsi="仿宋" w:eastAsia="仿宋" w:cs="宋体"/>
                <w:color w:val="auto"/>
                <w:szCs w:val="21"/>
              </w:rPr>
              <w:t>响应文件的盖章或签字要求</w:t>
            </w:r>
          </w:p>
        </w:tc>
        <w:tc>
          <w:tcPr>
            <w:tcW w:w="7199" w:type="dxa"/>
            <w:noWrap w:val="0"/>
            <w:vAlign w:val="center"/>
          </w:tcPr>
          <w:p>
            <w:pPr>
              <w:pStyle w:val="235"/>
              <w:spacing w:before="62" w:after="62"/>
              <w:rPr>
                <w:rFonts w:ascii="仿宋" w:hAnsi="仿宋" w:eastAsia="仿宋" w:cs="宋体"/>
                <w:color w:val="auto"/>
                <w:sz w:val="21"/>
                <w:szCs w:val="21"/>
              </w:rPr>
            </w:pPr>
            <w:r>
              <w:rPr>
                <w:rFonts w:hint="eastAsia" w:ascii="仿宋" w:hAnsi="仿宋" w:eastAsia="仿宋" w:cs="宋体"/>
                <w:color w:val="auto"/>
                <w:sz w:val="21"/>
                <w:szCs w:val="21"/>
              </w:rPr>
              <w:t>（1）《法定代表人（负责人）身份证明》的落款处应加盖公章。</w:t>
            </w:r>
          </w:p>
          <w:p>
            <w:pPr>
              <w:pStyle w:val="235"/>
              <w:spacing w:before="62" w:after="62"/>
              <w:rPr>
                <w:rFonts w:ascii="仿宋" w:hAnsi="仿宋" w:eastAsia="仿宋" w:cs="宋体"/>
                <w:color w:val="auto"/>
                <w:sz w:val="21"/>
                <w:szCs w:val="21"/>
              </w:rPr>
            </w:pPr>
            <w:r>
              <w:rPr>
                <w:rFonts w:hint="eastAsia" w:ascii="仿宋" w:hAnsi="仿宋" w:eastAsia="仿宋" w:cs="宋体"/>
                <w:color w:val="auto"/>
                <w:sz w:val="21"/>
                <w:szCs w:val="21"/>
              </w:rPr>
              <w:t>（2）《法定代表人（负责人）授权委托书》的落款处应加盖公章</w:t>
            </w:r>
            <w:r>
              <w:rPr>
                <w:rFonts w:hint="eastAsia" w:ascii="仿宋" w:hAnsi="仿宋" w:eastAsia="仿宋" w:cs="宋体"/>
                <w:b/>
                <w:color w:val="auto"/>
                <w:sz w:val="21"/>
                <w:szCs w:val="21"/>
              </w:rPr>
              <w:t>并由</w:t>
            </w:r>
            <w:r>
              <w:rPr>
                <w:rFonts w:hint="eastAsia" w:ascii="仿宋" w:hAnsi="仿宋" w:eastAsia="仿宋" w:cs="宋体"/>
                <w:color w:val="auto"/>
                <w:sz w:val="21"/>
                <w:szCs w:val="21"/>
              </w:rPr>
              <w:t>法定代表人（负责人）</w:t>
            </w:r>
            <w:r>
              <w:rPr>
                <w:rFonts w:hint="eastAsia" w:ascii="仿宋" w:hAnsi="仿宋" w:eastAsia="仿宋" w:cs="宋体"/>
                <w:b/>
                <w:color w:val="auto"/>
                <w:sz w:val="21"/>
                <w:szCs w:val="21"/>
              </w:rPr>
              <w:t>和</w:t>
            </w:r>
            <w:r>
              <w:rPr>
                <w:rFonts w:hint="eastAsia" w:ascii="仿宋" w:hAnsi="仿宋" w:eastAsia="仿宋" w:cs="宋体"/>
                <w:color w:val="auto"/>
                <w:sz w:val="21"/>
                <w:szCs w:val="21"/>
              </w:rPr>
              <w:t>其委托代理人</w:t>
            </w:r>
            <w:r>
              <w:rPr>
                <w:rFonts w:hint="eastAsia" w:ascii="仿宋" w:hAnsi="仿宋" w:eastAsia="仿宋" w:cs="宋体"/>
                <w:b/>
                <w:color w:val="auto"/>
                <w:sz w:val="21"/>
                <w:szCs w:val="21"/>
              </w:rPr>
              <w:t>双方</w:t>
            </w:r>
            <w:r>
              <w:rPr>
                <w:rFonts w:hint="eastAsia" w:ascii="仿宋" w:hAnsi="仿宋" w:eastAsia="仿宋" w:cs="宋体"/>
                <w:color w:val="auto"/>
                <w:sz w:val="21"/>
                <w:szCs w:val="21"/>
              </w:rPr>
              <w:t>签字。</w:t>
            </w:r>
          </w:p>
          <w:p>
            <w:pPr>
              <w:pStyle w:val="235"/>
              <w:spacing w:before="62" w:after="62"/>
              <w:rPr>
                <w:rFonts w:ascii="仿宋" w:hAnsi="仿宋" w:eastAsia="仿宋" w:cs="宋体"/>
                <w:color w:val="auto"/>
                <w:sz w:val="21"/>
                <w:szCs w:val="21"/>
              </w:rPr>
            </w:pPr>
            <w:r>
              <w:rPr>
                <w:rFonts w:hint="eastAsia" w:ascii="仿宋" w:hAnsi="仿宋" w:eastAsia="仿宋" w:cs="宋体"/>
                <w:color w:val="auto"/>
                <w:sz w:val="21"/>
                <w:szCs w:val="21"/>
              </w:rPr>
              <w:t>（3）响应文件格式中其他有落款的文件，</w:t>
            </w:r>
            <w:r>
              <w:rPr>
                <w:rFonts w:hint="eastAsia" w:ascii="仿宋" w:hAnsi="仿宋" w:eastAsia="仿宋" w:cs="宋体"/>
                <w:b/>
                <w:color w:val="auto"/>
                <w:sz w:val="21"/>
                <w:szCs w:val="21"/>
              </w:rPr>
              <w:t>均需</w:t>
            </w:r>
            <w:r>
              <w:rPr>
                <w:rFonts w:hint="eastAsia" w:ascii="仿宋" w:hAnsi="仿宋" w:eastAsia="仿宋" w:cs="宋体"/>
                <w:color w:val="auto"/>
                <w:sz w:val="21"/>
                <w:szCs w:val="21"/>
              </w:rPr>
              <w:t>加盖公章。</w:t>
            </w:r>
          </w:p>
          <w:p>
            <w:pPr>
              <w:pStyle w:val="233"/>
              <w:spacing w:before="62" w:after="62"/>
              <w:rPr>
                <w:rFonts w:ascii="仿宋" w:hAnsi="仿宋" w:eastAsia="仿宋" w:cs="仿宋"/>
                <w:color w:val="auto"/>
              </w:rPr>
            </w:pPr>
            <w:r>
              <w:rPr>
                <w:rFonts w:hint="eastAsia" w:ascii="仿宋" w:hAnsi="仿宋" w:eastAsia="仿宋" w:cs="宋体"/>
                <w:color w:val="auto"/>
                <w:sz w:val="21"/>
                <w:szCs w:val="21"/>
              </w:rPr>
              <w:t>（4）响应文件的所有签字处均指手写签字</w:t>
            </w:r>
            <w:r>
              <w:rPr>
                <w:rFonts w:hint="eastAsia" w:ascii="仿宋" w:hAnsi="仿宋" w:eastAsia="仿宋" w:cs="宋体"/>
                <w:b/>
                <w:color w:val="auto"/>
                <w:sz w:val="21"/>
                <w:szCs w:val="21"/>
              </w:rPr>
              <w:t>或</w:t>
            </w:r>
            <w:r>
              <w:rPr>
                <w:rFonts w:hint="eastAsia" w:ascii="仿宋" w:hAnsi="仿宋" w:eastAsia="仿宋" w:cs="宋体"/>
                <w:color w:val="auto"/>
                <w:sz w:val="21"/>
                <w:szCs w:val="21"/>
              </w:rPr>
              <w:t>签名章/印章</w:t>
            </w:r>
            <w:r>
              <w:rPr>
                <w:rFonts w:hint="eastAsia" w:ascii="仿宋" w:hAnsi="仿宋" w:eastAsia="仿宋" w:cs="宋体"/>
                <w:b/>
                <w:bCs/>
                <w:color w:val="auto"/>
                <w:sz w:val="21"/>
                <w:szCs w:val="21"/>
              </w:rPr>
              <w:t>或</w:t>
            </w:r>
            <w:r>
              <w:rPr>
                <w:rFonts w:hint="eastAsia" w:ascii="仿宋" w:hAnsi="仿宋" w:eastAsia="仿宋" w:cs="宋体"/>
                <w:color w:val="auto"/>
                <w:sz w:val="21"/>
                <w:szCs w:val="21"/>
              </w:rPr>
              <w:t>CA签名章，</w:t>
            </w:r>
            <w:r>
              <w:rPr>
                <w:rFonts w:hint="eastAsia" w:ascii="仿宋" w:hAnsi="仿宋" w:eastAsia="仿宋" w:cs="宋体"/>
                <w:b/>
                <w:color w:val="auto"/>
                <w:sz w:val="21"/>
                <w:szCs w:val="21"/>
              </w:rPr>
              <w:t>不得</w:t>
            </w:r>
            <w:r>
              <w:rPr>
                <w:rFonts w:hint="eastAsia" w:ascii="仿宋" w:hAnsi="仿宋" w:eastAsia="仿宋" w:cs="宋体"/>
                <w:color w:val="auto"/>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noWrap w:val="0"/>
            <w:vAlign w:val="center"/>
          </w:tcPr>
          <w:p>
            <w:pPr>
              <w:pStyle w:val="204"/>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2.1.7</w:t>
            </w:r>
          </w:p>
        </w:tc>
        <w:tc>
          <w:tcPr>
            <w:tcW w:w="1841" w:type="dxa"/>
            <w:noWrap w:val="0"/>
            <w:vAlign w:val="center"/>
          </w:tcPr>
          <w:p>
            <w:pPr>
              <w:pStyle w:val="204"/>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★比选响应有效期</w:t>
            </w:r>
          </w:p>
        </w:tc>
        <w:tc>
          <w:tcPr>
            <w:tcW w:w="7199" w:type="dxa"/>
            <w:noWrap w:val="0"/>
            <w:vAlign w:val="center"/>
          </w:tcPr>
          <w:p>
            <w:pPr>
              <w:pStyle w:val="204"/>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lang w:eastAsia="zh-CN"/>
              </w:rPr>
              <w:t>比选响应有效</w:t>
            </w:r>
            <w:r>
              <w:rPr>
                <w:rFonts w:hint="eastAsia" w:ascii="仿宋" w:hAnsi="仿宋" w:eastAsia="仿宋"/>
                <w:color w:val="auto"/>
                <w:u w:val="single"/>
                <w:lang w:eastAsia="zh-CN"/>
              </w:rPr>
              <w:t>期：</w:t>
            </w:r>
            <w:r>
              <w:rPr>
                <w:rFonts w:hint="eastAsia" w:ascii="仿宋" w:hAnsi="仿宋" w:eastAsia="仿宋"/>
                <w:color w:val="auto"/>
                <w:u w:val="single"/>
                <w:lang w:val="en-US" w:eastAsia="zh-CN"/>
              </w:rPr>
              <w:t>180</w:t>
            </w:r>
            <w:r>
              <w:rPr>
                <w:rFonts w:hint="eastAsia" w:ascii="仿宋" w:hAnsi="仿宋" w:eastAsia="仿宋"/>
                <w:color w:val="auto"/>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noWrap w:val="0"/>
            <w:vAlign w:val="center"/>
          </w:tcPr>
          <w:p>
            <w:pPr>
              <w:pStyle w:val="204"/>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2.1.8</w:t>
            </w:r>
          </w:p>
        </w:tc>
        <w:tc>
          <w:tcPr>
            <w:tcW w:w="1841" w:type="dxa"/>
            <w:noWrap w:val="0"/>
            <w:vAlign w:val="center"/>
          </w:tcPr>
          <w:p>
            <w:pPr>
              <w:pStyle w:val="204"/>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响应文件份数</w:t>
            </w:r>
          </w:p>
        </w:tc>
        <w:tc>
          <w:tcPr>
            <w:tcW w:w="7199" w:type="dxa"/>
            <w:noWrap w:val="0"/>
            <w:vAlign w:val="center"/>
          </w:tcPr>
          <w:p>
            <w:pPr>
              <w:pStyle w:val="204"/>
              <w:spacing w:line="300" w:lineRule="auto"/>
              <w:ind w:left="103" w:right="-18"/>
              <w:jc w:val="both"/>
              <w:rPr>
                <w:rFonts w:ascii="仿宋_GB2312" w:eastAsia="仿宋_GB2312"/>
                <w:color w:val="auto"/>
                <w:sz w:val="24"/>
                <w:szCs w:val="24"/>
                <w:lang w:eastAsia="zh-CN"/>
              </w:rPr>
            </w:pPr>
            <w:r>
              <w:rPr>
                <w:rFonts w:hint="eastAsia" w:ascii="仿宋" w:hAnsi="仿宋" w:eastAsia="仿宋" w:cs="宋体"/>
                <w:color w:val="auto"/>
                <w:sz w:val="21"/>
                <w:szCs w:val="21"/>
                <w:lang w:val="en-US" w:eastAsia="zh-CN" w:bidi="ar-SA"/>
              </w:rPr>
              <w:t>电子文件1份，应包含投标文件的所有内容，且为正本原件扫描件的PDF格式；纸质文件正本 1 份，副本 1 份</w:t>
            </w:r>
            <w:r>
              <w:rPr>
                <w:rFonts w:hint="eastAsia" w:ascii="仿宋" w:hAnsi="仿宋" w:eastAsia="仿宋" w:cs="宋体"/>
                <w:color w:val="auto"/>
                <w:sz w:val="21"/>
                <w:szCs w:val="21"/>
                <w:lang w:val="zh-CN" w:eastAsia="zh-CN" w:bidi="ar-SA"/>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noWrap w:val="0"/>
            <w:vAlign w:val="center"/>
          </w:tcPr>
          <w:p>
            <w:pPr>
              <w:pStyle w:val="204"/>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rPr>
              <w:t>2.1.9</w:t>
            </w:r>
          </w:p>
        </w:tc>
        <w:tc>
          <w:tcPr>
            <w:tcW w:w="1841" w:type="dxa"/>
            <w:noWrap w:val="0"/>
            <w:vAlign w:val="center"/>
          </w:tcPr>
          <w:p>
            <w:pPr>
              <w:pStyle w:val="204"/>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比选响应报价</w:t>
            </w:r>
          </w:p>
        </w:tc>
        <w:tc>
          <w:tcPr>
            <w:tcW w:w="7199" w:type="dxa"/>
            <w:noWrap w:val="0"/>
            <w:vAlign w:val="center"/>
          </w:tcPr>
          <w:p>
            <w:pPr>
              <w:pStyle w:val="228"/>
              <w:spacing w:before="62" w:after="62" w:line="360" w:lineRule="auto"/>
              <w:rPr>
                <w:rFonts w:ascii="仿宋" w:hAnsi="仿宋" w:eastAsia="仿宋" w:cs="仿宋"/>
                <w:color w:val="auto"/>
                <w:sz w:val="22"/>
                <w:szCs w:val="22"/>
              </w:rPr>
            </w:pPr>
            <w:r>
              <w:rPr>
                <w:rFonts w:hint="eastAsia" w:ascii="仿宋" w:hAnsi="仿宋" w:eastAsia="仿宋" w:cs="仿宋"/>
                <w:color w:val="auto"/>
                <w:sz w:val="22"/>
                <w:szCs w:val="22"/>
              </w:rPr>
              <w:t>1）供应商应结合自身实力与经验、市场价格竞争及合同实施风险等因素进行综合考虑进行报价。</w:t>
            </w:r>
          </w:p>
          <w:p>
            <w:pPr>
              <w:pStyle w:val="204"/>
              <w:spacing w:line="300" w:lineRule="auto"/>
              <w:ind w:right="-18"/>
              <w:jc w:val="both"/>
              <w:rPr>
                <w:rFonts w:ascii="仿宋_GB2312" w:eastAsia="仿宋_GB2312"/>
                <w:color w:val="auto"/>
                <w:sz w:val="24"/>
                <w:szCs w:val="24"/>
                <w:lang w:eastAsia="zh-CN"/>
              </w:rPr>
            </w:pPr>
            <w:r>
              <w:rPr>
                <w:rFonts w:hint="eastAsia" w:ascii="仿宋" w:hAnsi="仿宋" w:eastAsia="仿宋" w:cs="仿宋"/>
                <w:color w:val="auto"/>
                <w:lang w:eastAsia="zh-CN"/>
              </w:rPr>
              <w:t>2）比选小组将视比选情况决定是否进行多轮次报价，供应商</w:t>
            </w:r>
            <w:r>
              <w:rPr>
                <w:rFonts w:hint="eastAsia" w:ascii="仿宋" w:hAnsi="仿宋" w:eastAsia="仿宋" w:cs="仿宋"/>
                <w:color w:val="auto"/>
                <w:u w:val="single"/>
                <w:lang w:eastAsia="zh-CN"/>
              </w:rPr>
              <w:t>最后一轮比选提交的报价</w:t>
            </w:r>
            <w:r>
              <w:rPr>
                <w:rFonts w:hint="eastAsia" w:ascii="仿宋" w:hAnsi="仿宋" w:eastAsia="仿宋" w:cs="仿宋"/>
                <w:color w:val="auto"/>
                <w:lang w:eastAsia="zh-CN"/>
              </w:rPr>
              <w:t>将作为该供应商的</w:t>
            </w:r>
            <w:r>
              <w:rPr>
                <w:rFonts w:hint="eastAsia" w:ascii="仿宋" w:hAnsi="仿宋" w:eastAsia="仿宋" w:cs="仿宋"/>
                <w:b/>
                <w:bCs/>
                <w:color w:val="auto"/>
                <w:lang w:eastAsia="zh-CN"/>
              </w:rPr>
              <w:t>最终报价</w:t>
            </w:r>
            <w:r>
              <w:rPr>
                <w:rFonts w:hint="eastAsia" w:ascii="仿宋" w:hAnsi="仿宋" w:eastAsia="仿宋" w:cs="仿宋"/>
                <w:color w:val="auto"/>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noWrap w:val="0"/>
            <w:vAlign w:val="center"/>
          </w:tcPr>
          <w:p>
            <w:pPr>
              <w:pStyle w:val="204"/>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.1.10</w:t>
            </w:r>
          </w:p>
        </w:tc>
        <w:tc>
          <w:tcPr>
            <w:tcW w:w="1841" w:type="dxa"/>
            <w:noWrap w:val="0"/>
            <w:vAlign w:val="center"/>
          </w:tcPr>
          <w:p>
            <w:pPr>
              <w:pStyle w:val="204"/>
              <w:spacing w:line="300" w:lineRule="auto"/>
              <w:ind w:left="114" w:right="114"/>
              <w:jc w:val="center"/>
              <w:rPr>
                <w:rFonts w:ascii="仿宋_GB2312" w:eastAsia="仿宋_GB2312"/>
                <w:color w:val="auto"/>
                <w:sz w:val="24"/>
                <w:szCs w:val="24"/>
                <w:lang w:eastAsia="zh-CN"/>
              </w:rPr>
            </w:pPr>
            <w:r>
              <w:rPr>
                <w:rFonts w:hint="eastAsia" w:ascii="仿宋" w:hAnsi="仿宋" w:eastAsia="仿宋"/>
                <w:color w:val="auto"/>
                <w:szCs w:val="21"/>
                <w:lang w:eastAsia="zh-CN"/>
              </w:rPr>
              <w:t>纸质</w:t>
            </w:r>
            <w:r>
              <w:rPr>
                <w:rFonts w:hint="eastAsia" w:ascii="仿宋" w:hAnsi="仿宋" w:eastAsia="仿宋" w:cs="仿宋"/>
                <w:color w:val="auto"/>
                <w:szCs w:val="21"/>
                <w:lang w:eastAsia="zh-CN"/>
              </w:rPr>
              <w:t>响应文件的装订、密封和标记</w:t>
            </w:r>
          </w:p>
        </w:tc>
        <w:tc>
          <w:tcPr>
            <w:tcW w:w="7199" w:type="dxa"/>
            <w:noWrap w:val="0"/>
            <w:vAlign w:val="center"/>
          </w:tcPr>
          <w:p>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响应文件需加盖骑缝章。未按要求密封的</w:t>
            </w:r>
            <w:r>
              <w:rPr>
                <w:rFonts w:hint="eastAsia" w:ascii="仿宋" w:hAnsi="仿宋" w:eastAsia="仿宋" w:cs="Cambria Math"/>
                <w:color w:val="auto"/>
                <w:sz w:val="22"/>
                <w:szCs w:val="21"/>
                <w:lang w:eastAsia="zh-Hans"/>
              </w:rPr>
              <w:t>纸质</w:t>
            </w:r>
            <w:r>
              <w:rPr>
                <w:rFonts w:hint="eastAsia" w:ascii="仿宋" w:hAnsi="仿宋" w:eastAsia="仿宋" w:cs="Cambria Math"/>
                <w:color w:val="auto"/>
                <w:sz w:val="22"/>
                <w:szCs w:val="21"/>
              </w:rPr>
              <w:t>响应文件不予接收。</w:t>
            </w:r>
          </w:p>
          <w:p>
            <w:pPr>
              <w:rPr>
                <w:rFonts w:ascii="仿宋" w:hAnsi="仿宋" w:eastAsia="仿宋"/>
                <w:color w:val="auto"/>
                <w:sz w:val="22"/>
              </w:rPr>
            </w:pPr>
            <w:r>
              <w:rPr>
                <w:rFonts w:hint="eastAsia" w:ascii="仿宋" w:hAnsi="仿宋" w:eastAsia="仿宋" w:cs="Cambria Math"/>
                <w:color w:val="auto"/>
                <w:sz w:val="22"/>
                <w:szCs w:val="21"/>
              </w:rPr>
              <w:t>（2）外层包封具体样式如下：</w:t>
            </w:r>
          </w:p>
          <w:p>
            <w:pPr>
              <w:pStyle w:val="204"/>
              <w:spacing w:line="300" w:lineRule="auto"/>
              <w:ind w:left="103" w:right="2739"/>
              <w:jc w:val="both"/>
              <w:rPr>
                <w:rFonts w:ascii="仿宋_GB2312" w:eastAsia="仿宋_GB2312"/>
                <w:color w:val="auto"/>
                <w:sz w:val="24"/>
                <w:szCs w:val="24"/>
                <w:lang w:eastAsia="zh-CN"/>
              </w:rPr>
            </w:pPr>
            <w:r>
              <w:rPr>
                <w:rFonts w:hint="eastAsia" w:ascii="仿宋" w:hAnsi="仿宋" w:eastAsia="仿宋" w:cs="仿宋"/>
                <w:color w:val="auto"/>
                <w:lang w:eastAsia="zh-CN"/>
              </w:rPr>
              <mc:AlternateContent>
                <mc:Choice Requires="wps">
                  <w:drawing>
                    <wp:inline distT="0" distB="0" distL="0" distR="0">
                      <wp:extent cx="4320540" cy="2775585"/>
                      <wp:effectExtent l="4445" t="4445" r="5715" b="13970"/>
                      <wp:docPr id="2" name="文本框 3"/>
                      <wp:cNvGraphicFramePr/>
                      <a:graphic xmlns:a="http://schemas.openxmlformats.org/drawingml/2006/main">
                        <a:graphicData uri="http://schemas.microsoft.com/office/word/2010/wordprocessingShape">
                          <wps:wsp>
                            <wps:cNvSpPr txBox="1">
                              <a:spLocks noRot="1"/>
                            </wps:cNvSpPr>
                            <wps:spPr bwMode="auto">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D+DJRr1gAAAAUBAAAPAAAAAAAAAAEAIAAAACIAAABkcnMvZG93&#10;bnJldi54bWxQSwECFAAUAAAACACHTuJAYdOdBDsCAACQBAAADgAAAAAAAAABACAAAAAlAQAAZHJz&#10;L2Uyb0RvYy54bWxQSwUGAAAAAAYABgBZAQAA0gU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noWrap w:val="0"/>
            <w:vAlign w:val="center"/>
          </w:tcPr>
          <w:p>
            <w:pPr>
              <w:pStyle w:val="204"/>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2.1.11</w:t>
            </w:r>
          </w:p>
        </w:tc>
        <w:tc>
          <w:tcPr>
            <w:tcW w:w="1841" w:type="dxa"/>
            <w:noWrap w:val="0"/>
            <w:vAlign w:val="center"/>
          </w:tcPr>
          <w:p>
            <w:pPr>
              <w:spacing w:line="400" w:lineRule="exact"/>
              <w:ind w:left="77" w:right="132" w:firstLine="67"/>
              <w:jc w:val="center"/>
              <w:rPr>
                <w:rFonts w:ascii="仿宋_GB2312" w:hAnsi="宋体" w:eastAsia="仿宋_GB2312"/>
                <w:color w:val="auto"/>
                <w:szCs w:val="21"/>
              </w:rPr>
            </w:pPr>
            <w:r>
              <w:rPr>
                <w:rFonts w:hint="eastAsia" w:ascii="仿宋" w:hAnsi="仿宋" w:eastAsia="仿宋" w:cs="仿宋"/>
                <w:color w:val="auto"/>
                <w:szCs w:val="21"/>
              </w:rPr>
              <w:t>组建比选小组</w:t>
            </w:r>
          </w:p>
        </w:tc>
        <w:tc>
          <w:tcPr>
            <w:tcW w:w="7199" w:type="dxa"/>
            <w:noWrap w:val="0"/>
            <w:vAlign w:val="center"/>
          </w:tcPr>
          <w:p>
            <w:pPr>
              <w:spacing w:line="400" w:lineRule="exact"/>
              <w:ind w:left="146" w:firstLine="2"/>
              <w:rPr>
                <w:rFonts w:ascii="仿宋_GB2312" w:hAnsi="宋体" w:eastAsia="仿宋_GB2312" w:cs="新宋体"/>
                <w:color w:val="auto"/>
                <w:szCs w:val="21"/>
                <w:lang w:val="zh-CN"/>
              </w:rPr>
            </w:pPr>
            <w:r>
              <w:rPr>
                <w:rFonts w:hint="eastAsia" w:ascii="仿宋" w:hAnsi="仿宋" w:eastAsia="仿宋" w:cs="仿宋"/>
                <w:color w:val="auto"/>
                <w:sz w:val="22"/>
              </w:rPr>
              <w:t>本项目比选小组成员人数为</w:t>
            </w:r>
            <w:r>
              <w:rPr>
                <w:rFonts w:hint="eastAsia" w:ascii="仿宋" w:hAnsi="仿宋" w:eastAsia="仿宋" w:cs="仿宋"/>
                <w:color w:val="auto"/>
                <w:sz w:val="22"/>
                <w:lang w:val="en-US" w:eastAsia="zh-CN"/>
              </w:rPr>
              <w:t>5</w:t>
            </w:r>
            <w:r>
              <w:rPr>
                <w:rFonts w:hint="eastAsia" w:ascii="仿宋" w:hAnsi="仿宋" w:eastAsia="仿宋" w:cs="仿宋"/>
                <w:color w:val="auto"/>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noWrap w:val="0"/>
            <w:vAlign w:val="center"/>
          </w:tcPr>
          <w:p>
            <w:pPr>
              <w:pStyle w:val="204"/>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.1.12</w:t>
            </w:r>
          </w:p>
        </w:tc>
        <w:tc>
          <w:tcPr>
            <w:tcW w:w="1841" w:type="dxa"/>
            <w:noWrap w:val="0"/>
            <w:vAlign w:val="center"/>
          </w:tcPr>
          <w:p>
            <w:pPr>
              <w:spacing w:line="400" w:lineRule="exact"/>
              <w:ind w:left="77" w:right="132" w:firstLine="67"/>
              <w:jc w:val="center"/>
              <w:rPr>
                <w:rFonts w:ascii="仿宋" w:hAnsi="仿宋" w:eastAsia="仿宋" w:cs="仿宋"/>
                <w:color w:val="auto"/>
                <w:szCs w:val="21"/>
              </w:rPr>
            </w:pPr>
            <w:r>
              <w:rPr>
                <w:rFonts w:hint="eastAsia" w:ascii="仿宋" w:hAnsi="仿宋" w:eastAsia="仿宋" w:cs="仿宋"/>
                <w:color w:val="auto"/>
                <w:szCs w:val="21"/>
              </w:rPr>
              <w:t>比选程序及方式</w:t>
            </w:r>
          </w:p>
        </w:tc>
        <w:tc>
          <w:tcPr>
            <w:tcW w:w="7199" w:type="dxa"/>
            <w:noWrap w:val="0"/>
            <w:vAlign w:val="center"/>
          </w:tcPr>
          <w:p>
            <w:pPr>
              <w:pStyle w:val="228"/>
              <w:spacing w:before="62" w:after="62" w:line="360" w:lineRule="auto"/>
              <w:rPr>
                <w:rFonts w:ascii="仿宋" w:hAnsi="仿宋" w:eastAsia="仿宋" w:cs="仿宋"/>
                <w:color w:val="auto"/>
                <w:sz w:val="22"/>
                <w:szCs w:val="22"/>
              </w:rPr>
            </w:pPr>
            <w:r>
              <w:rPr>
                <w:rFonts w:hint="eastAsia" w:ascii="仿宋" w:hAnsi="仿宋" w:eastAsia="仿宋" w:cs="仿宋"/>
                <w:color w:val="auto"/>
                <w:sz w:val="22"/>
                <w:szCs w:val="22"/>
              </w:rPr>
              <w:t>（1）比选小组将与通过初步评审的有效供应商按照</w:t>
            </w:r>
            <w:r>
              <w:rPr>
                <w:rFonts w:hint="eastAsia" w:ascii="仿宋" w:hAnsi="仿宋" w:eastAsia="仿宋" w:cs="仿宋"/>
                <w:color w:val="auto"/>
                <w:sz w:val="22"/>
                <w:szCs w:val="22"/>
                <w:u w:val="single"/>
              </w:rPr>
              <w:t>供应商名称首字A</w:t>
            </w:r>
            <w:r>
              <w:rPr>
                <w:rFonts w:ascii="仿宋" w:hAnsi="仿宋" w:eastAsia="仿宋" w:cs="仿宋"/>
                <w:color w:val="auto"/>
                <w:sz w:val="22"/>
                <w:szCs w:val="22"/>
                <w:u w:val="single"/>
              </w:rPr>
              <w:t>-Z</w:t>
            </w:r>
            <w:r>
              <w:rPr>
                <w:rFonts w:hint="eastAsia" w:ascii="仿宋" w:hAnsi="仿宋" w:eastAsia="仿宋" w:cs="仿宋"/>
                <w:color w:val="auto"/>
                <w:sz w:val="22"/>
                <w:szCs w:val="22"/>
                <w:u w:val="single"/>
              </w:rPr>
              <w:t>顺序</w:t>
            </w:r>
            <w:r>
              <w:rPr>
                <w:rFonts w:hint="eastAsia" w:ascii="仿宋" w:hAnsi="仿宋" w:eastAsia="仿宋" w:cs="仿宋"/>
                <w:color w:val="auto"/>
                <w:sz w:val="22"/>
                <w:szCs w:val="22"/>
              </w:rPr>
              <w:t>逐一进行比选，供应商至少应派法定代表人或其授权委托人准时参会。</w:t>
            </w:r>
          </w:p>
          <w:p>
            <w:pPr>
              <w:spacing w:line="400" w:lineRule="exact"/>
              <w:rPr>
                <w:rFonts w:ascii="仿宋" w:hAnsi="仿宋" w:eastAsia="仿宋" w:cs="仿宋"/>
                <w:color w:val="auto"/>
              </w:rPr>
            </w:pPr>
            <w:r>
              <w:rPr>
                <w:rFonts w:hint="eastAsia" w:ascii="仿宋" w:hAnsi="仿宋" w:eastAsia="仿宋" w:cs="仿宋"/>
                <w:color w:val="auto"/>
                <w:sz w:val="22"/>
                <w:szCs w:val="22"/>
              </w:rPr>
              <w:t>（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noWrap w:val="0"/>
            <w:vAlign w:val="center"/>
          </w:tcPr>
          <w:p>
            <w:pPr>
              <w:pStyle w:val="204"/>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.1.13</w:t>
            </w:r>
          </w:p>
        </w:tc>
        <w:tc>
          <w:tcPr>
            <w:tcW w:w="1841" w:type="dxa"/>
            <w:noWrap w:val="0"/>
            <w:vAlign w:val="center"/>
          </w:tcPr>
          <w:p>
            <w:pPr>
              <w:spacing w:line="400" w:lineRule="exact"/>
              <w:ind w:left="77" w:right="132" w:firstLine="67"/>
              <w:jc w:val="center"/>
              <w:rPr>
                <w:rFonts w:ascii="仿宋" w:hAnsi="仿宋" w:eastAsia="仿宋" w:cs="仿宋"/>
                <w:color w:val="auto"/>
                <w:szCs w:val="21"/>
              </w:rPr>
            </w:pPr>
            <w:r>
              <w:rPr>
                <w:rFonts w:hint="eastAsia" w:ascii="仿宋" w:hAnsi="仿宋" w:eastAsia="仿宋" w:cs="仿宋"/>
                <w:color w:val="auto"/>
                <w:szCs w:val="21"/>
              </w:rPr>
              <w:t>比选内容</w:t>
            </w:r>
          </w:p>
        </w:tc>
        <w:tc>
          <w:tcPr>
            <w:tcW w:w="7199" w:type="dxa"/>
            <w:noWrap w:val="0"/>
            <w:vAlign w:val="center"/>
          </w:tcPr>
          <w:p>
            <w:pPr>
              <w:spacing w:line="400" w:lineRule="exact"/>
              <w:ind w:left="146" w:firstLine="2"/>
              <w:rPr>
                <w:rFonts w:ascii="仿宋" w:hAnsi="仿宋" w:eastAsia="仿宋" w:cs="仿宋"/>
                <w:color w:val="auto"/>
              </w:rPr>
            </w:pPr>
            <w:r>
              <w:rPr>
                <w:rFonts w:hint="eastAsia" w:ascii="仿宋" w:hAnsi="仿宋" w:eastAsia="仿宋" w:cs="仿宋"/>
                <w:color w:val="auto"/>
                <w:sz w:val="22"/>
              </w:rPr>
              <w:t>包含但不仅限于</w:t>
            </w:r>
            <w:r>
              <w:rPr>
                <w:rFonts w:hint="eastAsia" w:ascii="仿宋" w:hAnsi="仿宋" w:eastAsia="仿宋" w:cs="仿宋"/>
                <w:color w:val="auto"/>
                <w:sz w:val="22"/>
                <w:u w:val="single"/>
              </w:rPr>
              <w:t>报价、对采购需求的理解、实施方案、人员配置、服务承诺、商务条款</w:t>
            </w:r>
            <w:r>
              <w:rPr>
                <w:rFonts w:hint="eastAsia" w:ascii="仿宋" w:hAnsi="仿宋" w:eastAsia="仿宋" w:cs="仿宋"/>
                <w:color w:val="auto"/>
                <w:sz w:val="22"/>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noWrap w:val="0"/>
            <w:vAlign w:val="center"/>
          </w:tcPr>
          <w:p>
            <w:pPr>
              <w:pStyle w:val="204"/>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.1.14</w:t>
            </w:r>
          </w:p>
        </w:tc>
        <w:tc>
          <w:tcPr>
            <w:tcW w:w="1841" w:type="dxa"/>
            <w:noWrap w:val="0"/>
            <w:vAlign w:val="center"/>
          </w:tcPr>
          <w:p>
            <w:pPr>
              <w:spacing w:line="400" w:lineRule="exact"/>
              <w:ind w:left="77" w:right="132" w:firstLine="67"/>
              <w:jc w:val="center"/>
              <w:rPr>
                <w:rFonts w:ascii="仿宋" w:hAnsi="仿宋" w:eastAsia="仿宋" w:cs="仿宋"/>
                <w:color w:val="auto"/>
                <w:szCs w:val="21"/>
              </w:rPr>
            </w:pPr>
            <w:r>
              <w:rPr>
                <w:rFonts w:hint="eastAsia" w:ascii="仿宋" w:hAnsi="仿宋" w:eastAsia="仿宋" w:cs="仿宋"/>
                <w:color w:val="auto"/>
              </w:rPr>
              <w:t>成交候选人推荐原则</w:t>
            </w:r>
          </w:p>
        </w:tc>
        <w:tc>
          <w:tcPr>
            <w:tcW w:w="7199" w:type="dxa"/>
            <w:noWrap w:val="0"/>
            <w:vAlign w:val="center"/>
          </w:tcPr>
          <w:p>
            <w:pPr>
              <w:spacing w:line="400" w:lineRule="exact"/>
              <w:ind w:left="146" w:firstLine="2"/>
              <w:rPr>
                <w:rFonts w:ascii="仿宋" w:hAnsi="仿宋" w:eastAsia="仿宋" w:cs="仿宋"/>
                <w:color w:val="auto"/>
              </w:rPr>
            </w:pPr>
            <w:r>
              <w:rPr>
                <w:rFonts w:hint="eastAsia" w:ascii="仿宋" w:hAnsi="仿宋" w:eastAsia="仿宋" w:cs="仿宋"/>
                <w:color w:val="auto"/>
                <w:sz w:val="22"/>
              </w:rPr>
              <w:t>比选小组根据有效供应商</w:t>
            </w:r>
            <w:r>
              <w:rPr>
                <w:rFonts w:hint="eastAsia" w:ascii="仿宋" w:hAnsi="仿宋" w:eastAsia="仿宋" w:cs="宋体"/>
                <w:color w:val="auto"/>
                <w:sz w:val="22"/>
              </w:rPr>
              <w:t>综合得分由高至低排出的名次，顺序推荐</w:t>
            </w:r>
            <w:r>
              <w:rPr>
                <w:rFonts w:hint="eastAsia" w:ascii="仿宋" w:hAnsi="仿宋" w:eastAsia="仿宋" w:cs="宋体"/>
                <w:color w:val="auto"/>
                <w:sz w:val="22"/>
                <w:u w:val="single"/>
              </w:rPr>
              <w:t>综合得分前</w:t>
            </w:r>
            <w:r>
              <w:rPr>
                <w:rFonts w:hint="eastAsia" w:ascii="仿宋" w:hAnsi="仿宋" w:eastAsia="仿宋" w:cs="仿宋"/>
                <w:color w:val="auto"/>
                <w:sz w:val="22"/>
                <w:szCs w:val="22"/>
                <w:u w:val="single"/>
              </w:rPr>
              <w:t>1</w:t>
            </w:r>
            <w:r>
              <w:rPr>
                <w:rFonts w:hint="eastAsia" w:ascii="仿宋" w:hAnsi="仿宋" w:eastAsia="仿宋" w:cs="宋体"/>
                <w:color w:val="auto"/>
                <w:sz w:val="22"/>
                <w:u w:val="single"/>
              </w:rPr>
              <w:t>名</w:t>
            </w:r>
            <w:r>
              <w:rPr>
                <w:rFonts w:hint="eastAsia" w:ascii="仿宋" w:hAnsi="仿宋" w:eastAsia="仿宋" w:cs="宋体"/>
                <w:color w:val="auto"/>
                <w:sz w:val="22"/>
              </w:rPr>
              <w:t>为成交候选人。</w:t>
            </w:r>
            <w:r>
              <w:rPr>
                <w:rFonts w:hint="eastAsia" w:ascii="仿宋" w:hAnsi="仿宋" w:eastAsia="仿宋" w:cs="仿宋"/>
                <w:color w:val="auto"/>
                <w:sz w:val="22"/>
              </w:rPr>
              <w:t>综合得分相同时，价格得分高者排名</w:t>
            </w:r>
            <w:r>
              <w:rPr>
                <w:rFonts w:hint="eastAsia" w:ascii="仿宋" w:hAnsi="仿宋" w:eastAsia="仿宋" w:cs="仿宋"/>
                <w:color w:val="auto"/>
              </w:rPr>
              <w:t>优先；价格得分也相同时，</w:t>
            </w:r>
            <w:r>
              <w:rPr>
                <w:rFonts w:hint="eastAsia" w:ascii="仿宋" w:hAnsi="仿宋" w:eastAsia="仿宋" w:cs="仿宋"/>
                <w:color w:val="auto"/>
                <w:u w:val="single"/>
              </w:rPr>
              <w:t>技术</w:t>
            </w:r>
            <w:r>
              <w:rPr>
                <w:rFonts w:hint="eastAsia" w:ascii="仿宋" w:hAnsi="仿宋" w:eastAsia="仿宋" w:cs="仿宋"/>
                <w:color w:val="auto"/>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noWrap w:val="0"/>
            <w:vAlign w:val="center"/>
          </w:tcPr>
          <w:p>
            <w:pPr>
              <w:pStyle w:val="204"/>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.1.15</w:t>
            </w:r>
          </w:p>
        </w:tc>
        <w:tc>
          <w:tcPr>
            <w:tcW w:w="1841" w:type="dxa"/>
            <w:noWrap w:val="0"/>
            <w:vAlign w:val="center"/>
          </w:tcPr>
          <w:p>
            <w:pPr>
              <w:spacing w:line="400" w:lineRule="exact"/>
              <w:ind w:left="77" w:right="132" w:firstLine="67"/>
              <w:jc w:val="center"/>
              <w:rPr>
                <w:rFonts w:ascii="仿宋" w:hAnsi="仿宋" w:eastAsia="仿宋" w:cs="仿宋"/>
                <w:color w:val="auto"/>
                <w:szCs w:val="21"/>
              </w:rPr>
            </w:pPr>
            <w:r>
              <w:rPr>
                <w:rFonts w:hint="eastAsia" w:ascii="仿宋" w:hAnsi="仿宋" w:eastAsia="仿宋" w:cs="仿宋"/>
                <w:color w:val="auto"/>
              </w:rPr>
              <w:t>成交人数量</w:t>
            </w:r>
          </w:p>
        </w:tc>
        <w:tc>
          <w:tcPr>
            <w:tcW w:w="7199" w:type="dxa"/>
            <w:noWrap w:val="0"/>
            <w:vAlign w:val="center"/>
          </w:tcPr>
          <w:p>
            <w:pPr>
              <w:pStyle w:val="228"/>
              <w:spacing w:before="62" w:after="62"/>
              <w:rPr>
                <w:rFonts w:hint="eastAsia" w:ascii="仿宋" w:hAnsi="仿宋" w:eastAsia="仿宋" w:cs="仿宋"/>
                <w:color w:val="auto"/>
                <w:sz w:val="22"/>
                <w:szCs w:val="22"/>
                <w:u w:val="single"/>
              </w:rPr>
            </w:pPr>
            <w:r>
              <w:rPr>
                <w:rFonts w:hint="eastAsia" w:ascii="仿宋" w:hAnsi="仿宋" w:eastAsia="仿宋" w:cs="仿宋"/>
                <w:color w:val="auto"/>
                <w:sz w:val="22"/>
                <w:szCs w:val="22"/>
              </w:rPr>
              <w:t>成交人数量：</w:t>
            </w:r>
            <w:r>
              <w:rPr>
                <w:rFonts w:hint="eastAsia" w:ascii="仿宋" w:hAnsi="仿宋" w:eastAsia="仿宋" w:cs="仿宋"/>
                <w:color w:val="auto"/>
                <w:sz w:val="22"/>
                <w:szCs w:val="22"/>
                <w:u w:val="single"/>
              </w:rPr>
              <w:t>1家</w:t>
            </w:r>
          </w:p>
          <w:p>
            <w:pPr>
              <w:pStyle w:val="228"/>
              <w:spacing w:before="62" w:after="62"/>
              <w:rPr>
                <w:rFonts w:ascii="仿宋" w:hAnsi="仿宋" w:eastAsia="仿宋" w:cs="仿宋"/>
                <w:color w:val="auto"/>
              </w:rPr>
            </w:pPr>
            <w:r>
              <w:rPr>
                <w:rFonts w:hint="eastAsia" w:ascii="仿宋" w:hAnsi="仿宋" w:eastAsia="仿宋" w:cs="宋体"/>
                <w:color w:val="auto"/>
                <w:sz w:val="22"/>
                <w:szCs w:val="22"/>
                <w:u w:val="single"/>
              </w:rPr>
              <w:t>综合排名第一</w:t>
            </w:r>
            <w:r>
              <w:rPr>
                <w:rFonts w:hint="eastAsia" w:ascii="仿宋" w:hAnsi="仿宋" w:eastAsia="仿宋" w:cs="仿宋"/>
                <w:color w:val="auto"/>
                <w:sz w:val="22"/>
                <w:szCs w:val="22"/>
              </w:rPr>
              <w:t>成交候选人放弃成交、因不可抗力不能履行合同、</w:t>
            </w:r>
            <w:r>
              <w:rPr>
                <w:rFonts w:hint="eastAsia" w:ascii="仿宋" w:hAnsi="仿宋" w:eastAsia="仿宋" w:cs="宋体"/>
                <w:color w:val="auto"/>
                <w:sz w:val="22"/>
                <w:szCs w:val="22"/>
              </w:rPr>
              <w:t>不按照比选文件要求提交履约保证金</w:t>
            </w:r>
            <w:r>
              <w:rPr>
                <w:rFonts w:hint="eastAsia" w:ascii="仿宋" w:hAnsi="仿宋" w:eastAsia="仿宋" w:cs="仿宋"/>
                <w:color w:val="auto"/>
                <w:sz w:val="22"/>
                <w:szCs w:val="22"/>
              </w:rPr>
              <w:t>、存在重大经营或法律风险、被查实存在影响采购结果的违法行为等情形，采购人按照比选小组提出的成交候选人名单排序依次确定其他成交候选人为成交人，或者重新采购。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noWrap w:val="0"/>
            <w:vAlign w:val="center"/>
          </w:tcPr>
          <w:p>
            <w:pPr>
              <w:pStyle w:val="204"/>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.1.16</w:t>
            </w:r>
          </w:p>
        </w:tc>
        <w:tc>
          <w:tcPr>
            <w:tcW w:w="1841" w:type="dxa"/>
            <w:noWrap w:val="0"/>
            <w:vAlign w:val="center"/>
          </w:tcPr>
          <w:p>
            <w:pPr>
              <w:spacing w:line="400" w:lineRule="exact"/>
              <w:ind w:left="77" w:right="132" w:firstLine="67"/>
              <w:jc w:val="center"/>
              <w:rPr>
                <w:rFonts w:ascii="仿宋" w:hAnsi="仿宋" w:eastAsia="仿宋" w:cs="仿宋"/>
                <w:color w:val="auto"/>
              </w:rPr>
            </w:pPr>
            <w:r>
              <w:rPr>
                <w:rFonts w:hint="eastAsia" w:ascii="仿宋" w:hAnsi="仿宋" w:eastAsia="仿宋" w:cs="仿宋"/>
                <w:color w:val="auto"/>
                <w:szCs w:val="21"/>
              </w:rPr>
              <w:t>履约保证金</w:t>
            </w:r>
          </w:p>
        </w:tc>
        <w:tc>
          <w:tcPr>
            <w:tcW w:w="7199" w:type="dxa"/>
            <w:noWrap w:val="0"/>
            <w:vAlign w:val="center"/>
          </w:tcPr>
          <w:p>
            <w:pPr>
              <w:pStyle w:val="228"/>
              <w:spacing w:before="62" w:after="62"/>
              <w:rPr>
                <w:rFonts w:ascii="仿宋" w:hAnsi="仿宋" w:eastAsia="仿宋"/>
                <w:color w:val="auto"/>
              </w:rPr>
            </w:pPr>
          </w:p>
          <w:p>
            <w:pPr>
              <w:pStyle w:val="228"/>
              <w:spacing w:before="62" w:after="62"/>
              <w:rPr>
                <w:rFonts w:ascii="仿宋" w:hAnsi="仿宋" w:eastAsia="仿宋" w:cs="仿宋"/>
                <w:color w:val="auto"/>
              </w:rPr>
            </w:pPr>
            <w:r>
              <w:rPr>
                <w:rFonts w:hint="eastAsia" w:ascii="仿宋" w:hAnsi="仿宋" w:eastAsia="仿宋"/>
                <w:color w:val="auto"/>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1" w:hRule="exact"/>
          <w:jc w:val="center"/>
        </w:trPr>
        <w:tc>
          <w:tcPr>
            <w:tcW w:w="1142" w:type="dxa"/>
            <w:noWrap w:val="0"/>
            <w:vAlign w:val="center"/>
          </w:tcPr>
          <w:p>
            <w:pPr>
              <w:pStyle w:val="204"/>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2.1.17</w:t>
            </w:r>
          </w:p>
        </w:tc>
        <w:tc>
          <w:tcPr>
            <w:tcW w:w="1841" w:type="dxa"/>
            <w:noWrap w:val="0"/>
            <w:vAlign w:val="center"/>
          </w:tcPr>
          <w:p>
            <w:pPr>
              <w:spacing w:line="400" w:lineRule="exact"/>
              <w:ind w:left="77" w:right="132" w:firstLine="67"/>
              <w:jc w:val="center"/>
              <w:rPr>
                <w:rFonts w:ascii="仿宋_GB2312" w:hAnsi="宋体" w:eastAsia="仿宋_GB2312"/>
                <w:color w:val="auto"/>
                <w:szCs w:val="21"/>
              </w:rPr>
            </w:pPr>
            <w:r>
              <w:rPr>
                <w:rFonts w:hint="eastAsia" w:ascii="仿宋" w:hAnsi="仿宋" w:eastAsia="仿宋" w:cs="仿宋"/>
                <w:color w:val="auto"/>
                <w:szCs w:val="21"/>
              </w:rPr>
              <w:t>合同签署</w:t>
            </w:r>
          </w:p>
        </w:tc>
        <w:tc>
          <w:tcPr>
            <w:tcW w:w="7199" w:type="dxa"/>
            <w:noWrap w:val="0"/>
            <w:vAlign w:val="center"/>
          </w:tcPr>
          <w:p>
            <w:pPr>
              <w:spacing w:line="400" w:lineRule="exact"/>
              <w:ind w:left="146" w:firstLine="2"/>
              <w:rPr>
                <w:rFonts w:ascii="仿宋_GB2312" w:hAnsi="宋体" w:eastAsia="仿宋_GB2312" w:cs="新宋体"/>
                <w:color w:val="auto"/>
                <w:szCs w:val="21"/>
                <w:lang w:val="zh-CN"/>
              </w:rPr>
            </w:pPr>
            <w:r>
              <w:rPr>
                <w:rFonts w:hint="eastAsia" w:ascii="仿宋" w:hAnsi="仿宋" w:eastAsia="仿宋" w:cs="仿宋"/>
                <w:color w:val="auto"/>
                <w:sz w:val="22"/>
              </w:rPr>
              <w:t>项目采购人为人保财险</w:t>
            </w:r>
            <w:r>
              <w:rPr>
                <w:rFonts w:hint="eastAsia" w:ascii="仿宋" w:hAnsi="仿宋" w:eastAsia="仿宋" w:cs="仿宋"/>
                <w:color w:val="auto"/>
                <w:sz w:val="22"/>
                <w:lang w:val="en-US" w:eastAsia="zh-CN"/>
              </w:rPr>
              <w:t>四川省凉山彝族自治州</w:t>
            </w:r>
            <w:r>
              <w:rPr>
                <w:rFonts w:ascii="仿宋" w:hAnsi="仿宋" w:eastAsia="仿宋" w:cs="仿宋"/>
                <w:color w:val="auto"/>
                <w:sz w:val="22"/>
              </w:rPr>
              <w:t>分公司</w:t>
            </w:r>
            <w:r>
              <w:rPr>
                <w:rFonts w:hint="eastAsia" w:ascii="仿宋" w:hAnsi="仿宋" w:eastAsia="仿宋" w:cs="仿宋"/>
                <w:color w:val="auto"/>
                <w:sz w:val="22"/>
                <w:lang w:val="en-US" w:eastAsia="zh-CN"/>
              </w:rPr>
              <w:t>理赔中心/客户服务中心，</w:t>
            </w:r>
            <w:r>
              <w:rPr>
                <w:rFonts w:ascii="仿宋" w:hAnsi="仿宋" w:eastAsia="仿宋" w:cs="仿宋"/>
                <w:color w:val="auto"/>
                <w:sz w:val="22"/>
              </w:rPr>
              <w:t>实际合同签署人为采购人</w:t>
            </w:r>
            <w:r>
              <w:rPr>
                <w:rFonts w:hint="eastAsia" w:ascii="仿宋" w:hAnsi="仿宋" w:eastAsia="仿宋" w:cs="仿宋"/>
                <w:color w:val="auto"/>
                <w:sz w:val="22"/>
              </w:rPr>
              <w:t>上级</w:t>
            </w:r>
            <w:r>
              <w:rPr>
                <w:rFonts w:ascii="仿宋" w:hAnsi="仿宋" w:eastAsia="仿宋" w:cs="仿宋"/>
                <w:color w:val="auto"/>
                <w:sz w:val="22"/>
              </w:rPr>
              <w:t>分公司</w:t>
            </w:r>
            <w:r>
              <w:rPr>
                <w:rFonts w:hint="eastAsia" w:ascii="仿宋" w:hAnsi="仿宋" w:eastAsia="仿宋" w:cs="仿宋"/>
                <w:color w:val="auto"/>
                <w:sz w:val="22"/>
              </w:rPr>
              <w:t>人保财险</w:t>
            </w:r>
            <w:r>
              <w:rPr>
                <w:rFonts w:hint="eastAsia" w:ascii="仿宋" w:hAnsi="仿宋" w:eastAsia="仿宋" w:cs="宋体"/>
                <w:color w:val="auto"/>
                <w:sz w:val="22"/>
                <w:lang w:val="en-US" w:eastAsia="zh-CN"/>
              </w:rPr>
              <w:t>四川省凉山彝族自治州</w:t>
            </w:r>
            <w:r>
              <w:rPr>
                <w:rFonts w:ascii="仿宋" w:hAnsi="仿宋" w:eastAsia="仿宋" w:cs="仿宋"/>
                <w:color w:val="auto"/>
                <w:sz w:val="22"/>
              </w:rPr>
              <w:t>分公司</w:t>
            </w:r>
            <w:r>
              <w:rPr>
                <w:rFonts w:hint="eastAsia" w:ascii="仿宋" w:hAnsi="仿宋" w:eastAsia="仿宋" w:cs="仿宋"/>
                <w:color w:val="auto"/>
                <w:sz w:val="22"/>
              </w:rPr>
              <w:t>。</w:t>
            </w:r>
          </w:p>
        </w:tc>
      </w:tr>
    </w:tbl>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4"/>
        <w:jc w:val="left"/>
        <w:rPr>
          <w:rFonts w:ascii="仿宋" w:hAnsi="仿宋" w:eastAsia="仿宋" w:cs="仿宋"/>
          <w:color w:val="auto"/>
          <w:sz w:val="24"/>
          <w:szCs w:val="24"/>
        </w:rPr>
      </w:pPr>
      <w:bookmarkStart w:id="16" w:name="_Toc20514"/>
      <w:bookmarkStart w:id="17" w:name="_Toc444891336"/>
      <w:bookmarkStart w:id="18" w:name="_Toc517281816"/>
      <w:bookmarkStart w:id="19" w:name="_Toc19783313"/>
      <w:bookmarkStart w:id="20" w:name="_Toc27232"/>
      <w:bookmarkStart w:id="21" w:name="_Toc287600118"/>
      <w:bookmarkStart w:id="22" w:name="_Toc11071"/>
      <w:bookmarkStart w:id="23" w:name="_Toc6047"/>
      <w:bookmarkStart w:id="24" w:name="_Toc30381"/>
      <w:bookmarkStart w:id="25" w:name="_Toc27220"/>
      <w:r>
        <w:rPr>
          <w:rFonts w:hint="eastAsia" w:ascii="仿宋" w:hAnsi="仿宋" w:eastAsia="仿宋" w:cs="仿宋"/>
          <w:color w:val="auto"/>
          <w:sz w:val="24"/>
          <w:szCs w:val="24"/>
        </w:rPr>
        <w:t>二、供应商须知</w:t>
      </w:r>
      <w:bookmarkEnd w:id="16"/>
      <w:bookmarkEnd w:id="17"/>
      <w:bookmarkEnd w:id="18"/>
      <w:bookmarkEnd w:id="19"/>
      <w:bookmarkEnd w:id="20"/>
      <w:bookmarkEnd w:id="21"/>
      <w:bookmarkEnd w:id="22"/>
      <w:bookmarkEnd w:id="23"/>
      <w:r>
        <w:rPr>
          <w:rFonts w:hint="eastAsia" w:ascii="仿宋" w:hAnsi="仿宋" w:eastAsia="仿宋" w:cs="仿宋"/>
          <w:color w:val="auto"/>
          <w:sz w:val="24"/>
          <w:szCs w:val="24"/>
        </w:rPr>
        <w:t>正文</w:t>
      </w:r>
      <w:bookmarkEnd w:id="24"/>
      <w:bookmarkEnd w:id="25"/>
    </w:p>
    <w:p>
      <w:pPr>
        <w:pStyle w:val="5"/>
        <w:spacing w:before="0" w:after="0" w:line="360" w:lineRule="auto"/>
        <w:ind w:firstLine="482"/>
        <w:rPr>
          <w:rFonts w:ascii="仿宋" w:hAnsi="仿宋" w:eastAsia="仿宋" w:cs="仿宋"/>
          <w:color w:val="auto"/>
          <w:sz w:val="24"/>
          <w:szCs w:val="24"/>
        </w:rPr>
      </w:pPr>
      <w:bookmarkStart w:id="26" w:name="_Toc19783314"/>
      <w:bookmarkStart w:id="27" w:name="_Toc287600119"/>
      <w:bookmarkStart w:id="28" w:name="_Toc22969"/>
      <w:bookmarkStart w:id="29" w:name="_Toc18897"/>
      <w:bookmarkStart w:id="30" w:name="_Toc431"/>
      <w:bookmarkStart w:id="31" w:name="_Toc517281817"/>
      <w:bookmarkStart w:id="32" w:name="_Toc3678"/>
      <w:bookmarkStart w:id="33" w:name="_Toc6681"/>
      <w:bookmarkStart w:id="34" w:name="_Toc444891337"/>
      <w:bookmarkStart w:id="35" w:name="_Toc16441"/>
      <w:bookmarkStart w:id="36" w:name="_Toc11851"/>
      <w:r>
        <w:rPr>
          <w:rFonts w:hint="eastAsia" w:ascii="仿宋" w:hAnsi="仿宋" w:eastAsia="仿宋" w:cs="仿宋"/>
          <w:color w:val="auto"/>
          <w:sz w:val="24"/>
          <w:szCs w:val="24"/>
        </w:rPr>
        <w:t>（一）总 则</w:t>
      </w:r>
      <w:bookmarkEnd w:id="26"/>
      <w:bookmarkEnd w:id="27"/>
      <w:bookmarkEnd w:id="28"/>
      <w:bookmarkEnd w:id="29"/>
      <w:bookmarkEnd w:id="30"/>
      <w:bookmarkEnd w:id="31"/>
      <w:bookmarkEnd w:id="32"/>
      <w:bookmarkEnd w:id="33"/>
      <w:bookmarkEnd w:id="34"/>
      <w:bookmarkEnd w:id="35"/>
      <w:bookmarkEnd w:id="36"/>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1.项目说明</w:t>
      </w:r>
    </w:p>
    <w:p>
      <w:pPr>
        <w:spacing w:line="360" w:lineRule="auto"/>
        <w:rPr>
          <w:rFonts w:ascii="仿宋" w:hAnsi="仿宋" w:eastAsia="仿宋" w:cs="仿宋"/>
          <w:color w:val="auto"/>
        </w:rPr>
      </w:pPr>
      <w:r>
        <w:rPr>
          <w:rFonts w:hint="eastAsia" w:ascii="仿宋" w:hAnsi="仿宋" w:eastAsia="仿宋" w:cs="仿宋"/>
          <w:color w:val="auto"/>
        </w:rPr>
        <w:t>本项目按照中华人民共和国有关法律、行政法规和部门规章以及采购人的采购管理制度，通过比选方式确定签约供应商。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2.采购范围</w:t>
      </w:r>
    </w:p>
    <w:p>
      <w:pPr>
        <w:tabs>
          <w:tab w:val="left" w:pos="3150"/>
          <w:tab w:val="left" w:pos="3780"/>
        </w:tabs>
        <w:spacing w:line="360" w:lineRule="auto"/>
        <w:rPr>
          <w:rFonts w:ascii="仿宋" w:hAnsi="仿宋" w:eastAsia="仿宋" w:cs="仿宋"/>
          <w:bCs/>
          <w:color w:val="auto"/>
        </w:rPr>
      </w:pP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仿宋"/>
          <w:bCs/>
          <w:color w:val="auto"/>
        </w:rPr>
        <w:t>详细内容详见第五章采购需求。</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3.资金来源</w:t>
      </w:r>
    </w:p>
    <w:p>
      <w:pPr>
        <w:tabs>
          <w:tab w:val="left" w:pos="3150"/>
          <w:tab w:val="left" w:pos="3780"/>
        </w:tabs>
        <w:spacing w:line="360" w:lineRule="auto"/>
        <w:rPr>
          <w:rFonts w:ascii="仿宋" w:hAnsi="仿宋" w:eastAsia="仿宋" w:cs="仿宋"/>
          <w:color w:val="auto"/>
        </w:rPr>
      </w:pPr>
      <w:r>
        <w:rPr>
          <w:rFonts w:hint="eastAsia" w:ascii="仿宋" w:hAnsi="仿宋" w:eastAsia="仿宋" w:cs="仿宋"/>
          <w:color w:val="auto"/>
        </w:rPr>
        <w:t>资金来源于采购人或其子公司（含分支机构）自筹（比例100%），且资金已落实。</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4.资格审查</w:t>
      </w:r>
    </w:p>
    <w:p>
      <w:pPr>
        <w:spacing w:line="360" w:lineRule="auto"/>
        <w:rPr>
          <w:rFonts w:ascii="仿宋" w:hAnsi="仿宋" w:eastAsia="仿宋" w:cs="宋体"/>
          <w:color w:val="auto"/>
        </w:rPr>
      </w:pPr>
      <w:r>
        <w:rPr>
          <w:rFonts w:hint="eastAsia" w:ascii="仿宋" w:hAnsi="仿宋" w:eastAsia="仿宋" w:cs="宋体"/>
          <w:color w:val="auto"/>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auto"/>
          <w:u w:val="single"/>
        </w:rPr>
        <w:t>详见本须知前附表。</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5.比选响应费用</w:t>
      </w:r>
    </w:p>
    <w:p>
      <w:pPr>
        <w:spacing w:line="360" w:lineRule="auto"/>
        <w:rPr>
          <w:rFonts w:ascii="仿宋" w:hAnsi="仿宋" w:eastAsia="仿宋" w:cs="宋体"/>
          <w:color w:val="auto"/>
        </w:rPr>
      </w:pPr>
      <w:r>
        <w:rPr>
          <w:rFonts w:hint="eastAsia" w:ascii="仿宋" w:hAnsi="仿宋" w:eastAsia="仿宋" w:cs="宋体"/>
          <w:color w:val="auto"/>
        </w:rPr>
        <w:t>不论结果如何，</w:t>
      </w:r>
      <w:r>
        <w:rPr>
          <w:rFonts w:hint="eastAsia" w:ascii="仿宋" w:hAnsi="仿宋" w:eastAsia="仿宋" w:cs="仿宋"/>
          <w:color w:val="auto"/>
        </w:rPr>
        <w:t>供应商</w:t>
      </w:r>
      <w:r>
        <w:rPr>
          <w:rFonts w:hint="eastAsia" w:ascii="仿宋" w:hAnsi="仿宋" w:eastAsia="仿宋" w:cs="宋体"/>
          <w:color w:val="auto"/>
        </w:rPr>
        <w:t>自行承担所有准备和参与本次比选响应的有关费用。</w:t>
      </w:r>
    </w:p>
    <w:p>
      <w:pPr>
        <w:pStyle w:val="5"/>
        <w:spacing w:after="0" w:line="360" w:lineRule="auto"/>
        <w:ind w:firstLine="482"/>
        <w:rPr>
          <w:rFonts w:ascii="仿宋" w:hAnsi="仿宋" w:eastAsia="仿宋" w:cs="仿宋"/>
          <w:color w:val="auto"/>
          <w:sz w:val="24"/>
          <w:szCs w:val="24"/>
        </w:rPr>
      </w:pPr>
      <w:bookmarkStart w:id="37" w:name="_Toc5255"/>
      <w:bookmarkStart w:id="38" w:name="_Toc444891338"/>
      <w:bookmarkStart w:id="39" w:name="_Toc19783315"/>
      <w:bookmarkStart w:id="40" w:name="_Toc14164"/>
      <w:bookmarkStart w:id="41" w:name="_Toc24766"/>
      <w:bookmarkStart w:id="42" w:name="_Toc517281818"/>
      <w:bookmarkStart w:id="43" w:name="_Toc3016"/>
      <w:bookmarkStart w:id="44" w:name="_Toc24246"/>
      <w:bookmarkStart w:id="45" w:name="_Toc25513"/>
      <w:bookmarkStart w:id="46" w:name="_Toc10975"/>
      <w:bookmarkStart w:id="47" w:name="_Toc287600120"/>
      <w:r>
        <w:rPr>
          <w:rFonts w:hint="eastAsia" w:ascii="仿宋" w:hAnsi="仿宋" w:eastAsia="仿宋" w:cs="仿宋"/>
          <w:color w:val="auto"/>
          <w:sz w:val="24"/>
          <w:szCs w:val="24"/>
        </w:rPr>
        <w:t>（二）比选文件</w:t>
      </w:r>
      <w:bookmarkEnd w:id="37"/>
      <w:bookmarkEnd w:id="38"/>
      <w:bookmarkEnd w:id="39"/>
      <w:bookmarkEnd w:id="40"/>
      <w:bookmarkEnd w:id="41"/>
      <w:bookmarkEnd w:id="42"/>
      <w:bookmarkEnd w:id="43"/>
      <w:bookmarkEnd w:id="44"/>
      <w:bookmarkEnd w:id="45"/>
      <w:bookmarkEnd w:id="46"/>
      <w:bookmarkEnd w:id="47"/>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6.比选文件的组成</w:t>
      </w:r>
    </w:p>
    <w:p>
      <w:pPr>
        <w:spacing w:line="360" w:lineRule="auto"/>
        <w:rPr>
          <w:rFonts w:ascii="仿宋" w:hAnsi="仿宋" w:eastAsia="仿宋" w:cs="仿宋"/>
          <w:color w:val="auto"/>
        </w:rPr>
      </w:pPr>
      <w:r>
        <w:rPr>
          <w:rFonts w:hint="eastAsia" w:ascii="仿宋" w:hAnsi="仿宋" w:eastAsia="仿宋" w:cs="仿宋"/>
          <w:color w:val="auto"/>
        </w:rPr>
        <w:t>6.1比选文件包括下列内容：</w:t>
      </w:r>
    </w:p>
    <w:p>
      <w:pPr>
        <w:pStyle w:val="21"/>
        <w:widowControl/>
        <w:spacing w:line="360" w:lineRule="auto"/>
        <w:ind w:left="0" w:firstLine="480"/>
        <w:jc w:val="left"/>
        <w:rPr>
          <w:rFonts w:ascii="仿宋" w:hAnsi="仿宋" w:eastAsia="仿宋" w:cs="仿宋"/>
          <w:color w:val="auto"/>
          <w:sz w:val="24"/>
        </w:rPr>
      </w:pPr>
      <w:r>
        <w:rPr>
          <w:rFonts w:hint="eastAsia" w:ascii="仿宋" w:hAnsi="仿宋" w:eastAsia="仿宋" w:cs="仿宋"/>
          <w:color w:val="auto"/>
          <w:sz w:val="24"/>
        </w:rPr>
        <w:t xml:space="preserve">第一章 </w:t>
      </w:r>
      <w:r>
        <w:rPr>
          <w:rFonts w:hint="eastAsia" w:ascii="仿宋" w:hAnsi="仿宋" w:eastAsia="仿宋" w:cs="仿宋"/>
          <w:color w:val="auto"/>
          <w:sz w:val="24"/>
          <w:lang w:val="en-US" w:eastAsia="zh-CN"/>
        </w:rPr>
        <w:t>比选</w:t>
      </w:r>
      <w:r>
        <w:rPr>
          <w:rFonts w:hint="eastAsia" w:ascii="仿宋" w:hAnsi="仿宋" w:eastAsia="仿宋" w:cs="仿宋"/>
          <w:color w:val="auto"/>
          <w:sz w:val="24"/>
        </w:rPr>
        <w:t>邀请</w:t>
      </w:r>
    </w:p>
    <w:p>
      <w:pPr>
        <w:pStyle w:val="21"/>
        <w:widowControl/>
        <w:spacing w:line="360" w:lineRule="auto"/>
        <w:ind w:left="0" w:firstLine="480"/>
        <w:jc w:val="left"/>
        <w:rPr>
          <w:rFonts w:ascii="仿宋" w:hAnsi="仿宋" w:eastAsia="仿宋" w:cs="仿宋"/>
          <w:color w:val="auto"/>
          <w:sz w:val="24"/>
        </w:rPr>
      </w:pPr>
      <w:r>
        <w:rPr>
          <w:rFonts w:hint="eastAsia" w:ascii="仿宋" w:hAnsi="仿宋" w:eastAsia="仿宋" w:cs="仿宋"/>
          <w:color w:val="auto"/>
          <w:sz w:val="24"/>
        </w:rPr>
        <w:t>第二章 供应商须知</w:t>
      </w:r>
    </w:p>
    <w:p>
      <w:pPr>
        <w:pStyle w:val="21"/>
        <w:widowControl/>
        <w:spacing w:line="360" w:lineRule="auto"/>
        <w:ind w:left="0" w:firstLine="480"/>
        <w:jc w:val="left"/>
        <w:rPr>
          <w:rFonts w:ascii="仿宋" w:hAnsi="仿宋" w:eastAsia="仿宋" w:cs="仿宋"/>
          <w:color w:val="auto"/>
          <w:sz w:val="24"/>
        </w:rPr>
      </w:pPr>
      <w:r>
        <w:rPr>
          <w:rFonts w:hint="eastAsia" w:ascii="仿宋" w:hAnsi="仿宋" w:eastAsia="仿宋" w:cs="仿宋"/>
          <w:color w:val="auto"/>
          <w:sz w:val="24"/>
        </w:rPr>
        <w:t>第三章 评审办法</w:t>
      </w:r>
    </w:p>
    <w:p>
      <w:pPr>
        <w:pStyle w:val="21"/>
        <w:widowControl/>
        <w:spacing w:line="360" w:lineRule="auto"/>
        <w:ind w:left="0" w:firstLine="480"/>
        <w:jc w:val="left"/>
        <w:rPr>
          <w:rFonts w:ascii="仿宋" w:hAnsi="仿宋" w:eastAsia="仿宋" w:cs="仿宋"/>
          <w:color w:val="auto"/>
          <w:sz w:val="24"/>
        </w:rPr>
      </w:pPr>
      <w:r>
        <w:rPr>
          <w:rFonts w:hint="eastAsia" w:ascii="仿宋" w:hAnsi="仿宋" w:eastAsia="仿宋" w:cs="仿宋"/>
          <w:color w:val="auto"/>
          <w:sz w:val="24"/>
        </w:rPr>
        <w:t>第四章 合同格式</w:t>
      </w:r>
    </w:p>
    <w:p>
      <w:pPr>
        <w:tabs>
          <w:tab w:val="left" w:pos="540"/>
          <w:tab w:val="left" w:pos="720"/>
        </w:tabs>
        <w:spacing w:line="360" w:lineRule="auto"/>
        <w:ind w:firstLine="480"/>
        <w:rPr>
          <w:rFonts w:ascii="仿宋" w:hAnsi="仿宋" w:eastAsia="仿宋" w:cs="仿宋"/>
          <w:color w:val="auto"/>
        </w:rPr>
      </w:pPr>
      <w:r>
        <w:rPr>
          <w:rFonts w:hint="eastAsia" w:ascii="仿宋" w:hAnsi="仿宋" w:eastAsia="仿宋" w:cs="仿宋"/>
          <w:color w:val="auto"/>
        </w:rPr>
        <w:t>第五章 采购需求</w:t>
      </w:r>
    </w:p>
    <w:p>
      <w:pPr>
        <w:tabs>
          <w:tab w:val="left" w:pos="540"/>
          <w:tab w:val="left" w:pos="720"/>
        </w:tabs>
        <w:spacing w:line="360" w:lineRule="auto"/>
        <w:ind w:firstLine="480"/>
        <w:rPr>
          <w:rFonts w:ascii="仿宋" w:hAnsi="仿宋" w:eastAsia="仿宋" w:cs="仿宋"/>
          <w:color w:val="auto"/>
        </w:rPr>
      </w:pPr>
      <w:r>
        <w:rPr>
          <w:rFonts w:hint="eastAsia" w:ascii="仿宋" w:hAnsi="仿宋" w:eastAsia="仿宋" w:cs="仿宋"/>
          <w:color w:val="auto"/>
        </w:rPr>
        <w:t>第六章 响应文件格式</w:t>
      </w:r>
    </w:p>
    <w:p>
      <w:pPr>
        <w:spacing w:line="360" w:lineRule="auto"/>
        <w:rPr>
          <w:rFonts w:ascii="仿宋" w:hAnsi="仿宋" w:eastAsia="仿宋" w:cs="仿宋"/>
          <w:color w:val="auto"/>
        </w:rPr>
      </w:pPr>
      <w:r>
        <w:rPr>
          <w:rFonts w:hint="eastAsia" w:ascii="仿宋" w:hAnsi="仿宋" w:eastAsia="仿宋" w:cs="仿宋"/>
          <w:color w:val="auto"/>
        </w:rPr>
        <w:t>6.</w:t>
      </w:r>
      <w:r>
        <w:rPr>
          <w:rFonts w:ascii="仿宋" w:hAnsi="仿宋" w:eastAsia="仿宋" w:cs="仿宋"/>
          <w:color w:val="auto"/>
        </w:rPr>
        <w:t>2</w:t>
      </w:r>
      <w:r>
        <w:rPr>
          <w:rFonts w:hint="eastAsia" w:ascii="仿宋" w:hAnsi="仿宋" w:eastAsia="仿宋" w:cs="仿宋"/>
          <w:color w:val="auto"/>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auto"/>
          <w:u w:val="single"/>
        </w:rPr>
        <w:t>见本须知前附表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7.比选文件的修改</w:t>
      </w:r>
    </w:p>
    <w:p>
      <w:pPr>
        <w:spacing w:line="360" w:lineRule="auto"/>
        <w:rPr>
          <w:rFonts w:hint="eastAsia" w:ascii="仿宋" w:hAnsi="仿宋" w:eastAsia="仿宋" w:cs="仿宋"/>
          <w:color w:val="auto"/>
        </w:rPr>
      </w:pPr>
      <w:r>
        <w:rPr>
          <w:rFonts w:hint="eastAsia" w:ascii="仿宋" w:hAnsi="仿宋" w:eastAsia="仿宋" w:cs="仿宋"/>
          <w:color w:val="auto"/>
        </w:rPr>
        <w:t>7.1在响应文件递交截止时间前，无论出于何种原因，采购人可主动地或在解答供应商要求澄清的问题时对比选文件进行修改。</w:t>
      </w:r>
    </w:p>
    <w:p>
      <w:pPr>
        <w:spacing w:line="360" w:lineRule="auto"/>
        <w:rPr>
          <w:rFonts w:hint="eastAsia" w:ascii="仿宋" w:hAnsi="仿宋" w:eastAsia="仿宋" w:cs="仿宋"/>
          <w:color w:val="auto"/>
        </w:rPr>
      </w:pPr>
      <w:r>
        <w:rPr>
          <w:rFonts w:hint="eastAsia" w:ascii="仿宋" w:hAnsi="仿宋" w:eastAsia="仿宋" w:cs="仿宋"/>
          <w:color w:val="auto"/>
        </w:rPr>
        <w:t>7.2供应商有权要求采购人对比选文件中的有关问题进行答疑、澄清。</w:t>
      </w:r>
    </w:p>
    <w:p>
      <w:pPr>
        <w:pStyle w:val="2"/>
        <w:spacing w:after="0" w:line="360" w:lineRule="auto"/>
        <w:ind w:right="-57"/>
        <w:jc w:val="both"/>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7.3供应商对比选文件如有疑问,应在首次响应文件递交截止时间前按比选文件中的联系方式，通知采购人。采购人将视情况采用适当方式予以澄清或以书面形式予以答复。供应商在收到上述通知后，应立即向采购人回复确认。供应商将被视为编制响应文件时已考虑了上述修改。</w:t>
      </w:r>
    </w:p>
    <w:p>
      <w:pPr>
        <w:pStyle w:val="2"/>
        <w:spacing w:after="0" w:line="360" w:lineRule="auto"/>
        <w:ind w:right="-57"/>
        <w:jc w:val="both"/>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7.4对于比选文件的修改，如影响供应商响应文件编制的，采购人应推迟响应文件递交截止日期，并以书面或邮件形式通知所有已获取比选文件的供应商。</w:t>
      </w:r>
    </w:p>
    <w:p>
      <w:pPr>
        <w:pStyle w:val="2"/>
        <w:spacing w:after="0" w:line="360" w:lineRule="auto"/>
        <w:ind w:right="-57"/>
        <w:jc w:val="both"/>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7.5任何对比选文件的澄清均为比选文件的组成部分，并具有同等的法律效力。如比选文件的澄清与比选文件有矛盾，以日期后的为准。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8.比选响应预备会</w:t>
      </w:r>
    </w:p>
    <w:p>
      <w:pPr>
        <w:spacing w:line="360" w:lineRule="auto"/>
        <w:rPr>
          <w:rFonts w:ascii="仿宋" w:hAnsi="仿宋" w:eastAsia="仿宋" w:cs="宋体"/>
          <w:color w:val="auto"/>
          <w:u w:val="single"/>
        </w:rPr>
      </w:pPr>
      <w:r>
        <w:rPr>
          <w:rFonts w:hint="eastAsia" w:ascii="仿宋" w:hAnsi="仿宋" w:eastAsia="仿宋" w:cs="宋体"/>
          <w:color w:val="auto"/>
        </w:rPr>
        <w:t>采购人认为必要时，将召开比选响应预备会(答疑会)，公开解答潜在供应商对比选文件提出的疑问。</w:t>
      </w:r>
    </w:p>
    <w:p>
      <w:pPr>
        <w:pStyle w:val="5"/>
        <w:spacing w:after="0" w:line="360" w:lineRule="auto"/>
        <w:jc w:val="center"/>
        <w:rPr>
          <w:rFonts w:ascii="仿宋" w:hAnsi="仿宋" w:eastAsia="仿宋" w:cs="仿宋"/>
          <w:color w:val="auto"/>
          <w:sz w:val="24"/>
          <w:szCs w:val="24"/>
        </w:rPr>
      </w:pPr>
      <w:bookmarkStart w:id="48" w:name="_Toc517281819"/>
      <w:bookmarkStart w:id="49" w:name="_Toc13691"/>
      <w:bookmarkStart w:id="50" w:name="_Toc29270"/>
      <w:bookmarkStart w:id="51" w:name="_Toc287600121"/>
      <w:bookmarkStart w:id="52" w:name="_Toc27642"/>
      <w:bookmarkStart w:id="53" w:name="_Toc31141"/>
      <w:bookmarkStart w:id="54" w:name="_Toc19783316"/>
      <w:bookmarkStart w:id="55" w:name="_Toc16985"/>
      <w:bookmarkStart w:id="56" w:name="_Toc27563"/>
      <w:bookmarkStart w:id="57" w:name="_Toc14308"/>
      <w:bookmarkStart w:id="58" w:name="_Toc444891339"/>
      <w:r>
        <w:rPr>
          <w:rFonts w:hint="eastAsia" w:ascii="仿宋" w:hAnsi="仿宋" w:eastAsia="仿宋" w:cs="仿宋"/>
          <w:color w:val="auto"/>
          <w:sz w:val="24"/>
          <w:szCs w:val="24"/>
        </w:rPr>
        <w:t>（三）响应文件</w:t>
      </w:r>
      <w:bookmarkEnd w:id="48"/>
      <w:bookmarkEnd w:id="49"/>
      <w:bookmarkEnd w:id="50"/>
      <w:bookmarkEnd w:id="51"/>
      <w:bookmarkEnd w:id="52"/>
      <w:bookmarkEnd w:id="53"/>
      <w:bookmarkEnd w:id="54"/>
      <w:bookmarkEnd w:id="55"/>
      <w:bookmarkEnd w:id="56"/>
      <w:bookmarkEnd w:id="57"/>
      <w:bookmarkEnd w:id="58"/>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9</w:t>
      </w:r>
      <w:r>
        <w:rPr>
          <w:rFonts w:hint="eastAsia" w:ascii="仿宋" w:hAnsi="仿宋" w:eastAsia="仿宋" w:cs="仿宋"/>
          <w:color w:val="auto"/>
          <w:sz w:val="24"/>
          <w:szCs w:val="24"/>
        </w:rPr>
        <w:t>.响应文件的组成</w:t>
      </w:r>
    </w:p>
    <w:p>
      <w:pPr>
        <w:spacing w:line="360" w:lineRule="auto"/>
        <w:rPr>
          <w:rFonts w:ascii="仿宋" w:hAnsi="仿宋" w:eastAsia="仿宋" w:cs="仿宋"/>
          <w:color w:val="auto"/>
        </w:rPr>
      </w:pPr>
      <w:r>
        <w:rPr>
          <w:rFonts w:hint="eastAsia" w:ascii="仿宋" w:hAnsi="仿宋" w:eastAsia="仿宋" w:cs="宋体"/>
          <w:color w:val="auto"/>
        </w:rPr>
        <w:t>供应商应当按照供应商须知前附表的要求制作并提交响应文件，具体组成</w:t>
      </w:r>
      <w:r>
        <w:rPr>
          <w:rFonts w:hint="eastAsia" w:ascii="仿宋" w:hAnsi="仿宋" w:eastAsia="仿宋" w:cs="仿宋"/>
          <w:color w:val="auto"/>
          <w:u w:val="single"/>
        </w:rPr>
        <w:t>见本须知前附表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10</w:t>
      </w:r>
      <w:r>
        <w:rPr>
          <w:rFonts w:hint="eastAsia" w:ascii="仿宋" w:hAnsi="仿宋" w:eastAsia="仿宋" w:cs="仿宋"/>
          <w:color w:val="auto"/>
          <w:sz w:val="24"/>
          <w:szCs w:val="24"/>
        </w:rPr>
        <w:t>.响应文件的编制</w:t>
      </w:r>
    </w:p>
    <w:p>
      <w:pPr>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.1 供应商应当按照比选文件的要求编制响应文件，并对其提交的响应文件的真实性、合法性承担法律责任。响应文件应当对比选文件提出的实质性要求和条件作出响应。 </w:t>
      </w:r>
    </w:p>
    <w:p>
      <w:pPr>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pPr>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0.3 </w:t>
      </w:r>
      <w:r>
        <w:rPr>
          <w:rFonts w:hint="eastAsia" w:ascii="仿宋" w:hAnsi="仿宋" w:eastAsia="仿宋" w:cs="宋体"/>
          <w:color w:val="auto"/>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pPr>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0.4 </w:t>
      </w:r>
      <w:r>
        <w:rPr>
          <w:rFonts w:hint="eastAsia" w:ascii="仿宋" w:hAnsi="仿宋" w:eastAsia="仿宋" w:cs="宋体"/>
          <w:color w:val="auto"/>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pPr>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5</w:t>
      </w:r>
      <w:r>
        <w:rPr>
          <w:rFonts w:hint="eastAsia" w:ascii="仿宋" w:hAnsi="仿宋" w:eastAsia="仿宋" w:cs="宋体"/>
          <w:color w:val="auto"/>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pPr>
        <w:spacing w:line="360" w:lineRule="auto"/>
        <w:rPr>
          <w:rFonts w:ascii="仿宋" w:hAnsi="仿宋" w:eastAsia="仿宋" w:cs="宋体"/>
          <w:color w:val="auto"/>
          <w:u w:val="single"/>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6</w:t>
      </w:r>
      <w:r>
        <w:rPr>
          <w:rFonts w:hint="eastAsia" w:ascii="仿宋" w:hAnsi="仿宋" w:eastAsia="仿宋" w:cs="宋体"/>
          <w:color w:val="auto"/>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59" w:name="_Hlk173250545"/>
      <w:r>
        <w:rPr>
          <w:rFonts w:hint="eastAsia" w:ascii="仿宋" w:hAnsi="仿宋" w:eastAsia="仿宋" w:cs="宋体"/>
          <w:color w:val="auto"/>
        </w:rPr>
        <w:t>盖章或者签字另有要求的，</w:t>
      </w:r>
      <w:r>
        <w:rPr>
          <w:rFonts w:hint="eastAsia" w:ascii="仿宋" w:hAnsi="仿宋" w:eastAsia="仿宋" w:cs="宋体"/>
          <w:color w:val="auto"/>
          <w:u w:val="single"/>
        </w:rPr>
        <w:t>见本须知前附表。</w:t>
      </w:r>
      <w:bookmarkEnd w:id="59"/>
    </w:p>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0.7</w:t>
      </w:r>
      <w:r>
        <w:rPr>
          <w:rFonts w:hint="eastAsia" w:ascii="仿宋" w:hAnsi="仿宋" w:eastAsia="仿宋" w:cs="仿宋"/>
          <w:color w:val="auto"/>
        </w:rPr>
        <w:t>除工程规范另有规定外，响应文件使用的度量衡单位，均采用中华人民共和国法定计量单位。</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11.比选响应报价</w:t>
      </w:r>
    </w:p>
    <w:p>
      <w:pPr>
        <w:spacing w:line="360" w:lineRule="auto"/>
        <w:rPr>
          <w:rFonts w:ascii="仿宋" w:hAnsi="仿宋" w:eastAsia="仿宋" w:cs="宋体"/>
          <w:color w:val="auto"/>
        </w:rPr>
      </w:pPr>
      <w:r>
        <w:rPr>
          <w:rFonts w:hint="eastAsia" w:ascii="仿宋" w:hAnsi="仿宋" w:eastAsia="仿宋" w:cs="宋体"/>
          <w:color w:val="auto"/>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auto"/>
        </w:rPr>
        <w:t>见</w:t>
      </w:r>
      <w:r>
        <w:rPr>
          <w:rFonts w:hint="eastAsia" w:ascii="仿宋" w:hAnsi="仿宋" w:eastAsia="仿宋" w:cs="仿宋"/>
          <w:color w:val="auto"/>
          <w:u w:val="single"/>
        </w:rPr>
        <w:t>供应商须知前附表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2</w:t>
      </w:r>
      <w:r>
        <w:rPr>
          <w:rFonts w:hint="eastAsia" w:ascii="仿宋" w:hAnsi="仿宋" w:eastAsia="仿宋" w:cs="仿宋"/>
          <w:color w:val="auto"/>
          <w:sz w:val="24"/>
          <w:szCs w:val="24"/>
        </w:rPr>
        <w:t>.比选响应有效期</w:t>
      </w:r>
    </w:p>
    <w:p>
      <w:pPr>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.1 比选响应有效期从响应文件递交截止之日起算，具体时间</w:t>
      </w:r>
      <w:r>
        <w:rPr>
          <w:rFonts w:hint="eastAsia" w:ascii="仿宋" w:hAnsi="仿宋" w:eastAsia="仿宋" w:cs="宋体"/>
          <w:color w:val="auto"/>
          <w:u w:val="single"/>
        </w:rPr>
        <w:t>见本须知前附表</w:t>
      </w:r>
      <w:r>
        <w:rPr>
          <w:rFonts w:hint="eastAsia" w:ascii="仿宋" w:hAnsi="仿宋" w:eastAsia="仿宋" w:cs="宋体"/>
          <w:color w:val="auto"/>
        </w:rPr>
        <w:t>，在此期间，供应商不得要求撤销或修改其响应文件。供应商承诺的比选响应有效期必须不短于比选文件规定的比选响应有效期，否则将构成对比选文件的非实质性响应，比选响应将被否决。</w:t>
      </w:r>
    </w:p>
    <w:p>
      <w:pPr>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3</w:t>
      </w:r>
      <w:r>
        <w:rPr>
          <w:rFonts w:hint="eastAsia" w:ascii="仿宋" w:hAnsi="仿宋" w:eastAsia="仿宋" w:cs="仿宋"/>
          <w:color w:val="auto"/>
          <w:sz w:val="24"/>
          <w:szCs w:val="24"/>
        </w:rPr>
        <w:t>.响应文件的式样、密封和标记</w:t>
      </w:r>
    </w:p>
    <w:p>
      <w:pPr>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.1 供应商应当编制一份响应文件“正本”和</w:t>
      </w:r>
      <w:r>
        <w:rPr>
          <w:rFonts w:hint="eastAsia" w:ascii="仿宋" w:hAnsi="仿宋" w:eastAsia="仿宋" w:cs="宋体"/>
          <w:color w:val="auto"/>
          <w:u w:val="single"/>
        </w:rPr>
        <w:t>本须知前附表</w:t>
      </w:r>
      <w:r>
        <w:rPr>
          <w:rFonts w:hint="eastAsia" w:ascii="仿宋" w:hAnsi="仿宋" w:eastAsia="仿宋" w:cs="宋体"/>
          <w:color w:val="auto"/>
        </w:rPr>
        <w:t>所述份数的“副本”和“电子版”，副本为正本复印件。纸质版文件与电子版文件不一致时，以</w:t>
      </w:r>
      <w:r>
        <w:rPr>
          <w:rFonts w:hint="eastAsia" w:ascii="仿宋" w:hAnsi="仿宋" w:eastAsia="仿宋" w:cs="宋体"/>
          <w:b/>
          <w:bCs/>
          <w:color w:val="auto"/>
          <w:lang w:eastAsia="zh-Hans"/>
        </w:rPr>
        <w:t>纸质版</w:t>
      </w:r>
      <w:r>
        <w:rPr>
          <w:rFonts w:hint="eastAsia" w:ascii="仿宋" w:hAnsi="仿宋" w:eastAsia="仿宋" w:cs="宋体"/>
          <w:color w:val="auto"/>
        </w:rPr>
        <w:t xml:space="preserve">文件为准，电子招投标项目，按照相关法律法规执行;响应文件正本与副本不一致时，以正本为准。 </w:t>
      </w:r>
    </w:p>
    <w:p>
      <w:pPr>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.2 每份纸质文件响应文件的正本、副本应当分别装订，并于封面上明确标明“正本”“副本”字样。具体要求</w:t>
      </w:r>
      <w:r>
        <w:rPr>
          <w:rFonts w:hint="eastAsia" w:ascii="仿宋" w:hAnsi="仿宋" w:eastAsia="仿宋" w:cs="宋体"/>
          <w:color w:val="auto"/>
          <w:u w:val="single"/>
        </w:rPr>
        <w:t>见本须知前附表</w:t>
      </w:r>
      <w:r>
        <w:rPr>
          <w:rFonts w:hint="eastAsia" w:ascii="仿宋" w:hAnsi="仿宋" w:eastAsia="仿宋" w:cs="宋体"/>
          <w:color w:val="auto"/>
        </w:rPr>
        <w:t>。</w:t>
      </w:r>
    </w:p>
    <w:p>
      <w:pPr>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 xml:space="preserve"> 对于比选文件中提及的原件或复印件要求，照片件、扫描件、影印件、截图件等与其具有同等效力（比选文件有特殊要求的除外）。</w:t>
      </w:r>
    </w:p>
    <w:p>
      <w:pPr>
        <w:pStyle w:val="5"/>
        <w:spacing w:after="0" w:line="360" w:lineRule="auto"/>
        <w:ind w:firstLine="482"/>
        <w:rPr>
          <w:rFonts w:ascii="仿宋" w:hAnsi="仿宋" w:eastAsia="仿宋" w:cs="仿宋"/>
          <w:color w:val="auto"/>
          <w:sz w:val="24"/>
          <w:szCs w:val="24"/>
        </w:rPr>
      </w:pPr>
      <w:bookmarkStart w:id="60" w:name="_Toc19783317"/>
      <w:bookmarkStart w:id="61" w:name="_Toc21600"/>
      <w:bookmarkStart w:id="62" w:name="_Toc7129"/>
      <w:bookmarkStart w:id="63" w:name="_Toc517281820"/>
      <w:bookmarkStart w:id="64" w:name="_Toc4155"/>
      <w:bookmarkStart w:id="65" w:name="_Toc14726"/>
      <w:bookmarkStart w:id="66" w:name="_Toc287600122"/>
      <w:bookmarkStart w:id="67" w:name="_Toc444891340"/>
      <w:bookmarkStart w:id="68" w:name="_Toc18673"/>
      <w:bookmarkStart w:id="69" w:name="_Toc25634"/>
      <w:bookmarkStart w:id="70" w:name="_Toc17865"/>
      <w:r>
        <w:rPr>
          <w:rFonts w:hint="eastAsia" w:ascii="仿宋" w:hAnsi="仿宋" w:eastAsia="仿宋" w:cs="仿宋"/>
          <w:color w:val="auto"/>
          <w:sz w:val="24"/>
          <w:szCs w:val="24"/>
        </w:rPr>
        <w:t>（四）响应文件的</w:t>
      </w:r>
      <w:bookmarkEnd w:id="60"/>
      <w:bookmarkEnd w:id="61"/>
      <w:bookmarkEnd w:id="62"/>
      <w:bookmarkEnd w:id="63"/>
      <w:bookmarkEnd w:id="64"/>
      <w:bookmarkEnd w:id="65"/>
      <w:bookmarkEnd w:id="66"/>
      <w:bookmarkEnd w:id="67"/>
      <w:bookmarkEnd w:id="68"/>
      <w:r>
        <w:rPr>
          <w:rFonts w:hint="eastAsia" w:ascii="仿宋" w:hAnsi="仿宋" w:eastAsia="仿宋" w:cs="仿宋"/>
          <w:color w:val="auto"/>
          <w:sz w:val="24"/>
          <w:szCs w:val="24"/>
        </w:rPr>
        <w:t>递交</w:t>
      </w:r>
      <w:bookmarkEnd w:id="69"/>
      <w:bookmarkEnd w:id="70"/>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4</w:t>
      </w:r>
      <w:r>
        <w:rPr>
          <w:rFonts w:hint="eastAsia" w:ascii="仿宋" w:hAnsi="仿宋" w:eastAsia="仿宋" w:cs="仿宋"/>
          <w:color w:val="auto"/>
          <w:sz w:val="24"/>
          <w:szCs w:val="24"/>
        </w:rPr>
        <w:t>.响应文件的递交</w:t>
      </w:r>
    </w:p>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4</w:t>
      </w:r>
      <w:r>
        <w:rPr>
          <w:rFonts w:hint="eastAsia" w:ascii="仿宋" w:hAnsi="仿宋" w:eastAsia="仿宋" w:cs="仿宋"/>
          <w:color w:val="auto"/>
        </w:rPr>
        <w:t>.1供应商应按</w:t>
      </w:r>
      <w:r>
        <w:rPr>
          <w:rFonts w:hint="eastAsia" w:ascii="仿宋" w:hAnsi="仿宋" w:eastAsia="仿宋" w:cs="仿宋"/>
          <w:color w:val="auto"/>
          <w:u w:val="single"/>
        </w:rPr>
        <w:t>本须知前附表</w:t>
      </w:r>
      <w:r>
        <w:rPr>
          <w:rFonts w:hint="eastAsia" w:ascii="仿宋" w:hAnsi="仿宋" w:eastAsia="仿宋" w:cs="仿宋"/>
          <w:color w:val="auto"/>
        </w:rPr>
        <w:t>规定的时间、方式递交响应文件。</w:t>
      </w:r>
    </w:p>
    <w:p>
      <w:pPr>
        <w:spacing w:line="360" w:lineRule="auto"/>
        <w:rPr>
          <w:rFonts w:ascii="仿宋" w:hAnsi="仿宋" w:eastAsia="仿宋" w:cs="宋体"/>
          <w:b/>
          <w:bCs/>
          <w:color w:val="auto"/>
        </w:rPr>
      </w:pPr>
      <w:r>
        <w:rPr>
          <w:rFonts w:hint="eastAsia" w:ascii="仿宋" w:hAnsi="仿宋" w:eastAsia="仿宋" w:cs="宋体"/>
          <w:color w:val="auto"/>
        </w:rPr>
        <w:t>1</w:t>
      </w:r>
      <w:r>
        <w:rPr>
          <w:rFonts w:ascii="仿宋" w:hAnsi="仿宋" w:eastAsia="仿宋" w:cs="宋体"/>
          <w:color w:val="auto"/>
        </w:rPr>
        <w:t>4</w:t>
      </w:r>
      <w:r>
        <w:rPr>
          <w:rFonts w:hint="eastAsia" w:ascii="仿宋" w:hAnsi="仿宋" w:eastAsia="仿宋" w:cs="宋体"/>
          <w:color w:val="auto"/>
        </w:rPr>
        <w:t>.2出现下列情形之一时，</w:t>
      </w:r>
      <w:r>
        <w:rPr>
          <w:rFonts w:hint="eastAsia" w:ascii="仿宋" w:hAnsi="仿宋" w:eastAsia="仿宋" w:cs="宋体"/>
          <w:b/>
          <w:bCs/>
          <w:color w:val="auto"/>
        </w:rPr>
        <w:t>响应文件不予接收或已经递交的响应文件无效；</w:t>
      </w:r>
    </w:p>
    <w:p>
      <w:pPr>
        <w:spacing w:line="360" w:lineRule="auto"/>
        <w:rPr>
          <w:rFonts w:ascii="仿宋" w:hAnsi="仿宋" w:eastAsia="仿宋" w:cs="宋体"/>
          <w:color w:val="auto"/>
        </w:rPr>
      </w:pPr>
      <w:r>
        <w:rPr>
          <w:rFonts w:hint="eastAsia" w:ascii="仿宋" w:hAnsi="仿宋" w:eastAsia="仿宋" w:cs="宋体"/>
          <w:color w:val="auto"/>
        </w:rPr>
        <w:t>（1）电子响应文件逾期递交的；</w:t>
      </w:r>
    </w:p>
    <w:p>
      <w:pPr>
        <w:spacing w:line="360" w:lineRule="auto"/>
        <w:rPr>
          <w:rFonts w:ascii="仿宋" w:hAnsi="仿宋" w:eastAsia="仿宋" w:cs="宋体"/>
          <w:color w:val="auto"/>
        </w:rPr>
      </w:pPr>
      <w:r>
        <w:rPr>
          <w:rFonts w:hint="eastAsia" w:ascii="仿宋" w:hAnsi="仿宋" w:eastAsia="仿宋" w:cs="宋体"/>
          <w:color w:val="auto"/>
        </w:rPr>
        <w:t>（2）纸质响应文件逾期递交或者未送达指定地点或者未按照比选文件要求封装的；</w:t>
      </w:r>
    </w:p>
    <w:p>
      <w:pPr>
        <w:spacing w:line="360" w:lineRule="auto"/>
        <w:rPr>
          <w:rFonts w:ascii="仿宋" w:hAnsi="仿宋" w:eastAsia="仿宋" w:cs="宋体"/>
          <w:color w:val="auto"/>
        </w:rPr>
      </w:pP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）未按比选公告或者响应公告书要求获得本项目比选文件的。</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15</w:t>
      </w:r>
      <w:r>
        <w:rPr>
          <w:rFonts w:hint="eastAsia" w:ascii="仿宋" w:hAnsi="仿宋" w:eastAsia="仿宋" w:cs="仿宋"/>
          <w:color w:val="auto"/>
          <w:sz w:val="24"/>
          <w:szCs w:val="24"/>
        </w:rPr>
        <w:t>.响应文件的修改、撤回和撤销</w:t>
      </w:r>
    </w:p>
    <w:p>
      <w:pPr>
        <w:spacing w:line="360" w:lineRule="auto"/>
        <w:rPr>
          <w:rFonts w:ascii="仿宋" w:hAnsi="仿宋" w:eastAsia="仿宋" w:cs="仿宋"/>
          <w:color w:val="auto"/>
        </w:rPr>
      </w:pPr>
      <w:r>
        <w:rPr>
          <w:rFonts w:ascii="仿宋" w:hAnsi="仿宋" w:eastAsia="仿宋" w:cs="仿宋"/>
          <w:color w:val="auto"/>
        </w:rPr>
        <w:t>15</w:t>
      </w:r>
      <w:r>
        <w:rPr>
          <w:rFonts w:hint="eastAsia" w:ascii="仿宋" w:hAnsi="仿宋" w:eastAsia="仿宋" w:cs="仿宋"/>
          <w:color w:val="auto"/>
        </w:rPr>
        <w:t>.1</w:t>
      </w:r>
      <w:r>
        <w:rPr>
          <w:rFonts w:hint="eastAsia" w:ascii="仿宋" w:hAnsi="仿宋" w:eastAsia="仿宋" w:cs="宋体"/>
          <w:color w:val="auto"/>
          <w:spacing w:val="-4"/>
        </w:rPr>
        <w:t>在</w:t>
      </w:r>
      <w:r>
        <w:rPr>
          <w:rFonts w:hint="eastAsia" w:ascii="仿宋" w:hAnsi="仿宋" w:eastAsia="仿宋" w:cs="宋体"/>
          <w:color w:val="auto"/>
        </w:rPr>
        <w:t>比选文件</w:t>
      </w:r>
      <w:r>
        <w:rPr>
          <w:rFonts w:hint="eastAsia" w:ascii="仿宋" w:hAnsi="仿宋" w:eastAsia="仿宋" w:cs="宋体"/>
          <w:color w:val="auto"/>
          <w:spacing w:val="-4"/>
        </w:rPr>
        <w:t>规定的</w:t>
      </w:r>
      <w:r>
        <w:rPr>
          <w:rFonts w:hint="eastAsia" w:ascii="仿宋" w:hAnsi="仿宋" w:eastAsia="仿宋" w:cs="仿宋"/>
          <w:color w:val="auto"/>
        </w:rPr>
        <w:t>响应文件</w:t>
      </w:r>
      <w:r>
        <w:rPr>
          <w:rFonts w:hint="eastAsia" w:ascii="仿宋" w:hAnsi="仿宋" w:eastAsia="仿宋" w:cs="宋体"/>
          <w:color w:val="auto"/>
          <w:spacing w:val="-4"/>
        </w:rPr>
        <w:t>递交截止时间前，</w:t>
      </w:r>
      <w:r>
        <w:rPr>
          <w:rFonts w:hint="eastAsia" w:ascii="仿宋" w:hAnsi="仿宋" w:eastAsia="仿宋" w:cs="宋体"/>
          <w:color w:val="auto"/>
        </w:rPr>
        <w:t>可以补充、修改或撤回已提交的响应文件。</w:t>
      </w:r>
      <w:r>
        <w:rPr>
          <w:rFonts w:ascii="仿宋" w:hAnsi="仿宋" w:eastAsia="仿宋" w:cs="宋体"/>
          <w:color w:val="auto"/>
        </w:rPr>
        <w:t>补充、修改的内容为</w:t>
      </w:r>
      <w:r>
        <w:rPr>
          <w:rFonts w:hint="eastAsia" w:ascii="仿宋" w:hAnsi="仿宋" w:eastAsia="仿宋" w:cs="宋体"/>
          <w:color w:val="auto"/>
        </w:rPr>
        <w:t>响应</w:t>
      </w:r>
      <w:r>
        <w:rPr>
          <w:rFonts w:ascii="仿宋" w:hAnsi="仿宋" w:eastAsia="仿宋" w:cs="宋体"/>
          <w:color w:val="auto"/>
        </w:rPr>
        <w:t>文件的组成部分</w:t>
      </w:r>
      <w:r>
        <w:rPr>
          <w:rFonts w:hint="eastAsia" w:ascii="仿宋" w:hAnsi="仿宋" w:eastAsia="仿宋" w:cs="宋体"/>
          <w:color w:val="auto"/>
        </w:rPr>
        <w:t>，应当在响应文件递交截止时间前按照比选文件的规定进行递交。</w:t>
      </w:r>
    </w:p>
    <w:p>
      <w:pPr>
        <w:pStyle w:val="2"/>
        <w:spacing w:line="360" w:lineRule="auto"/>
        <w:rPr>
          <w:color w:val="auto"/>
        </w:rPr>
      </w:pPr>
      <w:bookmarkStart w:id="71" w:name="_Toc179632576"/>
      <w:bookmarkStart w:id="72" w:name="_Toc144974526"/>
      <w:bookmarkStart w:id="73" w:name="_Toc152045558"/>
      <w:bookmarkStart w:id="74" w:name="_Toc326223561"/>
      <w:bookmarkStart w:id="75" w:name="_Toc246996202"/>
      <w:bookmarkStart w:id="76" w:name="_Toc247085716"/>
      <w:bookmarkStart w:id="77" w:name="_Toc334766948"/>
      <w:bookmarkStart w:id="78" w:name="_Toc152042334"/>
      <w:bookmarkStart w:id="79" w:name="_Toc332188194"/>
      <w:bookmarkStart w:id="80" w:name="_Toc246996945"/>
      <w:r>
        <w:rPr>
          <w:rFonts w:ascii="仿宋" w:hAnsi="仿宋" w:eastAsia="仿宋" w:cs="仿宋"/>
          <w:color w:val="auto"/>
        </w:rPr>
        <w:t>15.2</w:t>
      </w:r>
      <w:bookmarkEnd w:id="71"/>
      <w:bookmarkEnd w:id="72"/>
      <w:bookmarkEnd w:id="73"/>
      <w:bookmarkEnd w:id="74"/>
      <w:bookmarkEnd w:id="75"/>
      <w:bookmarkEnd w:id="76"/>
      <w:bookmarkEnd w:id="77"/>
      <w:bookmarkEnd w:id="78"/>
      <w:bookmarkEnd w:id="79"/>
      <w:bookmarkEnd w:id="80"/>
      <w:r>
        <w:rPr>
          <w:rFonts w:hint="eastAsia" w:ascii="仿宋" w:hAnsi="仿宋" w:eastAsia="仿宋" w:cs="仿宋"/>
          <w:color w:val="auto"/>
        </w:rPr>
        <w:t xml:space="preserve"> </w:t>
      </w:r>
      <w:r>
        <w:rPr>
          <w:rFonts w:hint="eastAsia" w:ascii="仿宋" w:hAnsi="仿宋" w:eastAsia="仿宋" w:cs="宋体"/>
          <w:color w:val="auto"/>
        </w:rPr>
        <w:t>响应文件递交截止时间后，供应商在响应有效期内撤销其响应文件，比选保证金不予退还。</w:t>
      </w:r>
    </w:p>
    <w:p>
      <w:pPr>
        <w:pStyle w:val="5"/>
        <w:spacing w:before="0" w:after="0" w:line="360" w:lineRule="auto"/>
        <w:ind w:firstLine="482"/>
        <w:rPr>
          <w:rFonts w:ascii="仿宋" w:hAnsi="仿宋" w:eastAsia="仿宋" w:cs="仿宋"/>
          <w:color w:val="auto"/>
          <w:sz w:val="24"/>
          <w:szCs w:val="24"/>
        </w:rPr>
      </w:pPr>
      <w:bookmarkStart w:id="81" w:name="_Toc2055"/>
      <w:bookmarkStart w:id="82" w:name="_Toc287600123"/>
      <w:bookmarkStart w:id="83" w:name="_Toc20741"/>
      <w:bookmarkStart w:id="84" w:name="_Toc517281821"/>
      <w:bookmarkStart w:id="85" w:name="_Toc2636"/>
      <w:bookmarkStart w:id="86" w:name="_Toc12797"/>
      <w:bookmarkStart w:id="87" w:name="_Toc30466"/>
      <w:bookmarkStart w:id="88" w:name="_Toc24052"/>
      <w:bookmarkStart w:id="89" w:name="_Toc444891341"/>
      <w:bookmarkStart w:id="90" w:name="_Toc11361"/>
      <w:r>
        <w:rPr>
          <w:rFonts w:hint="eastAsia" w:ascii="仿宋" w:hAnsi="仿宋" w:eastAsia="仿宋" w:cs="仿宋"/>
          <w:color w:val="auto"/>
          <w:sz w:val="24"/>
          <w:szCs w:val="24"/>
        </w:rPr>
        <w:t>（五）比选和评审</w:t>
      </w:r>
      <w:bookmarkEnd w:id="81"/>
      <w:bookmarkEnd w:id="82"/>
      <w:bookmarkEnd w:id="83"/>
      <w:bookmarkEnd w:id="84"/>
      <w:bookmarkEnd w:id="85"/>
      <w:bookmarkEnd w:id="86"/>
      <w:bookmarkEnd w:id="87"/>
      <w:bookmarkEnd w:id="88"/>
      <w:bookmarkEnd w:id="89"/>
      <w:bookmarkEnd w:id="90"/>
    </w:p>
    <w:p>
      <w:pPr>
        <w:pStyle w:val="6"/>
        <w:spacing w:before="0" w:after="0" w:line="360" w:lineRule="auto"/>
        <w:rPr>
          <w:rFonts w:ascii="仿宋" w:hAnsi="仿宋" w:eastAsia="仿宋" w:cs="仿宋"/>
          <w:color w:val="auto"/>
          <w:sz w:val="24"/>
          <w:szCs w:val="24"/>
        </w:rPr>
      </w:pPr>
      <w:bookmarkStart w:id="91" w:name="_Toc234223229"/>
      <w:bookmarkStart w:id="92" w:name="_Toc234223227"/>
      <w:r>
        <w:rPr>
          <w:rFonts w:ascii="仿宋" w:hAnsi="仿宋" w:eastAsia="仿宋" w:cs="仿宋"/>
          <w:color w:val="auto"/>
          <w:sz w:val="24"/>
          <w:szCs w:val="24"/>
        </w:rPr>
        <w:t>16</w:t>
      </w:r>
      <w:r>
        <w:rPr>
          <w:rFonts w:hint="eastAsia" w:ascii="仿宋" w:hAnsi="仿宋" w:eastAsia="仿宋" w:cs="仿宋"/>
          <w:color w:val="auto"/>
          <w:sz w:val="24"/>
          <w:szCs w:val="24"/>
        </w:rPr>
        <w:t>.组建</w:t>
      </w:r>
      <w:bookmarkEnd w:id="91"/>
      <w:r>
        <w:rPr>
          <w:rFonts w:hint="eastAsia" w:ascii="仿宋" w:hAnsi="仿宋" w:eastAsia="仿宋" w:cs="仿宋"/>
          <w:color w:val="auto"/>
          <w:sz w:val="24"/>
          <w:szCs w:val="24"/>
        </w:rPr>
        <w:t>比选小组</w:t>
      </w:r>
    </w:p>
    <w:p>
      <w:pPr>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6.1</w:t>
      </w:r>
      <w:r>
        <w:rPr>
          <w:rFonts w:hint="eastAsia" w:ascii="仿宋" w:hAnsi="仿宋" w:eastAsia="仿宋" w:cs="宋体"/>
          <w:color w:val="auto"/>
        </w:rPr>
        <w:t>采购人依照企业采购管理制度的相关规定组建比选小组，具体人数</w:t>
      </w:r>
      <w:r>
        <w:rPr>
          <w:rFonts w:hint="eastAsia" w:ascii="仿宋" w:hAnsi="仿宋" w:eastAsia="仿宋" w:cs="仿宋"/>
          <w:color w:val="auto"/>
        </w:rPr>
        <w:t>见</w:t>
      </w:r>
      <w:r>
        <w:rPr>
          <w:rFonts w:hint="eastAsia" w:ascii="仿宋" w:hAnsi="仿宋" w:eastAsia="仿宋" w:cs="仿宋"/>
          <w:color w:val="auto"/>
          <w:u w:val="single"/>
        </w:rPr>
        <w:t>本须知前附表</w:t>
      </w:r>
      <w:r>
        <w:rPr>
          <w:rFonts w:hint="eastAsia" w:ascii="仿宋" w:hAnsi="仿宋" w:eastAsia="仿宋" w:cs="宋体"/>
          <w:color w:val="auto"/>
        </w:rPr>
        <w:t>，比选小组成员名单在成交结果确定前保密。</w:t>
      </w:r>
    </w:p>
    <w:p>
      <w:pPr>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6.2</w:t>
      </w:r>
      <w:r>
        <w:rPr>
          <w:rFonts w:hint="eastAsia" w:ascii="仿宋" w:hAnsi="仿宋" w:eastAsia="仿宋" w:cs="宋体"/>
          <w:color w:val="auto"/>
        </w:rPr>
        <w:t>比选小组成员应当按照客观、公正、审慎的原则，根据比选文件规定的评审程序、评审方法和评审标准进行独立评审。</w:t>
      </w:r>
    </w:p>
    <w:p>
      <w:pPr>
        <w:pStyle w:val="6"/>
        <w:spacing w:before="0" w:after="0" w:line="360" w:lineRule="auto"/>
        <w:rPr>
          <w:rFonts w:ascii="仿宋" w:hAnsi="仿宋" w:eastAsia="仿宋" w:cs="仿宋"/>
          <w:color w:val="auto"/>
          <w:sz w:val="24"/>
          <w:szCs w:val="24"/>
        </w:rPr>
      </w:pPr>
      <w:bookmarkStart w:id="93" w:name="_Toc234223228"/>
      <w:r>
        <w:rPr>
          <w:rFonts w:ascii="仿宋" w:hAnsi="仿宋" w:eastAsia="仿宋" w:cs="仿宋"/>
          <w:color w:val="auto"/>
          <w:sz w:val="24"/>
          <w:szCs w:val="24"/>
        </w:rPr>
        <w:t>17</w:t>
      </w:r>
      <w:r>
        <w:rPr>
          <w:rFonts w:hint="eastAsia" w:ascii="仿宋" w:hAnsi="仿宋" w:eastAsia="仿宋" w:cs="仿宋"/>
          <w:color w:val="auto"/>
          <w:sz w:val="24"/>
          <w:szCs w:val="24"/>
        </w:rPr>
        <w:t>.初步评审</w:t>
      </w:r>
    </w:p>
    <w:p>
      <w:pPr>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7.1</w:t>
      </w:r>
      <w:r>
        <w:rPr>
          <w:rFonts w:hint="eastAsia" w:ascii="仿宋" w:hAnsi="仿宋" w:eastAsia="仿宋" w:cs="宋体"/>
          <w:color w:val="auto"/>
        </w:rPr>
        <w:t>比选小组按照第三章评审办法中初步评审的内容及要求，对响应文件进行初步评审。未通过初步评审的供应商，其比选响应将被否决，不进入详细评审等后续环节。</w:t>
      </w:r>
    </w:p>
    <w:p>
      <w:pPr>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7.2</w:t>
      </w:r>
      <w:r>
        <w:rPr>
          <w:rFonts w:hint="eastAsia" w:ascii="仿宋" w:hAnsi="仿宋" w:eastAsia="仿宋" w:cs="宋体"/>
          <w:color w:val="auto"/>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spacing w:line="360" w:lineRule="auto"/>
        <w:rPr>
          <w:rFonts w:ascii="仿宋" w:hAnsi="仿宋" w:eastAsia="仿宋" w:cs="仿宋"/>
          <w:b/>
          <w:bCs/>
          <w:color w:val="auto"/>
        </w:rPr>
      </w:pPr>
      <w:r>
        <w:rPr>
          <w:rFonts w:hint="eastAsia" w:ascii="仿宋" w:hAnsi="仿宋" w:eastAsia="仿宋" w:cs="宋体"/>
          <w:color w:val="auto"/>
        </w:rPr>
        <w:t>1</w:t>
      </w:r>
      <w:r>
        <w:rPr>
          <w:rFonts w:ascii="仿宋" w:hAnsi="仿宋" w:eastAsia="仿宋" w:cs="宋体"/>
          <w:color w:val="auto"/>
        </w:rPr>
        <w:t>7.3</w:t>
      </w:r>
      <w:r>
        <w:rPr>
          <w:rFonts w:hint="eastAsia" w:ascii="仿宋" w:hAnsi="仿宋" w:eastAsia="仿宋" w:cs="宋体"/>
          <w:color w:val="auto"/>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color w:val="auto"/>
        </w:rPr>
        <w:t>，比选小组有权对其响应做否决处理。</w:t>
      </w:r>
    </w:p>
    <w:p>
      <w:pPr>
        <w:spacing w:line="360" w:lineRule="auto"/>
        <w:rPr>
          <w:color w:val="auto"/>
        </w:rPr>
      </w:pPr>
      <w:r>
        <w:rPr>
          <w:rFonts w:hint="eastAsia" w:ascii="仿宋" w:hAnsi="仿宋" w:eastAsia="仿宋" w:cs="宋体"/>
          <w:color w:val="auto"/>
        </w:rPr>
        <w:t>1</w:t>
      </w:r>
      <w:r>
        <w:rPr>
          <w:rFonts w:ascii="仿宋" w:hAnsi="仿宋" w:eastAsia="仿宋" w:cs="宋体"/>
          <w:color w:val="auto"/>
        </w:rPr>
        <w:t>7.4</w:t>
      </w:r>
      <w:r>
        <w:rPr>
          <w:rFonts w:hint="eastAsia" w:ascii="仿宋" w:hAnsi="仿宋" w:eastAsia="仿宋" w:cs="宋体"/>
          <w:color w:val="auto"/>
        </w:rPr>
        <w:t>比选小组必要时可以要求供应商提交有关证明和证件的原件，以便核验。拒不按要求提供原件的供应商，</w:t>
      </w:r>
      <w:r>
        <w:rPr>
          <w:rFonts w:hint="eastAsia" w:ascii="仿宋" w:hAnsi="仿宋" w:eastAsia="仿宋" w:cs="仿宋"/>
          <w:b/>
          <w:bCs/>
          <w:color w:val="auto"/>
        </w:rPr>
        <w:t>比选小组有权对其响应做否决处理。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8.</w:t>
      </w:r>
      <w:r>
        <w:rPr>
          <w:rFonts w:hint="eastAsia" w:ascii="仿宋" w:hAnsi="仿宋" w:eastAsia="仿宋" w:cs="仿宋"/>
          <w:color w:val="auto"/>
          <w:sz w:val="24"/>
          <w:szCs w:val="24"/>
        </w:rPr>
        <w:t>比选程序</w:t>
      </w:r>
    </w:p>
    <w:p>
      <w:pPr>
        <w:spacing w:line="360" w:lineRule="auto"/>
        <w:rPr>
          <w:rFonts w:ascii="仿宋" w:hAnsi="仿宋" w:eastAsia="仿宋" w:cs="仿宋"/>
          <w:color w:val="auto"/>
          <w:u w:val="single"/>
        </w:rPr>
      </w:pPr>
      <w:r>
        <w:rPr>
          <w:rFonts w:ascii="仿宋" w:hAnsi="仿宋" w:eastAsia="仿宋" w:cs="仿宋"/>
          <w:color w:val="auto"/>
        </w:rPr>
        <w:t>18</w:t>
      </w:r>
      <w:r>
        <w:rPr>
          <w:rFonts w:hint="eastAsia" w:ascii="仿宋" w:hAnsi="仿宋" w:eastAsia="仿宋" w:cs="仿宋"/>
          <w:color w:val="auto"/>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auto"/>
          <w:u w:val="single"/>
        </w:rPr>
        <w:t>详见本须知前附表。</w:t>
      </w:r>
    </w:p>
    <w:p>
      <w:pPr>
        <w:spacing w:line="360" w:lineRule="auto"/>
        <w:rPr>
          <w:rFonts w:ascii="仿宋" w:hAnsi="仿宋" w:eastAsia="仿宋" w:cs="仿宋"/>
          <w:color w:val="auto"/>
        </w:rPr>
      </w:pPr>
      <w:r>
        <w:rPr>
          <w:rFonts w:ascii="仿宋" w:hAnsi="仿宋" w:eastAsia="仿宋" w:cs="仿宋"/>
          <w:color w:val="auto"/>
        </w:rPr>
        <w:t>18.2</w:t>
      </w:r>
      <w:r>
        <w:rPr>
          <w:rFonts w:hint="eastAsia" w:ascii="仿宋" w:hAnsi="仿宋" w:eastAsia="仿宋" w:cs="仿宋"/>
          <w:color w:val="auto"/>
        </w:rPr>
        <w:t>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auto"/>
          <w:u w:val="single"/>
        </w:rPr>
        <w:t>本须知前附表</w:t>
      </w:r>
      <w:r>
        <w:rPr>
          <w:rFonts w:hint="eastAsia" w:ascii="仿宋" w:hAnsi="仿宋" w:eastAsia="仿宋" w:cs="仿宋"/>
          <w:color w:val="auto"/>
        </w:rPr>
        <w:t>。</w:t>
      </w:r>
    </w:p>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8.3</w:t>
      </w:r>
      <w:r>
        <w:rPr>
          <w:rFonts w:hint="eastAsia" w:ascii="仿宋" w:hAnsi="仿宋" w:eastAsia="仿宋" w:cs="仿宋"/>
          <w:color w:val="auto"/>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pPr>
        <w:spacing w:line="360" w:lineRule="auto"/>
        <w:rPr>
          <w:rFonts w:ascii="仿宋" w:hAnsi="仿宋" w:eastAsia="仿宋" w:cs="仿宋"/>
          <w:color w:val="auto"/>
        </w:rPr>
      </w:pPr>
      <w:r>
        <w:rPr>
          <w:rFonts w:ascii="仿宋" w:hAnsi="仿宋" w:eastAsia="仿宋" w:cs="仿宋"/>
          <w:color w:val="auto"/>
        </w:rPr>
        <w:t>18.3</w:t>
      </w:r>
      <w:r>
        <w:rPr>
          <w:rFonts w:hint="eastAsia" w:ascii="仿宋" w:hAnsi="仿宋" w:eastAsia="仿宋" w:cs="仿宋"/>
          <w:color w:val="auto"/>
        </w:rPr>
        <w:t>比选小组可视情况要求供应商进行多轮比选及报价。比选中，任何一方不得向第三方透露与比选有关的任何信息。</w:t>
      </w:r>
      <w:bookmarkEnd w:id="93"/>
    </w:p>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w:t>
      </w:r>
      <w:r>
        <w:rPr>
          <w:rFonts w:hint="eastAsia" w:ascii="仿宋" w:hAnsi="仿宋" w:eastAsia="仿宋" w:cs="仿宋"/>
          <w:color w:val="auto"/>
        </w:rPr>
        <w:t>.4各轮报价有算术错误的，比选小组按照以下原则对报价进行修正，修正的价格经供应商书面确认后具有约束力。供应商不接受或不确认修正后价格的，比选小组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auto"/>
        </w:rPr>
        <w:t>应当否决其响应</w:t>
      </w:r>
      <w:r>
        <w:rPr>
          <w:rFonts w:hint="eastAsia" w:ascii="仿宋" w:hAnsi="仿宋" w:eastAsia="仿宋" w:cs="仿宋"/>
          <w:color w:val="auto"/>
        </w:rPr>
        <w:t>。</w:t>
      </w:r>
    </w:p>
    <w:p>
      <w:pPr>
        <w:spacing w:line="360" w:lineRule="auto"/>
        <w:rPr>
          <w:rFonts w:ascii="仿宋" w:hAnsi="仿宋" w:eastAsia="仿宋" w:cs="仿宋"/>
          <w:color w:val="auto"/>
        </w:rPr>
      </w:pPr>
      <w:r>
        <w:rPr>
          <w:rFonts w:hint="eastAsia" w:ascii="仿宋" w:hAnsi="仿宋" w:eastAsia="仿宋" w:cs="仿宋"/>
          <w:color w:val="auto"/>
        </w:rPr>
        <w:t>（1）大写金额与小写金额不一致的，以大写金额为准；</w:t>
      </w:r>
    </w:p>
    <w:p>
      <w:pPr>
        <w:spacing w:line="360" w:lineRule="auto"/>
        <w:rPr>
          <w:rFonts w:ascii="仿宋" w:hAnsi="仿宋" w:eastAsia="仿宋" w:cs="仿宋"/>
          <w:color w:val="auto"/>
        </w:rPr>
      </w:pPr>
      <w:r>
        <w:rPr>
          <w:rFonts w:hint="eastAsia" w:ascii="仿宋" w:hAnsi="仿宋" w:eastAsia="仿宋" w:cs="仿宋"/>
          <w:color w:val="auto"/>
        </w:rPr>
        <w:t>（2）总价金额与根据单价计算出的结果不一致的，以单价金额为准修正总价，但单价金额小数点有明显错误的除外。</w:t>
      </w:r>
      <w:bookmarkEnd w:id="92"/>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19</w:t>
      </w:r>
      <w:r>
        <w:rPr>
          <w:rFonts w:hint="eastAsia" w:ascii="仿宋" w:hAnsi="仿宋" w:eastAsia="仿宋" w:cs="仿宋"/>
          <w:color w:val="auto"/>
          <w:sz w:val="24"/>
          <w:szCs w:val="24"/>
        </w:rPr>
        <w:t>.详细评审</w:t>
      </w:r>
    </w:p>
    <w:p>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.2发生以下情形之一的，原则上做终止采购处理：</w:t>
      </w:r>
    </w:p>
    <w:p>
      <w:pPr>
        <w:spacing w:line="360" w:lineRule="auto"/>
        <w:rPr>
          <w:rFonts w:ascii="仿宋" w:hAnsi="仿宋" w:eastAsia="仿宋" w:cs="仿宋"/>
          <w:color w:val="auto"/>
        </w:rPr>
      </w:pPr>
      <w:r>
        <w:rPr>
          <w:rFonts w:hint="eastAsia" w:ascii="仿宋" w:hAnsi="仿宋" w:eastAsia="仿宋" w:cs="仿宋"/>
          <w:color w:val="auto"/>
        </w:rPr>
        <w:t>（1）出现影响采购公正的违法、违规行为的；</w:t>
      </w:r>
    </w:p>
    <w:p>
      <w:pPr>
        <w:spacing w:line="360" w:lineRule="auto"/>
        <w:rPr>
          <w:rFonts w:ascii="仿宋" w:hAnsi="仿宋" w:eastAsia="仿宋" w:cs="仿宋"/>
          <w:color w:val="auto"/>
        </w:rPr>
      </w:pPr>
      <w:r>
        <w:rPr>
          <w:rFonts w:hint="eastAsia" w:ascii="仿宋" w:hAnsi="仿宋" w:eastAsia="仿宋" w:cs="仿宋"/>
          <w:color w:val="auto"/>
        </w:rPr>
        <w:t>（2）成交候选人报价超过预算金额，采购需求方无法解决的；</w:t>
      </w:r>
    </w:p>
    <w:p>
      <w:pPr>
        <w:spacing w:line="360" w:lineRule="auto"/>
        <w:rPr>
          <w:rFonts w:ascii="仿宋" w:hAnsi="仿宋" w:eastAsia="仿宋" w:cs="仿宋"/>
          <w:color w:val="auto"/>
        </w:rPr>
      </w:pPr>
      <w:r>
        <w:rPr>
          <w:rFonts w:hint="eastAsia" w:ascii="仿宋" w:hAnsi="仿宋" w:eastAsia="仿宋" w:cs="仿宋"/>
          <w:color w:val="auto"/>
        </w:rPr>
        <w:t>（3）成交人为</w:t>
      </w:r>
      <w:r>
        <w:rPr>
          <w:rFonts w:ascii="仿宋" w:hAnsi="仿宋" w:eastAsia="仿宋" w:cs="仿宋"/>
          <w:color w:val="auto"/>
        </w:rPr>
        <w:t>1</w:t>
      </w:r>
      <w:r>
        <w:rPr>
          <w:rFonts w:hint="eastAsia" w:ascii="仿宋" w:hAnsi="仿宋" w:eastAsia="仿宋" w:cs="仿宋"/>
          <w:color w:val="auto"/>
        </w:rPr>
        <w:t>家的项目，有效供应商少于2家（不含本数）；成交人为N家（N＞1）的项目，有效供应商少于N+</w:t>
      </w:r>
      <w:r>
        <w:rPr>
          <w:rFonts w:ascii="仿宋" w:hAnsi="仿宋" w:eastAsia="仿宋" w:cs="仿宋"/>
          <w:color w:val="auto"/>
        </w:rPr>
        <w:t>2</w:t>
      </w:r>
      <w:r>
        <w:rPr>
          <w:rFonts w:hint="eastAsia" w:ascii="仿宋" w:hAnsi="仿宋" w:eastAsia="仿宋" w:cs="仿宋"/>
          <w:color w:val="auto"/>
        </w:rPr>
        <w:t xml:space="preserve">家（不含本数）； </w:t>
      </w:r>
    </w:p>
    <w:p>
      <w:pPr>
        <w:spacing w:line="360" w:lineRule="auto"/>
        <w:rPr>
          <w:rFonts w:ascii="仿宋" w:hAnsi="仿宋" w:eastAsia="仿宋" w:cs="仿宋"/>
          <w:color w:val="auto"/>
        </w:rPr>
      </w:pPr>
      <w:r>
        <w:rPr>
          <w:rFonts w:hint="eastAsia" w:ascii="仿宋" w:hAnsi="仿宋" w:eastAsia="仿宋" w:cs="仿宋"/>
          <w:color w:val="auto"/>
        </w:rPr>
        <w:t>（4）因重大变故，采购任务取消。</w:t>
      </w:r>
    </w:p>
    <w:p>
      <w:pPr>
        <w:spacing w:line="360" w:lineRule="auto"/>
        <w:rPr>
          <w:rFonts w:ascii="仿宋" w:hAnsi="仿宋" w:eastAsia="仿宋" w:cs="宋体"/>
          <w:color w:val="auto"/>
        </w:rPr>
      </w:pPr>
      <w:r>
        <w:rPr>
          <w:rFonts w:ascii="仿宋" w:hAnsi="仿宋" w:eastAsia="仿宋" w:cs="仿宋"/>
          <w:color w:val="auto"/>
        </w:rPr>
        <w:t>19</w:t>
      </w:r>
      <w:r>
        <w:rPr>
          <w:rFonts w:hint="eastAsia" w:ascii="仿宋" w:hAnsi="仿宋" w:eastAsia="仿宋" w:cs="仿宋"/>
          <w:color w:val="auto"/>
        </w:rPr>
        <w:t>.</w:t>
      </w:r>
      <w:r>
        <w:rPr>
          <w:rFonts w:ascii="仿宋" w:hAnsi="仿宋" w:eastAsia="仿宋" w:cs="仿宋"/>
          <w:color w:val="auto"/>
        </w:rPr>
        <w:t>3</w:t>
      </w:r>
      <w:r>
        <w:rPr>
          <w:rFonts w:hint="eastAsia" w:ascii="仿宋" w:hAnsi="仿宋" w:eastAsia="仿宋" w:cs="仿宋"/>
          <w:color w:val="auto"/>
        </w:rPr>
        <w:t>成交候选人推荐原则</w:t>
      </w: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宋体"/>
          <w:color w:val="auto"/>
        </w:rPr>
        <w:t>成交候选人的经营、财务状况发生较大变化或者存在违法行为，采购人认为可能影响其履约能力的，应当在发出成交通知书前由原比选小组会按照比选文件规定的标准和方法审查确认。</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20</w:t>
      </w:r>
      <w:r>
        <w:rPr>
          <w:rFonts w:hint="eastAsia" w:ascii="仿宋" w:hAnsi="仿宋" w:eastAsia="仿宋" w:cs="仿宋"/>
          <w:color w:val="auto"/>
          <w:sz w:val="24"/>
          <w:szCs w:val="24"/>
        </w:rPr>
        <w:t>．特别声明</w:t>
      </w:r>
    </w:p>
    <w:p>
      <w:pPr>
        <w:spacing w:line="360" w:lineRule="auto"/>
        <w:ind w:right="-57"/>
        <w:rPr>
          <w:rFonts w:ascii="仿宋_GB2312" w:hAnsi="宋体" w:eastAsia="仿宋_GB2312"/>
          <w:color w:val="auto"/>
        </w:rPr>
      </w:pPr>
      <w:r>
        <w:rPr>
          <w:rFonts w:ascii="仿宋" w:hAnsi="仿宋" w:eastAsia="仿宋" w:cs="仿宋"/>
          <w:color w:val="auto"/>
        </w:rPr>
        <w:t>20.1</w:t>
      </w:r>
      <w:r>
        <w:rPr>
          <w:rFonts w:hint="eastAsia" w:ascii="仿宋" w:hAnsi="仿宋" w:eastAsia="仿宋" w:cs="仿宋"/>
          <w:color w:val="auto"/>
        </w:rPr>
        <w:t>供应商提供虚假材料或文件的，自动丧失参加资格。</w:t>
      </w:r>
    </w:p>
    <w:p>
      <w:pPr>
        <w:spacing w:line="360" w:lineRule="auto"/>
        <w:ind w:right="-57"/>
        <w:rPr>
          <w:rFonts w:hint="eastAsia" w:ascii="仿宋" w:hAnsi="仿宋" w:eastAsia="仿宋" w:cs="仿宋"/>
          <w:color w:val="auto"/>
        </w:rPr>
      </w:pPr>
      <w:r>
        <w:rPr>
          <w:rFonts w:ascii="仿宋" w:hAnsi="仿宋" w:eastAsia="仿宋" w:cs="仿宋"/>
          <w:color w:val="auto"/>
        </w:rPr>
        <w:t>20.2</w:t>
      </w:r>
      <w:r>
        <w:rPr>
          <w:rFonts w:hint="eastAsia" w:ascii="仿宋" w:hAnsi="仿宋" w:eastAsia="仿宋" w:cs="仿宋"/>
          <w:color w:val="auto"/>
        </w:rPr>
        <w:t>供应商未在响应文件中提及和承诺，但又未明确书面提出异议的事项，按本比选比选邀请函的有关要求执行。</w:t>
      </w:r>
    </w:p>
    <w:p>
      <w:pPr>
        <w:spacing w:line="360" w:lineRule="auto"/>
        <w:ind w:right="-57"/>
        <w:rPr>
          <w:rFonts w:ascii="仿宋_GB2312" w:hAnsi="宋体" w:eastAsia="仿宋_GB2312"/>
          <w:color w:val="auto"/>
        </w:rPr>
      </w:pPr>
      <w:r>
        <w:rPr>
          <w:rFonts w:ascii="仿宋" w:hAnsi="仿宋" w:eastAsia="仿宋" w:cs="仿宋"/>
          <w:color w:val="auto"/>
        </w:rPr>
        <w:t>20.3</w:t>
      </w:r>
      <w:r>
        <w:rPr>
          <w:rFonts w:hint="eastAsia" w:ascii="仿宋" w:hAnsi="仿宋" w:eastAsia="仿宋" w:cs="仿宋"/>
          <w:color w:val="auto"/>
        </w:rPr>
        <w:t>供应商不应将本次采购理解为政府采购与招标。</w:t>
      </w:r>
    </w:p>
    <w:p>
      <w:pPr>
        <w:spacing w:line="360" w:lineRule="auto"/>
        <w:rPr>
          <w:rFonts w:hint="eastAsia" w:ascii="仿宋" w:hAnsi="仿宋" w:eastAsia="仿宋" w:cs="仿宋"/>
          <w:color w:val="auto"/>
        </w:rPr>
      </w:pPr>
      <w:r>
        <w:rPr>
          <w:rFonts w:ascii="仿宋" w:hAnsi="仿宋" w:eastAsia="仿宋" w:cs="仿宋"/>
          <w:color w:val="auto"/>
        </w:rPr>
        <w:t>20.4</w:t>
      </w:r>
      <w:r>
        <w:rPr>
          <w:rFonts w:hint="eastAsia" w:ascii="仿宋" w:hAnsi="仿宋" w:eastAsia="仿宋" w:cs="仿宋"/>
          <w:color w:val="auto"/>
        </w:rPr>
        <w:t>供应商没有按规定时间和内容提供材料的，视为放弃。</w:t>
      </w:r>
    </w:p>
    <w:p>
      <w:pPr>
        <w:spacing w:line="360" w:lineRule="auto"/>
        <w:rPr>
          <w:rFonts w:hint="eastAsia" w:ascii="仿宋" w:hAnsi="仿宋" w:eastAsia="仿宋" w:cs="仿宋"/>
          <w:color w:val="auto"/>
        </w:rPr>
      </w:pPr>
      <w:r>
        <w:rPr>
          <w:rFonts w:ascii="仿宋" w:hAnsi="仿宋" w:eastAsia="仿宋" w:cs="仿宋"/>
          <w:color w:val="auto"/>
        </w:rPr>
        <w:t>20.5</w:t>
      </w:r>
      <w:r>
        <w:rPr>
          <w:rFonts w:hint="eastAsia" w:ascii="仿宋" w:hAnsi="仿宋" w:eastAsia="仿宋" w:cs="仿宋"/>
          <w:color w:val="auto"/>
        </w:rPr>
        <w:t>比选文件及附件之著作权受中国法律保护，所有文件仅限于供应商参加本次采购比选使用，任何用于其他目的之复制或引用均应事先获得采购方书面许可。</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21</w:t>
      </w:r>
      <w:r>
        <w:rPr>
          <w:rFonts w:hint="eastAsia" w:ascii="仿宋" w:hAnsi="仿宋" w:eastAsia="仿宋" w:cs="仿宋"/>
          <w:color w:val="auto"/>
          <w:sz w:val="24"/>
          <w:szCs w:val="24"/>
        </w:rPr>
        <w:t>．确定成交供应商</w:t>
      </w:r>
    </w:p>
    <w:p>
      <w:pPr>
        <w:pStyle w:val="2"/>
        <w:spacing w:after="0" w:line="360" w:lineRule="auto"/>
        <w:ind w:right="-57" w:firstLine="480"/>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pacing w:after="0" w:line="360" w:lineRule="auto"/>
        <w:ind w:right="-57" w:firstLine="424"/>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（1）成交候选供应商存在违法、违纪行为的；</w:t>
      </w:r>
    </w:p>
    <w:p>
      <w:pPr>
        <w:pStyle w:val="2"/>
        <w:spacing w:after="0" w:line="360" w:lineRule="auto"/>
        <w:ind w:right="-57" w:firstLine="424"/>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（2）成交候选供应商因不可抗力、社会经济形势发生重大变化、破产、重组等原因确定无法履行采购合同的；</w:t>
      </w:r>
    </w:p>
    <w:p>
      <w:pPr>
        <w:pStyle w:val="2"/>
        <w:spacing w:after="0" w:line="360" w:lineRule="auto"/>
        <w:ind w:right="-57" w:firstLine="424"/>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（3）成交候选供应商书面自愿放弃成交，且无其他非法目的的；</w:t>
      </w:r>
    </w:p>
    <w:p>
      <w:pPr>
        <w:pStyle w:val="2"/>
        <w:spacing w:after="0" w:line="360" w:lineRule="auto"/>
        <w:ind w:right="-57" w:firstLine="424"/>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（4）成交候选供应商在提交响应文件截止时间后撤回响应文件的；</w:t>
      </w:r>
    </w:p>
    <w:p>
      <w:pPr>
        <w:pStyle w:val="2"/>
        <w:spacing w:after="0" w:line="360" w:lineRule="auto"/>
        <w:ind w:right="-57" w:firstLine="424"/>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（5）成交候选供应商在响应文件中提供虚假材料的；</w:t>
      </w:r>
    </w:p>
    <w:p>
      <w:pPr>
        <w:pStyle w:val="2"/>
        <w:spacing w:after="0" w:line="360" w:lineRule="auto"/>
        <w:ind w:right="-57" w:firstLine="424"/>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（6）除因不可抗力或比选文件认可的情形以外，成交供应商不与采购人签订合同的；</w:t>
      </w:r>
    </w:p>
    <w:p>
      <w:pPr>
        <w:pStyle w:val="2"/>
        <w:spacing w:after="0" w:line="360" w:lineRule="auto"/>
        <w:ind w:right="-57" w:firstLine="424"/>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（7）成交候选供应商与采购人或者其他供应商恶意串通的；</w:t>
      </w:r>
    </w:p>
    <w:p>
      <w:pPr>
        <w:pStyle w:val="2"/>
        <w:spacing w:after="0" w:line="360" w:lineRule="auto"/>
        <w:ind w:right="-57" w:firstLine="424"/>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（8）成交供应商在签订合同时向采购人提出附加条件或要求变更实质性合同条款的；</w:t>
      </w:r>
    </w:p>
    <w:p>
      <w:pPr>
        <w:pStyle w:val="2"/>
        <w:spacing w:after="0" w:line="360" w:lineRule="auto"/>
        <w:ind w:right="-57" w:firstLine="424"/>
        <w:rPr>
          <w:rFonts w:ascii="仿宋" w:hAnsi="仿宋" w:eastAsia="仿宋" w:cs="仿宋"/>
          <w:color w:val="auto"/>
          <w:lang w:bidi="ar"/>
        </w:rPr>
      </w:pPr>
      <w:r>
        <w:rPr>
          <w:rFonts w:hint="eastAsia" w:ascii="仿宋" w:hAnsi="仿宋" w:eastAsia="仿宋" w:cs="仿宋"/>
          <w:color w:val="auto"/>
          <w:sz w:val="24"/>
          <w:szCs w:val="24"/>
          <w:lang w:val="en-US" w:eastAsia="zh-CN" w:bidi="ar-SA"/>
        </w:rPr>
        <w:t>（9）供应商有恶意欺诈、弄虚作假、围标串标、哄抬标价、徇私行</w:t>
      </w:r>
      <w:r>
        <w:rPr>
          <w:rFonts w:hint="eastAsia" w:ascii="仿宋" w:hAnsi="仿宋" w:eastAsia="仿宋" w:cs="仿宋"/>
          <w:color w:val="auto"/>
          <w:lang w:bidi="ar"/>
        </w:rPr>
        <w:t>贿等法律法规中所列违规行为的；</w:t>
      </w:r>
    </w:p>
    <w:p>
      <w:pPr>
        <w:pStyle w:val="2"/>
        <w:spacing w:after="0" w:line="360" w:lineRule="auto"/>
        <w:ind w:right="-57" w:firstLine="424"/>
        <w:rPr>
          <w:rFonts w:hint="eastAsia" w:ascii="仿宋" w:hAnsi="仿宋" w:eastAsia="仿宋" w:cs="仿宋"/>
          <w:color w:val="auto"/>
          <w:lang w:bidi="ar"/>
        </w:rPr>
      </w:pPr>
      <w:r>
        <w:rPr>
          <w:rFonts w:hint="eastAsia" w:ascii="仿宋" w:hAnsi="仿宋" w:eastAsia="仿宋" w:cs="仿宋"/>
          <w:color w:val="auto"/>
          <w:lang w:bidi="ar"/>
        </w:rPr>
        <w:t>（10）成交供应商不按照比选文件要求提交履约保证金的；</w:t>
      </w:r>
    </w:p>
    <w:p>
      <w:pPr>
        <w:pStyle w:val="2"/>
        <w:spacing w:after="0" w:line="360" w:lineRule="auto"/>
        <w:ind w:right="-57" w:firstLine="424"/>
        <w:rPr>
          <w:rFonts w:hint="eastAsia" w:ascii="仿宋" w:hAnsi="仿宋" w:eastAsia="仿宋" w:cs="仿宋"/>
          <w:color w:val="auto"/>
          <w:lang w:bidi="ar"/>
        </w:rPr>
      </w:pPr>
      <w:r>
        <w:rPr>
          <w:rFonts w:hint="eastAsia" w:ascii="仿宋" w:hAnsi="仿宋" w:eastAsia="仿宋" w:cs="仿宋"/>
          <w:color w:val="auto"/>
          <w:lang w:bidi="ar"/>
        </w:rPr>
        <w:t>（11）其他不应确定成交供应商的情形。</w:t>
      </w:r>
    </w:p>
    <w:p>
      <w:pPr>
        <w:pStyle w:val="5"/>
        <w:spacing w:before="0" w:after="0" w:line="360" w:lineRule="auto"/>
        <w:ind w:firstLine="482"/>
        <w:rPr>
          <w:rFonts w:ascii="仿宋" w:hAnsi="仿宋" w:eastAsia="仿宋" w:cs="仿宋"/>
          <w:color w:val="auto"/>
          <w:sz w:val="24"/>
          <w:szCs w:val="24"/>
        </w:rPr>
      </w:pPr>
      <w:bookmarkStart w:id="94" w:name="_Toc16781"/>
      <w:bookmarkStart w:id="95" w:name="_Toc9911"/>
      <w:bookmarkStart w:id="96" w:name="_Toc444891342"/>
      <w:bookmarkStart w:id="97" w:name="_Toc2322"/>
      <w:bookmarkStart w:id="98" w:name="_Toc31249"/>
      <w:bookmarkStart w:id="99" w:name="_Toc287600124"/>
      <w:bookmarkStart w:id="100" w:name="_Toc19451"/>
      <w:bookmarkStart w:id="101" w:name="_Toc234223231"/>
      <w:bookmarkStart w:id="102" w:name="_Toc13936"/>
      <w:bookmarkStart w:id="103" w:name="_Toc28031"/>
      <w:bookmarkStart w:id="104" w:name="_Toc517281822"/>
      <w:r>
        <w:rPr>
          <w:rFonts w:hint="eastAsia" w:ascii="仿宋" w:hAnsi="仿宋" w:eastAsia="仿宋" w:cs="仿宋"/>
          <w:color w:val="auto"/>
          <w:sz w:val="24"/>
          <w:szCs w:val="24"/>
        </w:rPr>
        <w:t>（六）授予合同</w:t>
      </w:r>
      <w:bookmarkEnd w:id="94"/>
      <w:bookmarkEnd w:id="95"/>
      <w:bookmarkEnd w:id="96"/>
      <w:bookmarkEnd w:id="97"/>
      <w:bookmarkEnd w:id="98"/>
      <w:bookmarkEnd w:id="99"/>
      <w:bookmarkEnd w:id="100"/>
      <w:bookmarkEnd w:id="101"/>
      <w:bookmarkEnd w:id="102"/>
      <w:bookmarkEnd w:id="103"/>
      <w:bookmarkEnd w:id="104"/>
    </w:p>
    <w:p>
      <w:pPr>
        <w:pStyle w:val="6"/>
        <w:spacing w:before="0" w:after="0" w:line="360" w:lineRule="auto"/>
        <w:rPr>
          <w:rFonts w:ascii="仿宋" w:hAnsi="仿宋" w:eastAsia="仿宋" w:cs="仿宋"/>
          <w:color w:val="auto"/>
          <w:sz w:val="24"/>
          <w:szCs w:val="24"/>
        </w:rPr>
      </w:pPr>
      <w:bookmarkStart w:id="105" w:name="_Toc234223232"/>
      <w:r>
        <w:rPr>
          <w:rFonts w:hint="eastAsia" w:ascii="仿宋" w:hAnsi="仿宋" w:eastAsia="仿宋" w:cs="仿宋"/>
          <w:color w:val="auto"/>
          <w:sz w:val="24"/>
          <w:szCs w:val="24"/>
        </w:rPr>
        <w:t>2</w:t>
      </w:r>
      <w:r>
        <w:rPr>
          <w:rFonts w:ascii="仿宋" w:hAnsi="仿宋" w:eastAsia="仿宋" w:cs="仿宋"/>
          <w:color w:val="auto"/>
          <w:sz w:val="24"/>
          <w:szCs w:val="24"/>
        </w:rPr>
        <w:t>2.</w:t>
      </w:r>
      <w:r>
        <w:rPr>
          <w:rFonts w:hint="eastAsia" w:ascii="仿宋" w:hAnsi="仿宋" w:eastAsia="仿宋" w:cs="仿宋"/>
          <w:color w:val="auto"/>
          <w:sz w:val="24"/>
          <w:szCs w:val="24"/>
        </w:rPr>
        <w:t>确定</w:t>
      </w:r>
      <w:bookmarkEnd w:id="105"/>
      <w:r>
        <w:rPr>
          <w:rFonts w:hint="eastAsia" w:ascii="仿宋" w:hAnsi="仿宋" w:eastAsia="仿宋" w:cs="仿宋"/>
          <w:color w:val="auto"/>
          <w:sz w:val="24"/>
          <w:szCs w:val="24"/>
        </w:rPr>
        <w:t>成交人</w:t>
      </w:r>
    </w:p>
    <w:p>
      <w:pPr>
        <w:spacing w:line="360" w:lineRule="auto"/>
        <w:rPr>
          <w:rFonts w:ascii="仿宋" w:hAnsi="仿宋" w:eastAsia="仿宋" w:cs="仿宋"/>
          <w:color w:val="auto"/>
        </w:rPr>
      </w:pPr>
      <w:r>
        <w:rPr>
          <w:rFonts w:ascii="仿宋" w:hAnsi="仿宋" w:eastAsia="仿宋" w:cs="仿宋"/>
          <w:color w:val="auto"/>
        </w:rPr>
        <w:t>23.1</w:t>
      </w:r>
      <w:r>
        <w:rPr>
          <w:rFonts w:hint="eastAsia" w:ascii="仿宋" w:hAnsi="仿宋" w:eastAsia="仿宋" w:cs="仿宋"/>
          <w:color w:val="auto"/>
        </w:rPr>
        <w:t>采购人依据比选小组推荐的成交候选人名单确定成交人，成交人数量</w:t>
      </w:r>
      <w:r>
        <w:rPr>
          <w:rFonts w:hint="eastAsia" w:ascii="仿宋" w:hAnsi="仿宋" w:eastAsia="仿宋" w:cs="仿宋"/>
          <w:color w:val="auto"/>
          <w:u w:val="single"/>
        </w:rPr>
        <w:t>见本须知前附表</w:t>
      </w:r>
      <w:r>
        <w:rPr>
          <w:rFonts w:hint="eastAsia" w:ascii="仿宋" w:hAnsi="仿宋" w:eastAsia="仿宋" w:cs="仿宋"/>
          <w:color w:val="auto"/>
        </w:rPr>
        <w:t>。</w:t>
      </w:r>
    </w:p>
    <w:p>
      <w:pPr>
        <w:spacing w:line="360" w:lineRule="auto"/>
        <w:rPr>
          <w:rFonts w:ascii="仿宋" w:hAnsi="仿宋" w:eastAsia="仿宋" w:cs="宋体"/>
          <w:color w:val="auto"/>
        </w:rPr>
      </w:pPr>
      <w:r>
        <w:rPr>
          <w:rFonts w:ascii="仿宋" w:hAnsi="仿宋" w:eastAsia="仿宋" w:cs="宋体"/>
          <w:color w:val="auto"/>
        </w:rPr>
        <w:t>23.</w:t>
      </w:r>
      <w:r>
        <w:rPr>
          <w:rFonts w:hint="eastAsia" w:ascii="仿宋" w:hAnsi="仿宋" w:eastAsia="仿宋" w:cs="宋体"/>
          <w:color w:val="auto"/>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w:t>
      </w:r>
      <w:r>
        <w:rPr>
          <w:rFonts w:ascii="仿宋" w:hAnsi="仿宋" w:eastAsia="仿宋" w:cs="仿宋"/>
          <w:color w:val="auto"/>
          <w:sz w:val="24"/>
          <w:szCs w:val="24"/>
        </w:rPr>
        <w:t>3.</w:t>
      </w:r>
      <w:r>
        <w:rPr>
          <w:rFonts w:hint="eastAsia" w:ascii="仿宋" w:hAnsi="仿宋" w:eastAsia="仿宋" w:cs="仿宋"/>
          <w:color w:val="auto"/>
          <w:sz w:val="24"/>
          <w:szCs w:val="24"/>
        </w:rPr>
        <w:t>签订合同</w:t>
      </w:r>
    </w:p>
    <w:p>
      <w:pPr>
        <w:spacing w:line="360" w:lineRule="auto"/>
        <w:rPr>
          <w:rFonts w:ascii="仿宋" w:hAnsi="仿宋" w:eastAsia="仿宋" w:cs="仿宋"/>
          <w:color w:val="auto"/>
        </w:rPr>
      </w:pPr>
      <w:r>
        <w:rPr>
          <w:rFonts w:hint="eastAsia" w:ascii="仿宋" w:hAnsi="仿宋" w:eastAsia="仿宋" w:cs="仿宋"/>
          <w:color w:val="auto"/>
        </w:rPr>
        <w:t>2</w:t>
      </w:r>
      <w:r>
        <w:rPr>
          <w:rFonts w:ascii="仿宋" w:hAnsi="仿宋" w:eastAsia="仿宋" w:cs="仿宋"/>
          <w:color w:val="auto"/>
        </w:rPr>
        <w:t>3.1</w:t>
      </w:r>
      <w:r>
        <w:rPr>
          <w:rFonts w:hint="eastAsia" w:ascii="仿宋" w:hAnsi="仿宋" w:eastAsia="仿宋" w:cs="仿宋"/>
          <w:color w:val="auto"/>
        </w:rPr>
        <w:t>采购人与成交人按照比选文件和成交人的响应文件</w:t>
      </w:r>
      <w:r>
        <w:rPr>
          <w:rFonts w:hint="eastAsia" w:ascii="仿宋" w:hAnsi="仿宋" w:eastAsia="仿宋" w:cs="宋体"/>
          <w:color w:val="auto"/>
        </w:rPr>
        <w:t>订立书面合同。合同的标的、价款、质量、履行期限等主要条款应当与</w:t>
      </w:r>
      <w:r>
        <w:rPr>
          <w:rFonts w:hint="eastAsia" w:ascii="仿宋" w:hAnsi="仿宋" w:eastAsia="仿宋" w:cs="仿宋"/>
          <w:color w:val="auto"/>
        </w:rPr>
        <w:t>比选</w:t>
      </w:r>
      <w:r>
        <w:rPr>
          <w:rFonts w:hint="eastAsia" w:ascii="仿宋" w:hAnsi="仿宋" w:eastAsia="仿宋" w:cs="宋体"/>
          <w:color w:val="auto"/>
        </w:rPr>
        <w:t>文件和</w:t>
      </w:r>
      <w:r>
        <w:rPr>
          <w:rFonts w:hint="eastAsia" w:ascii="仿宋" w:hAnsi="仿宋" w:eastAsia="仿宋" w:cs="仿宋"/>
          <w:color w:val="auto"/>
        </w:rPr>
        <w:t>成交</w:t>
      </w:r>
      <w:r>
        <w:rPr>
          <w:rFonts w:hint="eastAsia" w:ascii="仿宋" w:hAnsi="仿宋" w:eastAsia="仿宋" w:cs="宋体"/>
          <w:color w:val="auto"/>
        </w:rPr>
        <w:t>人的</w:t>
      </w:r>
      <w:r>
        <w:rPr>
          <w:rFonts w:hint="eastAsia" w:ascii="仿宋" w:hAnsi="仿宋" w:eastAsia="仿宋" w:cs="仿宋"/>
          <w:color w:val="auto"/>
        </w:rPr>
        <w:t>响应</w:t>
      </w:r>
      <w:r>
        <w:rPr>
          <w:rFonts w:hint="eastAsia" w:ascii="仿宋" w:hAnsi="仿宋" w:eastAsia="仿宋" w:cs="宋体"/>
          <w:color w:val="auto"/>
        </w:rPr>
        <w:t>文件的内容一致。</w:t>
      </w:r>
    </w:p>
    <w:p>
      <w:pPr>
        <w:spacing w:line="360" w:lineRule="auto"/>
        <w:rPr>
          <w:rFonts w:ascii="仿宋" w:hAnsi="仿宋" w:eastAsia="仿宋" w:cs="宋体"/>
          <w:color w:val="auto"/>
        </w:rPr>
      </w:pPr>
      <w:r>
        <w:rPr>
          <w:rFonts w:hint="eastAsia" w:ascii="仿宋" w:hAnsi="仿宋" w:eastAsia="仿宋" w:cs="仿宋"/>
          <w:color w:val="auto"/>
        </w:rPr>
        <w:t>2</w:t>
      </w:r>
      <w:r>
        <w:rPr>
          <w:rFonts w:ascii="仿宋" w:hAnsi="仿宋" w:eastAsia="仿宋" w:cs="仿宋"/>
          <w:color w:val="auto"/>
        </w:rPr>
        <w:t>3.2</w:t>
      </w:r>
      <w:r>
        <w:rPr>
          <w:rFonts w:hint="eastAsia" w:ascii="仿宋" w:hAnsi="仿宋" w:eastAsia="仿宋" w:cs="仿宋"/>
          <w:color w:val="auto"/>
        </w:rPr>
        <w:t xml:space="preserve"> </w:t>
      </w:r>
      <w:r>
        <w:rPr>
          <w:rFonts w:hint="eastAsia" w:ascii="仿宋" w:hAnsi="仿宋" w:eastAsia="仿宋" w:cs="宋体"/>
          <w:color w:val="auto"/>
        </w:rPr>
        <w:t>成交人无正当理由不与采购人订立合同，在签订合同时向采购人提出附加条件，将取消其成交资格。给采购人造成损失的，成交人应当予以赔偿。</w:t>
      </w:r>
    </w:p>
    <w:p>
      <w:pPr>
        <w:spacing w:line="360" w:lineRule="auto"/>
        <w:rPr>
          <w:rFonts w:ascii="仿宋" w:hAnsi="仿宋" w:eastAsia="仿宋" w:cs="宋体"/>
          <w:color w:val="auto"/>
        </w:rPr>
      </w:pPr>
      <w:r>
        <w:rPr>
          <w:rFonts w:ascii="仿宋" w:hAnsi="仿宋" w:eastAsia="仿宋" w:cs="宋体"/>
          <w:color w:val="auto"/>
        </w:rPr>
        <w:t>23.3</w:t>
      </w:r>
      <w:r>
        <w:rPr>
          <w:rFonts w:hint="eastAsia" w:ascii="仿宋" w:hAnsi="仿宋" w:eastAsia="仿宋" w:cs="宋体"/>
          <w:color w:val="auto"/>
        </w:rPr>
        <w:t>比选文件要求成交人提交履约保证金的，成交人应当按照</w:t>
      </w:r>
      <w:r>
        <w:rPr>
          <w:rFonts w:hint="eastAsia" w:ascii="仿宋" w:hAnsi="仿宋" w:eastAsia="仿宋" w:cs="宋体"/>
          <w:color w:val="auto"/>
          <w:u w:val="single"/>
        </w:rPr>
        <w:t>本须知前附表</w:t>
      </w:r>
      <w:r>
        <w:rPr>
          <w:rFonts w:hint="eastAsia" w:ascii="仿宋" w:hAnsi="仿宋" w:eastAsia="仿宋" w:cs="宋体"/>
          <w:color w:val="auto"/>
        </w:rPr>
        <w:t>要求的金额和方式递交。成交人如不按要求提交履约保证金，将取消其成交资格。</w:t>
      </w:r>
    </w:p>
    <w:p>
      <w:pPr>
        <w:spacing w:line="360" w:lineRule="auto"/>
        <w:rPr>
          <w:rFonts w:ascii="仿宋" w:hAnsi="仿宋" w:eastAsia="仿宋" w:cs="宋体"/>
          <w:color w:val="auto"/>
        </w:rPr>
      </w:pPr>
      <w:r>
        <w:rPr>
          <w:rFonts w:hint="eastAsia" w:ascii="仿宋" w:hAnsi="仿宋" w:eastAsia="仿宋" w:cs="宋体"/>
          <w:color w:val="auto"/>
        </w:rPr>
        <w:t>2</w:t>
      </w:r>
      <w:r>
        <w:rPr>
          <w:rFonts w:ascii="仿宋" w:hAnsi="仿宋" w:eastAsia="仿宋" w:cs="宋体"/>
          <w:color w:val="auto"/>
        </w:rPr>
        <w:t>3</w:t>
      </w:r>
      <w:r>
        <w:rPr>
          <w:rFonts w:hint="eastAsia" w:ascii="仿宋" w:hAnsi="仿宋" w:eastAsia="仿宋" w:cs="宋体"/>
          <w:color w:val="auto"/>
        </w:rPr>
        <w:t>.4成交供应商</w:t>
      </w:r>
      <w:r>
        <w:rPr>
          <w:rFonts w:ascii="仿宋" w:hAnsi="仿宋" w:eastAsia="仿宋" w:cs="宋体"/>
          <w:color w:val="auto"/>
        </w:rPr>
        <w:t>不履行与</w:t>
      </w:r>
      <w:r>
        <w:rPr>
          <w:rFonts w:hint="eastAsia" w:ascii="仿宋" w:hAnsi="仿宋" w:eastAsia="仿宋" w:cs="宋体"/>
          <w:color w:val="auto"/>
        </w:rPr>
        <w:t>采购</w:t>
      </w:r>
      <w:r>
        <w:rPr>
          <w:rFonts w:ascii="仿宋" w:hAnsi="仿宋" w:eastAsia="仿宋" w:cs="宋体"/>
          <w:color w:val="auto"/>
        </w:rPr>
        <w:t>人订立的合同的，</w:t>
      </w:r>
      <w:r>
        <w:rPr>
          <w:rFonts w:hint="eastAsia" w:ascii="仿宋" w:hAnsi="仿宋" w:eastAsia="仿宋" w:cs="宋体"/>
          <w:color w:val="auto"/>
        </w:rPr>
        <w:t>履约</w:t>
      </w:r>
      <w:r>
        <w:rPr>
          <w:rFonts w:ascii="仿宋" w:hAnsi="仿宋" w:eastAsia="仿宋" w:cs="宋体"/>
          <w:color w:val="auto"/>
        </w:rPr>
        <w:t>保证金不予退还，给</w:t>
      </w:r>
      <w:r>
        <w:rPr>
          <w:rFonts w:hint="eastAsia" w:ascii="仿宋" w:hAnsi="仿宋" w:eastAsia="仿宋" w:cs="宋体"/>
          <w:color w:val="auto"/>
        </w:rPr>
        <w:t>采购</w:t>
      </w:r>
      <w:r>
        <w:rPr>
          <w:rFonts w:ascii="仿宋" w:hAnsi="仿宋" w:eastAsia="仿宋" w:cs="宋体"/>
          <w:color w:val="auto"/>
        </w:rPr>
        <w:t>人造成的损失超过履约保证金数额的，还应当对超过部分予以赔偿；没有提交履约保证金的，应当对</w:t>
      </w:r>
      <w:r>
        <w:rPr>
          <w:rFonts w:hint="eastAsia" w:ascii="仿宋" w:hAnsi="仿宋" w:eastAsia="仿宋" w:cs="宋体"/>
          <w:color w:val="auto"/>
        </w:rPr>
        <w:t>采购</w:t>
      </w:r>
      <w:r>
        <w:rPr>
          <w:rFonts w:ascii="仿宋" w:hAnsi="仿宋" w:eastAsia="仿宋" w:cs="宋体"/>
          <w:color w:val="auto"/>
        </w:rPr>
        <w:t>人的损失承担赔偿责任。</w:t>
      </w: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3"/>
        <w:spacing w:before="0" w:after="0"/>
        <w:jc w:val="left"/>
        <w:rPr>
          <w:rFonts w:ascii="仿宋" w:hAnsi="仿宋" w:eastAsia="仿宋" w:cs="仿宋"/>
          <w:color w:val="auto"/>
          <w:sz w:val="28"/>
          <w:szCs w:val="28"/>
        </w:rPr>
      </w:pPr>
      <w:bookmarkStart w:id="106" w:name="_Toc25454"/>
      <w:bookmarkStart w:id="107" w:name="_Toc10670"/>
      <w:bookmarkStart w:id="108" w:name="_Toc8109"/>
      <w:r>
        <w:rPr>
          <w:rFonts w:hint="eastAsia" w:ascii="仿宋" w:hAnsi="仿宋" w:eastAsia="仿宋" w:cs="仿宋"/>
          <w:color w:val="auto"/>
          <w:sz w:val="28"/>
          <w:szCs w:val="28"/>
        </w:rPr>
        <w:t>第三章 评审办法</w:t>
      </w:r>
      <w:bookmarkEnd w:id="106"/>
      <w:bookmarkEnd w:id="107"/>
    </w:p>
    <w:p>
      <w:pPr>
        <w:pStyle w:val="4"/>
        <w:jc w:val="left"/>
        <w:rPr>
          <w:rFonts w:ascii="仿宋" w:hAnsi="仿宋" w:eastAsia="仿宋" w:cs="仿宋"/>
          <w:color w:val="auto"/>
          <w:sz w:val="24"/>
          <w:szCs w:val="24"/>
        </w:rPr>
      </w:pPr>
      <w:bookmarkStart w:id="109" w:name="_Toc444891344"/>
      <w:bookmarkStart w:id="110" w:name="_Toc7201"/>
      <w:bookmarkStart w:id="111" w:name="_Toc517281825"/>
      <w:bookmarkStart w:id="112" w:name="_Toc7914"/>
      <w:bookmarkStart w:id="113" w:name="_Toc226969358"/>
      <w:bookmarkStart w:id="114" w:name="_Toc227057964"/>
      <w:r>
        <w:rPr>
          <w:rFonts w:hint="eastAsia" w:ascii="仿宋" w:hAnsi="仿宋" w:eastAsia="仿宋" w:cs="仿宋"/>
          <w:color w:val="auto"/>
          <w:sz w:val="24"/>
          <w:szCs w:val="24"/>
        </w:rPr>
        <w:t>一、评审程序</w:t>
      </w:r>
      <w:bookmarkEnd w:id="109"/>
      <w:bookmarkEnd w:id="110"/>
      <w:bookmarkEnd w:id="111"/>
      <w:bookmarkEnd w:id="112"/>
    </w:p>
    <w:p>
      <w:pPr>
        <w:spacing w:line="360" w:lineRule="auto"/>
        <w:ind w:firstLine="480"/>
        <w:rPr>
          <w:rFonts w:ascii="仿宋" w:hAnsi="仿宋" w:eastAsia="仿宋" w:cs="仿宋"/>
          <w:color w:val="auto"/>
        </w:rPr>
      </w:pPr>
      <w:r>
        <w:rPr>
          <w:rFonts w:hint="eastAsia" w:ascii="仿宋" w:hAnsi="仿宋" w:eastAsia="仿宋" w:cs="仿宋"/>
          <w:color w:val="auto"/>
        </w:rPr>
        <w:t>比选小组对响应文件中的相关内容进行评审。评审按照以下程序进行：</w:t>
      </w:r>
    </w:p>
    <w:p>
      <w:pPr>
        <w:spacing w:line="360" w:lineRule="auto"/>
        <w:ind w:firstLine="420"/>
        <w:rPr>
          <w:rFonts w:ascii="仿宋" w:hAnsi="仿宋" w:eastAsia="仿宋" w:cs="仿宋"/>
          <w:color w:val="auto"/>
        </w:rPr>
      </w:pPr>
      <w:r>
        <w:rPr>
          <w:rFonts w:hint="eastAsia" w:ascii="仿宋" w:hAnsi="仿宋" w:eastAsia="仿宋" w:cs="仿宋"/>
          <w:color w:val="auto"/>
        </w:rPr>
        <w:t>1.熟悉比选文件；</w:t>
      </w:r>
    </w:p>
    <w:p>
      <w:pPr>
        <w:spacing w:line="360" w:lineRule="auto"/>
        <w:ind w:firstLine="420"/>
        <w:rPr>
          <w:rFonts w:ascii="仿宋" w:hAnsi="仿宋" w:eastAsia="仿宋" w:cs="仿宋"/>
          <w:color w:val="auto"/>
        </w:rPr>
      </w:pPr>
      <w:r>
        <w:rPr>
          <w:rFonts w:hint="eastAsia" w:ascii="仿宋" w:hAnsi="仿宋" w:eastAsia="仿宋" w:cs="仿宋"/>
          <w:color w:val="auto"/>
        </w:rPr>
        <w:t>2.对响应文件进行初步评审，检查响应文件是否满足比选文件的初审要求；初步评审中不符合评审标准的，将做否决比选响应处理；</w:t>
      </w:r>
    </w:p>
    <w:p>
      <w:pPr>
        <w:spacing w:line="360" w:lineRule="auto"/>
        <w:ind w:firstLine="420"/>
        <w:rPr>
          <w:rFonts w:ascii="仿宋" w:hAnsi="仿宋" w:eastAsia="仿宋" w:cs="仿宋"/>
          <w:color w:val="auto"/>
        </w:rPr>
      </w:pPr>
      <w:r>
        <w:rPr>
          <w:rFonts w:hint="eastAsia" w:ascii="仿宋" w:hAnsi="仿宋" w:eastAsia="仿宋" w:cs="仿宋"/>
          <w:color w:val="auto"/>
        </w:rPr>
        <w:t>3.供应商有以下情形之一的，比选小组应当否决其比选响应：</w:t>
      </w:r>
    </w:p>
    <w:p>
      <w:pPr>
        <w:spacing w:line="360" w:lineRule="auto"/>
        <w:ind w:firstLine="420"/>
        <w:rPr>
          <w:rFonts w:ascii="仿宋" w:hAnsi="仿宋" w:eastAsia="仿宋" w:cs="仿宋"/>
          <w:color w:val="auto"/>
        </w:rPr>
      </w:pPr>
      <w:r>
        <w:rPr>
          <w:rFonts w:hint="eastAsia" w:ascii="仿宋" w:hAnsi="仿宋" w:eastAsia="仿宋" w:cs="仿宋"/>
          <w:color w:val="auto"/>
        </w:rPr>
        <w:t>（1）按照比选公告要求已经递交电子响应文件，但未按要求递交纸质响应文件；</w:t>
      </w:r>
    </w:p>
    <w:p>
      <w:pPr>
        <w:spacing w:line="360" w:lineRule="auto"/>
        <w:ind w:firstLine="420"/>
        <w:rPr>
          <w:rFonts w:ascii="仿宋" w:hAnsi="仿宋" w:eastAsia="仿宋" w:cs="仿宋"/>
          <w:color w:val="auto"/>
        </w:rPr>
      </w:pPr>
      <w:r>
        <w:rPr>
          <w:rFonts w:hint="eastAsia" w:ascii="仿宋" w:hAnsi="仿宋" w:eastAsia="仿宋" w:cs="仿宋"/>
          <w:color w:val="auto"/>
        </w:rPr>
        <w:t>（2）响应文件未经供应商盖章和单位负责人签字；</w:t>
      </w:r>
    </w:p>
    <w:p>
      <w:pPr>
        <w:spacing w:line="360" w:lineRule="auto"/>
        <w:ind w:firstLine="420"/>
        <w:rPr>
          <w:rFonts w:ascii="仿宋" w:hAnsi="仿宋" w:eastAsia="仿宋" w:cs="仿宋"/>
          <w:color w:val="auto"/>
        </w:rPr>
      </w:pPr>
      <w:r>
        <w:rPr>
          <w:rFonts w:hint="eastAsia" w:ascii="仿宋" w:hAnsi="仿宋" w:eastAsia="仿宋" w:cs="仿宋"/>
          <w:color w:val="auto"/>
        </w:rPr>
        <w:t>（3）允许联合体响应的，联合体没有递交共同响应协议；</w:t>
      </w:r>
    </w:p>
    <w:p>
      <w:pPr>
        <w:spacing w:line="360" w:lineRule="auto"/>
        <w:ind w:firstLine="420"/>
        <w:rPr>
          <w:rFonts w:ascii="仿宋" w:hAnsi="仿宋" w:eastAsia="仿宋" w:cs="仿宋"/>
          <w:color w:val="auto"/>
        </w:rPr>
      </w:pPr>
      <w:r>
        <w:rPr>
          <w:rFonts w:hint="eastAsia" w:ascii="仿宋" w:hAnsi="仿宋" w:eastAsia="仿宋" w:cs="仿宋"/>
          <w:color w:val="auto"/>
        </w:rPr>
        <w:t>（4）不符合国家或者比选文件规定的资格条件；</w:t>
      </w:r>
    </w:p>
    <w:p>
      <w:pPr>
        <w:spacing w:line="360" w:lineRule="auto"/>
        <w:ind w:firstLine="420"/>
        <w:rPr>
          <w:rFonts w:ascii="仿宋" w:hAnsi="仿宋" w:eastAsia="仿宋" w:cs="仿宋"/>
          <w:color w:val="auto"/>
        </w:rPr>
      </w:pPr>
      <w:r>
        <w:rPr>
          <w:rFonts w:hint="eastAsia" w:ascii="仿宋" w:hAnsi="仿宋" w:eastAsia="仿宋" w:cs="仿宋"/>
          <w:color w:val="auto"/>
        </w:rPr>
        <w:t>（5）同一供应商提交两个以上不同的响应文件或者响应报价，但比选文件要求提交备选文件的除外；</w:t>
      </w:r>
    </w:p>
    <w:p>
      <w:pPr>
        <w:spacing w:line="360" w:lineRule="auto"/>
        <w:ind w:firstLine="420"/>
        <w:rPr>
          <w:rFonts w:ascii="仿宋" w:hAnsi="仿宋" w:eastAsia="仿宋" w:cs="宋体"/>
          <w:color w:val="auto"/>
        </w:rPr>
      </w:pPr>
      <w:r>
        <w:rPr>
          <w:rFonts w:hint="eastAsia" w:ascii="仿宋" w:hAnsi="仿宋" w:eastAsia="仿宋" w:cs="仿宋"/>
          <w:color w:val="auto"/>
        </w:rPr>
        <w:t>（6）</w:t>
      </w:r>
      <w:r>
        <w:rPr>
          <w:rFonts w:hint="eastAsia" w:ascii="仿宋" w:hAnsi="仿宋" w:eastAsia="仿宋" w:cs="宋体"/>
          <w:color w:val="auto"/>
        </w:rPr>
        <w:t>最终报价低于成本或者高于比选文件设定的最高投标限价；</w:t>
      </w:r>
    </w:p>
    <w:p>
      <w:pPr>
        <w:spacing w:line="360" w:lineRule="auto"/>
        <w:ind w:firstLine="420"/>
        <w:rPr>
          <w:rFonts w:ascii="仿宋" w:hAnsi="仿宋" w:eastAsia="仿宋" w:cs="宋体"/>
          <w:color w:val="auto"/>
        </w:rPr>
      </w:pPr>
      <w:r>
        <w:rPr>
          <w:rFonts w:hint="eastAsia" w:ascii="仿宋" w:hAnsi="仿宋" w:eastAsia="仿宋" w:cs="宋体"/>
          <w:color w:val="auto"/>
        </w:rPr>
        <w:t xml:space="preserve">（7）响应文件未对比选文件的实质性要求和条件作出响应； </w:t>
      </w:r>
    </w:p>
    <w:p>
      <w:pPr>
        <w:spacing w:line="360" w:lineRule="auto"/>
        <w:ind w:firstLine="420"/>
        <w:rPr>
          <w:rFonts w:ascii="仿宋" w:hAnsi="仿宋" w:eastAsia="仿宋" w:cs="宋体"/>
          <w:color w:val="auto"/>
        </w:rPr>
      </w:pPr>
      <w:r>
        <w:rPr>
          <w:rFonts w:hint="eastAsia" w:ascii="仿宋" w:hAnsi="仿宋" w:eastAsia="仿宋" w:cs="宋体"/>
          <w:color w:val="auto"/>
        </w:rPr>
        <w:t>（8）供应商有串通投标、弄虚作假、行贿等违法行为；</w:t>
      </w:r>
    </w:p>
    <w:p>
      <w:pPr>
        <w:spacing w:line="360" w:lineRule="auto"/>
        <w:ind w:firstLine="420"/>
        <w:rPr>
          <w:rFonts w:ascii="仿宋" w:hAnsi="仿宋" w:eastAsia="仿宋" w:cs="宋体"/>
          <w:color w:val="auto"/>
        </w:rPr>
      </w:pPr>
      <w:r>
        <w:rPr>
          <w:rFonts w:hint="eastAsia" w:ascii="仿宋" w:hAnsi="仿宋" w:eastAsia="仿宋" w:cs="宋体"/>
          <w:color w:val="auto"/>
        </w:rPr>
        <w:t>（9）不接受或不确认因算术性错误进行的价格修正；</w:t>
      </w:r>
    </w:p>
    <w:p>
      <w:pPr>
        <w:spacing w:line="360" w:lineRule="auto"/>
        <w:ind w:firstLine="420"/>
        <w:rPr>
          <w:rFonts w:ascii="仿宋" w:hAnsi="仿宋" w:eastAsia="仿宋" w:cs="宋体"/>
          <w:color w:val="auto"/>
        </w:rPr>
      </w:pPr>
      <w:r>
        <w:rPr>
          <w:rFonts w:hint="eastAsia" w:ascii="仿宋" w:hAnsi="仿宋" w:eastAsia="仿宋" w:cs="宋体"/>
          <w:color w:val="auto"/>
        </w:rPr>
        <w:t>（10）响应文件附有采购人不能接受的条件；</w:t>
      </w:r>
    </w:p>
    <w:p>
      <w:pPr>
        <w:spacing w:line="360" w:lineRule="auto"/>
        <w:ind w:firstLine="420"/>
        <w:rPr>
          <w:rFonts w:ascii="仿宋" w:hAnsi="仿宋" w:eastAsia="仿宋" w:cs="宋体"/>
          <w:color w:val="auto"/>
        </w:rPr>
      </w:pPr>
      <w:r>
        <w:rPr>
          <w:rFonts w:hint="eastAsia" w:ascii="仿宋" w:hAnsi="仿宋" w:eastAsia="仿宋" w:cs="宋体"/>
          <w:color w:val="auto"/>
        </w:rPr>
        <w:t>（11）不符合比选文件中规定的其他实质性要求。</w:t>
      </w:r>
    </w:p>
    <w:p>
      <w:pPr>
        <w:spacing w:line="360" w:lineRule="auto"/>
        <w:ind w:firstLine="420"/>
        <w:rPr>
          <w:rFonts w:ascii="仿宋" w:hAnsi="仿宋" w:eastAsia="仿宋" w:cs="仿宋"/>
          <w:color w:val="auto"/>
        </w:rPr>
      </w:pPr>
      <w:r>
        <w:rPr>
          <w:rFonts w:hint="eastAsia" w:ascii="仿宋" w:hAnsi="仿宋" w:eastAsia="仿宋" w:cs="仿宋"/>
          <w:color w:val="auto"/>
        </w:rPr>
        <w:t>4.初步评审</w:t>
      </w:r>
      <w:r>
        <w:rPr>
          <w:rFonts w:hint="eastAsia" w:ascii="仿宋" w:hAnsi="仿宋" w:eastAsia="仿宋" w:cs="仿宋"/>
          <w:color w:val="auto"/>
          <w:lang w:val="zh-CN"/>
        </w:rPr>
        <w:t>内容允许在比选过程中按比选小组规定的时间内补充，若未在规定时间内补充则将导致响应无效。</w:t>
      </w:r>
    </w:p>
    <w:p>
      <w:pPr>
        <w:spacing w:line="360" w:lineRule="auto"/>
        <w:ind w:firstLine="420"/>
        <w:rPr>
          <w:rFonts w:ascii="仿宋" w:hAnsi="仿宋" w:eastAsia="仿宋" w:cs="仿宋"/>
          <w:color w:val="auto"/>
        </w:rPr>
      </w:pPr>
      <w:r>
        <w:rPr>
          <w:rFonts w:hint="eastAsia" w:ascii="仿宋" w:hAnsi="仿宋" w:eastAsia="仿宋" w:cs="仿宋"/>
          <w:color w:val="auto"/>
        </w:rPr>
        <w:t>5.通过初步评审的供应商分别进行比选；</w:t>
      </w:r>
    </w:p>
    <w:p>
      <w:pPr>
        <w:spacing w:line="360" w:lineRule="auto"/>
        <w:ind w:firstLine="420"/>
        <w:rPr>
          <w:rFonts w:ascii="仿宋" w:hAnsi="仿宋" w:eastAsia="仿宋" w:cs="仿宋"/>
          <w:color w:val="auto"/>
        </w:rPr>
      </w:pPr>
      <w:r>
        <w:rPr>
          <w:rFonts w:hint="eastAsia" w:ascii="仿宋" w:hAnsi="仿宋" w:eastAsia="仿宋" w:cs="仿宋"/>
          <w:color w:val="auto"/>
        </w:rPr>
        <w:t>6.通过初步评审的供应商进行最终报价；</w:t>
      </w:r>
    </w:p>
    <w:p>
      <w:pPr>
        <w:spacing w:line="360" w:lineRule="auto"/>
        <w:ind w:firstLine="420"/>
        <w:rPr>
          <w:rFonts w:ascii="仿宋" w:hAnsi="仿宋" w:eastAsia="仿宋" w:cs="仿宋"/>
          <w:color w:val="auto"/>
        </w:rPr>
      </w:pPr>
      <w:r>
        <w:rPr>
          <w:rFonts w:hint="eastAsia" w:ascii="仿宋" w:hAnsi="仿宋" w:eastAsia="仿宋" w:cs="仿宋"/>
          <w:color w:val="auto"/>
        </w:rPr>
        <w:t>7.通过初步评审的响应文件进行详细评审及打分；</w:t>
      </w:r>
    </w:p>
    <w:p>
      <w:pPr>
        <w:spacing w:line="360" w:lineRule="auto"/>
        <w:ind w:firstLine="420"/>
        <w:rPr>
          <w:rFonts w:ascii="仿宋" w:hAnsi="仿宋" w:eastAsia="仿宋" w:cs="仿宋"/>
          <w:color w:val="auto"/>
        </w:rPr>
      </w:pPr>
      <w:r>
        <w:rPr>
          <w:rFonts w:hint="eastAsia" w:ascii="仿宋" w:hAnsi="仿宋" w:eastAsia="仿宋" w:cs="仿宋"/>
          <w:color w:val="auto"/>
        </w:rPr>
        <w:t>8.按照综合评分由高到低的次序推荐成交候选人，提交评审结果，评审结果应包含评审情况说明、排名次序、推荐成交候选人名单及其他说明事项。</w:t>
      </w:r>
    </w:p>
    <w:p>
      <w:pPr>
        <w:pStyle w:val="4"/>
        <w:jc w:val="left"/>
        <w:rPr>
          <w:rFonts w:ascii="仿宋" w:hAnsi="仿宋" w:eastAsia="仿宋" w:cs="仿宋"/>
          <w:color w:val="auto"/>
          <w:sz w:val="24"/>
          <w:szCs w:val="24"/>
        </w:rPr>
      </w:pPr>
      <w:bookmarkStart w:id="115" w:name="_Toc444891345"/>
      <w:bookmarkStart w:id="116" w:name="_Toc517281826"/>
      <w:r>
        <w:rPr>
          <w:rFonts w:hint="eastAsia" w:ascii="仿宋" w:hAnsi="仿宋" w:eastAsia="仿宋" w:cs="仿宋"/>
          <w:color w:val="auto"/>
          <w:sz w:val="24"/>
          <w:szCs w:val="24"/>
        </w:rPr>
        <w:br w:type="page" w:clear="all"/>
      </w:r>
      <w:bookmarkStart w:id="117" w:name="_Toc32019"/>
      <w:bookmarkStart w:id="118" w:name="_Toc13230"/>
      <w:r>
        <w:rPr>
          <w:rFonts w:hint="eastAsia" w:ascii="仿宋" w:hAnsi="仿宋" w:eastAsia="仿宋" w:cs="仿宋"/>
          <w:color w:val="auto"/>
          <w:sz w:val="24"/>
          <w:szCs w:val="24"/>
        </w:rPr>
        <w:t>二、初步评审</w:t>
      </w:r>
      <w:bookmarkEnd w:id="113"/>
      <w:bookmarkEnd w:id="114"/>
      <w:bookmarkEnd w:id="115"/>
      <w:bookmarkEnd w:id="116"/>
      <w:bookmarkEnd w:id="117"/>
      <w:bookmarkEnd w:id="118"/>
    </w:p>
    <w:tbl>
      <w:tblPr>
        <w:tblStyle w:val="40"/>
        <w:tblW w:w="4996"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6"/>
        <w:gridCol w:w="1164"/>
        <w:gridCol w:w="2100"/>
        <w:gridCol w:w="5916"/>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noWrap w:val="0"/>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591" w:type="pct"/>
            <w:noWrap w:val="0"/>
          </w:tcPr>
          <w:p>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评审环节</w:t>
            </w:r>
          </w:p>
        </w:tc>
        <w:tc>
          <w:tcPr>
            <w:tcW w:w="1066" w:type="pct"/>
            <w:noWrap w:val="0"/>
            <w:vAlign w:val="center"/>
          </w:tcPr>
          <w:p>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评审因素</w:t>
            </w:r>
          </w:p>
        </w:tc>
        <w:tc>
          <w:tcPr>
            <w:tcW w:w="3003" w:type="pct"/>
            <w:noWrap w:val="0"/>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noWrap w:val="0"/>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591" w:type="pct"/>
            <w:vMerge w:val="restart"/>
            <w:noWrap w:val="0"/>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形式评审标准</w:t>
            </w:r>
          </w:p>
        </w:tc>
        <w:tc>
          <w:tcPr>
            <w:tcW w:w="1066" w:type="pct"/>
            <w:noWrap w:val="0"/>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供应商名称</w:t>
            </w:r>
          </w:p>
        </w:tc>
        <w:tc>
          <w:tcPr>
            <w:tcW w:w="3003" w:type="pct"/>
            <w:noWrap w:val="0"/>
            <w:vAlign w:val="center"/>
          </w:tcPr>
          <w:p>
            <w:pPr>
              <w:spacing w:before="24" w:after="24" w:line="276" w:lineRule="auto"/>
              <w:rPr>
                <w:rFonts w:ascii="仿宋" w:hAnsi="仿宋" w:eastAsia="仿宋" w:cs="仿宋"/>
                <w:color w:val="auto"/>
                <w:szCs w:val="21"/>
              </w:rPr>
            </w:pPr>
            <w:r>
              <w:rPr>
                <w:rFonts w:hint="eastAsia" w:ascii="仿宋" w:hAnsi="仿宋" w:eastAsia="仿宋" w:cs="Cambria Math"/>
                <w:color w:val="auto"/>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auto"/>
                <w:szCs w:val="21"/>
              </w:rPr>
            </w:pPr>
          </w:p>
        </w:tc>
        <w:tc>
          <w:tcPr>
            <w:tcW w:w="591" w:type="pct"/>
            <w:vMerge w:val="continue"/>
            <w:noWrap w:val="0"/>
          </w:tcPr>
          <w:p>
            <w:pPr>
              <w:spacing w:before="24" w:after="24" w:line="360" w:lineRule="auto"/>
              <w:jc w:val="center"/>
              <w:rPr>
                <w:rFonts w:ascii="仿宋" w:hAnsi="仿宋" w:eastAsia="仿宋" w:cs="仿宋"/>
                <w:color w:val="auto"/>
                <w:szCs w:val="21"/>
              </w:rPr>
            </w:pPr>
          </w:p>
        </w:tc>
        <w:tc>
          <w:tcPr>
            <w:tcW w:w="1066" w:type="pct"/>
            <w:noWrap w:val="0"/>
            <w:vAlign w:val="center"/>
          </w:tcPr>
          <w:p>
            <w:pPr>
              <w:spacing w:before="24" w:after="24" w:line="276" w:lineRule="auto"/>
              <w:jc w:val="center"/>
              <w:rPr>
                <w:rFonts w:ascii="仿宋" w:hAnsi="仿宋" w:eastAsia="仿宋" w:cs="仿宋"/>
                <w:color w:val="auto"/>
                <w:spacing w:val="-4"/>
                <w:szCs w:val="21"/>
              </w:rPr>
            </w:pPr>
            <w:r>
              <w:rPr>
                <w:rFonts w:hint="eastAsia" w:ascii="仿宋" w:hAnsi="仿宋" w:eastAsia="仿宋" w:cs="仿宋"/>
                <w:color w:val="auto"/>
                <w:szCs w:val="21"/>
              </w:rPr>
              <w:t>法定代表人（负责人）身份证明</w:t>
            </w:r>
          </w:p>
        </w:tc>
        <w:tc>
          <w:tcPr>
            <w:tcW w:w="3003" w:type="pct"/>
            <w:noWrap w:val="0"/>
            <w:vAlign w:val="center"/>
          </w:tcPr>
          <w:p>
            <w:pPr>
              <w:pStyle w:val="240"/>
              <w:jc w:val="left"/>
              <w:rPr>
                <w:rFonts w:ascii="仿宋" w:hAnsi="仿宋" w:eastAsia="仿宋" w:cs="仿宋"/>
                <w:color w:val="auto"/>
                <w:sz w:val="21"/>
                <w:szCs w:val="21"/>
              </w:rPr>
            </w:pPr>
            <w:r>
              <w:rPr>
                <w:rFonts w:hint="eastAsia" w:ascii="仿宋" w:hAnsi="仿宋" w:eastAsia="仿宋" w:cs="仿宋"/>
                <w:color w:val="auto"/>
                <w:sz w:val="21"/>
                <w:szCs w:val="21"/>
              </w:rPr>
              <w:t>1、提供法定代表人（负责人）身份证复印件。</w:t>
            </w:r>
          </w:p>
          <w:p>
            <w:pPr>
              <w:pStyle w:val="239"/>
              <w:tabs>
                <w:tab w:val="left" w:pos="630"/>
              </w:tabs>
              <w:spacing w:before="62" w:after="62" w:line="276" w:lineRule="auto"/>
              <w:rPr>
                <w:rFonts w:ascii="仿宋" w:hAnsi="仿宋" w:eastAsia="仿宋" w:cs="仿宋"/>
                <w:color w:val="auto"/>
                <w:sz w:val="21"/>
                <w:szCs w:val="21"/>
              </w:rPr>
            </w:pPr>
            <w:r>
              <w:rPr>
                <w:rFonts w:hint="eastAsia" w:ascii="仿宋" w:hAnsi="仿宋" w:eastAsia="仿宋" w:cs="仿宋"/>
                <w:color w:val="auto"/>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auto"/>
                <w:szCs w:val="21"/>
              </w:rPr>
            </w:pPr>
          </w:p>
        </w:tc>
        <w:tc>
          <w:tcPr>
            <w:tcW w:w="591" w:type="pct"/>
            <w:vMerge w:val="continue"/>
            <w:noWrap w:val="0"/>
          </w:tcPr>
          <w:p>
            <w:pPr>
              <w:spacing w:before="24" w:after="24" w:line="360" w:lineRule="auto"/>
              <w:jc w:val="center"/>
              <w:rPr>
                <w:rFonts w:ascii="仿宋" w:hAnsi="仿宋" w:eastAsia="仿宋" w:cs="仿宋"/>
                <w:color w:val="auto"/>
                <w:szCs w:val="21"/>
              </w:rPr>
            </w:pPr>
          </w:p>
        </w:tc>
        <w:tc>
          <w:tcPr>
            <w:tcW w:w="1066" w:type="pct"/>
            <w:noWrap w:val="0"/>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法定代表人（负责人）授权委托书</w:t>
            </w:r>
          </w:p>
        </w:tc>
        <w:tc>
          <w:tcPr>
            <w:tcW w:w="3003" w:type="pct"/>
            <w:noWrap w:val="0"/>
            <w:vAlign w:val="center"/>
          </w:tcPr>
          <w:p>
            <w:pPr>
              <w:pStyle w:val="240"/>
              <w:spacing w:line="276" w:lineRule="auto"/>
              <w:rPr>
                <w:rFonts w:ascii="仿宋" w:hAnsi="仿宋" w:eastAsia="仿宋" w:cs="仿宋"/>
                <w:color w:val="auto"/>
                <w:sz w:val="21"/>
                <w:szCs w:val="21"/>
              </w:rPr>
            </w:pPr>
            <w:r>
              <w:rPr>
                <w:rFonts w:hint="eastAsia" w:ascii="仿宋" w:hAnsi="仿宋" w:eastAsia="仿宋" w:cs="仿宋"/>
                <w:color w:val="auto"/>
                <w:sz w:val="21"/>
                <w:szCs w:val="21"/>
              </w:rPr>
              <w:t>1、提供委托代理人身份证复印件。</w:t>
            </w:r>
          </w:p>
          <w:p>
            <w:pPr>
              <w:pStyle w:val="240"/>
              <w:spacing w:line="276" w:lineRule="auto"/>
              <w:rPr>
                <w:rFonts w:ascii="仿宋" w:hAnsi="仿宋" w:eastAsia="仿宋" w:cs="Cambria Math"/>
                <w:color w:val="auto"/>
                <w:sz w:val="21"/>
                <w:szCs w:val="21"/>
              </w:rPr>
            </w:pPr>
            <w:r>
              <w:rPr>
                <w:rFonts w:hint="eastAsia" w:ascii="仿宋" w:hAnsi="仿宋" w:eastAsia="仿宋" w:cs="仿宋"/>
                <w:color w:val="auto"/>
                <w:sz w:val="22"/>
              </w:rPr>
              <w:t>2、落款</w:t>
            </w:r>
            <w:r>
              <w:rPr>
                <w:rFonts w:hint="eastAsia" w:ascii="仿宋" w:hAnsi="仿宋" w:eastAsia="仿宋" w:cs="仿宋"/>
                <w:bCs/>
                <w:color w:val="auto"/>
                <w:sz w:val="22"/>
              </w:rPr>
              <w:t>加盖公章</w:t>
            </w:r>
            <w:r>
              <w:rPr>
                <w:rFonts w:hint="eastAsia" w:ascii="仿宋" w:hAnsi="仿宋" w:eastAsia="仿宋" w:cs="仿宋"/>
                <w:b/>
                <w:bCs/>
                <w:color w:val="auto"/>
                <w:sz w:val="22"/>
              </w:rPr>
              <w:t>并由</w:t>
            </w:r>
            <w:r>
              <w:rPr>
                <w:rFonts w:hint="eastAsia" w:ascii="仿宋" w:hAnsi="仿宋" w:eastAsia="仿宋" w:cs="仿宋"/>
                <w:color w:val="auto"/>
                <w:sz w:val="22"/>
              </w:rPr>
              <w:t>法定代表人（负责人）签字</w:t>
            </w:r>
            <w:r>
              <w:rPr>
                <w:rFonts w:hint="eastAsia" w:ascii="仿宋" w:hAnsi="仿宋" w:eastAsia="仿宋" w:cs="仿宋"/>
                <w:b/>
                <w:bCs/>
                <w:color w:val="auto"/>
                <w:sz w:val="22"/>
              </w:rPr>
              <w:t>和</w:t>
            </w:r>
            <w:r>
              <w:rPr>
                <w:rFonts w:hint="eastAsia" w:ascii="仿宋" w:hAnsi="仿宋" w:eastAsia="仿宋" w:cs="仿宋"/>
                <w:color w:val="auto"/>
                <w:sz w:val="22"/>
              </w:rPr>
              <w:t>其委托代理人</w:t>
            </w:r>
            <w:r>
              <w:rPr>
                <w:rFonts w:hint="eastAsia" w:ascii="仿宋" w:hAnsi="仿宋" w:eastAsia="仿宋" w:cs="仿宋"/>
                <w:b/>
                <w:bCs/>
                <w:color w:val="auto"/>
                <w:sz w:val="22"/>
              </w:rPr>
              <w:t>双方</w:t>
            </w:r>
            <w:r>
              <w:rPr>
                <w:rFonts w:hint="eastAsia" w:ascii="仿宋" w:hAnsi="仿宋" w:eastAsia="仿宋" w:cs="仿宋"/>
                <w:bCs/>
                <w:color w:val="auto"/>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auto"/>
                <w:szCs w:val="21"/>
              </w:rPr>
            </w:pPr>
          </w:p>
        </w:tc>
        <w:tc>
          <w:tcPr>
            <w:tcW w:w="591" w:type="pct"/>
            <w:vMerge w:val="continue"/>
            <w:noWrap w:val="0"/>
          </w:tcPr>
          <w:p>
            <w:pPr>
              <w:spacing w:before="24" w:after="24" w:line="360" w:lineRule="auto"/>
              <w:jc w:val="center"/>
              <w:rPr>
                <w:rFonts w:ascii="仿宋" w:hAnsi="仿宋" w:eastAsia="仿宋" w:cs="仿宋"/>
                <w:color w:val="auto"/>
                <w:szCs w:val="21"/>
              </w:rPr>
            </w:pPr>
          </w:p>
        </w:tc>
        <w:tc>
          <w:tcPr>
            <w:tcW w:w="1066" w:type="pct"/>
            <w:noWrap w:val="0"/>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响应文件签字或盖章</w:t>
            </w:r>
          </w:p>
        </w:tc>
        <w:tc>
          <w:tcPr>
            <w:tcW w:w="3003" w:type="pct"/>
            <w:noWrap w:val="0"/>
            <w:vAlign w:val="center"/>
          </w:tcPr>
          <w:p>
            <w:pPr>
              <w:spacing w:before="24" w:after="24"/>
              <w:rPr>
                <w:rFonts w:ascii="仿宋" w:hAnsi="仿宋" w:eastAsia="仿宋" w:cs="宋体"/>
                <w:color w:val="auto"/>
                <w:szCs w:val="21"/>
              </w:rPr>
            </w:pPr>
            <w:r>
              <w:rPr>
                <w:rFonts w:hint="eastAsia" w:ascii="仿宋" w:hAnsi="仿宋" w:eastAsia="仿宋" w:cs="宋体"/>
                <w:color w:val="auto"/>
                <w:szCs w:val="21"/>
              </w:rPr>
              <w:t>1、上述两款以外的响应文件格式中有落款的文件，</w:t>
            </w:r>
            <w:r>
              <w:rPr>
                <w:rFonts w:hint="eastAsia" w:ascii="仿宋" w:hAnsi="仿宋" w:eastAsia="仿宋" w:cs="宋体"/>
                <w:b/>
                <w:color w:val="auto"/>
                <w:szCs w:val="21"/>
              </w:rPr>
              <w:t>均需</w:t>
            </w:r>
            <w:r>
              <w:rPr>
                <w:rFonts w:hint="eastAsia" w:ascii="仿宋" w:hAnsi="仿宋" w:eastAsia="仿宋" w:cs="宋体"/>
                <w:color w:val="auto"/>
                <w:szCs w:val="21"/>
              </w:rPr>
              <w:t>加盖公章</w:t>
            </w:r>
            <w:r>
              <w:rPr>
                <w:rFonts w:hint="eastAsia" w:ascii="仿宋" w:hAnsi="仿宋" w:eastAsia="仿宋" w:cs="宋体"/>
                <w:b/>
                <w:color w:val="auto"/>
                <w:szCs w:val="21"/>
              </w:rPr>
              <w:t>或</w:t>
            </w:r>
            <w:r>
              <w:rPr>
                <w:rFonts w:hint="eastAsia" w:ascii="仿宋" w:hAnsi="仿宋" w:eastAsia="仿宋" w:cs="宋体"/>
                <w:color w:val="auto"/>
                <w:szCs w:val="21"/>
              </w:rPr>
              <w:t>由法定代表人（负责人）签字</w:t>
            </w:r>
            <w:r>
              <w:rPr>
                <w:rFonts w:hint="eastAsia" w:ascii="仿宋" w:hAnsi="仿宋" w:eastAsia="仿宋" w:cs="宋体"/>
                <w:b/>
                <w:color w:val="auto"/>
                <w:szCs w:val="21"/>
              </w:rPr>
              <w:t>或</w:t>
            </w:r>
            <w:r>
              <w:rPr>
                <w:rFonts w:hint="eastAsia" w:ascii="仿宋" w:hAnsi="仿宋" w:eastAsia="仿宋" w:cs="宋体"/>
                <w:color w:val="auto"/>
                <w:szCs w:val="21"/>
              </w:rPr>
              <w:t>其委托代理人签字。</w:t>
            </w:r>
          </w:p>
          <w:p>
            <w:pPr>
              <w:pStyle w:val="228"/>
              <w:spacing w:before="62" w:after="62" w:line="276" w:lineRule="auto"/>
              <w:rPr>
                <w:rFonts w:ascii="仿宋" w:hAnsi="仿宋" w:eastAsia="仿宋"/>
                <w:color w:val="auto"/>
              </w:rPr>
            </w:pPr>
            <w:r>
              <w:rPr>
                <w:rFonts w:hint="eastAsia" w:ascii="仿宋" w:hAnsi="仿宋" w:eastAsia="仿宋"/>
                <w:color w:val="auto"/>
              </w:rPr>
              <w:t>2、响应文件的所有签字处均指手写签字</w:t>
            </w:r>
            <w:r>
              <w:rPr>
                <w:rFonts w:hint="eastAsia" w:ascii="仿宋" w:hAnsi="仿宋" w:eastAsia="仿宋"/>
                <w:b/>
                <w:color w:val="auto"/>
              </w:rPr>
              <w:t>或</w:t>
            </w:r>
            <w:r>
              <w:rPr>
                <w:rFonts w:hint="eastAsia" w:ascii="仿宋" w:hAnsi="仿宋" w:eastAsia="仿宋"/>
                <w:color w:val="auto"/>
              </w:rPr>
              <w:t>签名章/印章</w:t>
            </w:r>
            <w:r>
              <w:rPr>
                <w:rFonts w:hint="eastAsia" w:ascii="仿宋" w:hAnsi="仿宋" w:eastAsia="仿宋"/>
                <w:b/>
                <w:bCs/>
                <w:color w:val="auto"/>
              </w:rPr>
              <w:t>或</w:t>
            </w:r>
            <w:r>
              <w:rPr>
                <w:rFonts w:hint="eastAsia" w:ascii="仿宋" w:hAnsi="仿宋" w:eastAsia="仿宋"/>
                <w:color w:val="auto"/>
              </w:rPr>
              <w:t>CA签名章，</w:t>
            </w:r>
            <w:r>
              <w:rPr>
                <w:rFonts w:hint="eastAsia" w:ascii="仿宋" w:hAnsi="仿宋" w:eastAsia="仿宋"/>
                <w:b/>
                <w:color w:val="auto"/>
              </w:rPr>
              <w:t>不得</w:t>
            </w:r>
            <w:r>
              <w:rPr>
                <w:rFonts w:hint="eastAsia" w:ascii="仿宋" w:hAnsi="仿宋" w:eastAsia="仿宋"/>
                <w:color w:val="auto"/>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noWrap w:val="0"/>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591" w:type="pct"/>
            <w:vMerge w:val="restart"/>
            <w:noWrap w:val="0"/>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资格评审标准</w:t>
            </w:r>
          </w:p>
        </w:tc>
        <w:tc>
          <w:tcPr>
            <w:tcW w:w="1066" w:type="pct"/>
            <w:noWrap w:val="0"/>
            <w:vAlign w:val="center"/>
          </w:tcPr>
          <w:p>
            <w:pPr>
              <w:spacing w:before="24" w:after="24" w:line="276" w:lineRule="auto"/>
              <w:jc w:val="center"/>
              <w:rPr>
                <w:rFonts w:ascii="仿宋" w:hAnsi="仿宋" w:eastAsia="仿宋" w:cs="仿宋"/>
                <w:color w:val="auto"/>
                <w:sz w:val="22"/>
                <w:szCs w:val="21"/>
              </w:rPr>
            </w:pPr>
            <w:r>
              <w:rPr>
                <w:rFonts w:hint="eastAsia" w:ascii="仿宋" w:hAnsi="仿宋" w:eastAsia="仿宋" w:cs="仿宋"/>
                <w:color w:val="auto"/>
                <w:sz w:val="22"/>
                <w:szCs w:val="21"/>
              </w:rPr>
              <w:t>具有独立承担民事责任的能力</w:t>
            </w:r>
          </w:p>
        </w:tc>
        <w:tc>
          <w:tcPr>
            <w:tcW w:w="3003" w:type="pct"/>
            <w:noWrap w:val="0"/>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auto"/>
                <w:szCs w:val="21"/>
              </w:rPr>
            </w:pPr>
          </w:p>
        </w:tc>
        <w:tc>
          <w:tcPr>
            <w:tcW w:w="591" w:type="pct"/>
            <w:vMerge w:val="continue"/>
            <w:noWrap w:val="0"/>
            <w:vAlign w:val="center"/>
          </w:tcPr>
          <w:p>
            <w:pPr>
              <w:spacing w:before="24" w:after="24" w:line="360" w:lineRule="auto"/>
              <w:jc w:val="center"/>
              <w:rPr>
                <w:rFonts w:ascii="仿宋" w:hAnsi="仿宋" w:eastAsia="仿宋" w:cs="仿宋"/>
                <w:color w:val="auto"/>
                <w:szCs w:val="21"/>
              </w:rPr>
            </w:pPr>
          </w:p>
        </w:tc>
        <w:tc>
          <w:tcPr>
            <w:tcW w:w="1066" w:type="pct"/>
            <w:noWrap w:val="0"/>
            <w:vAlign w:val="center"/>
          </w:tcPr>
          <w:p>
            <w:pPr>
              <w:spacing w:before="24" w:after="24"/>
              <w:jc w:val="center"/>
              <w:rPr>
                <w:rFonts w:ascii="仿宋" w:hAnsi="仿宋" w:eastAsia="仿宋" w:cs="仿宋"/>
                <w:color w:val="auto"/>
                <w:sz w:val="22"/>
                <w:szCs w:val="21"/>
              </w:rPr>
            </w:pPr>
            <w:r>
              <w:rPr>
                <w:rFonts w:hint="eastAsia" w:ascii="仿宋" w:hAnsi="仿宋" w:eastAsia="仿宋" w:cs="仿宋"/>
                <w:color w:val="auto"/>
                <w:sz w:val="22"/>
                <w:szCs w:val="21"/>
              </w:rPr>
              <w:t>具有良好的商业信誉和健全的财务会计制度</w:t>
            </w:r>
          </w:p>
        </w:tc>
        <w:tc>
          <w:tcPr>
            <w:tcW w:w="3003" w:type="pct"/>
            <w:noWrap w:val="0"/>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auto"/>
                <w:szCs w:val="21"/>
              </w:rPr>
            </w:pPr>
          </w:p>
        </w:tc>
        <w:tc>
          <w:tcPr>
            <w:tcW w:w="591" w:type="pct"/>
            <w:vMerge w:val="continue"/>
            <w:noWrap w:val="0"/>
            <w:vAlign w:val="center"/>
          </w:tcPr>
          <w:p>
            <w:pPr>
              <w:spacing w:before="24" w:after="24" w:line="360" w:lineRule="auto"/>
              <w:jc w:val="center"/>
              <w:rPr>
                <w:rFonts w:ascii="仿宋" w:hAnsi="仿宋" w:eastAsia="仿宋" w:cs="仿宋"/>
                <w:color w:val="auto"/>
                <w:szCs w:val="21"/>
              </w:rPr>
            </w:pPr>
          </w:p>
        </w:tc>
        <w:tc>
          <w:tcPr>
            <w:tcW w:w="1066" w:type="pct"/>
            <w:noWrap w:val="0"/>
            <w:vAlign w:val="center"/>
          </w:tcPr>
          <w:p>
            <w:pPr>
              <w:spacing w:before="24" w:after="24"/>
              <w:jc w:val="center"/>
              <w:rPr>
                <w:rFonts w:ascii="仿宋" w:hAnsi="仿宋" w:eastAsia="仿宋" w:cs="仿宋"/>
                <w:color w:val="auto"/>
                <w:sz w:val="22"/>
                <w:szCs w:val="21"/>
              </w:rPr>
            </w:pPr>
            <w:r>
              <w:rPr>
                <w:rFonts w:hint="eastAsia" w:ascii="仿宋" w:hAnsi="仿宋" w:eastAsia="仿宋" w:cs="Monaco"/>
                <w:color w:val="auto"/>
                <w:sz w:val="22"/>
                <w:szCs w:val="21"/>
              </w:rPr>
              <w:t>供应商应具有履行合同所必需的设备和专业技术能力</w:t>
            </w:r>
          </w:p>
        </w:tc>
        <w:tc>
          <w:tcPr>
            <w:tcW w:w="3003" w:type="pct"/>
            <w:noWrap w:val="0"/>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auto"/>
                <w:szCs w:val="21"/>
              </w:rPr>
            </w:pPr>
          </w:p>
        </w:tc>
        <w:tc>
          <w:tcPr>
            <w:tcW w:w="591" w:type="pct"/>
            <w:vMerge w:val="continue"/>
            <w:noWrap w:val="0"/>
          </w:tcPr>
          <w:p>
            <w:pPr>
              <w:spacing w:before="24" w:after="24" w:line="360" w:lineRule="auto"/>
              <w:jc w:val="center"/>
              <w:rPr>
                <w:rFonts w:ascii="仿宋" w:hAnsi="仿宋" w:eastAsia="仿宋" w:cs="仿宋"/>
                <w:color w:val="auto"/>
                <w:szCs w:val="21"/>
              </w:rPr>
            </w:pPr>
          </w:p>
        </w:tc>
        <w:tc>
          <w:tcPr>
            <w:tcW w:w="1066" w:type="pct"/>
            <w:noWrap w:val="0"/>
            <w:vAlign w:val="center"/>
          </w:tcPr>
          <w:p>
            <w:pPr>
              <w:spacing w:before="24" w:after="24"/>
              <w:jc w:val="center"/>
              <w:rPr>
                <w:rFonts w:hint="eastAsia" w:ascii="仿宋" w:hAnsi="仿宋" w:eastAsia="仿宋" w:cs="Cambria Math"/>
                <w:color w:val="auto"/>
                <w:sz w:val="22"/>
                <w:szCs w:val="21"/>
              </w:rPr>
            </w:pPr>
            <w:r>
              <w:rPr>
                <w:rFonts w:hint="eastAsia" w:ascii="仿宋" w:hAnsi="仿宋" w:eastAsia="仿宋" w:cs="仿宋"/>
                <w:color w:val="auto"/>
                <w:szCs w:val="21"/>
              </w:rPr>
              <w:t>税收和社保证明材料</w:t>
            </w:r>
          </w:p>
        </w:tc>
        <w:tc>
          <w:tcPr>
            <w:tcW w:w="3003" w:type="pct"/>
            <w:noWrap w:val="0"/>
            <w:vAlign w:val="center"/>
          </w:tcPr>
          <w:p>
            <w:pPr>
              <w:spacing w:before="24" w:after="24" w:line="276" w:lineRule="auto"/>
              <w:rPr>
                <w:rFonts w:hint="eastAsia"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auto"/>
                <w:szCs w:val="21"/>
              </w:rPr>
            </w:pPr>
          </w:p>
        </w:tc>
        <w:tc>
          <w:tcPr>
            <w:tcW w:w="591" w:type="pct"/>
            <w:vMerge w:val="continue"/>
            <w:noWrap w:val="0"/>
          </w:tcPr>
          <w:p>
            <w:pPr>
              <w:spacing w:before="24" w:after="24" w:line="360" w:lineRule="auto"/>
              <w:jc w:val="center"/>
              <w:rPr>
                <w:rFonts w:ascii="仿宋" w:hAnsi="仿宋" w:eastAsia="仿宋" w:cs="仿宋"/>
                <w:color w:val="auto"/>
                <w:szCs w:val="21"/>
              </w:rPr>
            </w:pPr>
          </w:p>
        </w:tc>
        <w:tc>
          <w:tcPr>
            <w:tcW w:w="1066" w:type="pct"/>
            <w:noWrap w:val="0"/>
            <w:vAlign w:val="center"/>
          </w:tcPr>
          <w:p>
            <w:pPr>
              <w:spacing w:before="24" w:after="24"/>
              <w:jc w:val="center"/>
              <w:rPr>
                <w:rFonts w:ascii="仿宋" w:hAnsi="仿宋" w:eastAsia="仿宋" w:cs="仿宋"/>
                <w:color w:val="auto"/>
                <w:sz w:val="22"/>
                <w:szCs w:val="21"/>
              </w:rPr>
            </w:pPr>
            <w:r>
              <w:rPr>
                <w:rFonts w:hint="eastAsia" w:ascii="仿宋" w:hAnsi="仿宋" w:eastAsia="仿宋" w:cs="Cambria Math"/>
                <w:color w:val="auto"/>
                <w:sz w:val="22"/>
                <w:szCs w:val="21"/>
              </w:rPr>
              <w:t>近三年内无违法违规记录</w:t>
            </w:r>
          </w:p>
        </w:tc>
        <w:tc>
          <w:tcPr>
            <w:tcW w:w="3003" w:type="pct"/>
            <w:noWrap w:val="0"/>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auto"/>
                <w:szCs w:val="21"/>
              </w:rPr>
            </w:pPr>
          </w:p>
        </w:tc>
        <w:tc>
          <w:tcPr>
            <w:tcW w:w="591" w:type="pct"/>
            <w:vMerge w:val="continue"/>
            <w:noWrap w:val="0"/>
          </w:tcPr>
          <w:p>
            <w:pPr>
              <w:spacing w:before="24" w:after="24" w:line="360" w:lineRule="auto"/>
              <w:jc w:val="center"/>
              <w:rPr>
                <w:rFonts w:ascii="仿宋" w:hAnsi="仿宋" w:eastAsia="仿宋" w:cs="仿宋"/>
                <w:color w:val="auto"/>
                <w:szCs w:val="21"/>
              </w:rPr>
            </w:pPr>
          </w:p>
        </w:tc>
        <w:tc>
          <w:tcPr>
            <w:tcW w:w="1066" w:type="pct"/>
            <w:noWrap w:val="0"/>
            <w:vAlign w:val="center"/>
          </w:tcPr>
          <w:p>
            <w:pPr>
              <w:spacing w:before="24" w:after="24"/>
              <w:jc w:val="center"/>
              <w:rPr>
                <w:rFonts w:ascii="仿宋" w:hAnsi="仿宋" w:eastAsia="仿宋" w:cs="Cambria Math"/>
                <w:color w:val="auto"/>
                <w:sz w:val="22"/>
                <w:szCs w:val="21"/>
              </w:rPr>
            </w:pPr>
            <w:r>
              <w:rPr>
                <w:rFonts w:hint="eastAsia" w:ascii="仿宋" w:hAnsi="仿宋" w:eastAsia="仿宋" w:cs="Cambria Math"/>
                <w:color w:val="auto"/>
                <w:sz w:val="22"/>
                <w:szCs w:val="21"/>
              </w:rPr>
              <w:t>未被纳入采购人及其所隶属的中国人民保险各级机构的供应商黑名单</w:t>
            </w:r>
          </w:p>
        </w:tc>
        <w:tc>
          <w:tcPr>
            <w:tcW w:w="3003" w:type="pct"/>
            <w:noWrap w:val="0"/>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auto"/>
                <w:szCs w:val="21"/>
              </w:rPr>
            </w:pPr>
          </w:p>
        </w:tc>
        <w:tc>
          <w:tcPr>
            <w:tcW w:w="591" w:type="pct"/>
            <w:vMerge w:val="continue"/>
            <w:noWrap w:val="0"/>
          </w:tcPr>
          <w:p>
            <w:pPr>
              <w:spacing w:before="24" w:after="24" w:line="360" w:lineRule="auto"/>
              <w:jc w:val="center"/>
              <w:rPr>
                <w:rFonts w:ascii="仿宋" w:hAnsi="仿宋" w:eastAsia="仿宋" w:cs="仿宋"/>
                <w:color w:val="auto"/>
                <w:szCs w:val="21"/>
              </w:rPr>
            </w:pPr>
          </w:p>
        </w:tc>
        <w:tc>
          <w:tcPr>
            <w:tcW w:w="1066" w:type="pct"/>
            <w:noWrap w:val="0"/>
            <w:vAlign w:val="center"/>
          </w:tcPr>
          <w:p>
            <w:pPr>
              <w:spacing w:before="24" w:after="24" w:line="276" w:lineRule="auto"/>
              <w:jc w:val="center"/>
              <w:rPr>
                <w:rFonts w:ascii="仿宋" w:hAnsi="仿宋" w:eastAsia="仿宋" w:cs="Cambria Math"/>
                <w:color w:val="auto"/>
                <w:sz w:val="22"/>
                <w:szCs w:val="21"/>
              </w:rPr>
            </w:pPr>
            <w:r>
              <w:rPr>
                <w:rFonts w:hint="eastAsia" w:ascii="仿宋" w:hAnsi="仿宋" w:eastAsia="仿宋" w:cs="Cambria Math"/>
                <w:color w:val="auto"/>
                <w:sz w:val="22"/>
                <w:szCs w:val="21"/>
              </w:rPr>
              <w:t>控股管理关系</w:t>
            </w:r>
          </w:p>
        </w:tc>
        <w:tc>
          <w:tcPr>
            <w:tcW w:w="3003" w:type="pct"/>
            <w:noWrap w:val="0"/>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152" w:hRule="atLeast"/>
          <w:jc w:val="center"/>
        </w:trPr>
        <w:tc>
          <w:tcPr>
            <w:tcW w:w="338" w:type="pct"/>
            <w:vMerge w:val="continue"/>
            <w:noWrap w:val="0"/>
            <w:vAlign w:val="center"/>
          </w:tcPr>
          <w:p>
            <w:pPr>
              <w:spacing w:line="360" w:lineRule="auto"/>
              <w:jc w:val="center"/>
              <w:rPr>
                <w:rFonts w:ascii="仿宋" w:hAnsi="仿宋" w:eastAsia="仿宋" w:cs="仿宋"/>
                <w:color w:val="auto"/>
                <w:szCs w:val="21"/>
              </w:rPr>
            </w:pPr>
          </w:p>
        </w:tc>
        <w:tc>
          <w:tcPr>
            <w:tcW w:w="591" w:type="pct"/>
            <w:vMerge w:val="continue"/>
            <w:noWrap w:val="0"/>
          </w:tcPr>
          <w:p>
            <w:pPr>
              <w:spacing w:before="24" w:after="24" w:line="360" w:lineRule="auto"/>
              <w:jc w:val="center"/>
              <w:rPr>
                <w:rFonts w:ascii="仿宋" w:hAnsi="仿宋" w:eastAsia="仿宋" w:cs="仿宋"/>
                <w:color w:val="auto"/>
                <w:szCs w:val="21"/>
              </w:rPr>
            </w:pPr>
          </w:p>
        </w:tc>
        <w:tc>
          <w:tcPr>
            <w:tcW w:w="1066" w:type="pct"/>
            <w:noWrap w:val="0"/>
            <w:vAlign w:val="center"/>
          </w:tcPr>
          <w:p>
            <w:pPr>
              <w:spacing w:before="24" w:after="24" w:line="276" w:lineRule="auto"/>
              <w:jc w:val="center"/>
              <w:rPr>
                <w:rFonts w:ascii="仿宋" w:hAnsi="仿宋" w:eastAsia="仿宋" w:cs="Cambria Math"/>
                <w:color w:val="auto"/>
                <w:sz w:val="22"/>
                <w:szCs w:val="21"/>
              </w:rPr>
            </w:pPr>
            <w:r>
              <w:rPr>
                <w:rFonts w:hint="eastAsia" w:ascii="仿宋" w:hAnsi="仿宋" w:eastAsia="仿宋" w:cs="Cambria Math"/>
                <w:color w:val="auto"/>
                <w:sz w:val="22"/>
                <w:szCs w:val="21"/>
              </w:rPr>
              <w:t>非联合体投标</w:t>
            </w:r>
          </w:p>
        </w:tc>
        <w:tc>
          <w:tcPr>
            <w:tcW w:w="3003" w:type="pct"/>
            <w:noWrap w:val="0"/>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noWrap w:val="0"/>
            <w:vAlign w:val="center"/>
          </w:tcPr>
          <w:p>
            <w:pPr>
              <w:spacing w:line="360" w:lineRule="auto"/>
              <w:jc w:val="center"/>
              <w:rPr>
                <w:rFonts w:ascii="仿宋" w:hAnsi="仿宋" w:eastAsia="仿宋" w:cs="仿宋"/>
                <w:color w:val="auto"/>
                <w:szCs w:val="21"/>
              </w:rPr>
            </w:pPr>
            <w:r>
              <w:rPr>
                <w:rFonts w:ascii="仿宋" w:hAnsi="仿宋" w:eastAsia="仿宋" w:cs="仿宋"/>
                <w:color w:val="auto"/>
                <w:szCs w:val="21"/>
              </w:rPr>
              <w:t>3</w:t>
            </w:r>
          </w:p>
        </w:tc>
        <w:tc>
          <w:tcPr>
            <w:tcW w:w="591" w:type="pct"/>
            <w:vMerge w:val="restart"/>
            <w:noWrap w:val="0"/>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响应性评审标准</w:t>
            </w:r>
          </w:p>
        </w:tc>
        <w:tc>
          <w:tcPr>
            <w:tcW w:w="1066" w:type="pct"/>
            <w:noWrap w:val="0"/>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响应函</w:t>
            </w:r>
          </w:p>
        </w:tc>
        <w:tc>
          <w:tcPr>
            <w:tcW w:w="3003" w:type="pct"/>
            <w:noWrap w:val="0"/>
            <w:vAlign w:val="center"/>
          </w:tcPr>
          <w:p>
            <w:pPr>
              <w:spacing w:before="24" w:after="24" w:line="276" w:lineRule="auto"/>
              <w:rPr>
                <w:rFonts w:ascii="仿宋" w:hAnsi="仿宋" w:eastAsia="仿宋" w:cs="仿宋"/>
                <w:color w:val="auto"/>
                <w:szCs w:val="21"/>
              </w:rPr>
            </w:pPr>
            <w:r>
              <w:rPr>
                <w:rFonts w:hint="eastAsia" w:ascii="仿宋" w:hAnsi="仿宋" w:eastAsia="仿宋"/>
                <w:color w:val="auto"/>
                <w:szCs w:val="21"/>
              </w:rPr>
              <w:t>除填写双方名称、项目名称外，未修改原文内容</w:t>
            </w:r>
            <w:r>
              <w:rPr>
                <w:rFonts w:hint="eastAsia" w:ascii="仿宋" w:hAnsi="仿宋" w:eastAsia="仿宋" w:cs="Cambria Math"/>
                <w:color w:val="auto"/>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auto"/>
                <w:szCs w:val="21"/>
              </w:rPr>
            </w:pPr>
          </w:p>
        </w:tc>
        <w:tc>
          <w:tcPr>
            <w:tcW w:w="591" w:type="pct"/>
            <w:vMerge w:val="continue"/>
            <w:noWrap w:val="0"/>
            <w:vAlign w:val="center"/>
          </w:tcPr>
          <w:p>
            <w:pPr>
              <w:spacing w:before="24" w:after="24" w:line="360" w:lineRule="auto"/>
              <w:jc w:val="center"/>
              <w:rPr>
                <w:rFonts w:ascii="仿宋" w:hAnsi="仿宋" w:eastAsia="仿宋" w:cs="仿宋"/>
                <w:color w:val="auto"/>
                <w:szCs w:val="21"/>
              </w:rPr>
            </w:pPr>
          </w:p>
        </w:tc>
        <w:tc>
          <w:tcPr>
            <w:tcW w:w="1066" w:type="pct"/>
            <w:noWrap w:val="0"/>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供应商行为准则承诺书</w:t>
            </w:r>
          </w:p>
        </w:tc>
        <w:tc>
          <w:tcPr>
            <w:tcW w:w="3003" w:type="pct"/>
            <w:noWrap w:val="0"/>
            <w:vAlign w:val="center"/>
          </w:tcPr>
          <w:p>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auto"/>
                <w:szCs w:val="21"/>
              </w:rPr>
            </w:pPr>
          </w:p>
        </w:tc>
        <w:tc>
          <w:tcPr>
            <w:tcW w:w="591" w:type="pct"/>
            <w:vMerge w:val="continue"/>
            <w:noWrap w:val="0"/>
            <w:vAlign w:val="center"/>
          </w:tcPr>
          <w:p>
            <w:pPr>
              <w:spacing w:before="24" w:after="24" w:line="360" w:lineRule="auto"/>
              <w:jc w:val="center"/>
              <w:rPr>
                <w:rFonts w:ascii="仿宋" w:hAnsi="仿宋" w:eastAsia="仿宋" w:cs="仿宋"/>
                <w:color w:val="auto"/>
                <w:szCs w:val="21"/>
              </w:rPr>
            </w:pPr>
          </w:p>
        </w:tc>
        <w:tc>
          <w:tcPr>
            <w:tcW w:w="1066" w:type="pct"/>
            <w:noWrap w:val="0"/>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供应商廉洁诚信承诺书</w:t>
            </w:r>
          </w:p>
        </w:tc>
        <w:tc>
          <w:tcPr>
            <w:tcW w:w="3003" w:type="pct"/>
            <w:noWrap w:val="0"/>
            <w:vAlign w:val="center"/>
          </w:tcPr>
          <w:p>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noWrap w:val="0"/>
            <w:vAlign w:val="center"/>
          </w:tcPr>
          <w:p>
            <w:pPr>
              <w:spacing w:line="360" w:lineRule="auto"/>
              <w:jc w:val="center"/>
              <w:rPr>
                <w:rFonts w:ascii="仿宋" w:hAnsi="仿宋" w:eastAsia="仿宋" w:cs="仿宋"/>
                <w:color w:val="auto"/>
                <w:szCs w:val="21"/>
              </w:rPr>
            </w:pPr>
          </w:p>
        </w:tc>
        <w:tc>
          <w:tcPr>
            <w:tcW w:w="591" w:type="pct"/>
            <w:vMerge w:val="continue"/>
            <w:noWrap w:val="0"/>
            <w:vAlign w:val="center"/>
          </w:tcPr>
          <w:p>
            <w:pPr>
              <w:spacing w:before="24" w:after="24" w:line="360" w:lineRule="auto"/>
              <w:jc w:val="center"/>
              <w:rPr>
                <w:rFonts w:ascii="仿宋" w:hAnsi="仿宋" w:eastAsia="仿宋" w:cs="仿宋"/>
                <w:color w:val="auto"/>
                <w:szCs w:val="21"/>
              </w:rPr>
            </w:pPr>
          </w:p>
        </w:tc>
        <w:tc>
          <w:tcPr>
            <w:tcW w:w="1066" w:type="pct"/>
            <w:noWrap w:val="0"/>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3003" w:type="pct"/>
            <w:noWrap w:val="0"/>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《供应商须知应答偏离表》、《合同条款应答偏离表》、《采购需求应答偏离表》》进行了符合第二章“供应商须知”的应答</w:t>
            </w:r>
          </w:p>
        </w:tc>
      </w:tr>
    </w:tbl>
    <w:p>
      <w:pPr>
        <w:pStyle w:val="4"/>
        <w:ind w:firstLine="482"/>
        <w:jc w:val="left"/>
        <w:rPr>
          <w:rFonts w:ascii="仿宋" w:hAnsi="仿宋" w:eastAsia="仿宋" w:cs="仿宋"/>
          <w:color w:val="auto"/>
          <w:sz w:val="24"/>
          <w:szCs w:val="24"/>
        </w:rPr>
      </w:pPr>
      <w:bookmarkStart w:id="119" w:name="_Toc25550"/>
      <w:bookmarkStart w:id="120" w:name="_Toc21995"/>
      <w:r>
        <w:rPr>
          <w:rFonts w:hint="eastAsia" w:ascii="仿宋" w:hAnsi="仿宋" w:eastAsia="仿宋" w:cs="仿宋"/>
          <w:color w:val="auto"/>
          <w:sz w:val="24"/>
          <w:szCs w:val="24"/>
        </w:rPr>
        <w:t>三、详细评审</w:t>
      </w:r>
      <w:bookmarkEnd w:id="119"/>
      <w:bookmarkEnd w:id="120"/>
    </w:p>
    <w:p>
      <w:pPr>
        <w:pStyle w:val="2"/>
        <w:spacing w:after="0" w:line="360" w:lineRule="auto"/>
        <w:ind w:left="141" w:right="223" w:firstLine="480"/>
        <w:jc w:val="both"/>
        <w:rPr>
          <w:rFonts w:ascii="仿宋_GB2312" w:eastAsia="仿宋_GB2312"/>
          <w:color w:val="auto"/>
        </w:rPr>
      </w:pPr>
      <w:r>
        <w:rPr>
          <w:rFonts w:hint="eastAsia" w:ascii="仿宋_GB2312" w:eastAsia="仿宋_GB2312"/>
          <w:color w:val="auto"/>
        </w:rPr>
        <w:t>3</w:t>
      </w:r>
      <w:r>
        <w:rPr>
          <w:rFonts w:ascii="仿宋_GB2312" w:eastAsia="仿宋_GB2312"/>
          <w:color w:val="auto"/>
        </w:rPr>
        <w:t>.1</w:t>
      </w:r>
      <w:r>
        <w:rPr>
          <w:rFonts w:hint="eastAsia" w:ascii="仿宋_GB2312" w:eastAsia="仿宋_GB2312"/>
          <w:color w:val="auto"/>
        </w:rPr>
        <w:t>本项目采用综合评分法</w:t>
      </w:r>
    </w:p>
    <w:p>
      <w:pPr>
        <w:pStyle w:val="2"/>
        <w:spacing w:after="0" w:line="360" w:lineRule="auto"/>
        <w:ind w:left="138" w:right="228" w:firstLine="480"/>
        <w:jc w:val="both"/>
        <w:rPr>
          <w:rFonts w:ascii="仿宋_GB2312" w:eastAsia="仿宋_GB2312"/>
          <w:color w:val="auto"/>
        </w:rPr>
      </w:pPr>
      <w:r>
        <w:rPr>
          <w:rFonts w:ascii="仿宋_GB2312" w:eastAsia="仿宋_GB2312"/>
          <w:color w:val="auto"/>
        </w:rPr>
        <w:t>3.2</w:t>
      </w:r>
      <w:r>
        <w:rPr>
          <w:rFonts w:hint="eastAsia" w:ascii="仿宋_GB2312" w:eastAsia="仿宋_GB2312"/>
          <w:color w:val="auto"/>
        </w:rPr>
        <w:t xml:space="preserve"> 评分明细：</w:t>
      </w:r>
    </w:p>
    <w:p>
      <w:pPr>
        <w:pStyle w:val="2"/>
        <w:spacing w:after="0" w:line="360" w:lineRule="auto"/>
        <w:ind w:left="138" w:right="228" w:firstLine="480"/>
        <w:jc w:val="both"/>
        <w:rPr>
          <w:rFonts w:ascii="仿宋_GB2312" w:eastAsia="仿宋_GB2312"/>
          <w:color w:val="auto"/>
        </w:rPr>
      </w:pPr>
      <w:r>
        <w:rPr>
          <w:rFonts w:hint="eastAsia" w:ascii="仿宋_GB2312" w:eastAsia="仿宋_GB2312"/>
          <w:color w:val="auto"/>
        </w:rPr>
        <w:t>采购评审标准由项目最终报价、技术质量和服务水平三项标准构成，评审专家将依据比选邀请文件要求，结合项目最终报价表、技术方案、服务方案等情况进行评分。各有效供应商的综合得分为各评审专家所评分值的算术平均值，若总得分相同，以价格得分高者排序在先。将把合同授予被确定为实质上响应比选文件要求且评标得分最高的供应商。</w:t>
      </w:r>
    </w:p>
    <w:p>
      <w:pPr>
        <w:pStyle w:val="2"/>
        <w:spacing w:after="0" w:line="360" w:lineRule="auto"/>
        <w:ind w:left="141" w:right="223" w:firstLine="480"/>
        <w:jc w:val="both"/>
        <w:rPr>
          <w:rFonts w:ascii="仿宋_GB2312" w:eastAsia="仿宋_GB2312"/>
          <w:color w:val="auto"/>
          <w:highlight w:val="none"/>
        </w:rPr>
      </w:pPr>
      <w:r>
        <w:rPr>
          <w:rFonts w:hint="eastAsia" w:ascii="仿宋_GB2312" w:eastAsia="仿宋_GB2312"/>
          <w:color w:val="auto"/>
          <w:highlight w:val="none"/>
        </w:rPr>
        <w:t>评审标准如下：</w:t>
      </w:r>
    </w:p>
    <w:tbl>
      <w:tblPr>
        <w:tblStyle w:val="40"/>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6537"/>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1340" w:type="dxa"/>
            <w:vAlign w:val="center"/>
          </w:tcPr>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项 目</w:t>
            </w:r>
          </w:p>
        </w:tc>
        <w:tc>
          <w:tcPr>
            <w:tcW w:w="6537" w:type="dxa"/>
            <w:vAlign w:val="center"/>
          </w:tcPr>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评分内容</w:t>
            </w:r>
          </w:p>
        </w:tc>
        <w:tc>
          <w:tcPr>
            <w:tcW w:w="1005" w:type="dxa"/>
            <w:vAlign w:val="center"/>
          </w:tcPr>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Align w:val="center"/>
          </w:tcPr>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价格得分（</w:t>
            </w:r>
            <w:r>
              <w:rPr>
                <w:rFonts w:hint="eastAsia" w:ascii="仿宋_GB2312" w:eastAsia="仿宋_GB2312" w:cstheme="minorBidi"/>
                <w:color w:val="auto"/>
                <w:sz w:val="24"/>
                <w:szCs w:val="24"/>
                <w:lang w:val="en-US" w:eastAsia="zh-CN" w:bidi="ar-SA"/>
              </w:rPr>
              <w:t>60</w:t>
            </w:r>
            <w:r>
              <w:rPr>
                <w:rFonts w:hint="eastAsia" w:ascii="仿宋_GB2312" w:eastAsia="仿宋_GB2312" w:hAnsiTheme="minorHAnsi" w:cstheme="minorBidi"/>
                <w:color w:val="auto"/>
                <w:sz w:val="24"/>
                <w:szCs w:val="24"/>
                <w:lang w:val="en-US" w:eastAsia="zh-CN" w:bidi="ar-SA"/>
              </w:rPr>
              <w:t>）</w:t>
            </w:r>
          </w:p>
        </w:tc>
        <w:tc>
          <w:tcPr>
            <w:tcW w:w="6537" w:type="dxa"/>
            <w:vAlign w:val="center"/>
          </w:tcPr>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评分法中的价格分采用低价优先法计算，即满足比选文件要求且最低的评审价格为评标基准价，等于评标基准价得</w:t>
            </w:r>
            <w:r>
              <w:rPr>
                <w:rFonts w:hint="eastAsia" w:ascii="仿宋_GB2312" w:eastAsia="仿宋_GB2312" w:cstheme="minorBidi"/>
                <w:color w:val="auto"/>
                <w:sz w:val="24"/>
                <w:szCs w:val="24"/>
                <w:lang w:val="en-US" w:eastAsia="zh-CN" w:bidi="ar-SA"/>
              </w:rPr>
              <w:t>6</w:t>
            </w:r>
            <w:r>
              <w:rPr>
                <w:rFonts w:hint="eastAsia" w:ascii="仿宋_GB2312" w:eastAsia="仿宋_GB2312" w:hAnsiTheme="minorHAnsi" w:cstheme="minorBidi"/>
                <w:color w:val="auto"/>
                <w:sz w:val="24"/>
                <w:szCs w:val="24"/>
                <w:lang w:val="en-US" w:eastAsia="zh-CN" w:bidi="ar-SA"/>
              </w:rPr>
              <w:t>0分。其他供应商的价格分统一按照下列公式计算，精确到小数点后两位：</w:t>
            </w:r>
          </w:p>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供应商报价得分＝（评标基准价/评审价格）×</w:t>
            </w:r>
            <w:r>
              <w:rPr>
                <w:rFonts w:hint="eastAsia" w:ascii="仿宋_GB2312" w:eastAsia="仿宋_GB2312" w:cstheme="minorBidi"/>
                <w:color w:val="auto"/>
                <w:sz w:val="24"/>
                <w:szCs w:val="24"/>
                <w:lang w:val="en-US" w:eastAsia="zh-CN" w:bidi="ar-SA"/>
              </w:rPr>
              <w:t>6</w:t>
            </w:r>
            <w:r>
              <w:rPr>
                <w:rFonts w:hint="eastAsia" w:ascii="仿宋_GB2312" w:eastAsia="仿宋_GB2312" w:hAnsiTheme="minorHAnsi" w:cstheme="minorBidi"/>
                <w:color w:val="auto"/>
                <w:sz w:val="24"/>
                <w:szCs w:val="24"/>
                <w:lang w:val="en-US" w:eastAsia="zh-CN" w:bidi="ar-SA"/>
              </w:rPr>
              <w:t>0；</w:t>
            </w:r>
          </w:p>
          <w:p>
            <w:pPr>
              <w:spacing w:line="320" w:lineRule="exact"/>
              <w:rPr>
                <w:rFonts w:hint="eastAsia" w:ascii="仿宋_GB2312" w:eastAsia="仿宋_GB2312" w:hAnsiTheme="minorHAnsi" w:cstheme="minorBidi"/>
                <w:color w:val="auto"/>
                <w:sz w:val="24"/>
                <w:szCs w:val="24"/>
                <w:lang w:val="en-US" w:eastAsia="zh-CN" w:bidi="ar-SA"/>
              </w:rPr>
            </w:pPr>
          </w:p>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评审价格按照如下方式定义：</w:t>
            </w:r>
          </w:p>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承诺提供增值税普通发票的供应商，评审价格为含税投标总价。</w:t>
            </w:r>
          </w:p>
          <w:p>
            <w:pPr>
              <w:spacing w:line="320" w:lineRule="exact"/>
              <w:rPr>
                <w:rFonts w:hint="eastAsia" w:ascii="仿宋_GB2312" w:eastAsia="仿宋_GB2312" w:hAnsiTheme="minorHAnsi" w:cstheme="minorBidi"/>
                <w:color w:val="auto"/>
                <w:sz w:val="24"/>
                <w:szCs w:val="24"/>
                <w:lang w:val="en-US" w:eastAsia="zh-CN" w:bidi="ar-SA"/>
              </w:rPr>
            </w:pPr>
          </w:p>
        </w:tc>
        <w:tc>
          <w:tcPr>
            <w:tcW w:w="1005" w:type="dxa"/>
            <w:vAlign w:val="center"/>
          </w:tcPr>
          <w:p>
            <w:pPr>
              <w:spacing w:line="320" w:lineRule="exact"/>
              <w:rPr>
                <w:rFonts w:hint="default" w:ascii="仿宋_GB2312" w:eastAsia="仿宋_GB2312" w:hAnsiTheme="minorHAnsi" w:cstheme="minorBidi"/>
                <w:color w:val="auto"/>
                <w:sz w:val="24"/>
                <w:szCs w:val="24"/>
                <w:lang w:val="en-US" w:eastAsia="zh-CN" w:bidi="ar-SA"/>
              </w:rPr>
            </w:pPr>
            <w:r>
              <w:rPr>
                <w:rFonts w:hint="eastAsia" w:ascii="仿宋_GB2312" w:eastAsia="仿宋_GB2312" w:cstheme="minorBidi"/>
                <w:color w:val="auto"/>
                <w:sz w:val="24"/>
                <w:szCs w:val="24"/>
                <w:lang w:val="en-US" w:eastAsia="zh-CN" w:bidi="ar-SA"/>
              </w:rPr>
              <w:t>6</w:t>
            </w:r>
            <w:r>
              <w:rPr>
                <w:rFonts w:hint="eastAsia" w:ascii="仿宋_GB2312" w:eastAsia="仿宋_GB2312" w:hAnsiTheme="minorHAnsi" w:cstheme="minorBidi"/>
                <w:color w:val="auto"/>
                <w:sz w:val="24"/>
                <w:szCs w:val="24"/>
                <w:lang w:val="en-US" w:eastAsia="zh-CN" w:bidi="ar-SA"/>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pPr>
              <w:spacing w:line="320" w:lineRule="exact"/>
              <w:rPr>
                <w:rFonts w:hint="default"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二、技术和服务评审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4" w:hRule="atLeast"/>
          <w:jc w:val="center"/>
        </w:trPr>
        <w:tc>
          <w:tcPr>
            <w:tcW w:w="1340" w:type="dxa"/>
            <w:vMerge w:val="restart"/>
            <w:shd w:val="clear" w:color="auto" w:fill="auto"/>
            <w:vAlign w:val="center"/>
          </w:tcPr>
          <w:p>
            <w:pPr>
              <w:spacing w:line="320" w:lineRule="exact"/>
              <w:jc w:val="center"/>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技术和服务得分</w:t>
            </w:r>
          </w:p>
          <w:p>
            <w:pPr>
              <w:spacing w:line="320" w:lineRule="exact"/>
              <w:jc w:val="center"/>
              <w:rPr>
                <w:rFonts w:ascii="楷体" w:hAnsi="楷体" w:eastAsia="楷体" w:cs="仿宋_GB2312"/>
                <w:i/>
                <w:color w:val="auto"/>
                <w:szCs w:val="32"/>
              </w:rPr>
            </w:pPr>
            <w:r>
              <w:rPr>
                <w:rFonts w:hint="eastAsia" w:ascii="仿宋_GB2312" w:eastAsia="仿宋_GB2312" w:hAnsiTheme="minorHAnsi" w:cstheme="minorBidi"/>
                <w:color w:val="auto"/>
                <w:sz w:val="24"/>
                <w:szCs w:val="24"/>
                <w:lang w:val="en-US" w:eastAsia="zh-CN" w:bidi="ar-SA"/>
              </w:rPr>
              <w:t>（</w:t>
            </w:r>
            <w:r>
              <w:rPr>
                <w:rFonts w:hint="eastAsia" w:ascii="仿宋_GB2312" w:eastAsia="仿宋_GB2312" w:cstheme="minorBidi"/>
                <w:color w:val="auto"/>
                <w:sz w:val="24"/>
                <w:szCs w:val="24"/>
                <w:lang w:val="en-US" w:eastAsia="zh-CN" w:bidi="ar-SA"/>
              </w:rPr>
              <w:t>35</w:t>
            </w:r>
            <w:r>
              <w:rPr>
                <w:rFonts w:hint="eastAsia" w:ascii="仿宋_GB2312" w:eastAsia="仿宋_GB2312" w:hAnsiTheme="minorHAnsi" w:cstheme="minorBidi"/>
                <w:color w:val="auto"/>
                <w:sz w:val="24"/>
                <w:szCs w:val="24"/>
                <w:lang w:val="en-US" w:eastAsia="zh-CN" w:bidi="ar-SA"/>
              </w:rPr>
              <w:t>）</w:t>
            </w:r>
          </w:p>
        </w:tc>
        <w:tc>
          <w:tcPr>
            <w:tcW w:w="6537" w:type="dxa"/>
            <w:vAlign w:val="center"/>
          </w:tcPr>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对项目工作目标和内容理解充分，</w:t>
            </w:r>
            <w:r>
              <w:rPr>
                <w:rFonts w:hint="eastAsia" w:ascii="仿宋_GB2312" w:eastAsia="仿宋_GB2312" w:cstheme="minorBidi"/>
                <w:color w:val="auto"/>
                <w:sz w:val="24"/>
                <w:szCs w:val="24"/>
                <w:lang w:val="en-US" w:eastAsia="zh-CN" w:bidi="ar-SA"/>
              </w:rPr>
              <w:t>满足</w:t>
            </w:r>
            <w:r>
              <w:rPr>
                <w:rFonts w:hint="eastAsia" w:ascii="仿宋_GB2312" w:eastAsia="仿宋_GB2312" w:hAnsiTheme="minorHAnsi" w:cstheme="minorBidi"/>
                <w:color w:val="auto"/>
                <w:sz w:val="24"/>
                <w:szCs w:val="24"/>
                <w:lang w:val="en-US" w:eastAsia="zh-CN" w:bidi="ar-SA"/>
              </w:rPr>
              <w:t>食材质量标准与货源保障方案</w:t>
            </w:r>
            <w:r>
              <w:rPr>
                <w:rFonts w:hint="eastAsia" w:ascii="仿宋_GB2312" w:eastAsia="仿宋_GB2312" w:cstheme="minorBidi"/>
                <w:color w:val="auto"/>
                <w:sz w:val="24"/>
                <w:szCs w:val="24"/>
                <w:lang w:val="en-US" w:eastAsia="zh-CN" w:bidi="ar-SA"/>
              </w:rPr>
              <w:t>，</w:t>
            </w:r>
            <w:r>
              <w:rPr>
                <w:rFonts w:hint="eastAsia" w:ascii="仿宋_GB2312" w:eastAsia="仿宋_GB2312" w:hAnsiTheme="minorHAnsi" w:cstheme="minorBidi"/>
                <w:color w:val="auto"/>
                <w:sz w:val="24"/>
                <w:szCs w:val="24"/>
                <w:lang w:val="en-US" w:eastAsia="zh-CN" w:bidi="ar-SA"/>
              </w:rPr>
              <w:t>菜品更换方案灵活合理、流程清晰，内容全面、可操作性强，得</w:t>
            </w:r>
            <w:r>
              <w:rPr>
                <w:rFonts w:hint="eastAsia" w:ascii="仿宋_GB2312" w:eastAsia="仿宋_GB2312" w:cstheme="minorBidi"/>
                <w:color w:val="auto"/>
                <w:sz w:val="24"/>
                <w:szCs w:val="24"/>
                <w:lang w:val="en-US" w:eastAsia="zh-CN" w:bidi="ar-SA"/>
              </w:rPr>
              <w:t>8-10</w:t>
            </w:r>
            <w:r>
              <w:rPr>
                <w:rFonts w:hint="eastAsia" w:ascii="仿宋_GB2312" w:eastAsia="仿宋_GB2312" w:hAnsiTheme="minorHAnsi" w:cstheme="minorBidi"/>
                <w:color w:val="auto"/>
                <w:sz w:val="24"/>
                <w:szCs w:val="24"/>
                <w:lang w:val="en-US" w:eastAsia="zh-CN" w:bidi="ar-SA"/>
              </w:rPr>
              <w:t>分；</w:t>
            </w:r>
          </w:p>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 对项目工作目标和内容理解较充分，基本满足食材质量标准与货源保障方案</w:t>
            </w:r>
            <w:r>
              <w:rPr>
                <w:rFonts w:hint="eastAsia" w:ascii="仿宋_GB2312" w:eastAsia="仿宋_GB2312" w:cstheme="minorBidi"/>
                <w:color w:val="auto"/>
                <w:sz w:val="24"/>
                <w:szCs w:val="24"/>
                <w:lang w:val="en-US" w:eastAsia="zh-CN" w:bidi="ar-SA"/>
              </w:rPr>
              <w:t>，</w:t>
            </w:r>
            <w:r>
              <w:rPr>
                <w:rFonts w:hint="eastAsia" w:ascii="仿宋_GB2312" w:eastAsia="仿宋_GB2312" w:hAnsiTheme="minorHAnsi" w:cstheme="minorBidi"/>
                <w:color w:val="auto"/>
                <w:sz w:val="24"/>
                <w:szCs w:val="24"/>
                <w:lang w:val="en-US" w:eastAsia="zh-CN" w:bidi="ar-SA"/>
              </w:rPr>
              <w:t>菜品更换方案较灵活、流程较清晰，内容较全面、可操作性较好，得</w:t>
            </w:r>
            <w:r>
              <w:rPr>
                <w:rFonts w:hint="eastAsia" w:ascii="仿宋_GB2312" w:eastAsia="仿宋_GB2312" w:cstheme="minorBidi"/>
                <w:color w:val="auto"/>
                <w:sz w:val="24"/>
                <w:szCs w:val="24"/>
                <w:lang w:val="en-US" w:eastAsia="zh-CN" w:bidi="ar-SA"/>
              </w:rPr>
              <w:t>4-7</w:t>
            </w:r>
            <w:r>
              <w:rPr>
                <w:rFonts w:hint="eastAsia" w:ascii="仿宋_GB2312" w:eastAsia="仿宋_GB2312" w:hAnsiTheme="minorHAnsi" w:cstheme="minorBidi"/>
                <w:color w:val="auto"/>
                <w:sz w:val="24"/>
                <w:szCs w:val="24"/>
                <w:lang w:val="en-US" w:eastAsia="zh-CN" w:bidi="ar-SA"/>
              </w:rPr>
              <w:t>分；</w:t>
            </w:r>
          </w:p>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 对项目工作目标和内容理解不充分，不能满足食材质量标准与货源保障</w:t>
            </w:r>
            <w:r>
              <w:rPr>
                <w:rFonts w:hint="eastAsia" w:ascii="仿宋_GB2312" w:eastAsia="仿宋_GB2312" w:cstheme="minorBidi"/>
                <w:color w:val="auto"/>
                <w:sz w:val="24"/>
                <w:szCs w:val="24"/>
                <w:lang w:val="en-US" w:eastAsia="zh-CN" w:bidi="ar-SA"/>
              </w:rPr>
              <w:t>方案</w:t>
            </w:r>
            <w:r>
              <w:rPr>
                <w:rFonts w:hint="eastAsia" w:ascii="仿宋_GB2312" w:eastAsia="仿宋_GB2312" w:hAnsiTheme="minorHAnsi" w:cstheme="minorBidi"/>
                <w:color w:val="auto"/>
                <w:sz w:val="24"/>
                <w:szCs w:val="24"/>
                <w:lang w:val="en-US" w:eastAsia="zh-CN" w:bidi="ar-SA"/>
              </w:rPr>
              <w:t>，无明确菜品更换方案，内容有欠缺、可操作性差，得0-</w:t>
            </w:r>
            <w:r>
              <w:rPr>
                <w:rFonts w:hint="eastAsia" w:ascii="仿宋_GB2312" w:eastAsia="仿宋_GB2312" w:cstheme="minorBidi"/>
                <w:color w:val="auto"/>
                <w:sz w:val="24"/>
                <w:szCs w:val="24"/>
                <w:lang w:val="en-US" w:eastAsia="zh-CN" w:bidi="ar-SA"/>
              </w:rPr>
              <w:t>3</w:t>
            </w:r>
            <w:r>
              <w:rPr>
                <w:rFonts w:hint="eastAsia" w:ascii="仿宋_GB2312" w:eastAsia="仿宋_GB2312" w:hAnsiTheme="minorHAnsi" w:cstheme="minorBidi"/>
                <w:color w:val="auto"/>
                <w:sz w:val="24"/>
                <w:szCs w:val="24"/>
                <w:lang w:val="en-US" w:eastAsia="zh-CN" w:bidi="ar-SA"/>
              </w:rPr>
              <w:t>分。</w:t>
            </w:r>
          </w:p>
        </w:tc>
        <w:tc>
          <w:tcPr>
            <w:tcW w:w="1005" w:type="dxa"/>
            <w:vAlign w:val="center"/>
          </w:tcPr>
          <w:p>
            <w:pPr>
              <w:snapToGrid w:val="0"/>
              <w:spacing w:line="320" w:lineRule="exact"/>
              <w:jc w:val="center"/>
              <w:rPr>
                <w:rFonts w:hint="default"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0" w:hRule="atLeast"/>
          <w:jc w:val="center"/>
        </w:trPr>
        <w:tc>
          <w:tcPr>
            <w:tcW w:w="1340" w:type="dxa"/>
            <w:vMerge w:val="continue"/>
            <w:shd w:val="clear" w:color="auto" w:fill="auto"/>
            <w:vAlign w:val="center"/>
          </w:tcPr>
          <w:p>
            <w:pPr>
              <w:snapToGrid w:val="0"/>
              <w:spacing w:line="320" w:lineRule="exact"/>
              <w:jc w:val="center"/>
              <w:rPr>
                <w:rFonts w:ascii="楷体" w:hAnsi="楷体" w:eastAsia="楷体" w:cs="仿宋_GB2312"/>
                <w:i/>
                <w:color w:val="auto"/>
                <w:szCs w:val="32"/>
              </w:rPr>
            </w:pPr>
          </w:p>
        </w:tc>
        <w:tc>
          <w:tcPr>
            <w:tcW w:w="6537" w:type="dxa"/>
            <w:vAlign w:val="center"/>
          </w:tcPr>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供应商质量保证措施完整，质量管理体系清晰，质量责任归属明确</w:t>
            </w:r>
            <w:r>
              <w:rPr>
                <w:rFonts w:hint="eastAsia" w:ascii="仿宋_GB2312" w:eastAsia="仿宋_GB2312" w:cstheme="minorBidi"/>
                <w:color w:val="auto"/>
                <w:sz w:val="24"/>
                <w:szCs w:val="24"/>
                <w:lang w:val="en-US" w:eastAsia="zh-CN" w:bidi="ar-SA"/>
              </w:rPr>
              <w:t>，</w:t>
            </w:r>
            <w:r>
              <w:rPr>
                <w:rFonts w:hint="eastAsia" w:ascii="仿宋_GB2312" w:eastAsia="仿宋_GB2312" w:hAnsiTheme="minorHAnsi" w:cstheme="minorBidi"/>
                <w:color w:val="auto"/>
                <w:sz w:val="24"/>
                <w:szCs w:val="24"/>
                <w:lang w:val="en-US" w:eastAsia="zh-CN" w:bidi="ar-SA"/>
              </w:rPr>
              <w:t>得</w:t>
            </w:r>
            <w:r>
              <w:rPr>
                <w:rFonts w:hint="eastAsia" w:ascii="仿宋_GB2312" w:eastAsia="仿宋_GB2312" w:cstheme="minorBidi"/>
                <w:color w:val="auto"/>
                <w:sz w:val="24"/>
                <w:szCs w:val="24"/>
                <w:lang w:val="en-US" w:eastAsia="zh-CN" w:bidi="ar-SA"/>
              </w:rPr>
              <w:t>8-10</w:t>
            </w:r>
            <w:r>
              <w:rPr>
                <w:rFonts w:hint="eastAsia" w:ascii="仿宋_GB2312" w:eastAsia="仿宋_GB2312" w:hAnsiTheme="minorHAnsi" w:cstheme="minorBidi"/>
                <w:color w:val="auto"/>
                <w:sz w:val="24"/>
                <w:szCs w:val="24"/>
                <w:lang w:val="en-US" w:eastAsia="zh-CN" w:bidi="ar-SA"/>
              </w:rPr>
              <w:t>分；</w:t>
            </w:r>
          </w:p>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 供应商质量保证措施较为完整，质量管理体系较为清晰，质量责任归属较为明确，得</w:t>
            </w:r>
            <w:r>
              <w:rPr>
                <w:rFonts w:hint="eastAsia" w:ascii="仿宋_GB2312" w:eastAsia="仿宋_GB2312" w:cstheme="minorBidi"/>
                <w:color w:val="auto"/>
                <w:sz w:val="24"/>
                <w:szCs w:val="24"/>
                <w:lang w:val="en-US" w:eastAsia="zh-CN" w:bidi="ar-SA"/>
              </w:rPr>
              <w:t>4-7</w:t>
            </w:r>
            <w:r>
              <w:rPr>
                <w:rFonts w:hint="eastAsia" w:ascii="仿宋_GB2312" w:eastAsia="仿宋_GB2312" w:hAnsiTheme="minorHAnsi" w:cstheme="minorBidi"/>
                <w:color w:val="auto"/>
                <w:sz w:val="24"/>
                <w:szCs w:val="24"/>
                <w:lang w:val="en-US" w:eastAsia="zh-CN" w:bidi="ar-SA"/>
              </w:rPr>
              <w:t>分；</w:t>
            </w:r>
          </w:p>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 供应商质量保证措施不完整，质量管理体系不清晰，质量责任归属不明确，得</w:t>
            </w:r>
            <w:r>
              <w:rPr>
                <w:rFonts w:hint="eastAsia" w:ascii="仿宋_GB2312" w:eastAsia="仿宋_GB2312" w:cstheme="minorBidi"/>
                <w:color w:val="auto"/>
                <w:sz w:val="24"/>
                <w:szCs w:val="24"/>
                <w:lang w:val="en-US" w:eastAsia="zh-CN" w:bidi="ar-SA"/>
              </w:rPr>
              <w:t>0-3</w:t>
            </w:r>
            <w:r>
              <w:rPr>
                <w:rFonts w:hint="eastAsia" w:ascii="仿宋_GB2312" w:eastAsia="仿宋_GB2312" w:hAnsiTheme="minorHAnsi" w:cstheme="minorBidi"/>
                <w:color w:val="auto"/>
                <w:sz w:val="24"/>
                <w:szCs w:val="24"/>
                <w:lang w:val="en-US" w:eastAsia="zh-CN" w:bidi="ar-SA"/>
              </w:rPr>
              <w:t>分；</w:t>
            </w:r>
          </w:p>
        </w:tc>
        <w:tc>
          <w:tcPr>
            <w:tcW w:w="1005" w:type="dxa"/>
            <w:vAlign w:val="center"/>
          </w:tcPr>
          <w:p>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rPr>
                <w:rFonts w:hint="default"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1" w:hRule="atLeast"/>
          <w:jc w:val="center"/>
        </w:trPr>
        <w:tc>
          <w:tcPr>
            <w:tcW w:w="1340" w:type="dxa"/>
            <w:vMerge w:val="continue"/>
            <w:shd w:val="clear" w:color="auto" w:fill="auto"/>
            <w:vAlign w:val="center"/>
          </w:tcPr>
          <w:p>
            <w:pPr>
              <w:snapToGrid w:val="0"/>
              <w:spacing w:line="320" w:lineRule="exact"/>
              <w:jc w:val="center"/>
              <w:rPr>
                <w:rFonts w:ascii="楷体" w:hAnsi="楷体" w:eastAsia="楷体" w:cs="仿宋_GB2312"/>
                <w:i/>
                <w:color w:val="auto"/>
                <w:szCs w:val="32"/>
              </w:rPr>
            </w:pPr>
          </w:p>
        </w:tc>
        <w:tc>
          <w:tcPr>
            <w:tcW w:w="6537" w:type="dxa"/>
            <w:vAlign w:val="center"/>
          </w:tcPr>
          <w:p>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lef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供应商提供高德地图路线截图作为作证材料，供应商距离职场近（0.5公里内），能有效节约员工就餐路程时间，得</w:t>
            </w:r>
            <w:r>
              <w:rPr>
                <w:rFonts w:hint="eastAsia" w:ascii="仿宋_GB2312" w:eastAsia="仿宋_GB2312" w:cstheme="minorBidi"/>
                <w:color w:val="auto"/>
                <w:sz w:val="24"/>
                <w:szCs w:val="24"/>
                <w:lang w:val="en-US" w:eastAsia="zh-CN" w:bidi="ar-SA"/>
              </w:rPr>
              <w:t>4-5</w:t>
            </w:r>
            <w:r>
              <w:rPr>
                <w:rFonts w:hint="eastAsia" w:ascii="仿宋_GB2312" w:eastAsia="仿宋_GB2312" w:hAnsiTheme="minorHAnsi" w:cstheme="minorBidi"/>
                <w:color w:val="auto"/>
                <w:sz w:val="24"/>
                <w:szCs w:val="24"/>
                <w:lang w:val="en-US" w:eastAsia="zh-CN" w:bidi="ar-SA"/>
              </w:rPr>
              <w:t>分;</w:t>
            </w:r>
          </w:p>
          <w:p>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lef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供应商距离职场较近（0.5-1公里），对节约员工就餐路程时间有一定帮助，得</w:t>
            </w:r>
            <w:r>
              <w:rPr>
                <w:rFonts w:hint="eastAsia" w:ascii="仿宋_GB2312" w:eastAsia="仿宋_GB2312" w:cstheme="minorBidi"/>
                <w:color w:val="auto"/>
                <w:sz w:val="24"/>
                <w:szCs w:val="24"/>
                <w:lang w:val="en-US" w:eastAsia="zh-CN" w:bidi="ar-SA"/>
              </w:rPr>
              <w:t>2-3</w:t>
            </w:r>
            <w:r>
              <w:rPr>
                <w:rFonts w:hint="eastAsia" w:ascii="仿宋_GB2312" w:eastAsia="仿宋_GB2312" w:hAnsiTheme="minorHAnsi" w:cstheme="minorBidi"/>
                <w:color w:val="auto"/>
                <w:sz w:val="24"/>
                <w:szCs w:val="24"/>
                <w:lang w:val="en-US" w:eastAsia="zh-CN" w:bidi="ar-SA"/>
              </w:rPr>
              <w:t>分；</w:t>
            </w:r>
          </w:p>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供应商距离职场远（大于1公里），无法节约员工就餐路程时间，得</w:t>
            </w:r>
            <w:r>
              <w:rPr>
                <w:rFonts w:hint="eastAsia" w:ascii="仿宋_GB2312" w:eastAsia="仿宋_GB2312" w:cstheme="minorBidi"/>
                <w:color w:val="auto"/>
                <w:sz w:val="24"/>
                <w:szCs w:val="24"/>
                <w:lang w:val="en-US" w:eastAsia="zh-CN" w:bidi="ar-SA"/>
              </w:rPr>
              <w:t>0-1</w:t>
            </w:r>
            <w:r>
              <w:rPr>
                <w:rFonts w:hint="eastAsia" w:ascii="仿宋_GB2312" w:eastAsia="仿宋_GB2312" w:hAnsiTheme="minorHAnsi" w:cstheme="minorBidi"/>
                <w:color w:val="auto"/>
                <w:sz w:val="24"/>
                <w:szCs w:val="24"/>
                <w:lang w:val="en-US" w:eastAsia="zh-CN" w:bidi="ar-SA"/>
              </w:rPr>
              <w:t>分。</w:t>
            </w:r>
          </w:p>
        </w:tc>
        <w:tc>
          <w:tcPr>
            <w:tcW w:w="1005" w:type="dxa"/>
            <w:vAlign w:val="center"/>
          </w:tcPr>
          <w:p>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rPr>
                <w:rFonts w:hint="default"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1" w:hRule="atLeast"/>
          <w:jc w:val="center"/>
        </w:trPr>
        <w:tc>
          <w:tcPr>
            <w:tcW w:w="1340" w:type="dxa"/>
            <w:vMerge w:val="continue"/>
            <w:shd w:val="clear" w:color="auto" w:fill="auto"/>
            <w:vAlign w:val="center"/>
          </w:tcPr>
          <w:p>
            <w:pPr>
              <w:snapToGrid w:val="0"/>
              <w:spacing w:line="320" w:lineRule="exact"/>
              <w:jc w:val="center"/>
              <w:rPr>
                <w:rFonts w:ascii="楷体" w:hAnsi="楷体" w:eastAsia="楷体" w:cs="仿宋_GB2312"/>
                <w:i/>
                <w:color w:val="auto"/>
                <w:szCs w:val="32"/>
              </w:rPr>
            </w:pPr>
          </w:p>
        </w:tc>
        <w:tc>
          <w:tcPr>
            <w:tcW w:w="6537" w:type="dxa"/>
            <w:vAlign w:val="center"/>
          </w:tcPr>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根据供应商针对本项目食材抽检配合与台账管理 </w:t>
            </w:r>
            <w:r>
              <w:rPr>
                <w:rFonts w:hint="eastAsia" w:ascii="仿宋_GB2312" w:eastAsia="仿宋_GB2312" w:cstheme="minorBidi"/>
                <w:color w:val="auto"/>
                <w:sz w:val="24"/>
                <w:szCs w:val="24"/>
                <w:lang w:val="en-US" w:eastAsia="zh-CN" w:bidi="ar-SA"/>
              </w:rPr>
              <w:t>，</w:t>
            </w:r>
            <w:r>
              <w:rPr>
                <w:rFonts w:hint="eastAsia" w:ascii="仿宋_GB2312" w:eastAsia="仿宋_GB2312" w:hAnsiTheme="minorHAnsi" w:cstheme="minorBidi"/>
                <w:color w:val="auto"/>
                <w:sz w:val="24"/>
                <w:szCs w:val="24"/>
                <w:lang w:val="en-US" w:eastAsia="zh-CN" w:bidi="ar-SA"/>
              </w:rPr>
              <w:t>可配合我方日常随机抽检、定期提供批次质检/检疫合格证</w:t>
            </w:r>
            <w:r>
              <w:rPr>
                <w:rFonts w:hint="eastAsia" w:ascii="仿宋_GB2312" w:eastAsia="仿宋_GB2312" w:cstheme="minorBidi"/>
                <w:color w:val="auto"/>
                <w:sz w:val="24"/>
                <w:szCs w:val="24"/>
                <w:lang w:val="en-US" w:eastAsia="zh-CN" w:bidi="ar-SA"/>
              </w:rPr>
              <w:t>，</w:t>
            </w:r>
            <w:r>
              <w:rPr>
                <w:rFonts w:hint="eastAsia" w:ascii="仿宋_GB2312" w:eastAsia="仿宋_GB2312" w:hAnsiTheme="minorHAnsi" w:cstheme="minorBidi"/>
                <w:color w:val="auto"/>
                <w:sz w:val="24"/>
                <w:szCs w:val="24"/>
                <w:lang w:val="en-US" w:eastAsia="zh-CN" w:bidi="ar-SA"/>
              </w:rPr>
              <w:t>主动建立供货明细台账、溯源资料归档，对账流程完善 </w:t>
            </w:r>
            <w:r>
              <w:rPr>
                <w:rFonts w:hint="eastAsia" w:ascii="仿宋_GB2312" w:eastAsia="仿宋_GB2312" w:cstheme="minorBidi"/>
                <w:color w:val="auto"/>
                <w:sz w:val="24"/>
                <w:szCs w:val="24"/>
                <w:lang w:val="en-US" w:eastAsia="zh-CN" w:bidi="ar-SA"/>
              </w:rPr>
              <w:t>。</w:t>
            </w:r>
            <w:r>
              <w:rPr>
                <w:rFonts w:hint="eastAsia" w:ascii="仿宋_GB2312" w:eastAsia="仿宋_GB2312" w:hAnsiTheme="minorHAnsi" w:cstheme="minorBidi"/>
                <w:color w:val="auto"/>
                <w:sz w:val="24"/>
                <w:szCs w:val="24"/>
                <w:lang w:val="en-US" w:eastAsia="zh-CN" w:bidi="ar-SA"/>
              </w:rPr>
              <w:t>结合供应商方案的横向比较情况进行综合赋分，优得</w:t>
            </w:r>
            <w:r>
              <w:rPr>
                <w:rFonts w:hint="eastAsia" w:ascii="仿宋_GB2312" w:eastAsia="仿宋_GB2312" w:cstheme="minorBidi"/>
                <w:color w:val="auto"/>
                <w:sz w:val="24"/>
                <w:szCs w:val="24"/>
                <w:lang w:val="en-US" w:eastAsia="zh-CN" w:bidi="ar-SA"/>
              </w:rPr>
              <w:t>4-5</w:t>
            </w:r>
            <w:r>
              <w:rPr>
                <w:rFonts w:hint="eastAsia" w:ascii="仿宋_GB2312" w:eastAsia="仿宋_GB2312" w:hAnsiTheme="minorHAnsi" w:cstheme="minorBidi"/>
                <w:color w:val="auto"/>
                <w:sz w:val="24"/>
                <w:szCs w:val="24"/>
                <w:lang w:val="en-US" w:eastAsia="zh-CN" w:bidi="ar-SA"/>
              </w:rPr>
              <w:t>分，良得</w:t>
            </w:r>
            <w:r>
              <w:rPr>
                <w:rFonts w:hint="eastAsia" w:ascii="仿宋_GB2312" w:eastAsia="仿宋_GB2312" w:cstheme="minorBidi"/>
                <w:color w:val="auto"/>
                <w:sz w:val="24"/>
                <w:szCs w:val="24"/>
                <w:lang w:val="en-US" w:eastAsia="zh-CN" w:bidi="ar-SA"/>
              </w:rPr>
              <w:t>2-3</w:t>
            </w:r>
            <w:r>
              <w:rPr>
                <w:rFonts w:hint="eastAsia" w:ascii="仿宋_GB2312" w:eastAsia="仿宋_GB2312" w:hAnsiTheme="minorHAnsi" w:cstheme="minorBidi"/>
                <w:color w:val="auto"/>
                <w:sz w:val="24"/>
                <w:szCs w:val="24"/>
                <w:lang w:val="en-US" w:eastAsia="zh-CN" w:bidi="ar-SA"/>
              </w:rPr>
              <w:t>分，差得</w:t>
            </w:r>
            <w:r>
              <w:rPr>
                <w:rFonts w:hint="eastAsia" w:ascii="仿宋_GB2312" w:eastAsia="仿宋_GB2312" w:cstheme="minorBidi"/>
                <w:color w:val="auto"/>
                <w:sz w:val="24"/>
                <w:szCs w:val="24"/>
                <w:lang w:val="en-US" w:eastAsia="zh-CN" w:bidi="ar-SA"/>
              </w:rPr>
              <w:t>0-1</w:t>
            </w:r>
            <w:r>
              <w:rPr>
                <w:rFonts w:hint="eastAsia" w:ascii="仿宋_GB2312" w:eastAsia="仿宋_GB2312" w:hAnsiTheme="minorHAnsi" w:cstheme="minorBidi"/>
                <w:color w:val="auto"/>
                <w:sz w:val="24"/>
                <w:szCs w:val="24"/>
                <w:lang w:val="en-US" w:eastAsia="zh-CN" w:bidi="ar-SA"/>
              </w:rPr>
              <w:t>分</w:t>
            </w:r>
            <w:r>
              <w:rPr>
                <w:rFonts w:hint="eastAsia" w:ascii="仿宋_GB2312" w:eastAsia="仿宋_GB2312" w:cstheme="minorBidi"/>
                <w:color w:val="auto"/>
                <w:sz w:val="24"/>
                <w:szCs w:val="24"/>
                <w:lang w:val="en-US" w:eastAsia="zh-CN" w:bidi="ar-SA"/>
              </w:rPr>
              <w:t>。</w:t>
            </w:r>
          </w:p>
          <w:p>
            <w:pPr>
              <w:spacing w:line="320" w:lineRule="exact"/>
              <w:rPr>
                <w:rFonts w:hint="eastAsia" w:ascii="仿宋_GB2312" w:eastAsia="仿宋_GB2312" w:hAnsiTheme="minorHAnsi" w:cstheme="minorBidi"/>
                <w:color w:val="auto"/>
                <w:sz w:val="24"/>
                <w:szCs w:val="24"/>
                <w:lang w:val="en-US" w:eastAsia="zh-CN" w:bidi="ar-SA"/>
              </w:rPr>
            </w:pPr>
          </w:p>
        </w:tc>
        <w:tc>
          <w:tcPr>
            <w:tcW w:w="1005" w:type="dxa"/>
            <w:vAlign w:val="center"/>
          </w:tcPr>
          <w:p>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Merge w:val="continue"/>
            <w:shd w:val="clear" w:color="auto" w:fill="auto"/>
            <w:vAlign w:val="center"/>
          </w:tcPr>
          <w:p>
            <w:pPr>
              <w:snapToGrid w:val="0"/>
              <w:spacing w:line="320" w:lineRule="exact"/>
              <w:rPr>
                <w:rFonts w:ascii="楷体" w:hAnsi="楷体" w:eastAsia="楷体" w:cs="仿宋_GB2312"/>
                <w:i/>
                <w:color w:val="auto"/>
                <w:szCs w:val="32"/>
              </w:rPr>
            </w:pPr>
          </w:p>
        </w:tc>
        <w:tc>
          <w:tcPr>
            <w:tcW w:w="6537" w:type="dxa"/>
            <w:vAlign w:val="center"/>
          </w:tcPr>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供应商能提供以下证书（须在有效期内），每提供1项得</w:t>
            </w:r>
            <w:r>
              <w:rPr>
                <w:rFonts w:hint="eastAsia" w:ascii="仿宋_GB2312" w:eastAsia="仿宋_GB2312" w:cstheme="minorBidi"/>
                <w:color w:val="auto"/>
                <w:sz w:val="24"/>
                <w:szCs w:val="24"/>
                <w:lang w:val="en-US" w:eastAsia="zh-CN" w:bidi="ar-SA"/>
              </w:rPr>
              <w:t>1</w:t>
            </w:r>
            <w:r>
              <w:rPr>
                <w:rFonts w:hint="eastAsia" w:ascii="仿宋_GB2312" w:eastAsia="仿宋_GB2312" w:hAnsiTheme="minorHAnsi" w:cstheme="minorBidi"/>
                <w:color w:val="auto"/>
                <w:sz w:val="24"/>
                <w:szCs w:val="24"/>
                <w:lang w:val="en-US" w:eastAsia="zh-CN" w:bidi="ar-SA"/>
              </w:rPr>
              <w:t>分，未提供不得分：</w:t>
            </w:r>
          </w:p>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1、ISO 22000食品安全管理体系认证证书；</w:t>
            </w:r>
          </w:p>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2、ISO 9001质量管理体系认证证书；</w:t>
            </w:r>
          </w:p>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3、ISO 14001环境管理体系认证证书；</w:t>
            </w:r>
          </w:p>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4、ISO 45001职业健康安全管理体系认证证书；</w:t>
            </w:r>
          </w:p>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5、GB/T 31950 企业诚信管理体系认证证书；</w:t>
            </w:r>
          </w:p>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注：本项证明材料须同时提供以下材料：</w:t>
            </w:r>
          </w:p>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（1）提供相关认证证书复印件，认证证书复印件须在有效期内。</w:t>
            </w:r>
          </w:p>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（2）ISO系列认证、GB/T31950认证须提供《全国认证认可信息公共服务平台》查询截图；</w:t>
            </w:r>
          </w:p>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（3）未按要求提供证明材料的不予认可。</w:t>
            </w:r>
          </w:p>
        </w:tc>
        <w:tc>
          <w:tcPr>
            <w:tcW w:w="1005" w:type="dxa"/>
            <w:vAlign w:val="center"/>
          </w:tcPr>
          <w:p>
            <w:pPr>
              <w:spacing w:line="320" w:lineRule="exact"/>
              <w:rPr>
                <w:rFonts w:hint="default"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shd w:val="clear" w:color="auto" w:fill="auto"/>
            <w:vAlign w:val="center"/>
          </w:tcPr>
          <w:p>
            <w:pPr>
              <w:spacing w:line="320" w:lineRule="exact"/>
              <w:jc w:val="center"/>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商务水平</w:t>
            </w:r>
          </w:p>
          <w:p>
            <w:pPr>
              <w:spacing w:line="320" w:lineRule="exact"/>
              <w:jc w:val="center"/>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评分</w:t>
            </w:r>
          </w:p>
          <w:p>
            <w:pPr>
              <w:spacing w:line="320" w:lineRule="exact"/>
              <w:ind w:firstLine="240" w:firstLineChars="100"/>
              <w:jc w:val="both"/>
              <w:rPr>
                <w:rFonts w:hint="eastAsia" w:ascii="楷体" w:hAnsi="楷体" w:eastAsia="楷体" w:cs="仿宋_GB2312"/>
                <w:i/>
                <w:color w:val="auto"/>
                <w:szCs w:val="32"/>
                <w:lang w:eastAsia="zh-CN"/>
              </w:rPr>
            </w:pPr>
            <w:r>
              <w:rPr>
                <w:rFonts w:hint="eastAsia" w:ascii="仿宋_GB2312" w:eastAsia="仿宋_GB2312" w:hAnsiTheme="minorHAnsi" w:cstheme="minorBidi"/>
                <w:color w:val="auto"/>
                <w:sz w:val="24"/>
                <w:szCs w:val="24"/>
                <w:lang w:val="en-US" w:eastAsia="zh-CN" w:bidi="ar-SA"/>
              </w:rPr>
              <w:t>（</w:t>
            </w:r>
            <w:r>
              <w:rPr>
                <w:rFonts w:hint="eastAsia" w:ascii="仿宋_GB2312" w:eastAsia="仿宋_GB2312" w:cstheme="minorBidi"/>
                <w:color w:val="auto"/>
                <w:sz w:val="24"/>
                <w:szCs w:val="24"/>
                <w:lang w:val="en-US" w:eastAsia="zh-CN" w:bidi="ar-SA"/>
              </w:rPr>
              <w:t>5</w:t>
            </w:r>
            <w:r>
              <w:rPr>
                <w:rFonts w:hint="eastAsia" w:ascii="仿宋_GB2312" w:eastAsia="仿宋_GB2312" w:hAnsiTheme="minorHAnsi" w:cstheme="minorBidi"/>
                <w:color w:val="auto"/>
                <w:sz w:val="24"/>
                <w:szCs w:val="24"/>
                <w:lang w:val="en-US" w:eastAsia="zh-CN" w:bidi="ar-SA"/>
              </w:rPr>
              <w:t>）</w:t>
            </w:r>
          </w:p>
        </w:tc>
        <w:tc>
          <w:tcPr>
            <w:tcW w:w="6537" w:type="dxa"/>
            <w:vAlign w:val="center"/>
          </w:tcPr>
          <w:p>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供应商近三年（2023年1月至开标日）有成功实施案例，案例须提供合同复印件（包括合同首页、体现项目内容页、签署日期页及盖章页）或中标通知书复印件作为有效证明文件，在满足供应商基本资格条件的情况下，每增加一个得1分，最多得5分。</w:t>
            </w:r>
          </w:p>
        </w:tc>
        <w:tc>
          <w:tcPr>
            <w:tcW w:w="1005" w:type="dxa"/>
            <w:vAlign w:val="center"/>
          </w:tcPr>
          <w:p>
            <w:pPr>
              <w:spacing w:line="320" w:lineRule="exact"/>
              <w:rPr>
                <w:rFonts w:hint="default"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7877" w:type="dxa"/>
            <w:gridSpan w:val="2"/>
            <w:vAlign w:val="center"/>
          </w:tcPr>
          <w:p>
            <w:pPr>
              <w:spacing w:line="320" w:lineRule="exac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合计</w:t>
            </w:r>
          </w:p>
        </w:tc>
        <w:tc>
          <w:tcPr>
            <w:tcW w:w="1005" w:type="dxa"/>
            <w:vAlign w:val="center"/>
          </w:tcPr>
          <w:p>
            <w:pPr>
              <w:spacing w:line="320" w:lineRule="exac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100</w:t>
            </w:r>
          </w:p>
        </w:tc>
      </w:tr>
    </w:tbl>
    <w:p>
      <w:pPr>
        <w:pStyle w:val="2"/>
        <w:rPr>
          <w:color w:val="auto"/>
        </w:rPr>
      </w:pPr>
    </w:p>
    <w:p>
      <w:pPr>
        <w:pStyle w:val="2"/>
        <w:rPr>
          <w:color w:val="auto"/>
        </w:rPr>
      </w:pPr>
    </w:p>
    <w:bookmarkEnd w:id="108"/>
    <w:p>
      <w:pPr>
        <w:pStyle w:val="2"/>
        <w:rPr>
          <w:color w:val="auto"/>
        </w:rPr>
      </w:pPr>
    </w:p>
    <w:p>
      <w:pPr>
        <w:pStyle w:val="3"/>
        <w:numPr>
          <w:ilvl w:val="0"/>
          <w:numId w:val="3"/>
        </w:numPr>
        <w:spacing w:before="0" w:after="0"/>
        <w:jc w:val="left"/>
        <w:rPr>
          <w:rFonts w:hint="eastAsia" w:ascii="仿宋" w:hAnsi="仿宋" w:eastAsia="仿宋" w:cs="仿宋"/>
          <w:color w:val="auto"/>
          <w:sz w:val="28"/>
          <w:szCs w:val="28"/>
        </w:rPr>
      </w:pPr>
      <w:bookmarkStart w:id="121" w:name="_Toc15254"/>
      <w:bookmarkStart w:id="122" w:name="_Toc27402"/>
      <w:r>
        <w:rPr>
          <w:rFonts w:hint="eastAsia" w:ascii="仿宋" w:hAnsi="仿宋" w:eastAsia="仿宋" w:cs="仿宋"/>
          <w:color w:val="auto"/>
          <w:sz w:val="28"/>
          <w:szCs w:val="28"/>
        </w:rPr>
        <w:t>合同条</w:t>
      </w:r>
      <w:bookmarkEnd w:id="121"/>
      <w:r>
        <w:rPr>
          <w:rFonts w:hint="eastAsia" w:ascii="仿宋" w:hAnsi="仿宋" w:eastAsia="仿宋" w:cs="仿宋"/>
          <w:color w:val="auto"/>
          <w:sz w:val="28"/>
          <w:szCs w:val="28"/>
        </w:rPr>
        <w:t>款</w:t>
      </w:r>
      <w:bookmarkEnd w:id="122"/>
    </w:p>
    <w:p>
      <w:pPr>
        <w:numPr>
          <w:ilvl w:val="0"/>
          <w:numId w:val="0"/>
        </w:numPr>
        <w:rPr>
          <w:color w:val="auto"/>
        </w:rPr>
      </w:pPr>
    </w:p>
    <w:p>
      <w:pPr>
        <w:bidi w:val="0"/>
        <w:rPr>
          <w:rFonts w:asciiTheme="minorHAnsi" w:hAnsiTheme="minorHAnsi" w:eastAsiaTheme="minorEastAsia" w:cstheme="minorBidi"/>
          <w:color w:val="auto"/>
          <w:sz w:val="24"/>
          <w:szCs w:val="24"/>
          <w:lang w:val="en-US" w:eastAsia="zh-CN" w:bidi="ar-SA"/>
        </w:rPr>
      </w:pPr>
    </w:p>
    <w:p>
      <w:pPr>
        <w:keepNext w:val="0"/>
        <w:keepLines w:val="0"/>
        <w:pageBreakBefore w:val="0"/>
        <w:widowControl/>
        <w:bidi w:val="0"/>
        <w:spacing w:line="360" w:lineRule="auto"/>
        <w:ind w:firstLine="470"/>
        <w:jc w:val="left"/>
        <w:rPr>
          <w:rFonts w:hint="eastAsia" w:ascii="仿宋_GB2312" w:hAnsi="仿宋_GB2312" w:eastAsia="仿宋_GB2312" w:cs="仿宋_GB2312"/>
          <w:color w:val="auto"/>
          <w:sz w:val="24"/>
          <w:szCs w:val="24"/>
          <w:highlight w:val="none"/>
          <w:lang w:val="en-US" w:eastAsia="zh-CN"/>
        </w:rPr>
      </w:pP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甲方：中国人民财产保险股份有限公司凉山彝族自治州分公司</w:t>
      </w:r>
      <w:r>
        <w:rPr>
          <w:rFonts w:hint="eastAsia" w:ascii="仿宋_GB2312" w:eastAsia="仿宋_GB2312" w:hAnsiTheme="minorHAnsi" w:cstheme="minorBidi"/>
          <w:color w:val="auto"/>
          <w:sz w:val="24"/>
          <w:szCs w:val="24"/>
          <w:lang w:val="en-US" w:eastAsia="zh-CN" w:bidi="ar-SA"/>
        </w:rPr>
        <w:br w:type="textWrapping"/>
      </w:r>
      <w:r>
        <w:rPr>
          <w:rFonts w:hint="eastAsia" w:ascii="仿宋_GB2312" w:eastAsia="仿宋_GB2312" w:hAnsiTheme="minorHAnsi" w:cstheme="minorBidi"/>
          <w:color w:val="auto"/>
          <w:sz w:val="24"/>
          <w:szCs w:val="24"/>
          <w:lang w:val="en-US" w:eastAsia="zh-CN" w:bidi="ar-SA"/>
        </w:rPr>
        <w:t>地址：四川省凉山彝族自治州西昌市北碧府路66号康宏国际写字楼A座18F</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 xml:space="preserve">乙方:              </w:t>
      </w:r>
      <w:r>
        <w:rPr>
          <w:rFonts w:hint="eastAsia" w:ascii="仿宋_GB2312" w:eastAsia="仿宋_GB2312" w:hAnsiTheme="minorHAnsi" w:cstheme="minorBidi"/>
          <w:color w:val="auto"/>
          <w:sz w:val="24"/>
          <w:szCs w:val="24"/>
          <w:lang w:val="en-US" w:eastAsia="zh-CN" w:bidi="ar-SA"/>
        </w:rPr>
        <w:br w:type="textWrapping"/>
      </w:r>
      <w:r>
        <w:rPr>
          <w:rFonts w:hint="eastAsia" w:ascii="仿宋_GB2312" w:eastAsia="仿宋_GB2312" w:hAnsiTheme="minorHAnsi" w:cstheme="minorBidi"/>
          <w:color w:val="auto"/>
          <w:sz w:val="24"/>
          <w:szCs w:val="24"/>
          <w:lang w:val="en-US" w:eastAsia="zh-CN" w:bidi="ar-SA"/>
        </w:rPr>
        <w:t>地址：</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color w:val="auto"/>
          <w:sz w:val="28"/>
          <w:szCs w:val="28"/>
        </w:rPr>
      </w:pPr>
      <w:r>
        <w:rPr>
          <w:rFonts w:hint="eastAsia" w:ascii="仿宋_GB2312" w:eastAsia="仿宋_GB2312" w:hAnsiTheme="minorHAnsi" w:cstheme="minorBidi"/>
          <w:color w:val="auto"/>
          <w:sz w:val="24"/>
          <w:szCs w:val="24"/>
          <w:lang w:val="en-US" w:eastAsia="zh-CN" w:bidi="ar-SA"/>
        </w:rPr>
        <w:t>鉴于：</w:t>
      </w:r>
    </w:p>
    <w:p>
      <w:pPr>
        <w:pStyle w:val="39"/>
        <w:rPr>
          <w:rFonts w:hint="eastAsia"/>
          <w:color w:val="auto"/>
        </w:rPr>
      </w:pPr>
    </w:p>
    <w:p>
      <w:pPr>
        <w:jc w:val="center"/>
        <w:rPr>
          <w:rFonts w:hint="eastAsia" w:ascii="仿宋_GB2312" w:eastAsia="仿宋_GB2312" w:hAnsiTheme="minorHAnsi" w:cstheme="minorBidi"/>
          <w:b/>
          <w:bCs/>
          <w:color w:val="auto"/>
          <w:sz w:val="24"/>
          <w:szCs w:val="24"/>
          <w:lang w:val="en-US" w:eastAsia="zh-CN" w:bidi="ar-SA"/>
        </w:rPr>
      </w:pPr>
      <w:r>
        <w:rPr>
          <w:rFonts w:hint="eastAsia" w:ascii="仿宋_GB2312" w:eastAsia="仿宋_GB2312" w:hAnsiTheme="minorHAnsi" w:cstheme="minorBidi"/>
          <w:b/>
          <w:bCs/>
          <w:color w:val="auto"/>
          <w:sz w:val="24"/>
          <w:szCs w:val="24"/>
          <w:lang w:val="en-US" w:eastAsia="zh-CN" w:bidi="ar-SA"/>
        </w:rPr>
        <w:t>商务部分</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第一条 项目内容及要求</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本合同项下甲乙双方约定的项目内容及要求见本合同【附件】。</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第</w:t>
      </w:r>
      <w:r>
        <w:rPr>
          <w:rFonts w:hint="eastAsia" w:ascii="仿宋_GB2312" w:eastAsia="仿宋_GB2312" w:cstheme="minorBidi"/>
          <w:color w:val="auto"/>
          <w:sz w:val="24"/>
          <w:szCs w:val="24"/>
          <w:lang w:val="en-US" w:eastAsia="zh-CN" w:bidi="ar-SA"/>
        </w:rPr>
        <w:t>二</w:t>
      </w:r>
      <w:r>
        <w:rPr>
          <w:rFonts w:hint="default" w:ascii="仿宋_GB2312" w:eastAsia="仿宋_GB2312" w:hAnsiTheme="minorHAnsi" w:cstheme="minorBidi"/>
          <w:color w:val="auto"/>
          <w:sz w:val="24"/>
          <w:szCs w:val="24"/>
          <w:lang w:val="en-US" w:eastAsia="zh-CN" w:bidi="ar-SA"/>
        </w:rPr>
        <w:t>条 合同价格</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一）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w:t>
      </w:r>
      <w:r>
        <w:rPr>
          <w:rFonts w:hint="eastAsia" w:ascii="仿宋_GB2312" w:eastAsia="仿宋_GB2312" w:cstheme="minorBidi"/>
          <w:color w:val="auto"/>
          <w:sz w:val="24"/>
          <w:szCs w:val="24"/>
          <w:lang w:val="en-US" w:eastAsia="zh-CN" w:bidi="ar-SA"/>
        </w:rPr>
        <w:t>二</w:t>
      </w:r>
      <w:r>
        <w:rPr>
          <w:rFonts w:hint="default" w:ascii="仿宋_GB2312" w:eastAsia="仿宋_GB2312" w:hAnsiTheme="minorHAnsi" w:cstheme="minorBidi"/>
          <w:color w:val="auto"/>
          <w:sz w:val="24"/>
          <w:szCs w:val="24"/>
          <w:lang w:val="en-US" w:eastAsia="zh-CN" w:bidi="ar-SA"/>
        </w:rPr>
        <w:t>） 本合同付款安排见【附件】。</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第</w:t>
      </w:r>
      <w:r>
        <w:rPr>
          <w:rFonts w:hint="eastAsia" w:ascii="仿宋_GB2312" w:eastAsia="仿宋_GB2312" w:cstheme="minorBidi"/>
          <w:color w:val="auto"/>
          <w:sz w:val="24"/>
          <w:szCs w:val="24"/>
          <w:lang w:val="en-US" w:eastAsia="zh-CN" w:bidi="ar-SA"/>
        </w:rPr>
        <w:t>三</w:t>
      </w:r>
      <w:r>
        <w:rPr>
          <w:rFonts w:hint="default" w:ascii="仿宋_GB2312" w:eastAsia="仿宋_GB2312" w:hAnsiTheme="minorHAnsi" w:cstheme="minorBidi"/>
          <w:color w:val="auto"/>
          <w:sz w:val="24"/>
          <w:szCs w:val="24"/>
          <w:lang w:val="en-US" w:eastAsia="zh-CN" w:bidi="ar-SA"/>
        </w:rPr>
        <w:t>条 双方的权利和义务</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除本合同约定的双方的权利义务外，甲乙双方在本合同项下的其他权利和义务见【附件】的约定。</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第</w:t>
      </w:r>
      <w:r>
        <w:rPr>
          <w:rFonts w:hint="eastAsia" w:ascii="仿宋_GB2312" w:eastAsia="仿宋_GB2312" w:cstheme="minorBidi"/>
          <w:color w:val="auto"/>
          <w:sz w:val="24"/>
          <w:szCs w:val="24"/>
          <w:lang w:val="en-US" w:eastAsia="zh-CN" w:bidi="ar-SA"/>
        </w:rPr>
        <w:t>四</w:t>
      </w:r>
      <w:r>
        <w:rPr>
          <w:rFonts w:hint="default" w:ascii="仿宋_GB2312" w:eastAsia="仿宋_GB2312" w:hAnsiTheme="minorHAnsi" w:cstheme="minorBidi"/>
          <w:color w:val="auto"/>
          <w:sz w:val="24"/>
          <w:szCs w:val="24"/>
          <w:lang w:val="en-US" w:eastAsia="zh-CN" w:bidi="ar-SA"/>
        </w:rPr>
        <w:t>条 违约责任</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违约责任</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600" w:lineRule="exact"/>
        <w:ind w:left="0" w:right="0"/>
        <w:jc w:val="center"/>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通用部分</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第</w:t>
      </w:r>
      <w:r>
        <w:rPr>
          <w:rFonts w:hint="eastAsia" w:ascii="仿宋_GB2312" w:eastAsia="仿宋_GB2312" w:cstheme="minorBidi"/>
          <w:color w:val="auto"/>
          <w:sz w:val="24"/>
          <w:szCs w:val="24"/>
          <w:lang w:val="en-US" w:eastAsia="zh-CN" w:bidi="ar-SA"/>
        </w:rPr>
        <w:t>五</w:t>
      </w:r>
      <w:r>
        <w:rPr>
          <w:rFonts w:hint="default" w:ascii="仿宋_GB2312" w:eastAsia="仿宋_GB2312" w:hAnsiTheme="minorHAnsi" w:cstheme="minorBidi"/>
          <w:color w:val="auto"/>
          <w:sz w:val="24"/>
          <w:szCs w:val="24"/>
          <w:lang w:val="en-US" w:eastAsia="zh-CN" w:bidi="ar-SA"/>
        </w:rPr>
        <w:t>条 双方的权利和义务</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（一） 甲方的权利和义务</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（1）甲方有权获得本合同项下乙方应提供的全部合格的服务；</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（2）甲方有权在合同期内对乙方的服务进行监督；</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（3）乙方未按照合同约定履行义务的，甲方有权采取相应的措施；</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（4）甲方应按照合同约定向乙方支付合同价款；</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（5）甲方对其提供的样本、稿件本身及其内容的真实性、合法性、知识产权的独立性等承担全部责任，所提供样本、稿件引起的纠纷、争议及相关损失由甲方自行承担；</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6）乙方提供的每个阶段的工作成果须经过甲方的确认，确认以后的工作成果乙方不得擅自修改。甲方有权根据服务需求对乙方的服务内容随时提出修改要求，但应及时以书面形式通知乙方，乙方收到通知后的当天应按新的内容执行；</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（7）甲方享有其它双方约定的权利、承担其它双方约定的义务。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（二） 乙方的权利和义务</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（1）乙方有权获得甲方支付的合同价款；</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（2）乙方应按照合同约定向甲方提供全部合格的服务；</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（3）乙方应按照合同约定履行相应的维护和保修或其他后续义务；</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（4）乙方必须遵守甲方制定的各项服务标准、工作流程及各项要求；</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（5）乙方应当按照甲方提出的变更需求及时调整和完善服务内容；</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（6）乙方服务团队成员有_______，乙方人员如需变更应提前两周与甲方协调并取得同意；</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（7）乙方承担由于自身或合作施工单位由于服务效果与服务设计方案偏差原因造成的损失；</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（8）乙方享有其它双方约定的权利、承担其它双方约定的义务。</w:t>
      </w:r>
    </w:p>
    <w:p>
      <w:pPr>
        <w:keepNext w:val="0"/>
        <w:keepLines w:val="0"/>
        <w:widowControl/>
        <w:suppressLineNumbers w:val="0"/>
        <w:spacing w:before="0" w:beforeAutospacing="1" w:after="0" w:afterAutospacing="1" w:line="600" w:lineRule="exact"/>
        <w:ind w:left="480" w:right="0" w:hanging="480" w:hangingChars="20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第</w:t>
      </w:r>
      <w:r>
        <w:rPr>
          <w:rFonts w:hint="eastAsia" w:ascii="仿宋_GB2312" w:eastAsia="仿宋_GB2312" w:cstheme="minorBidi"/>
          <w:color w:val="auto"/>
          <w:sz w:val="24"/>
          <w:szCs w:val="24"/>
          <w:lang w:val="en-US" w:eastAsia="zh-CN" w:bidi="ar-SA"/>
        </w:rPr>
        <w:t>六</w:t>
      </w:r>
      <w:r>
        <w:rPr>
          <w:rFonts w:hint="default" w:ascii="仿宋_GB2312" w:eastAsia="仿宋_GB2312" w:hAnsiTheme="minorHAnsi" w:cstheme="minorBidi"/>
          <w:color w:val="auto"/>
          <w:sz w:val="24"/>
          <w:szCs w:val="24"/>
          <w:lang w:val="en-US" w:eastAsia="zh-CN" w:bidi="ar-SA"/>
        </w:rPr>
        <w:t>条 禁止转让</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600" w:lineRule="exact"/>
        <w:ind w:left="0" w:right="0" w:firstLine="282"/>
        <w:jc w:val="left"/>
        <w:rPr>
          <w:rFonts w:hint="default"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第</w:t>
      </w:r>
      <w:r>
        <w:rPr>
          <w:rFonts w:hint="eastAsia" w:ascii="仿宋_GB2312" w:eastAsia="仿宋_GB2312" w:cstheme="minorBidi"/>
          <w:color w:val="auto"/>
          <w:sz w:val="24"/>
          <w:szCs w:val="24"/>
          <w:lang w:val="en-US" w:eastAsia="zh-CN" w:bidi="ar-SA"/>
        </w:rPr>
        <w:t>七</w:t>
      </w:r>
      <w:r>
        <w:rPr>
          <w:rFonts w:hint="default" w:ascii="仿宋_GB2312" w:eastAsia="仿宋_GB2312" w:hAnsiTheme="minorHAnsi" w:cstheme="minorBidi"/>
          <w:color w:val="auto"/>
          <w:sz w:val="24"/>
          <w:szCs w:val="24"/>
          <w:lang w:val="en-US" w:eastAsia="zh-CN" w:bidi="ar-SA"/>
        </w:rPr>
        <w:t>条 权利保证</w:t>
      </w:r>
    </w:p>
    <w:p>
      <w:pPr>
        <w:keepNext w:val="0"/>
        <w:keepLines w:val="0"/>
        <w:widowControl/>
        <w:suppressLineNumbers w:val="0"/>
        <w:spacing w:before="0" w:beforeAutospacing="1" w:after="0" w:afterAutospacing="1" w:line="600" w:lineRule="exact"/>
        <w:ind w:left="0" w:right="0" w:firstLine="520" w:firstLineChars="217"/>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600" w:lineRule="exact"/>
        <w:ind w:left="0" w:right="0"/>
        <w:jc w:val="left"/>
        <w:rPr>
          <w:rFonts w:hint="default"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第</w:t>
      </w:r>
      <w:r>
        <w:rPr>
          <w:rFonts w:hint="eastAsia" w:ascii="仿宋_GB2312" w:eastAsia="仿宋_GB2312" w:cstheme="minorBidi"/>
          <w:color w:val="auto"/>
          <w:sz w:val="24"/>
          <w:szCs w:val="24"/>
          <w:lang w:val="en-US" w:eastAsia="zh-CN" w:bidi="ar-SA"/>
        </w:rPr>
        <w:t>八</w:t>
      </w:r>
      <w:r>
        <w:rPr>
          <w:rFonts w:hint="default" w:ascii="仿宋_GB2312" w:eastAsia="仿宋_GB2312" w:hAnsiTheme="minorHAnsi" w:cstheme="minorBidi"/>
          <w:color w:val="auto"/>
          <w:sz w:val="24"/>
          <w:szCs w:val="24"/>
          <w:lang w:val="en-US" w:eastAsia="zh-CN" w:bidi="ar-SA"/>
        </w:rPr>
        <w:t>条 违约责任</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（一）由于甲方原因不能按合同约定时间付款的，每延迟10个工作日，甲方按合同应付金额的0.1%向乙方支付违约金。</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（二）乙方延迟交付的违约责任</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（1）由于乙方原因造成项目延迟的，每延迟10个工作日，乙方向甲方支付违约金为合同服务费用总额的1%。</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（2）由于乙方原因造成项目迟延，经甲方催促后乙方继续延误的，甲方有权单方面解除合同，乙方应按照合同服务费用总额的1%向甲方支付违约金，并赔偿由此引起的甲方全部损失。</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（三）验收不合格并且乙方在甲方指定期限内无法完成整改、提交合格的工作成果的，乙方应向甲方支付合同服务费用总额1%的违约金，并赔偿由此引起的甲方全部损失。</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（四）如果乙方违反本合同约定的保密义务，乙方应向甲方支付相当于合同服务费用总额1%的违约金，甲方受到的损失超出违约金的部分，由乙方继续承担赔偿责任。</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（五）除本合同的约定外，因乙方的违约行为给甲方造成损失的，乙方应向甲方支付相当于合同服务费用总额1%的违约金，如甲方受到的损失超过违约金的，超出部分由乙方继续承担赔偿责任。   </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第</w:t>
      </w:r>
      <w:r>
        <w:rPr>
          <w:rFonts w:hint="eastAsia" w:ascii="仿宋_GB2312" w:eastAsia="仿宋_GB2312" w:cstheme="minorBidi"/>
          <w:color w:val="auto"/>
          <w:sz w:val="24"/>
          <w:szCs w:val="24"/>
          <w:lang w:val="en-US" w:eastAsia="zh-CN" w:bidi="ar-SA"/>
        </w:rPr>
        <w:t>九</w:t>
      </w:r>
      <w:r>
        <w:rPr>
          <w:rFonts w:hint="default" w:ascii="仿宋_GB2312" w:eastAsia="仿宋_GB2312" w:hAnsiTheme="minorHAnsi" w:cstheme="minorBidi"/>
          <w:color w:val="auto"/>
          <w:sz w:val="24"/>
          <w:szCs w:val="24"/>
          <w:lang w:val="en-US" w:eastAsia="zh-CN" w:bidi="ar-SA"/>
        </w:rPr>
        <w:t>条 保密义务</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（三） 无论本合同因何种原因终止，本保密条款依然有效。</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第十条 不可抗力</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（三） 合同一方迟延履行后发生不可抗力的，不能免除其责任。</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第十</w:t>
      </w:r>
      <w:r>
        <w:rPr>
          <w:rFonts w:hint="eastAsia" w:ascii="仿宋_GB2312" w:eastAsia="仿宋_GB2312" w:cstheme="minorBidi"/>
          <w:color w:val="auto"/>
          <w:sz w:val="24"/>
          <w:szCs w:val="24"/>
          <w:lang w:val="en-US" w:eastAsia="zh-CN" w:bidi="ar-SA"/>
        </w:rPr>
        <w:t>一</w:t>
      </w:r>
      <w:r>
        <w:rPr>
          <w:rFonts w:hint="default" w:ascii="仿宋_GB2312" w:eastAsia="仿宋_GB2312" w:hAnsiTheme="minorHAnsi" w:cstheme="minorBidi"/>
          <w:color w:val="auto"/>
          <w:sz w:val="24"/>
          <w:szCs w:val="24"/>
          <w:lang w:val="en-US" w:eastAsia="zh-CN" w:bidi="ar-SA"/>
        </w:rPr>
        <w:t>条 合同变更</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对本合同的任何变更或补充，须经甲乙双方协商一致，并另行签订书面补充协议。</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第十</w:t>
      </w:r>
      <w:r>
        <w:rPr>
          <w:rFonts w:hint="eastAsia" w:ascii="仿宋_GB2312" w:eastAsia="仿宋_GB2312" w:cstheme="minorBidi"/>
          <w:color w:val="auto"/>
          <w:sz w:val="24"/>
          <w:szCs w:val="24"/>
          <w:lang w:val="en-US" w:eastAsia="zh-CN" w:bidi="ar-SA"/>
        </w:rPr>
        <w:t>二</w:t>
      </w:r>
      <w:r>
        <w:rPr>
          <w:rFonts w:hint="default" w:ascii="仿宋_GB2312" w:eastAsia="仿宋_GB2312" w:hAnsiTheme="minorHAnsi" w:cstheme="minorBidi"/>
          <w:color w:val="auto"/>
          <w:sz w:val="24"/>
          <w:szCs w:val="24"/>
          <w:lang w:val="en-US" w:eastAsia="zh-CN" w:bidi="ar-SA"/>
        </w:rPr>
        <w:t>条 合同特别终止</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（一） 甲乙双方同意在乙方出现下列情形时，甲方可以书面形式通知乙方（或者乙方的破产清算组或相关管理人）提出终止合同而不向其提供任何补偿：</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（1）乙方破产、解散（包括但不限于乙方股东会决议解散、乙方被吊销营业执照、被责令关闭、被撤销、被司法机关裁决解散等情形）；</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第十</w:t>
      </w:r>
      <w:r>
        <w:rPr>
          <w:rFonts w:hint="eastAsia" w:ascii="仿宋_GB2312" w:eastAsia="仿宋_GB2312" w:cstheme="minorBidi"/>
          <w:color w:val="auto"/>
          <w:sz w:val="24"/>
          <w:szCs w:val="24"/>
          <w:lang w:val="en-US" w:eastAsia="zh-CN" w:bidi="ar-SA"/>
        </w:rPr>
        <w:t>三</w:t>
      </w:r>
      <w:r>
        <w:rPr>
          <w:rFonts w:hint="default" w:ascii="仿宋_GB2312" w:eastAsia="仿宋_GB2312" w:hAnsiTheme="minorHAnsi" w:cstheme="minorBidi"/>
          <w:color w:val="auto"/>
          <w:sz w:val="24"/>
          <w:szCs w:val="24"/>
          <w:lang w:val="en-US" w:eastAsia="zh-CN" w:bidi="ar-SA"/>
        </w:rPr>
        <w:t>条 法律适用与争议解决</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（二） 凡因本合同引起的或与本合同有关的任何争议，双方首先应友好协商解决。协商不成的，任何一方均可向甲方所在地有管辖权的法院提起诉讼。 </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第十</w:t>
      </w:r>
      <w:r>
        <w:rPr>
          <w:rFonts w:hint="eastAsia" w:ascii="仿宋_GB2312" w:eastAsia="仿宋_GB2312" w:cstheme="minorBidi"/>
          <w:color w:val="auto"/>
          <w:sz w:val="24"/>
          <w:szCs w:val="24"/>
          <w:lang w:val="en-US" w:eastAsia="zh-CN" w:bidi="ar-SA"/>
        </w:rPr>
        <w:t>四</w:t>
      </w:r>
      <w:r>
        <w:rPr>
          <w:rFonts w:hint="default" w:ascii="仿宋_GB2312" w:eastAsia="仿宋_GB2312" w:hAnsiTheme="minorHAnsi" w:cstheme="minorBidi"/>
          <w:color w:val="auto"/>
          <w:sz w:val="24"/>
          <w:szCs w:val="24"/>
          <w:lang w:val="en-US" w:eastAsia="zh-CN" w:bidi="ar-SA"/>
        </w:rPr>
        <w:t>条 合同生效及其他</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（一） 本合同经甲乙双方法定代表人或授权代表签字并加盖公章或合同专用章后生效。</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（二）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w:t>
      </w:r>
      <w:r>
        <w:rPr>
          <w:rFonts w:hint="eastAsia" w:ascii="仿宋_GB2312" w:eastAsia="仿宋_GB2312" w:cstheme="minorBidi"/>
          <w:color w:val="auto"/>
          <w:sz w:val="24"/>
          <w:szCs w:val="24"/>
          <w:lang w:val="en-US" w:eastAsia="zh-CN" w:bidi="ar-SA"/>
        </w:rPr>
        <w:t>三</w:t>
      </w:r>
      <w:r>
        <w:rPr>
          <w:rFonts w:hint="default" w:ascii="仿宋_GB2312" w:eastAsia="仿宋_GB2312" w:hAnsiTheme="minorHAnsi" w:cstheme="minorBidi"/>
          <w:color w:val="auto"/>
          <w:sz w:val="24"/>
          <w:szCs w:val="24"/>
          <w:lang w:val="en-US" w:eastAsia="zh-CN" w:bidi="ar-SA"/>
        </w:rPr>
        <w:t>）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w:t>
      </w:r>
      <w:r>
        <w:rPr>
          <w:rFonts w:hint="eastAsia" w:ascii="仿宋_GB2312" w:eastAsia="仿宋_GB2312" w:cstheme="minorBidi"/>
          <w:color w:val="auto"/>
          <w:sz w:val="24"/>
          <w:szCs w:val="24"/>
          <w:lang w:val="en-US" w:eastAsia="zh-CN" w:bidi="ar-SA"/>
        </w:rPr>
        <w:t>四</w:t>
      </w:r>
      <w:r>
        <w:rPr>
          <w:rFonts w:hint="default" w:ascii="仿宋_GB2312" w:eastAsia="仿宋_GB2312" w:hAnsiTheme="minorHAnsi" w:cstheme="minorBidi"/>
          <w:color w:val="auto"/>
          <w:sz w:val="24"/>
          <w:szCs w:val="24"/>
          <w:lang w:val="en-US" w:eastAsia="zh-CN" w:bidi="ar-SA"/>
        </w:rPr>
        <w:t>）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xml:space="preserve">   （</w:t>
      </w:r>
      <w:r>
        <w:rPr>
          <w:rFonts w:hint="eastAsia" w:ascii="仿宋_GB2312" w:eastAsia="仿宋_GB2312" w:cstheme="minorBidi"/>
          <w:color w:val="auto"/>
          <w:sz w:val="24"/>
          <w:szCs w:val="24"/>
          <w:lang w:val="en-US" w:eastAsia="zh-CN" w:bidi="ar-SA"/>
        </w:rPr>
        <w:t>五</w:t>
      </w:r>
      <w:r>
        <w:rPr>
          <w:rFonts w:hint="default" w:ascii="仿宋_GB2312" w:eastAsia="仿宋_GB2312" w:hAnsiTheme="minorHAnsi" w:cstheme="minorBidi"/>
          <w:color w:val="auto"/>
          <w:sz w:val="24"/>
          <w:szCs w:val="24"/>
          <w:lang w:val="en-US" w:eastAsia="zh-CN" w:bidi="ar-SA"/>
        </w:rPr>
        <w:t>）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color w:val="auto"/>
          <w:sz w:val="24"/>
          <w:szCs w:val="24"/>
          <w:lang w:val="en-US" w:eastAsia="zh-CN" w:bidi="ar-SA"/>
        </w:rPr>
      </w:pPr>
      <w:r>
        <w:rPr>
          <w:rFonts w:hint="default" w:ascii="仿宋_GB2312" w:eastAsia="仿宋_GB2312" w:hAnsiTheme="minorHAnsi" w:cstheme="minorBidi"/>
          <w:color w:val="auto"/>
          <w:sz w:val="24"/>
          <w:szCs w:val="24"/>
          <w:lang w:val="en-US" w:eastAsia="zh-CN" w:bidi="ar-SA"/>
        </w:rPr>
        <w:t>    第十七条 附件的组成</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附件</w:t>
      </w:r>
    </w:p>
    <w:p>
      <w:pPr>
        <w:rPr>
          <w:rFonts w:ascii="楷体" w:hAnsi="楷体" w:eastAsia="楷体"/>
          <w:b/>
          <w:color w:val="auto"/>
          <w:sz w:val="24"/>
        </w:rPr>
      </w:pPr>
      <w:r>
        <w:rPr>
          <w:rFonts w:hint="default" w:ascii="仿宋_GB2312" w:eastAsia="仿宋_GB2312" w:hAnsiTheme="minorHAnsi" w:cstheme="minorBidi"/>
          <w:color w:val="auto"/>
          <w:sz w:val="24"/>
          <w:szCs w:val="24"/>
          <w:lang w:val="en-US" w:eastAsia="zh-CN" w:bidi="ar-SA"/>
        </w:rPr>
        <w:t>兹证明，各方于</w:t>
      </w:r>
      <w:r>
        <w:rPr>
          <w:rFonts w:hint="default" w:ascii="仿宋_GB2312" w:eastAsia="仿宋_GB2312" w:hAnsiTheme="minorHAnsi" w:cstheme="minorBidi"/>
          <w:color w:val="auto"/>
          <w:sz w:val="24"/>
          <w:szCs w:val="24"/>
          <w:u w:val="single"/>
          <w:lang w:val="en-US" w:eastAsia="zh-CN" w:bidi="ar-SA"/>
        </w:rPr>
        <w:t>    </w:t>
      </w:r>
      <w:r>
        <w:rPr>
          <w:rFonts w:hint="eastAsia" w:ascii="仿宋_GB2312" w:eastAsia="仿宋_GB2312" w:cstheme="minorBidi"/>
          <w:color w:val="auto"/>
          <w:sz w:val="24"/>
          <w:szCs w:val="24"/>
          <w:u w:val="single"/>
          <w:lang w:val="en-US" w:eastAsia="zh-CN" w:bidi="ar-SA"/>
        </w:rPr>
        <w:t xml:space="preserve">   </w:t>
      </w:r>
      <w:r>
        <w:rPr>
          <w:rFonts w:hint="default" w:ascii="仿宋_GB2312" w:eastAsia="仿宋_GB2312" w:hAnsiTheme="minorHAnsi" w:cstheme="minorBidi"/>
          <w:color w:val="auto"/>
          <w:sz w:val="24"/>
          <w:szCs w:val="24"/>
          <w:u w:val="single"/>
          <w:lang w:val="en-US" w:eastAsia="zh-CN" w:bidi="ar-SA"/>
        </w:rPr>
        <w:t>  </w:t>
      </w:r>
      <w:r>
        <w:rPr>
          <w:rFonts w:hint="default" w:ascii="仿宋_GB2312" w:eastAsia="仿宋_GB2312" w:hAnsiTheme="minorHAnsi" w:cstheme="minorBidi"/>
          <w:color w:val="auto"/>
          <w:sz w:val="24"/>
          <w:szCs w:val="24"/>
          <w:lang w:val="en-US" w:eastAsia="zh-CN" w:bidi="ar-SA"/>
        </w:rPr>
        <w:t>年</w:t>
      </w:r>
      <w:r>
        <w:rPr>
          <w:rFonts w:hint="default" w:ascii="仿宋_GB2312" w:eastAsia="仿宋_GB2312" w:hAnsiTheme="minorHAnsi" w:cstheme="minorBidi"/>
          <w:color w:val="auto"/>
          <w:sz w:val="24"/>
          <w:szCs w:val="24"/>
          <w:u w:val="single"/>
          <w:lang w:val="en-US" w:eastAsia="zh-CN" w:bidi="ar-SA"/>
        </w:rPr>
        <w:t xml:space="preserve">       </w:t>
      </w:r>
      <w:r>
        <w:rPr>
          <w:rFonts w:hint="default" w:ascii="仿宋_GB2312" w:eastAsia="仿宋_GB2312" w:hAnsiTheme="minorHAnsi" w:cstheme="minorBidi"/>
          <w:color w:val="auto"/>
          <w:sz w:val="24"/>
          <w:szCs w:val="24"/>
          <w:lang w:val="en-US" w:eastAsia="zh-CN" w:bidi="ar-SA"/>
        </w:rPr>
        <w:t>月</w:t>
      </w:r>
      <w:r>
        <w:rPr>
          <w:rFonts w:hint="default" w:ascii="仿宋_GB2312" w:eastAsia="仿宋_GB2312" w:hAnsiTheme="minorHAnsi" w:cstheme="minorBidi"/>
          <w:color w:val="auto"/>
          <w:sz w:val="24"/>
          <w:szCs w:val="24"/>
          <w:u w:val="single"/>
          <w:lang w:val="en-US" w:eastAsia="zh-CN" w:bidi="ar-SA"/>
        </w:rPr>
        <w:t xml:space="preserve">       </w:t>
      </w:r>
      <w:r>
        <w:rPr>
          <w:rFonts w:hint="default" w:ascii="仿宋_GB2312" w:eastAsia="仿宋_GB2312" w:hAnsiTheme="minorHAnsi" w:cstheme="minorBidi"/>
          <w:color w:val="auto"/>
          <w:sz w:val="24"/>
          <w:szCs w:val="24"/>
          <w:lang w:val="en-US" w:eastAsia="zh-CN" w:bidi="ar-SA"/>
        </w:rPr>
        <w:t xml:space="preserve">日签订本合同 </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甲方（盖章）：中国人民财产保险股份有限公司凉山彝族自治州分公司</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 xml:space="preserve">法定代表人/授权代表（签字）： </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乙方（盖章）：</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t xml:space="preserve">法定代表人/授权代表（签字）： </w:t>
      </w:r>
      <w:r>
        <w:rPr>
          <w:rFonts w:hint="default" w:ascii="仿宋_GB2312" w:eastAsia="仿宋_GB2312" w:hAnsiTheme="minorHAnsi" w:cstheme="minorBidi"/>
          <w:color w:val="auto"/>
          <w:sz w:val="24"/>
          <w:szCs w:val="24"/>
          <w:lang w:val="en-US" w:eastAsia="zh-CN" w:bidi="ar-SA"/>
        </w:rPr>
        <w:br w:type="textWrapping"/>
      </w:r>
      <w:r>
        <w:rPr>
          <w:rFonts w:hint="default" w:ascii="仿宋_GB2312" w:eastAsia="仿宋_GB2312" w:hAnsiTheme="minorHAnsi" w:cstheme="minorBidi"/>
          <w:color w:val="auto"/>
          <w:sz w:val="24"/>
          <w:szCs w:val="24"/>
          <w:lang w:val="en-US" w:eastAsia="zh-CN" w:bidi="ar-SA"/>
        </w:rPr>
        <w:br w:type="textWrapping"/>
      </w:r>
      <w:r>
        <w:rPr>
          <w:rFonts w:hint="eastAsia" w:ascii="楷体" w:hAnsi="楷体" w:eastAsia="楷体"/>
          <w:color w:val="auto"/>
          <w:sz w:val="24"/>
        </w:rPr>
        <w:t>附件一:</w:t>
      </w:r>
    </w:p>
    <w:p>
      <w:pPr>
        <w:spacing w:line="360" w:lineRule="auto"/>
        <w:ind w:left="2280" w:leftChars="200" w:hanging="1800" w:hangingChars="750"/>
        <w:rPr>
          <w:rFonts w:hint="eastAsia" w:ascii="楷体" w:hAnsi="楷体" w:eastAsia="楷体"/>
          <w:color w:val="auto"/>
          <w:sz w:val="24"/>
          <w:lang w:eastAsia="zh-CN"/>
        </w:rPr>
      </w:pPr>
      <w:r>
        <w:rPr>
          <w:rFonts w:hint="eastAsia" w:ascii="楷体" w:hAnsi="楷体" w:eastAsia="楷体"/>
          <w:color w:val="auto"/>
          <w:sz w:val="24"/>
        </w:rPr>
        <w:t>　</w:t>
      </w:r>
    </w:p>
    <w:p>
      <w:pPr>
        <w:rPr>
          <w:rFonts w:ascii="楷体" w:hAnsi="楷体" w:eastAsia="楷体"/>
          <w:b/>
          <w:sz w:val="24"/>
        </w:rPr>
      </w:pPr>
      <w:bookmarkStart w:id="123" w:name="_Toc4181"/>
      <w:bookmarkStart w:id="124" w:name="_Toc8152"/>
      <w:r>
        <w:rPr>
          <w:rFonts w:hint="eastAsia" w:ascii="楷体" w:hAnsi="楷体" w:eastAsia="楷体"/>
          <w:sz w:val="24"/>
        </w:rPr>
        <w:t>附件一:</w:t>
      </w:r>
    </w:p>
    <w:p>
      <w:pPr>
        <w:spacing w:line="360" w:lineRule="auto"/>
        <w:ind w:left="2280" w:leftChars="200" w:hanging="1800" w:hangingChars="750"/>
        <w:rPr>
          <w:rFonts w:hint="eastAsia" w:ascii="楷体" w:hAnsi="楷体" w:eastAsia="楷体"/>
          <w:sz w:val="24"/>
          <w:lang w:eastAsia="zh-CN"/>
        </w:rPr>
      </w:pPr>
      <w:r>
        <w:rPr>
          <w:rFonts w:hint="eastAsia" w:ascii="楷体" w:hAnsi="楷体" w:eastAsia="楷体"/>
          <w:sz w:val="24"/>
        </w:rPr>
        <w:t>　</w:t>
      </w:r>
    </w:p>
    <w:p>
      <w:pPr>
        <w:spacing w:line="360" w:lineRule="auto"/>
        <w:ind w:left="2287" w:leftChars="200" w:hanging="1807" w:hangingChars="750"/>
        <w:jc w:val="center"/>
      </w:pPr>
      <w:r>
        <w:rPr>
          <w:rFonts w:hint="eastAsia" w:ascii="楷体" w:hAnsi="楷体" w:eastAsia="楷体" w:cs="Times New Roman"/>
          <w:b/>
          <w:sz w:val="24"/>
          <w:lang w:val="en-US" w:eastAsia="zh-CN"/>
        </w:rPr>
        <w:t>服务项目内容和要求</w:t>
      </w:r>
    </w:p>
    <w:p/>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楷体_GB2312" w:hAnsi="宋体" w:eastAsia="楷体_GB2312"/>
          <w:bCs/>
          <w:sz w:val="24"/>
          <w:lang w:val="en-US" w:eastAsia="zh-CN"/>
        </w:rPr>
      </w:pPr>
      <w:r>
        <w:rPr>
          <w:rFonts w:hint="eastAsia" w:ascii="楷体_GB2312" w:hAnsi="宋体" w:eastAsia="楷体_GB2312"/>
          <w:bCs/>
          <w:sz w:val="24"/>
          <w:lang w:val="en-US" w:eastAsia="zh-CN"/>
        </w:rPr>
        <w:t>1、乙方为甲方提供员工中午就餐服务。员工餐标：XX元／位中餐（包含2个荤菜、3个素菜、1个汤菜)，每日10点半以前甲方提前告知乙方就餐人数，以便备餐。</w:t>
      </w:r>
    </w:p>
    <w:p>
      <w:pPr>
        <w:spacing w:line="360" w:lineRule="auto"/>
        <w:rPr>
          <w:rFonts w:hint="eastAsia" w:ascii="楷体_GB2312" w:hAnsi="宋体" w:eastAsia="楷体_GB2312"/>
          <w:bCs/>
          <w:sz w:val="24"/>
          <w:lang w:val="en-US" w:eastAsia="zh-CN"/>
        </w:rPr>
      </w:pPr>
      <w:r>
        <w:rPr>
          <w:rFonts w:hint="eastAsia" w:ascii="楷体_GB2312" w:hAnsi="宋体" w:eastAsia="楷体_GB2312"/>
          <w:bCs/>
          <w:sz w:val="24"/>
          <w:lang w:val="en-US" w:eastAsia="zh-CN"/>
        </w:rPr>
        <w:t>2、员工用餐时间</w:t>
      </w:r>
    </w:p>
    <w:p>
      <w:pPr>
        <w:spacing w:line="360" w:lineRule="auto"/>
        <w:rPr>
          <w:rFonts w:hint="eastAsia" w:ascii="楷体_GB2312" w:hAnsi="宋体" w:eastAsia="楷体_GB2312"/>
          <w:bCs/>
          <w:sz w:val="24"/>
          <w:lang w:val="en-US" w:eastAsia="zh-CN"/>
        </w:rPr>
      </w:pPr>
      <w:r>
        <w:rPr>
          <w:rFonts w:hint="eastAsia" w:ascii="楷体_GB2312" w:hAnsi="宋体" w:eastAsia="楷体_GB2312"/>
          <w:bCs/>
          <w:sz w:val="24"/>
          <w:lang w:val="en-US" w:eastAsia="zh-CN"/>
        </w:rPr>
        <w:t>工作日（周一至周五）12:00-13:00,特殊情况另行通知。</w:t>
      </w:r>
    </w:p>
    <w:p>
      <w:pPr>
        <w:spacing w:line="360" w:lineRule="auto"/>
        <w:rPr>
          <w:rFonts w:hint="eastAsia" w:ascii="楷体_GB2312" w:hAnsi="宋体" w:eastAsia="楷体_GB2312"/>
          <w:bCs/>
          <w:sz w:val="24"/>
          <w:lang w:val="en-US" w:eastAsia="zh-CN"/>
        </w:rPr>
      </w:pPr>
      <w:r>
        <w:rPr>
          <w:rFonts w:hint="eastAsia" w:ascii="楷体_GB2312" w:hAnsi="宋体" w:eastAsia="楷体_GB2312"/>
          <w:bCs/>
          <w:sz w:val="24"/>
          <w:lang w:val="en-US" w:eastAsia="zh-CN"/>
        </w:rPr>
        <w:t>3、本合同单价为XX元／人／餐（具体结算金额按实际备餐数计算，次月结算）。</w:t>
      </w:r>
    </w:p>
    <w:p>
      <w:pPr>
        <w:spacing w:line="360" w:lineRule="auto"/>
        <w:rPr>
          <w:rFonts w:hint="eastAsia" w:ascii="楷体_GB2312" w:hAnsi="宋体" w:eastAsia="楷体_GB2312"/>
          <w:bCs/>
          <w:sz w:val="24"/>
          <w:lang w:val="en-US" w:eastAsia="zh-CN"/>
        </w:rPr>
      </w:pPr>
      <w:r>
        <w:rPr>
          <w:rFonts w:hint="eastAsia" w:ascii="楷体_GB2312" w:hAnsi="宋体" w:eastAsia="楷体_GB2312"/>
          <w:bCs/>
          <w:sz w:val="24"/>
          <w:lang w:val="en-US" w:eastAsia="zh-CN"/>
        </w:rPr>
        <w:t>乙方因提供本合同项下服务所发生的一切费用含税费，已包括在前款约定的餐标当中；除双方另有书面约定外，甲方不再就乙方提供本合同项下的服务向乙方另行支付任何其它费用。</w:t>
      </w:r>
    </w:p>
    <w:p>
      <w:pPr>
        <w:numPr>
          <w:ilvl w:val="0"/>
          <w:numId w:val="4"/>
        </w:numPr>
        <w:spacing w:line="360" w:lineRule="auto"/>
        <w:ind w:left="120" w:leftChars="0" w:firstLine="0" w:firstLineChars="0"/>
        <w:rPr>
          <w:rFonts w:hint="eastAsia" w:ascii="楷体_GB2312" w:hAnsi="宋体" w:eastAsia="楷体_GB2312"/>
          <w:bCs/>
          <w:sz w:val="24"/>
          <w:lang w:val="en-US" w:eastAsia="zh-CN"/>
        </w:rPr>
      </w:pPr>
      <w:r>
        <w:rPr>
          <w:rFonts w:hint="eastAsia" w:ascii="楷体_GB2312" w:hAnsi="宋体" w:eastAsia="楷体_GB2312"/>
          <w:bCs/>
          <w:sz w:val="24"/>
          <w:lang w:val="en-US" w:eastAsia="zh-CN"/>
        </w:rPr>
        <w:t>服务期限：20XX年XX月XX日-20XX年XX月XX日</w:t>
      </w:r>
    </w:p>
    <w:p>
      <w:pPr>
        <w:pStyle w:val="2"/>
        <w:numPr>
          <w:ilvl w:val="0"/>
          <w:numId w:val="4"/>
        </w:numPr>
        <w:ind w:left="120" w:leftChars="0" w:firstLine="0" w:firstLineChars="0"/>
        <w:rPr>
          <w:rFonts w:hint="default" w:ascii="楷体_GB2312" w:hAnsi="宋体" w:eastAsia="楷体_GB2312" w:cstheme="minorBidi"/>
          <w:bCs/>
          <w:sz w:val="24"/>
          <w:szCs w:val="24"/>
          <w:lang w:val="en-US" w:eastAsia="zh-CN" w:bidi="ar-SA"/>
        </w:rPr>
      </w:pPr>
      <w:r>
        <w:rPr>
          <w:rFonts w:hint="eastAsia" w:ascii="楷体_GB2312" w:hAnsi="宋体" w:eastAsia="楷体_GB2312" w:cstheme="minorBidi"/>
          <w:bCs/>
          <w:sz w:val="24"/>
          <w:szCs w:val="24"/>
          <w:lang w:val="en-US" w:eastAsia="zh-CN" w:bidi="ar-SA"/>
        </w:rPr>
        <w:t>该合同结算上限为483840元，结算额度使用完后提前终止改合同。</w:t>
      </w:r>
    </w:p>
    <w:p>
      <w:pPr>
        <w:spacing w:line="360" w:lineRule="auto"/>
        <w:rPr>
          <w:rFonts w:hint="eastAsia" w:ascii="楷体_GB2312" w:hAnsi="宋体" w:eastAsia="楷体_GB2312"/>
          <w:bCs/>
          <w:sz w:val="24"/>
          <w:lang w:val="en-US" w:eastAsia="zh-CN"/>
        </w:rPr>
      </w:pPr>
    </w:p>
    <w:p/>
    <w:p/>
    <w:p/>
    <w:p/>
    <w:p/>
    <w:p/>
    <w:p/>
    <w:p/>
    <w:p/>
    <w:p/>
    <w:p/>
    <w:p/>
    <w:p/>
    <w:p/>
    <w:p>
      <w:pPr>
        <w:spacing w:line="360" w:lineRule="auto"/>
        <w:rPr>
          <w:rFonts w:hint="eastAsia" w:ascii="楷体" w:hAnsi="楷体" w:eastAsia="楷体" w:cs="楷体"/>
          <w:sz w:val="24"/>
        </w:rPr>
      </w:pPr>
    </w:p>
    <w:p>
      <w:pPr>
        <w:spacing w:line="360" w:lineRule="auto"/>
        <w:rPr>
          <w:rFonts w:hint="eastAsia" w:ascii="楷体" w:hAnsi="楷体" w:eastAsia="楷体" w:cs="楷体"/>
          <w:sz w:val="24"/>
        </w:rPr>
      </w:pPr>
    </w:p>
    <w:p>
      <w:pPr>
        <w:spacing w:line="360" w:lineRule="auto"/>
        <w:rPr>
          <w:rFonts w:hint="eastAsia" w:ascii="楷体" w:hAnsi="楷体" w:eastAsia="楷体" w:cs="楷体"/>
          <w:sz w:val="24"/>
        </w:rPr>
      </w:pPr>
    </w:p>
    <w:p>
      <w:pPr>
        <w:spacing w:line="360" w:lineRule="auto"/>
        <w:rPr>
          <w:rFonts w:hint="eastAsia" w:ascii="楷体" w:hAnsi="楷体" w:eastAsia="楷体" w:cs="楷体"/>
          <w:sz w:val="24"/>
        </w:rPr>
      </w:pPr>
    </w:p>
    <w:p>
      <w:pPr>
        <w:spacing w:line="360" w:lineRule="auto"/>
        <w:rPr>
          <w:rFonts w:hint="eastAsia" w:ascii="楷体" w:hAnsi="楷体" w:eastAsia="楷体" w:cs="楷体"/>
          <w:sz w:val="24"/>
        </w:rPr>
      </w:pPr>
    </w:p>
    <w:p>
      <w:pPr>
        <w:pStyle w:val="4"/>
        <w:rPr>
          <w:rFonts w:hint="eastAsia"/>
        </w:rPr>
      </w:pPr>
    </w:p>
    <w:p>
      <w:pPr>
        <w:spacing w:line="360" w:lineRule="auto"/>
        <w:rPr>
          <w:rFonts w:hint="eastAsia" w:ascii="楷体" w:hAnsi="楷体" w:eastAsia="楷体" w:cs="楷体"/>
          <w:sz w:val="24"/>
        </w:rPr>
      </w:pPr>
    </w:p>
    <w:p>
      <w:pPr>
        <w:spacing w:line="360" w:lineRule="auto"/>
        <w:rPr>
          <w:rFonts w:ascii="楷体" w:hAnsi="楷体" w:eastAsia="楷体"/>
          <w:sz w:val="24"/>
        </w:rPr>
      </w:pPr>
      <w:r>
        <w:rPr>
          <w:rFonts w:hint="eastAsia" w:ascii="楷体" w:hAnsi="楷体" w:eastAsia="楷体" w:cs="楷体"/>
          <w:sz w:val="24"/>
        </w:rPr>
        <w:t>附件</w:t>
      </w:r>
      <w:r>
        <w:rPr>
          <w:rFonts w:hint="eastAsia" w:ascii="楷体" w:hAnsi="楷体" w:eastAsia="楷体" w:cs="楷体"/>
          <w:sz w:val="24"/>
          <w:lang w:val="en-US" w:eastAsia="zh-CN"/>
        </w:rPr>
        <w:t>二</w:t>
      </w:r>
      <w:r>
        <w:rPr>
          <w:rFonts w:hint="eastAsia" w:ascii="楷体" w:hAnsi="楷体" w:eastAsia="楷体" w:cs="楷体"/>
          <w:sz w:val="24"/>
        </w:rPr>
        <w:t>:</w:t>
      </w:r>
    </w:p>
    <w:p>
      <w:pPr>
        <w:spacing w:line="360" w:lineRule="auto"/>
        <w:ind w:firstLine="482" w:firstLineChars="200"/>
        <w:jc w:val="center"/>
        <w:rPr>
          <w:rFonts w:ascii="楷体" w:hAnsi="楷体" w:eastAsia="楷体" w:cs="楷体"/>
          <w:b/>
          <w:sz w:val="24"/>
        </w:rPr>
      </w:pPr>
      <w:r>
        <w:rPr>
          <w:rFonts w:hint="eastAsia" w:ascii="楷体" w:hAnsi="楷体" w:eastAsia="楷体" w:cs="楷体"/>
          <w:b/>
          <w:sz w:val="24"/>
        </w:rPr>
        <w:t>付款</w:t>
      </w:r>
    </w:p>
    <w:p>
      <w:pPr>
        <w:spacing w:line="360" w:lineRule="auto"/>
        <w:ind w:firstLine="480" w:firstLineChars="200"/>
        <w:rPr>
          <w:rFonts w:ascii="楷体" w:hAnsi="楷体" w:eastAsia="楷体"/>
          <w:sz w:val="24"/>
        </w:rPr>
      </w:pPr>
    </w:p>
    <w:p>
      <w:pPr>
        <w:autoSpaceDE w:val="0"/>
        <w:autoSpaceDN w:val="0"/>
        <w:adjustRightInd w:val="0"/>
        <w:spacing w:line="360" w:lineRule="auto"/>
        <w:ind w:left="482"/>
        <w:textAlignment w:val="baseline"/>
        <w:rPr>
          <w:rFonts w:ascii="楷体" w:hAnsi="楷体" w:eastAsia="楷体" w:cs="楷体"/>
          <w:sz w:val="24"/>
        </w:rPr>
      </w:pPr>
      <w:r>
        <w:rPr>
          <w:rFonts w:ascii="楷体" w:hAnsi="楷体" w:eastAsia="楷体" w:cs="楷体"/>
          <w:sz w:val="24"/>
        </w:rPr>
        <w:t>1.</w:t>
      </w:r>
      <w:r>
        <w:rPr>
          <w:rFonts w:hint="eastAsia" w:ascii="楷体" w:hAnsi="楷体" w:eastAsia="楷体" w:cs="楷体"/>
          <w:sz w:val="24"/>
        </w:rPr>
        <w:t>本合同使用货币种类为人民币。</w:t>
      </w:r>
    </w:p>
    <w:p>
      <w:pPr>
        <w:spacing w:line="360" w:lineRule="auto"/>
        <w:ind w:firstLine="480" w:firstLineChars="200"/>
        <w:rPr>
          <w:rFonts w:ascii="楷体" w:hAnsi="楷体" w:eastAsia="楷体"/>
          <w:sz w:val="24"/>
        </w:rPr>
      </w:pPr>
      <w:r>
        <w:rPr>
          <w:rFonts w:hint="eastAsia" w:ascii="楷体" w:hAnsi="楷体" w:eastAsia="楷体"/>
          <w:sz w:val="24"/>
        </w:rPr>
        <w:t>2.付款方式：转账。</w:t>
      </w:r>
      <w:r>
        <w:rPr>
          <w:rFonts w:ascii="楷体" w:hAnsi="楷体" w:eastAsia="楷体"/>
          <w:sz w:val="24"/>
        </w:rPr>
        <w:t>双方采用转账方式付款</w:t>
      </w:r>
      <w:r>
        <w:rPr>
          <w:rFonts w:hint="eastAsia" w:ascii="楷体" w:hAnsi="楷体" w:eastAsia="楷体"/>
          <w:sz w:val="24"/>
        </w:rPr>
        <w:t>的，甲方应向乙方</w:t>
      </w:r>
      <w:r>
        <w:rPr>
          <w:rFonts w:ascii="楷体" w:hAnsi="楷体" w:eastAsia="楷体"/>
          <w:sz w:val="24"/>
        </w:rPr>
        <w:t>以下账户进行付费：</w:t>
      </w:r>
    </w:p>
    <w:p>
      <w:pPr>
        <w:spacing w:line="360" w:lineRule="auto"/>
        <w:ind w:firstLine="480" w:firstLineChars="200"/>
        <w:rPr>
          <w:rFonts w:hint="default" w:ascii="楷体" w:hAnsi="楷体" w:eastAsia="楷体"/>
          <w:sz w:val="24"/>
          <w:lang w:val="en-US" w:eastAsia="zh-CN"/>
        </w:rPr>
      </w:pPr>
      <w:r>
        <w:rPr>
          <w:rFonts w:hint="eastAsia" w:ascii="楷体" w:hAnsi="楷体" w:eastAsia="楷体"/>
          <w:sz w:val="24"/>
        </w:rPr>
        <w:t>乙方：</w:t>
      </w:r>
    </w:p>
    <w:p>
      <w:pPr>
        <w:spacing w:line="360" w:lineRule="auto"/>
        <w:ind w:firstLine="480" w:firstLineChars="200"/>
        <w:rPr>
          <w:rFonts w:hint="default" w:ascii="楷体" w:hAnsi="楷体" w:eastAsia="楷体"/>
          <w:sz w:val="24"/>
          <w:u w:val="single"/>
          <w:lang w:val="en-US" w:eastAsia="zh-CN"/>
        </w:rPr>
      </w:pPr>
      <w:r>
        <w:rPr>
          <w:rFonts w:hint="eastAsia" w:ascii="楷体" w:hAnsi="楷体" w:eastAsia="楷体"/>
          <w:sz w:val="24"/>
        </w:rPr>
        <w:t>开户行：</w:t>
      </w:r>
    </w:p>
    <w:p>
      <w:pPr>
        <w:spacing w:line="360" w:lineRule="auto"/>
        <w:ind w:firstLine="480" w:firstLineChars="200"/>
        <w:rPr>
          <w:rFonts w:hint="eastAsia" w:ascii="楷体" w:hAnsi="楷体" w:eastAsia="楷体"/>
          <w:sz w:val="24"/>
          <w:u w:val="single"/>
          <w:lang w:val="en-US" w:eastAsia="zh-CN"/>
        </w:rPr>
      </w:pPr>
      <w:r>
        <w:rPr>
          <w:rFonts w:hint="eastAsia" w:ascii="楷体" w:hAnsi="楷体" w:eastAsia="楷体"/>
          <w:sz w:val="24"/>
        </w:rPr>
        <w:t>账户名称</w:t>
      </w:r>
      <w:r>
        <w:rPr>
          <w:rFonts w:hint="eastAsia" w:ascii="楷体" w:hAnsi="楷体" w:eastAsia="楷体"/>
          <w:sz w:val="24"/>
          <w:lang w:val="en-US" w:eastAsia="zh-CN"/>
        </w:rPr>
        <w:t>:</w:t>
      </w:r>
    </w:p>
    <w:p>
      <w:pPr>
        <w:spacing w:line="360" w:lineRule="auto"/>
        <w:ind w:firstLine="480" w:firstLineChars="200"/>
        <w:rPr>
          <w:rFonts w:hint="default" w:ascii="楷体" w:hAnsi="楷体" w:eastAsia="楷体"/>
          <w:sz w:val="24"/>
          <w:lang w:val="en-US" w:eastAsia="zh-CN"/>
        </w:rPr>
      </w:pPr>
      <w:r>
        <w:rPr>
          <w:rFonts w:hint="eastAsia" w:ascii="楷体" w:hAnsi="楷体" w:eastAsia="楷体"/>
          <w:sz w:val="24"/>
        </w:rPr>
        <w:t>账号：</w:t>
      </w:r>
    </w:p>
    <w:p>
      <w:pPr>
        <w:widowControl/>
        <w:spacing w:line="360" w:lineRule="auto"/>
        <w:ind w:firstLine="480" w:firstLineChars="200"/>
        <w:jc w:val="left"/>
        <w:rPr>
          <w:rFonts w:ascii="楷体" w:hAnsi="楷体" w:eastAsia="楷体"/>
          <w:sz w:val="24"/>
        </w:rPr>
      </w:pPr>
      <w:r>
        <w:rPr>
          <w:rFonts w:hint="eastAsia" w:ascii="楷体" w:hAnsi="楷体" w:eastAsia="楷体"/>
          <w:sz w:val="24"/>
        </w:rPr>
        <w:t>乙方</w:t>
      </w:r>
      <w:r>
        <w:rPr>
          <w:rFonts w:ascii="楷体" w:hAnsi="楷体" w:eastAsia="楷体"/>
          <w:sz w:val="24"/>
        </w:rPr>
        <w:t>如需改变上述账户，应提前10日以书面通知</w:t>
      </w:r>
      <w:r>
        <w:rPr>
          <w:rFonts w:hint="eastAsia" w:ascii="楷体" w:hAnsi="楷体" w:eastAsia="楷体"/>
          <w:sz w:val="24"/>
        </w:rPr>
        <w:t>甲方</w:t>
      </w:r>
      <w:r>
        <w:rPr>
          <w:rFonts w:ascii="楷体" w:hAnsi="楷体" w:eastAsia="楷体"/>
          <w:sz w:val="24"/>
        </w:rPr>
        <w:t>。</w:t>
      </w:r>
    </w:p>
    <w:p>
      <w:pPr>
        <w:spacing w:line="360" w:lineRule="auto"/>
        <w:ind w:firstLine="480" w:firstLineChars="200"/>
        <w:rPr>
          <w:rFonts w:ascii="楷体" w:hAnsi="楷体" w:eastAsia="楷体"/>
          <w:sz w:val="24"/>
        </w:rPr>
      </w:pPr>
      <w:r>
        <w:rPr>
          <w:rFonts w:hint="eastAsia" w:ascii="楷体" w:hAnsi="楷体" w:eastAsia="楷体"/>
          <w:sz w:val="24"/>
        </w:rPr>
        <w:t>3.付款安排：</w:t>
      </w:r>
    </w:p>
    <w:p>
      <w:pPr>
        <w:spacing w:line="360" w:lineRule="auto"/>
        <w:ind w:firstLine="480" w:firstLineChars="200"/>
        <w:rPr>
          <w:rFonts w:hint="eastAsia" w:ascii="楷体" w:hAnsi="楷体" w:eastAsia="楷体"/>
          <w:sz w:val="24"/>
        </w:rPr>
      </w:pPr>
      <w:r>
        <w:rPr>
          <w:rFonts w:hint="eastAsia" w:ascii="楷体" w:hAnsi="楷体" w:eastAsia="楷体"/>
          <w:sz w:val="24"/>
        </w:rPr>
        <w:t>甲乙双方在次月5号前对账</w:t>
      </w:r>
      <w:r>
        <w:rPr>
          <w:rFonts w:hint="eastAsia" w:ascii="楷体" w:hAnsi="楷体" w:eastAsia="楷体"/>
          <w:sz w:val="24"/>
          <w:lang w:val="en-US" w:eastAsia="zh-CN"/>
        </w:rPr>
        <w:t>提供结算表</w:t>
      </w:r>
      <w:r>
        <w:rPr>
          <w:rFonts w:hint="eastAsia" w:ascii="楷体" w:hAnsi="楷体" w:eastAsia="楷体"/>
          <w:sz w:val="24"/>
        </w:rPr>
        <w:t>，甲方确认金额无误后，乙方开具增值税发票，甲方在收到增值税发票</w:t>
      </w:r>
      <w:r>
        <w:rPr>
          <w:rFonts w:hint="eastAsia" w:ascii="楷体" w:hAnsi="楷体" w:eastAsia="楷体"/>
          <w:sz w:val="24"/>
          <w:lang w:val="en-US" w:eastAsia="zh-CN"/>
        </w:rPr>
        <w:t>后</w:t>
      </w:r>
      <w:r>
        <w:rPr>
          <w:rFonts w:hint="eastAsia" w:ascii="楷体" w:hAnsi="楷体" w:eastAsia="楷体"/>
          <w:sz w:val="24"/>
        </w:rPr>
        <w:t>15个工作日内转款。</w:t>
      </w:r>
    </w:p>
    <w:p>
      <w:pPr>
        <w:spacing w:line="360" w:lineRule="auto"/>
        <w:ind w:firstLine="480" w:firstLineChars="200"/>
        <w:rPr>
          <w:rFonts w:hint="eastAsia" w:ascii="楷体" w:hAnsi="楷体" w:eastAsia="楷体"/>
          <w:sz w:val="24"/>
        </w:rPr>
      </w:pPr>
      <w:r>
        <w:rPr>
          <w:rFonts w:hint="eastAsia" w:ascii="楷体" w:hAnsi="楷体" w:eastAsia="楷体"/>
          <w:sz w:val="24"/>
        </w:rPr>
        <w:t>由于乙方未提供或未及时提供足额有效的增值税发票，或乙方变更账户信息但未提前通知甲方而导致的付款迟延，甲方不承担任何责任。</w:t>
      </w:r>
    </w:p>
    <w:p>
      <w:pPr>
        <w:spacing w:line="360" w:lineRule="auto"/>
        <w:ind w:firstLine="480" w:firstLineChars="200"/>
        <w:rPr>
          <w:rFonts w:ascii="楷体" w:hAnsi="楷体" w:eastAsia="楷体"/>
          <w:sz w:val="24"/>
        </w:rPr>
      </w:pPr>
      <w:r>
        <w:rPr>
          <w:rFonts w:hint="eastAsia" w:ascii="楷体" w:hAnsi="楷体" w:eastAsia="楷体"/>
          <w:sz w:val="24"/>
          <w:lang w:val="en-US" w:eastAsia="zh-CN"/>
        </w:rPr>
        <w:t>4</w:t>
      </w:r>
      <w:r>
        <w:rPr>
          <w:rFonts w:hint="eastAsia" w:ascii="楷体" w:hAnsi="楷体" w:eastAsia="楷体"/>
          <w:sz w:val="24"/>
        </w:rPr>
        <w:t>.发票</w:t>
      </w:r>
      <w:r>
        <w:rPr>
          <w:rFonts w:ascii="楷体" w:hAnsi="楷体" w:eastAsia="楷体"/>
          <w:sz w:val="24"/>
        </w:rPr>
        <w:t>开具</w:t>
      </w:r>
      <w:r>
        <w:rPr>
          <w:rFonts w:hint="eastAsia" w:ascii="楷体" w:hAnsi="楷体" w:eastAsia="楷体"/>
          <w:sz w:val="24"/>
        </w:rPr>
        <w:t>：</w:t>
      </w:r>
    </w:p>
    <w:p>
      <w:pPr>
        <w:snapToGrid w:val="0"/>
        <w:spacing w:line="360" w:lineRule="auto"/>
        <w:rPr>
          <w:rFonts w:ascii="楷体_GB2312" w:hAnsi="宋体" w:eastAsia="楷体_GB2312"/>
          <w:sz w:val="24"/>
        </w:rPr>
      </w:pPr>
      <w:r>
        <w:rPr>
          <w:rFonts w:hint="eastAsia" w:ascii="楷体_GB2312" w:hAnsi="宋体" w:eastAsia="楷体_GB2312"/>
          <w:sz w:val="24"/>
        </w:rPr>
        <w:t xml:space="preserve">乙方应向甲方开具增值税发票，甲方开票信息如下： </w:t>
      </w:r>
    </w:p>
    <w:p>
      <w:pPr>
        <w:snapToGrid w:val="0"/>
        <w:spacing w:line="360" w:lineRule="auto"/>
        <w:rPr>
          <w:rFonts w:ascii="楷体_GB2312" w:hAnsi="宋体" w:eastAsia="楷体_GB2312"/>
          <w:sz w:val="24"/>
          <w:szCs w:val="24"/>
        </w:rPr>
      </w:pPr>
      <w:r>
        <w:rPr>
          <w:rFonts w:hint="eastAsia" w:ascii="楷体_GB2312" w:hAnsi="宋体" w:eastAsia="楷体_GB2312"/>
          <w:sz w:val="24"/>
          <w:szCs w:val="24"/>
        </w:rPr>
        <w:t>公司名称：</w:t>
      </w:r>
      <w:r>
        <w:rPr>
          <w:rFonts w:ascii="楷体_GB2312" w:hAnsi="宋体" w:eastAsia="楷体_GB2312"/>
          <w:sz w:val="24"/>
          <w:szCs w:val="24"/>
        </w:rPr>
        <w:t xml:space="preserve"> </w:t>
      </w:r>
      <w:r>
        <w:rPr>
          <w:rFonts w:hint="eastAsia" w:ascii="楷体_GB2312" w:hAnsi="宋体" w:eastAsia="楷体_GB2312"/>
          <w:bCs/>
          <w:sz w:val="24"/>
          <w:szCs w:val="24"/>
          <w:u w:val="single"/>
        </w:rPr>
        <w:t>中国人民财产保险股份有限公司凉山彝族自治州分公司</w:t>
      </w:r>
    </w:p>
    <w:p>
      <w:pPr>
        <w:snapToGrid w:val="0"/>
        <w:spacing w:line="360" w:lineRule="auto"/>
        <w:rPr>
          <w:rFonts w:ascii="楷体_GB2312" w:hAnsi="宋体" w:eastAsia="楷体_GB2312"/>
          <w:sz w:val="24"/>
          <w:szCs w:val="24"/>
        </w:rPr>
      </w:pPr>
      <w:r>
        <w:rPr>
          <w:rFonts w:hint="eastAsia" w:ascii="楷体_GB2312" w:hAnsi="宋体" w:eastAsia="楷体_GB2312"/>
          <w:sz w:val="24"/>
          <w:szCs w:val="24"/>
        </w:rPr>
        <w:t>纳税识别号：</w:t>
      </w:r>
      <w:r>
        <w:rPr>
          <w:rFonts w:ascii="楷体_GB2312" w:hAnsi="宋体" w:eastAsia="楷体_GB2312"/>
          <w:sz w:val="24"/>
          <w:szCs w:val="24"/>
        </w:rPr>
        <w:t xml:space="preserve"> </w:t>
      </w:r>
      <w:r>
        <w:rPr>
          <w:rFonts w:hint="eastAsia" w:ascii="楷体_GB2312" w:hAnsi="宋体" w:eastAsia="楷体_GB2312"/>
          <w:sz w:val="24"/>
          <w:szCs w:val="24"/>
          <w:u w:val="single"/>
          <w:lang w:val="en-US" w:eastAsia="zh-CN"/>
        </w:rPr>
        <w:t>91513400913003257R</w:t>
      </w:r>
    </w:p>
    <w:p>
      <w:pPr>
        <w:snapToGrid w:val="0"/>
        <w:spacing w:line="360" w:lineRule="auto"/>
        <w:rPr>
          <w:rFonts w:ascii="楷体_GB2312" w:hAnsi="宋体" w:eastAsia="楷体_GB2312"/>
          <w:sz w:val="24"/>
          <w:szCs w:val="24"/>
        </w:rPr>
      </w:pPr>
      <w:r>
        <w:rPr>
          <w:rFonts w:hint="eastAsia" w:ascii="楷体_GB2312" w:hAnsi="宋体" w:eastAsia="楷体_GB2312"/>
          <w:sz w:val="24"/>
          <w:szCs w:val="24"/>
        </w:rPr>
        <w:t>银行账号：</w:t>
      </w:r>
      <w:r>
        <w:rPr>
          <w:rFonts w:ascii="楷体_GB2312" w:hAnsi="宋体" w:eastAsia="楷体_GB2312"/>
          <w:sz w:val="24"/>
          <w:szCs w:val="24"/>
        </w:rPr>
        <w:t xml:space="preserve"> </w:t>
      </w:r>
      <w:r>
        <w:rPr>
          <w:rFonts w:hint="eastAsia" w:ascii="楷体_GB2312" w:hAnsi="宋体" w:eastAsia="楷体_GB2312"/>
          <w:sz w:val="24"/>
          <w:szCs w:val="24"/>
          <w:u w:val="single"/>
          <w:lang w:val="en-US" w:eastAsia="zh-CN"/>
        </w:rPr>
        <w:t>22631201040003635</w:t>
      </w:r>
    </w:p>
    <w:p>
      <w:pPr>
        <w:snapToGrid w:val="0"/>
        <w:spacing w:line="360" w:lineRule="auto"/>
        <w:rPr>
          <w:rFonts w:hint="eastAsia" w:ascii="楷体_GB2312" w:hAnsi="宋体" w:eastAsia="楷体_GB2312"/>
          <w:sz w:val="24"/>
          <w:szCs w:val="24"/>
          <w:u w:val="single"/>
          <w:lang w:eastAsia="zh-CN"/>
        </w:rPr>
      </w:pPr>
      <w:r>
        <w:rPr>
          <w:rFonts w:hint="eastAsia" w:ascii="楷体_GB2312" w:hAnsi="宋体" w:eastAsia="楷体_GB2312"/>
          <w:sz w:val="24"/>
          <w:szCs w:val="24"/>
        </w:rPr>
        <w:t>开户银行：</w:t>
      </w:r>
      <w:r>
        <w:rPr>
          <w:rFonts w:ascii="楷体_GB2312" w:hAnsi="宋体" w:eastAsia="楷体_GB2312"/>
          <w:sz w:val="24"/>
          <w:szCs w:val="24"/>
        </w:rPr>
        <w:t xml:space="preserve"> </w:t>
      </w:r>
      <w:r>
        <w:rPr>
          <w:rFonts w:hint="eastAsia" w:ascii="楷体_GB2312" w:hAnsi="宋体" w:eastAsia="楷体_GB2312"/>
          <w:sz w:val="24"/>
          <w:szCs w:val="24"/>
          <w:u w:val="single"/>
          <w:lang w:eastAsia="zh-CN"/>
        </w:rPr>
        <w:t>中国农业银行股份有限公司西昌</w:t>
      </w:r>
      <w:r>
        <w:rPr>
          <w:rFonts w:hint="eastAsia" w:ascii="楷体_GB2312" w:hAnsi="宋体" w:eastAsia="楷体_GB2312"/>
          <w:sz w:val="24"/>
          <w:szCs w:val="24"/>
          <w:u w:val="single"/>
          <w:lang w:val="en-US" w:eastAsia="zh-CN"/>
        </w:rPr>
        <w:t>东城</w:t>
      </w:r>
      <w:r>
        <w:rPr>
          <w:rFonts w:hint="eastAsia" w:ascii="楷体_GB2312" w:hAnsi="宋体" w:eastAsia="楷体_GB2312"/>
          <w:sz w:val="24"/>
          <w:szCs w:val="24"/>
          <w:u w:val="single"/>
          <w:lang w:eastAsia="zh-CN"/>
        </w:rPr>
        <w:t>支行</w:t>
      </w:r>
    </w:p>
    <w:p>
      <w:pPr>
        <w:snapToGrid w:val="0"/>
        <w:spacing w:line="360" w:lineRule="auto"/>
        <w:rPr>
          <w:rFonts w:ascii="楷体_GB2312" w:hAnsi="宋体" w:eastAsia="楷体_GB2312"/>
          <w:sz w:val="24"/>
          <w:szCs w:val="24"/>
          <w:u w:val="single"/>
        </w:rPr>
      </w:pPr>
      <w:r>
        <w:rPr>
          <w:rFonts w:hint="eastAsia" w:ascii="楷体_GB2312" w:hAnsi="宋体" w:eastAsia="楷体_GB2312"/>
          <w:sz w:val="24"/>
          <w:szCs w:val="24"/>
        </w:rPr>
        <w:t>开票地址：</w:t>
      </w:r>
      <w:r>
        <w:rPr>
          <w:rFonts w:ascii="楷体_GB2312" w:hAnsi="宋体" w:eastAsia="楷体_GB2312"/>
          <w:sz w:val="24"/>
          <w:szCs w:val="24"/>
        </w:rPr>
        <w:t xml:space="preserve"> </w:t>
      </w:r>
      <w:r>
        <w:rPr>
          <w:rFonts w:hint="eastAsia" w:ascii="楷体_GB2312" w:hAnsi="宋体" w:eastAsia="楷体_GB2312"/>
          <w:bCs/>
          <w:sz w:val="24"/>
          <w:szCs w:val="24"/>
          <w:u w:val="single"/>
        </w:rPr>
        <w:t>四川省凉山彝族自治州西昌市北碧府路6</w:t>
      </w:r>
      <w:r>
        <w:rPr>
          <w:rFonts w:ascii="楷体_GB2312" w:hAnsi="宋体" w:eastAsia="楷体_GB2312"/>
          <w:bCs/>
          <w:sz w:val="24"/>
          <w:szCs w:val="24"/>
          <w:u w:val="single"/>
        </w:rPr>
        <w:t>6号康宏国际写字楼</w:t>
      </w:r>
      <w:r>
        <w:rPr>
          <w:rFonts w:hint="eastAsia" w:ascii="楷体_GB2312" w:hAnsi="宋体" w:eastAsia="楷体_GB2312"/>
          <w:bCs/>
          <w:sz w:val="24"/>
          <w:szCs w:val="24"/>
          <w:u w:val="single"/>
        </w:rPr>
        <w:t>A座1</w:t>
      </w:r>
      <w:r>
        <w:rPr>
          <w:rFonts w:ascii="楷体_GB2312" w:hAnsi="宋体" w:eastAsia="楷体_GB2312"/>
          <w:bCs/>
          <w:sz w:val="24"/>
          <w:szCs w:val="24"/>
          <w:u w:val="single"/>
        </w:rPr>
        <w:t>8F</w:t>
      </w:r>
    </w:p>
    <w:p>
      <w:pPr>
        <w:snapToGrid w:val="0"/>
        <w:spacing w:line="360" w:lineRule="auto"/>
        <w:rPr>
          <w:rFonts w:ascii="楷体_GB2312" w:hAnsi="宋体" w:eastAsia="楷体_GB2312"/>
          <w:sz w:val="24"/>
          <w:szCs w:val="24"/>
        </w:rPr>
      </w:pPr>
      <w:r>
        <w:rPr>
          <w:rFonts w:hint="eastAsia" w:ascii="楷体_GB2312" w:hAnsi="宋体" w:eastAsia="楷体_GB2312"/>
          <w:sz w:val="24"/>
          <w:szCs w:val="24"/>
        </w:rPr>
        <w:t>开票电话：</w:t>
      </w:r>
      <w:r>
        <w:rPr>
          <w:rFonts w:ascii="楷体_GB2312" w:hAnsi="宋体" w:eastAsia="楷体_GB2312"/>
          <w:sz w:val="24"/>
          <w:szCs w:val="24"/>
        </w:rPr>
        <w:t xml:space="preserve"> </w:t>
      </w:r>
      <w:r>
        <w:rPr>
          <w:rFonts w:hint="eastAsia" w:ascii="楷体_GB2312" w:hAnsi="宋体" w:eastAsia="楷体_GB2312"/>
          <w:sz w:val="24"/>
          <w:szCs w:val="24"/>
          <w:u w:val="single"/>
          <w:lang w:val="en-US" w:eastAsia="zh-CN"/>
        </w:rPr>
        <w:t>0834-2163895</w:t>
      </w:r>
    </w:p>
    <w:p/>
    <w:p/>
    <w:p/>
    <w:p/>
    <w:p>
      <w:pPr>
        <w:pStyle w:val="4"/>
      </w:pPr>
    </w:p>
    <w:p/>
    <w:p/>
    <w:p/>
    <w:p/>
    <w:p>
      <w:pPr>
        <w:spacing w:line="360" w:lineRule="auto"/>
        <w:rPr>
          <w:rFonts w:ascii="楷体" w:hAnsi="楷体" w:eastAsia="楷体"/>
          <w:kern w:val="0"/>
          <w:sz w:val="24"/>
        </w:rPr>
      </w:pPr>
      <w:r>
        <w:rPr>
          <w:rFonts w:hint="eastAsia" w:ascii="楷体" w:hAnsi="楷体" w:eastAsia="楷体"/>
          <w:kern w:val="0"/>
          <w:sz w:val="24"/>
        </w:rPr>
        <w:t>附件</w:t>
      </w:r>
      <w:r>
        <w:rPr>
          <w:rFonts w:hint="eastAsia" w:ascii="楷体" w:hAnsi="楷体" w:eastAsia="楷体"/>
          <w:kern w:val="0"/>
          <w:sz w:val="24"/>
          <w:lang w:val="en-US" w:eastAsia="zh-CN"/>
        </w:rPr>
        <w:t>三</w:t>
      </w:r>
      <w:r>
        <w:rPr>
          <w:rFonts w:hint="eastAsia" w:ascii="楷体" w:hAnsi="楷体" w:eastAsia="楷体"/>
          <w:kern w:val="0"/>
          <w:sz w:val="24"/>
        </w:rPr>
        <w:t>：</w:t>
      </w:r>
    </w:p>
    <w:p>
      <w:pPr>
        <w:spacing w:line="360" w:lineRule="auto"/>
        <w:ind w:firstLine="482" w:firstLineChars="200"/>
        <w:jc w:val="center"/>
        <w:rPr>
          <w:rFonts w:hint="eastAsia" w:ascii="楷体" w:hAnsi="楷体" w:eastAsia="楷体" w:cs="楷体"/>
          <w:b/>
          <w:sz w:val="24"/>
        </w:rPr>
      </w:pPr>
      <w:r>
        <w:rPr>
          <w:rFonts w:hint="eastAsia" w:ascii="楷体" w:hAnsi="楷体" w:eastAsia="楷体" w:cs="楷体"/>
          <w:b/>
          <w:sz w:val="24"/>
        </w:rPr>
        <w:t>双方的权利和义务</w:t>
      </w:r>
    </w:p>
    <w:p>
      <w:pPr>
        <w:spacing w:line="360" w:lineRule="auto"/>
        <w:ind w:firstLine="482" w:firstLineChars="200"/>
        <w:jc w:val="both"/>
        <w:rPr>
          <w:rFonts w:hint="eastAsia" w:ascii="宋体" w:hAnsi="宋体" w:eastAsia="宋体" w:cs="宋体"/>
          <w:b/>
          <w:sz w:val="24"/>
          <w:szCs w:val="24"/>
        </w:rPr>
      </w:pPr>
    </w:p>
    <w:p>
      <w:pPr>
        <w:numPr>
          <w:ilvl w:val="0"/>
          <w:numId w:val="5"/>
        </w:numPr>
        <w:spacing w:line="360" w:lineRule="auto"/>
        <w:ind w:firstLine="480" w:firstLineChars="200"/>
        <w:rPr>
          <w:rFonts w:hint="eastAsia"/>
        </w:rPr>
      </w:pPr>
      <w:r>
        <w:rPr>
          <w:rFonts w:hint="eastAsia" w:ascii="楷体" w:hAnsi="楷体" w:eastAsia="楷体"/>
          <w:sz w:val="24"/>
        </w:rPr>
        <w:t>甲方的权利和义务</w:t>
      </w:r>
    </w:p>
    <w:p>
      <w:pPr>
        <w:spacing w:line="360" w:lineRule="auto"/>
        <w:ind w:firstLine="480" w:firstLineChars="200"/>
        <w:rPr>
          <w:rFonts w:hint="eastAsia" w:ascii="楷体" w:hAnsi="楷体" w:eastAsia="楷体"/>
          <w:sz w:val="24"/>
        </w:rPr>
      </w:pPr>
      <w:r>
        <w:rPr>
          <w:rFonts w:hint="eastAsia" w:ascii="楷体" w:hAnsi="楷体" w:eastAsia="楷体"/>
          <w:sz w:val="24"/>
        </w:rPr>
        <w:t>有权对乙方提供的餐饮服务质量进行监督和检查，包括菜品质量、卫生状况、服务态度等方面。</w:t>
      </w:r>
      <w:r>
        <w:rPr>
          <w:rFonts w:hint="eastAsia" w:ascii="楷体" w:hAnsi="楷体" w:eastAsia="楷体"/>
          <w:sz w:val="24"/>
        </w:rPr>
        <w:br w:type="textWrapping"/>
      </w:r>
      <w:r>
        <w:rPr>
          <w:rFonts w:hint="eastAsia" w:ascii="楷体" w:hAnsi="楷体" w:eastAsia="楷体"/>
          <w:sz w:val="24"/>
          <w:lang w:val="en-US" w:eastAsia="zh-CN"/>
        </w:rPr>
        <w:t xml:space="preserve">   </w:t>
      </w:r>
      <w:r>
        <w:rPr>
          <w:rFonts w:hint="eastAsia" w:ascii="楷体" w:hAnsi="楷体" w:eastAsia="楷体"/>
          <w:sz w:val="24"/>
        </w:rPr>
        <w:t>有权要求乙方根据甲方职工反馈的意见和建议，对餐饮服务进行改进和调整。</w:t>
      </w:r>
      <w:r>
        <w:rPr>
          <w:rFonts w:hint="eastAsia" w:ascii="楷体" w:hAnsi="楷体" w:eastAsia="楷体"/>
          <w:sz w:val="24"/>
        </w:rPr>
        <w:br w:type="textWrapping"/>
      </w:r>
      <w:r>
        <w:rPr>
          <w:rFonts w:hint="eastAsia" w:ascii="楷体" w:hAnsi="楷体" w:eastAsia="楷体"/>
          <w:sz w:val="24"/>
          <w:lang w:val="en-US" w:eastAsia="zh-CN"/>
        </w:rPr>
        <w:t xml:space="preserve">   </w:t>
      </w:r>
      <w:r>
        <w:rPr>
          <w:rFonts w:hint="eastAsia" w:ascii="楷体" w:hAnsi="楷体" w:eastAsia="楷体"/>
          <w:sz w:val="24"/>
        </w:rPr>
        <w:t>有权按照本合同约定的标准和方式，对乙方的服务进行考核，如乙方服务未达到合同要求，甲方有权扣除相应费用或解除合同。  </w:t>
      </w:r>
      <w:r>
        <w:rPr>
          <w:rFonts w:hint="eastAsia" w:ascii="楷体" w:hAnsi="楷体" w:eastAsia="楷体"/>
          <w:sz w:val="24"/>
        </w:rPr>
        <w:br w:type="textWrapping"/>
      </w:r>
      <w:r>
        <w:rPr>
          <w:rFonts w:hint="eastAsia" w:ascii="楷体" w:hAnsi="楷体" w:eastAsia="楷体"/>
          <w:sz w:val="24"/>
          <w:lang w:val="en-US" w:eastAsia="zh-CN"/>
        </w:rPr>
        <w:t xml:space="preserve">  </w:t>
      </w:r>
      <w:r>
        <w:rPr>
          <w:rFonts w:hint="eastAsia" w:ascii="楷体" w:hAnsi="楷体" w:eastAsia="楷体"/>
          <w:sz w:val="24"/>
        </w:rPr>
        <w:t> 按照本合同约定的时间和方式，向乙方支付用餐服务费用。</w:t>
      </w:r>
      <w:r>
        <w:rPr>
          <w:rFonts w:hint="eastAsia" w:ascii="楷体" w:hAnsi="楷体" w:eastAsia="楷体"/>
          <w:sz w:val="24"/>
        </w:rPr>
        <w:br w:type="textWrapping"/>
      </w:r>
      <w:r>
        <w:rPr>
          <w:rFonts w:hint="eastAsia" w:ascii="楷体" w:hAnsi="楷体" w:eastAsia="楷体"/>
          <w:sz w:val="24"/>
          <w:lang w:val="en-US" w:eastAsia="zh-CN"/>
        </w:rPr>
        <w:t xml:space="preserve">   </w:t>
      </w:r>
      <w:r>
        <w:rPr>
          <w:rFonts w:hint="eastAsia" w:ascii="楷体" w:hAnsi="楷体" w:eastAsia="楷体"/>
          <w:sz w:val="24"/>
        </w:rPr>
        <w:t>教育职工遵守餐厅的规章制度，爱护餐厅设施，文明用餐。对职工在餐厅内的不文明行为进行管理和约束。</w:t>
      </w:r>
    </w:p>
    <w:p>
      <w:pPr>
        <w:spacing w:line="360" w:lineRule="auto"/>
        <w:ind w:firstLine="480" w:firstLineChars="200"/>
        <w:rPr>
          <w:rFonts w:hint="default" w:ascii="楷体" w:hAnsi="楷体" w:eastAsia="楷体"/>
          <w:sz w:val="24"/>
          <w:lang w:val="en-US" w:eastAsia="zh-CN"/>
        </w:rPr>
      </w:pPr>
      <w:r>
        <w:rPr>
          <w:rFonts w:hint="eastAsia" w:ascii="楷体" w:hAnsi="楷体" w:eastAsia="楷体"/>
          <w:sz w:val="24"/>
          <w:lang w:val="en-US" w:eastAsia="zh-CN"/>
        </w:rPr>
        <w:t>2.乙方的权利和义务</w:t>
      </w:r>
    </w:p>
    <w:p>
      <w:pPr>
        <w:spacing w:line="360" w:lineRule="auto"/>
        <w:ind w:firstLine="480" w:firstLineChars="200"/>
        <w:rPr>
          <w:rFonts w:hint="eastAsia" w:ascii="楷体" w:hAnsi="楷体" w:eastAsia="楷体"/>
          <w:sz w:val="24"/>
        </w:rPr>
      </w:pPr>
      <w:r>
        <w:rPr>
          <w:rFonts w:hint="eastAsia" w:ascii="楷体" w:hAnsi="楷体" w:eastAsia="楷体"/>
          <w:sz w:val="24"/>
        </w:rPr>
        <w:t>有权要求甲方按照合同约定及时支付用餐服务费用。</w:t>
      </w:r>
      <w:r>
        <w:rPr>
          <w:rFonts w:hint="eastAsia" w:ascii="楷体" w:hAnsi="楷体" w:eastAsia="楷体"/>
          <w:sz w:val="24"/>
        </w:rPr>
        <w:br w:type="textWrapping"/>
      </w:r>
      <w:r>
        <w:rPr>
          <w:rFonts w:hint="eastAsia" w:ascii="楷体" w:hAnsi="楷体" w:eastAsia="楷体"/>
          <w:sz w:val="24"/>
        </w:rPr>
        <w:t> </w:t>
      </w:r>
      <w:r>
        <w:rPr>
          <w:rFonts w:hint="eastAsia" w:ascii="楷体" w:hAnsi="楷体" w:eastAsia="楷体"/>
          <w:sz w:val="24"/>
          <w:lang w:val="en-US" w:eastAsia="zh-CN"/>
        </w:rPr>
        <w:t xml:space="preserve">   </w:t>
      </w:r>
      <w:r>
        <w:rPr>
          <w:rFonts w:hint="eastAsia" w:ascii="楷体" w:hAnsi="楷体" w:eastAsia="楷体"/>
          <w:sz w:val="24"/>
        </w:rPr>
        <w:t> 有权根据甲方提供的用餐人数和实际运营成本，合理调整菜品价格，但需提前</w:t>
      </w:r>
      <w:r>
        <w:rPr>
          <w:rFonts w:hint="eastAsia" w:ascii="楷体" w:hAnsi="楷体" w:eastAsia="楷体"/>
          <w:sz w:val="24"/>
          <w:lang w:val="en-US" w:eastAsia="zh-CN"/>
        </w:rPr>
        <w:t>10</w:t>
      </w:r>
      <w:r>
        <w:rPr>
          <w:rFonts w:hint="eastAsia" w:ascii="楷体" w:hAnsi="楷体" w:eastAsia="楷体"/>
          <w:sz w:val="24"/>
        </w:rPr>
        <w:t>天书面通知甲方，并经甲方同意后方可执行。</w:t>
      </w:r>
      <w:r>
        <w:rPr>
          <w:rFonts w:hint="eastAsia" w:ascii="楷体" w:hAnsi="楷体" w:eastAsia="楷体"/>
          <w:sz w:val="24"/>
        </w:rPr>
        <w:br w:type="textWrapping"/>
      </w:r>
      <w:r>
        <w:rPr>
          <w:rFonts w:hint="eastAsia" w:ascii="楷体" w:hAnsi="楷体" w:eastAsia="楷体"/>
          <w:sz w:val="24"/>
        </w:rPr>
        <w:t> </w:t>
      </w:r>
      <w:r>
        <w:rPr>
          <w:rFonts w:hint="eastAsia" w:ascii="楷体" w:hAnsi="楷体" w:eastAsia="楷体"/>
          <w:sz w:val="24"/>
          <w:lang w:val="en-US" w:eastAsia="zh-CN"/>
        </w:rPr>
        <w:t xml:space="preserve">   </w:t>
      </w:r>
      <w:r>
        <w:rPr>
          <w:rFonts w:hint="eastAsia" w:ascii="楷体" w:hAnsi="楷体" w:eastAsia="楷体"/>
          <w:sz w:val="24"/>
        </w:rPr>
        <w:t>有权要求甲方提供必要的协助和配合，以保障餐饮服务的顺利进行。</w:t>
      </w:r>
      <w:r>
        <w:rPr>
          <w:rFonts w:hint="eastAsia" w:ascii="楷体" w:hAnsi="楷体" w:eastAsia="楷体"/>
          <w:sz w:val="24"/>
        </w:rPr>
        <w:br w:type="textWrapping"/>
      </w:r>
      <w:r>
        <w:rPr>
          <w:rFonts w:hint="eastAsia" w:ascii="楷体" w:hAnsi="楷体" w:eastAsia="楷体"/>
          <w:sz w:val="24"/>
          <w:lang w:val="en-US" w:eastAsia="zh-CN"/>
        </w:rPr>
        <w:t xml:space="preserve">   </w:t>
      </w:r>
      <w:r>
        <w:rPr>
          <w:rFonts w:hint="eastAsia" w:ascii="楷体" w:hAnsi="楷体" w:eastAsia="楷体"/>
          <w:sz w:val="24"/>
        </w:rPr>
        <w:t>严格遵守国家及地方有关食品安全、卫生、环保等方面的法律法规和标准，确保提供的餐饮服务符合相关要求。</w:t>
      </w:r>
      <w:r>
        <w:rPr>
          <w:rFonts w:hint="eastAsia" w:ascii="楷体" w:hAnsi="楷体" w:eastAsia="楷体"/>
          <w:sz w:val="24"/>
        </w:rPr>
        <w:br w:type="textWrapping"/>
      </w:r>
      <w:r>
        <w:rPr>
          <w:rFonts w:hint="eastAsia" w:ascii="楷体" w:hAnsi="楷体" w:eastAsia="楷体"/>
          <w:sz w:val="24"/>
        </w:rPr>
        <w:t> </w:t>
      </w:r>
      <w:r>
        <w:rPr>
          <w:rFonts w:hint="eastAsia" w:ascii="楷体" w:hAnsi="楷体" w:eastAsia="楷体"/>
          <w:sz w:val="24"/>
          <w:lang w:val="en-US" w:eastAsia="zh-CN"/>
        </w:rPr>
        <w:t xml:space="preserve">  </w:t>
      </w:r>
      <w:r>
        <w:rPr>
          <w:rFonts w:hint="eastAsia" w:ascii="楷体" w:hAnsi="楷体" w:eastAsia="楷体"/>
          <w:sz w:val="24"/>
        </w:rPr>
        <w:t>负责食材的采购、加工、制作和供应，保证食材新鲜、卫生、安全，菜品口味良好、质量稳定。所有食材应从正规渠道采购，具备相应的检验检疫证明，并接受甲方的监督检查。</w:t>
      </w:r>
      <w:r>
        <w:rPr>
          <w:rFonts w:hint="eastAsia" w:ascii="楷体" w:hAnsi="楷体" w:eastAsia="楷体"/>
          <w:sz w:val="24"/>
        </w:rPr>
        <w:br w:type="textWrapping"/>
      </w:r>
      <w:r>
        <w:rPr>
          <w:rFonts w:hint="eastAsia" w:ascii="楷体" w:hAnsi="楷体" w:eastAsia="楷体"/>
          <w:sz w:val="24"/>
        </w:rPr>
        <w:t> </w:t>
      </w:r>
      <w:r>
        <w:rPr>
          <w:rFonts w:hint="eastAsia" w:ascii="楷体" w:hAnsi="楷体" w:eastAsia="楷体"/>
          <w:sz w:val="24"/>
          <w:lang w:val="en-US" w:eastAsia="zh-CN"/>
        </w:rPr>
        <w:t xml:space="preserve">   </w:t>
      </w:r>
      <w:r>
        <w:rPr>
          <w:rFonts w:hint="eastAsia" w:ascii="楷体" w:hAnsi="楷体" w:eastAsia="楷体"/>
          <w:sz w:val="24"/>
        </w:rPr>
        <w:t>配备足够数量且具备相应资质的厨师和服务人员，保证服务人员着装整齐、仪表端庄、态度热情、服务周到。定期对服务人员进行食品安全、卫生知识和服务技能培训，提高服务水平。</w:t>
      </w:r>
      <w:r>
        <w:rPr>
          <w:rFonts w:hint="eastAsia" w:ascii="楷体" w:hAnsi="楷体" w:eastAsia="楷体"/>
          <w:sz w:val="24"/>
        </w:rPr>
        <w:br w:type="textWrapping"/>
      </w:r>
      <w:r>
        <w:rPr>
          <w:rFonts w:hint="eastAsia" w:ascii="楷体" w:hAnsi="楷体" w:eastAsia="楷体"/>
          <w:sz w:val="24"/>
        </w:rPr>
        <w:t> </w:t>
      </w:r>
      <w:r>
        <w:rPr>
          <w:rFonts w:hint="eastAsia" w:ascii="楷体" w:hAnsi="楷体" w:eastAsia="楷体"/>
          <w:sz w:val="24"/>
          <w:lang w:val="en-US" w:eastAsia="zh-CN"/>
        </w:rPr>
        <w:t xml:space="preserve">  </w:t>
      </w:r>
      <w:r>
        <w:rPr>
          <w:rFonts w:hint="eastAsia" w:ascii="楷体" w:hAnsi="楷体" w:eastAsia="楷体"/>
          <w:sz w:val="24"/>
        </w:rPr>
        <w:t>负责餐厅内的日常清洁卫生工作，包括餐桌椅、地面、餐具、厨房设备等的清洁消毒，保持餐厅环境整洁、卫生。按照相关规定处理餐厨垃圾，确保环保达标。</w:t>
      </w:r>
      <w:r>
        <w:rPr>
          <w:rFonts w:hint="eastAsia" w:ascii="楷体" w:hAnsi="楷体" w:eastAsia="楷体"/>
          <w:sz w:val="24"/>
        </w:rPr>
        <w:br w:type="textWrapping"/>
      </w:r>
      <w:r>
        <w:rPr>
          <w:rFonts w:hint="eastAsia" w:ascii="楷体" w:hAnsi="楷体" w:eastAsia="楷体"/>
          <w:sz w:val="24"/>
        </w:rPr>
        <w:t> 做好餐厅的安全管理工作，包括食品安全、消防安全、人员安全等方面。配备必要的消防设施和器材，定期进行安全检查和演练，确保餐厅运营安全。如因乙方原因发生安全事故，乙方应承担全部责任。</w:t>
      </w:r>
      <w:r>
        <w:rPr>
          <w:rFonts w:hint="eastAsia" w:ascii="楷体" w:hAnsi="楷体" w:eastAsia="楷体"/>
          <w:sz w:val="24"/>
        </w:rPr>
        <w:br w:type="textWrapping"/>
      </w:r>
      <w:r>
        <w:rPr>
          <w:rFonts w:hint="eastAsia" w:ascii="楷体" w:hAnsi="楷体" w:eastAsia="楷体"/>
          <w:sz w:val="24"/>
        </w:rPr>
        <w:t> </w:t>
      </w:r>
      <w:r>
        <w:rPr>
          <w:rFonts w:hint="eastAsia" w:ascii="楷体" w:hAnsi="楷体" w:eastAsia="楷体"/>
          <w:sz w:val="24"/>
          <w:lang w:val="en-US" w:eastAsia="zh-CN"/>
        </w:rPr>
        <w:t xml:space="preserve">  </w:t>
      </w:r>
      <w:r>
        <w:rPr>
          <w:rFonts w:hint="eastAsia" w:ascii="楷体" w:hAnsi="楷体" w:eastAsia="楷体"/>
          <w:sz w:val="24"/>
        </w:rPr>
        <w:t>根据甲方的要求和反馈意见，及时调整和改进餐饮服务质量，不断提高甲方职工的满意度。如甲方提出的改进要求合理且在乙方能力范围内，乙方应在接到通知后的</w:t>
      </w:r>
      <w:r>
        <w:rPr>
          <w:rFonts w:hint="eastAsia" w:ascii="楷体" w:hAnsi="楷体" w:eastAsia="楷体"/>
          <w:sz w:val="24"/>
          <w:lang w:val="en-US" w:eastAsia="zh-CN"/>
        </w:rPr>
        <w:t>5</w:t>
      </w:r>
      <w:r>
        <w:rPr>
          <w:rFonts w:hint="eastAsia" w:ascii="楷体" w:hAnsi="楷体" w:eastAsia="楷体"/>
          <w:sz w:val="24"/>
        </w:rPr>
        <w:t>天内制定改进方案并实施。</w:t>
      </w:r>
    </w:p>
    <w:p>
      <w:pPr>
        <w:spacing w:line="360" w:lineRule="auto"/>
        <w:rPr>
          <w:rFonts w:hint="eastAsia" w:ascii="楷体" w:hAnsi="楷体" w:eastAsia="楷体"/>
          <w:sz w:val="24"/>
        </w:rPr>
      </w:pPr>
    </w:p>
    <w:p>
      <w:pPr>
        <w:spacing w:line="360" w:lineRule="auto"/>
        <w:ind w:firstLine="480" w:firstLineChars="200"/>
        <w:rPr>
          <w:rFonts w:hint="eastAsia" w:ascii="楷体" w:hAnsi="楷体" w:eastAsia="楷体"/>
          <w:sz w:val="24"/>
        </w:rPr>
      </w:pPr>
    </w:p>
    <w:p>
      <w:pPr>
        <w:spacing w:line="360" w:lineRule="auto"/>
        <w:ind w:firstLine="480" w:firstLineChars="200"/>
        <w:rPr>
          <w:rFonts w:hint="eastAsia" w:ascii="楷体" w:hAnsi="楷体" w:eastAsia="楷体"/>
          <w:sz w:val="24"/>
        </w:rPr>
      </w:pPr>
    </w:p>
    <w:p>
      <w:pPr>
        <w:spacing w:line="360" w:lineRule="auto"/>
        <w:ind w:firstLine="480" w:firstLineChars="200"/>
        <w:rPr>
          <w:rFonts w:hint="eastAsia" w:ascii="楷体" w:hAnsi="楷体" w:eastAsia="楷体"/>
          <w:sz w:val="24"/>
        </w:rPr>
      </w:pPr>
    </w:p>
    <w:p>
      <w:pPr>
        <w:spacing w:line="360" w:lineRule="auto"/>
        <w:ind w:firstLine="480" w:firstLineChars="200"/>
        <w:rPr>
          <w:rFonts w:hint="eastAsia" w:ascii="楷体" w:hAnsi="楷体" w:eastAsia="楷体"/>
          <w:sz w:val="24"/>
        </w:rPr>
      </w:pPr>
    </w:p>
    <w:p>
      <w:pPr>
        <w:spacing w:line="360" w:lineRule="auto"/>
        <w:ind w:firstLine="480" w:firstLineChars="200"/>
        <w:rPr>
          <w:rFonts w:hint="eastAsia" w:ascii="楷体" w:hAnsi="楷体" w:eastAsia="楷体"/>
          <w:sz w:val="24"/>
        </w:rPr>
      </w:pPr>
    </w:p>
    <w:p>
      <w:pPr>
        <w:spacing w:line="360" w:lineRule="auto"/>
        <w:rPr>
          <w:rFonts w:hint="eastAsia" w:ascii="楷体" w:hAnsi="楷体" w:eastAsia="楷体"/>
          <w:sz w:val="24"/>
        </w:rPr>
      </w:pPr>
    </w:p>
    <w:p>
      <w:pPr>
        <w:spacing w:line="360" w:lineRule="auto"/>
        <w:ind w:firstLine="480" w:firstLineChars="200"/>
        <w:rPr>
          <w:rFonts w:hint="eastAsia" w:ascii="楷体" w:hAnsi="楷体" w:eastAsia="楷体"/>
          <w:sz w:val="24"/>
        </w:rPr>
      </w:pPr>
    </w:p>
    <w:p>
      <w:pPr>
        <w:spacing w:line="360" w:lineRule="auto"/>
        <w:rPr>
          <w:rFonts w:hint="eastAsia" w:ascii="楷体" w:hAnsi="楷体" w:eastAsia="楷体"/>
          <w:sz w:val="24"/>
        </w:rPr>
      </w:pPr>
      <w:r>
        <w:rPr>
          <w:rFonts w:hint="eastAsia" w:ascii="楷体" w:hAnsi="楷体" w:eastAsia="楷体"/>
          <w:sz w:val="24"/>
        </w:rPr>
        <w:t>附件四</w:t>
      </w:r>
    </w:p>
    <w:p>
      <w:pPr>
        <w:spacing w:line="360" w:lineRule="auto"/>
        <w:ind w:firstLine="482" w:firstLineChars="200"/>
        <w:jc w:val="center"/>
        <w:rPr>
          <w:rFonts w:hint="eastAsia" w:ascii="楷体" w:hAnsi="楷体" w:eastAsia="楷体" w:cs="楷体"/>
          <w:b/>
          <w:sz w:val="24"/>
        </w:rPr>
      </w:pPr>
      <w:r>
        <w:rPr>
          <w:rFonts w:hint="eastAsia" w:ascii="楷体" w:hAnsi="楷体" w:eastAsia="楷体" w:cs="楷体"/>
          <w:b/>
          <w:sz w:val="24"/>
        </w:rPr>
        <w:t>违约责任</w:t>
      </w:r>
    </w:p>
    <w:p>
      <w:pPr>
        <w:spacing w:line="360" w:lineRule="auto"/>
        <w:ind w:firstLine="480" w:firstLineChars="200"/>
        <w:rPr>
          <w:rFonts w:hint="eastAsia" w:ascii="楷体" w:hAnsi="楷体" w:eastAsia="楷体"/>
          <w:sz w:val="24"/>
        </w:rPr>
      </w:pP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由于甲方原因不能按合同约定时间付款的，每延迟10个工作日，甲方按合同应付金额的0.1%向乙方支付违约金。逾期超过30天的，乙方有权暂停服务直至甲方支付费用及违约金，由此给甲方造成的损失，乙方不承担责任。</w:t>
      </w:r>
      <w:r>
        <w:rPr>
          <w:rFonts w:hint="eastAsia" w:ascii="楷体" w:hAnsi="楷体" w:eastAsia="楷体" w:cs="楷体"/>
          <w:kern w:val="2"/>
          <w:sz w:val="24"/>
          <w:szCs w:val="24"/>
          <w:lang w:val="en-US" w:eastAsia="zh-CN" w:bidi="ar"/>
        </w:rPr>
        <w:br w:type="textWrapping"/>
      </w:r>
      <w:r>
        <w:rPr>
          <w:rFonts w:hint="eastAsia" w:ascii="楷体" w:hAnsi="楷体" w:eastAsia="楷体" w:cs="楷体"/>
          <w:kern w:val="2"/>
          <w:sz w:val="24"/>
          <w:szCs w:val="24"/>
          <w:lang w:val="en-US" w:eastAsia="zh-CN" w:bidi="ar"/>
        </w:rPr>
        <w:t xml:space="preserve">    若乙方未按照本合同约定的服务内容、质量标准提供餐饮服务，甲方有权要求乙方在10内完成整改。若乙方在规定期限内未完成整改或整改后仍未达到合同要求，甲方有权扣除相应的服务费用，扣除比例根据乙方违约情况确定，最高不超过当月服务费用的20%。 </w:t>
      </w:r>
      <w:r>
        <w:rPr>
          <w:rFonts w:hint="eastAsia" w:ascii="楷体" w:hAnsi="楷体" w:eastAsia="楷体" w:cs="楷体"/>
          <w:kern w:val="2"/>
          <w:sz w:val="24"/>
          <w:szCs w:val="24"/>
          <w:lang w:val="en-US" w:eastAsia="zh-CN" w:bidi="ar"/>
        </w:rPr>
        <w:br w:type="textWrapping"/>
      </w:r>
      <w:r>
        <w:rPr>
          <w:rFonts w:hint="eastAsia" w:ascii="楷体" w:hAnsi="楷体" w:eastAsia="楷体" w:cs="楷体"/>
          <w:kern w:val="2"/>
          <w:sz w:val="24"/>
          <w:szCs w:val="24"/>
          <w:lang w:val="en-US" w:eastAsia="zh-CN" w:bidi="ar"/>
        </w:rPr>
        <w:t xml:space="preserve">    任何一方违反本合同约定的其他义务，给对方造成损失的，应承担赔偿责任。</w:t>
      </w:r>
    </w:p>
    <w:p>
      <w:pPr>
        <w:spacing w:line="360" w:lineRule="auto"/>
        <w:rPr>
          <w:rFonts w:hint="eastAsia" w:ascii="楷体_GB2312" w:hAnsi="宋体" w:eastAsia="楷体_GB2312" w:cs="Times New Roman"/>
          <w:bCs/>
          <w:sz w:val="24"/>
        </w:rPr>
      </w:pPr>
    </w:p>
    <w:p>
      <w:pPr>
        <w:spacing w:line="360" w:lineRule="auto"/>
        <w:rPr>
          <w:rFonts w:hint="eastAsia" w:ascii="楷体" w:hAnsi="楷体" w:eastAsia="楷体"/>
          <w:kern w:val="0"/>
          <w:sz w:val="24"/>
        </w:rPr>
      </w:pPr>
    </w:p>
    <w:p>
      <w:pPr>
        <w:spacing w:line="360" w:lineRule="auto"/>
        <w:rPr>
          <w:rFonts w:hint="eastAsia" w:ascii="楷体" w:hAnsi="楷体" w:eastAsia="楷体"/>
          <w:kern w:val="0"/>
          <w:sz w:val="24"/>
        </w:rPr>
      </w:pPr>
    </w:p>
    <w:p>
      <w:pPr>
        <w:spacing w:line="360" w:lineRule="auto"/>
        <w:rPr>
          <w:rFonts w:hint="eastAsia" w:ascii="楷体" w:hAnsi="楷体" w:eastAsia="楷体"/>
          <w:kern w:val="0"/>
          <w:sz w:val="24"/>
        </w:rPr>
      </w:pPr>
    </w:p>
    <w:p>
      <w:pPr>
        <w:spacing w:line="360" w:lineRule="auto"/>
        <w:rPr>
          <w:rFonts w:hint="eastAsia" w:ascii="楷体" w:hAnsi="楷体" w:eastAsia="楷体"/>
          <w:kern w:val="0"/>
          <w:sz w:val="24"/>
        </w:rPr>
      </w:pPr>
    </w:p>
    <w:p>
      <w:pPr>
        <w:spacing w:line="360" w:lineRule="auto"/>
        <w:rPr>
          <w:rFonts w:hint="eastAsia" w:ascii="楷体" w:hAnsi="楷体" w:eastAsia="楷体"/>
          <w:kern w:val="0"/>
          <w:sz w:val="24"/>
        </w:rPr>
      </w:pPr>
    </w:p>
    <w:p>
      <w:pPr>
        <w:spacing w:line="360" w:lineRule="auto"/>
        <w:rPr>
          <w:rFonts w:hint="eastAsia" w:ascii="楷体" w:hAnsi="楷体" w:eastAsia="楷体"/>
          <w:kern w:val="0"/>
          <w:sz w:val="24"/>
        </w:rPr>
      </w:pPr>
    </w:p>
    <w:p>
      <w:pPr>
        <w:pStyle w:val="4"/>
        <w:rPr>
          <w:rFonts w:hint="eastAsia"/>
        </w:rPr>
      </w:pPr>
    </w:p>
    <w:p>
      <w:pPr>
        <w:spacing w:line="360" w:lineRule="auto"/>
        <w:rPr>
          <w:rFonts w:hint="eastAsia" w:ascii="楷体" w:hAnsi="楷体" w:eastAsia="楷体"/>
          <w:kern w:val="0"/>
          <w:sz w:val="24"/>
        </w:rPr>
      </w:pPr>
    </w:p>
    <w:p>
      <w:pPr>
        <w:spacing w:line="360" w:lineRule="auto"/>
        <w:rPr>
          <w:rFonts w:hint="eastAsia" w:ascii="楷体" w:hAnsi="楷体" w:eastAsia="楷体"/>
          <w:kern w:val="0"/>
          <w:sz w:val="24"/>
        </w:rPr>
      </w:pPr>
    </w:p>
    <w:p>
      <w:pPr>
        <w:spacing w:line="360" w:lineRule="auto"/>
        <w:rPr>
          <w:rFonts w:hint="eastAsia" w:ascii="楷体" w:hAnsi="楷体" w:eastAsia="楷体"/>
          <w:kern w:val="0"/>
          <w:sz w:val="24"/>
        </w:rPr>
      </w:pPr>
    </w:p>
    <w:p>
      <w:pPr>
        <w:pStyle w:val="4"/>
        <w:rPr>
          <w:rFonts w:hint="eastAsia" w:ascii="楷体" w:hAnsi="楷体" w:eastAsia="楷体"/>
          <w:kern w:val="0"/>
          <w:sz w:val="24"/>
        </w:rPr>
      </w:pPr>
    </w:p>
    <w:p>
      <w:pPr>
        <w:rPr>
          <w:rFonts w:hint="eastAsia" w:ascii="楷体" w:hAnsi="楷体" w:eastAsia="楷体"/>
          <w:kern w:val="0"/>
          <w:sz w:val="24"/>
        </w:rPr>
      </w:pPr>
    </w:p>
    <w:p>
      <w:pPr>
        <w:pStyle w:val="4"/>
        <w:rPr>
          <w:rFonts w:hint="eastAsia"/>
        </w:rPr>
      </w:pPr>
    </w:p>
    <w:p>
      <w:pPr>
        <w:pStyle w:val="4"/>
        <w:jc w:val="both"/>
        <w:rPr>
          <w:rFonts w:hint="eastAsia"/>
        </w:rPr>
      </w:pPr>
    </w:p>
    <w:p>
      <w:pPr>
        <w:spacing w:line="360" w:lineRule="auto"/>
        <w:rPr>
          <w:rFonts w:hint="eastAsia" w:ascii="楷体" w:hAnsi="楷体" w:eastAsia="楷体"/>
          <w:kern w:val="0"/>
          <w:sz w:val="24"/>
        </w:rPr>
      </w:pPr>
    </w:p>
    <w:p>
      <w:pPr>
        <w:spacing w:line="360" w:lineRule="auto"/>
        <w:rPr>
          <w:rFonts w:ascii="楷体" w:hAnsi="楷体" w:eastAsia="楷体"/>
          <w:kern w:val="0"/>
          <w:sz w:val="24"/>
        </w:rPr>
      </w:pPr>
      <w:r>
        <w:rPr>
          <w:rFonts w:hint="eastAsia" w:ascii="楷体" w:hAnsi="楷体" w:eastAsia="楷体"/>
          <w:kern w:val="0"/>
          <w:sz w:val="24"/>
        </w:rPr>
        <w:t>附件</w:t>
      </w:r>
      <w:r>
        <w:rPr>
          <w:rFonts w:hint="eastAsia" w:ascii="楷体" w:hAnsi="楷体" w:eastAsia="楷体"/>
          <w:kern w:val="0"/>
          <w:sz w:val="24"/>
          <w:lang w:val="en-US" w:eastAsia="zh-CN"/>
        </w:rPr>
        <w:t>五</w:t>
      </w:r>
      <w:r>
        <w:rPr>
          <w:rFonts w:hint="eastAsia" w:ascii="楷体" w:hAnsi="楷体" w:eastAsia="楷体"/>
          <w:kern w:val="0"/>
          <w:sz w:val="24"/>
        </w:rPr>
        <w:t>：</w:t>
      </w:r>
    </w:p>
    <w:p>
      <w:pPr>
        <w:spacing w:line="360" w:lineRule="auto"/>
        <w:ind w:firstLine="482" w:firstLineChars="200"/>
        <w:jc w:val="center"/>
        <w:rPr>
          <w:rFonts w:hint="eastAsia" w:ascii="楷体" w:hAnsi="楷体" w:eastAsia="楷体" w:cs="楷体"/>
          <w:b/>
          <w:sz w:val="24"/>
          <w:lang w:val="en-US"/>
        </w:rPr>
      </w:pPr>
      <w:r>
        <w:rPr>
          <w:rFonts w:hint="eastAsia" w:ascii="楷体" w:hAnsi="楷体" w:eastAsia="楷体" w:cs="楷体"/>
          <w:b/>
          <w:sz w:val="24"/>
          <w:lang w:val="en-US" w:eastAsia="zh-CN"/>
        </w:rPr>
        <w:t>廉洁诚信协议</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第一条  总则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1.3本协议所称相关主体，对任何一方而言，包括但不限于以下单位或者个人：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（1）一方或其关联方之工作人员；</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（2）受一方委托办理相关事务的单位或者个人；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（3）利用职权或者影响力影响交易的单位或者个人；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（4）前述相关人员的亲属；</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（5）与前述相关主体存在利害关系的其他单位或者人员。</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乙方相关主体实施违反本协议约定之行为的，均应视为乙方实施行为。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第二条  商业贿赂</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2.3本条第1款所称其他形式，包括但不限于：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（1）以任何方式实施商业贿赂或违规提供回扣、折扣、宴请与游玩活动或其他不正当利益；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（2）为甲方或甲方相关主体安排有可能影响公平、公正交易的宴请、健身、娱乐等活动；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（3）为甲方或甲方相关主体投资入股、个人借款或买卖股票、债券等提供方便；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（4）为甲方或甲方相关主体购买或装修住房、婚丧嫁娶、配偶子女上学或工作安排以及出国出境、旅游等提供方便；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（5）违反规定为甲方或甲方相关主体在乙方相关企业工作、挂名兼职、合伙经营、介绍承揽业务等提供方便；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（6）向甲方或甲方相关主体提供借款、融资、担保等；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（7）给予或承诺给予其不正当利益的其他行为；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第三条  回扣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3.1本协议所称回扣，是指乙方促成合作时在账外暗中以现金、实物或者其他方式退给甲方或甲方相关主体一定比例的商品或服务价款。</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3.3乙方在账外暗中给予甲方相关主体回扣的，视为实施商业贿赂行为。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第四条  折扣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4.2乙方提供的商品或服务，可以以明示方式给予甲方折扣。乙方给予甲方折扣的，必须在采购协议中予以明确并如实入账。</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4.4乙方违反本条约定的，视为实施商业贿赂行为。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第五条  宴请与游玩活动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5.2乙方不得为甲方相关主体提供各种形式的旅游、健身、KTV、酒吧、按摩、赌博、色情等娱乐休闲活动。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5.3乙方违反本条约定的，视为实施商业贿赂行为。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第六条  禁止行为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双方一致同意双方或双方相关主体的如下行为是应当禁止的营私舞弊或腐败行为：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6.1甲方及甲方相关主体向乙方索要或收受财物或其他形式的财产性利益、非财产性利益。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6.2乙方及乙方相关主体向甲方或甲方相关主体提供财物或其他形式的财产性利益、非财产性利益，包括但不限于：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（1）报销甲方相关主体的私人费用；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（2）提供超过宴请标准的宴请或娱乐活动；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（3）介绍甲方相关主体亲友到乙方处工作；</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（4）提出、邀请或事实上接受甲方相关主体在乙方参股或参与乙方经营活动；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（5）组织或向甲方相关主体提供旅游等代偿活动利益；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（7）给予或承诺给予甲方相关主体不正当利益的其他行为；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（8）其他违反本协议约定、国家法律法规或商业道德准则的影响公正交易的行为。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第七条  乙方承诺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乙方承诺在双方的商务接洽、合同关系、交易过程中遵守如下要求：</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7.1 避免利害关系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7.2 恪守廉洁自律原则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7.3 恪守诚实信用原则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7.3.3严格遵守甲方的供应商行为准则、合作协议、保密承诺书等政策文件中的相关规定。</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7.3.4严格遵守甲方的品牌管理的相关规定，未经甲方授权不擅自使用甲方字样、授权合作伙伴等类似容易对外产生混淆的字样。</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7.3.5严格遵守国家相关法律法规及甲方的管理规定，不参与任何违法活动。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7.3.6承诺实事求是，不对内部或社会传递任何虚假信息，严格遵守保密协议，不透露任何甲方的商业机密。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7.3.7未经甲方同意，不向任何新闻媒体、第三方述及有关甲方工作人员恪守商业道德方面的评价、信息。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7.4 确保信息公开透明</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7.4.1主动向甲方披露与采购项目相关的信息，包括乙方真实情况、产品价格、技术参数、服务团队信息、履约情况等。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7.4.2不利用非法手段向甲方及甲方相关主体打探有关涉及甲方及甲方相关主体的商业秘密、人员信息、采购信息等。</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7.5 积极配合监督举报</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7.6 加强内部廉洁管理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7.6.1加强内部管理：加强对员工的廉洁教育和培训，提高员工的道德素质和法律意识，建立健全内部管理制度，确保员工行为的合规性和廉洁性。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7.6.2设立监督机制：通过专门的监督机构或人员，对乙方的业务活动进行实时监督，确保员工行为的合规性。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7.6.3建立举报制度：鼓励员工积极举报违规行为，对举报人予以保护并给予奖励。</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第八条  违约责任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8.3 如乙方违反本协议任何约定或承诺，</w:t>
      </w:r>
      <w:r>
        <w:rPr>
          <w:rFonts w:hint="eastAsia" w:ascii="楷体" w:hAnsi="楷体" w:eastAsia="楷体" w:cs="楷体"/>
          <w:b/>
          <w:bCs/>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8.4</w:t>
      </w:r>
      <w:r>
        <w:rPr>
          <w:rFonts w:hint="eastAsia" w:ascii="楷体" w:hAnsi="楷体" w:eastAsia="楷体" w:cs="楷体"/>
          <w:b/>
          <w:bCs/>
          <w:kern w:val="2"/>
          <w:sz w:val="24"/>
          <w:szCs w:val="24"/>
          <w:lang w:val="en-US" w:eastAsia="zh-CN" w:bidi="ar"/>
        </w:rPr>
        <w:t>甲方及甲方子公司按照前述条款要求乙方承担赔偿责任的，</w:t>
      </w:r>
      <w:r>
        <w:rPr>
          <w:rFonts w:hint="eastAsia" w:ascii="楷体" w:hAnsi="楷体" w:eastAsia="楷体" w:cs="楷体"/>
          <w:kern w:val="2"/>
          <w:sz w:val="24"/>
          <w:szCs w:val="24"/>
          <w:lang w:val="en-US" w:eastAsia="zh-CN" w:bidi="ar"/>
        </w:rPr>
        <w:t>乙方应于甲方发出赔偿通知之日起【10】个工作日内支付，如未及时支付，甲方及甲方子公司有权从主合同款项中直接扣除。</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8.5乙方知悉并同意，对于上述情形的处理甲方有完全的判断权和自主权。</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第九条  附则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9.1本协议的标题及各条款的标题仅为检索方便而设置，具体内容应当以各条款的具体规定为准，而不应参考该标题进行解释。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pPr>
      <w:r>
        <w:rPr>
          <w:rFonts w:hint="eastAsia" w:ascii="楷体" w:hAnsi="楷体" w:eastAsia="楷体" w:cs="楷体"/>
          <w:kern w:val="2"/>
          <w:sz w:val="24"/>
          <w:szCs w:val="24"/>
          <w:lang w:val="en-US" w:eastAsia="zh-CN" w:bidi="ar"/>
        </w:rPr>
        <w:t>9.5本协议长期有效。</w:t>
      </w:r>
    </w:p>
    <w:p>
      <w:pPr>
        <w:pStyle w:val="3"/>
        <w:pageBreakBefore/>
        <w:ind w:left="0" w:firstLine="4149" w:firstLineChars="1476"/>
        <w:jc w:val="left"/>
        <w:rPr>
          <w:rFonts w:ascii="仿宋_GB2312" w:hAnsi="宋体" w:eastAsia="仿宋_GB2312"/>
          <w:color w:val="auto"/>
          <w:sz w:val="28"/>
          <w:szCs w:val="28"/>
        </w:rPr>
      </w:pPr>
      <w:r>
        <w:rPr>
          <w:rFonts w:hint="eastAsia" w:ascii="仿宋_GB2312" w:hAnsi="宋体" w:eastAsia="仿宋_GB2312"/>
          <w:color w:val="auto"/>
          <w:sz w:val="28"/>
          <w:szCs w:val="28"/>
        </w:rPr>
        <w:t>第五章 采购</w:t>
      </w:r>
      <w:bookmarkEnd w:id="123"/>
      <w:r>
        <w:rPr>
          <w:rFonts w:hint="eastAsia" w:ascii="仿宋_GB2312" w:hAnsi="宋体" w:eastAsia="仿宋_GB2312"/>
          <w:color w:val="auto"/>
          <w:sz w:val="28"/>
          <w:szCs w:val="28"/>
        </w:rPr>
        <w:t>需求</w:t>
      </w:r>
      <w:bookmarkEnd w:id="124"/>
    </w:p>
    <w:p>
      <w:pPr>
        <w:numPr>
          <w:ilvl w:val="0"/>
          <w:numId w:val="6"/>
        </w:numPr>
        <w:spacing w:line="360" w:lineRule="auto"/>
        <w:ind w:firstLine="482"/>
        <w:rPr>
          <w:rFonts w:hint="eastAsia" w:ascii="仿宋" w:hAnsi="仿宋" w:eastAsia="仿宋" w:cs="仿宋"/>
          <w:b/>
          <w:bCs/>
          <w:i w:val="0"/>
          <w:iCs/>
          <w:color w:val="auto"/>
          <w:sz w:val="24"/>
          <w:szCs w:val="24"/>
        </w:rPr>
      </w:pPr>
      <w:r>
        <w:rPr>
          <w:rFonts w:hint="eastAsia" w:ascii="仿宋" w:hAnsi="仿宋" w:eastAsia="仿宋" w:cs="仿宋"/>
          <w:b/>
          <w:bCs/>
          <w:i w:val="0"/>
          <w:iCs/>
          <w:color w:val="auto"/>
          <w:sz w:val="24"/>
          <w:szCs w:val="24"/>
        </w:rPr>
        <w:t>采购项目背景</w:t>
      </w:r>
    </w:p>
    <w:p>
      <w:pPr>
        <w:keepNext w:val="0"/>
        <w:keepLines w:val="0"/>
        <w:pageBreakBefore w:val="0"/>
        <w:numPr>
          <w:ilvl w:val="0"/>
          <w:numId w:val="0"/>
        </w:numPr>
        <w:bidi w:val="0"/>
        <w:spacing w:line="360" w:lineRule="auto"/>
        <w:ind w:firstLine="480"/>
        <w:rPr>
          <w:rFonts w:hint="eastAsia" w:ascii="仿宋" w:hAnsi="仿宋" w:eastAsia="仿宋" w:cs="仿宋"/>
          <w:i w:val="0"/>
          <w:iCs/>
          <w:color w:val="auto"/>
          <w:sz w:val="24"/>
          <w:szCs w:val="24"/>
          <w:highlight w:val="none"/>
          <w:lang w:val="en-US" w:eastAsia="zh-CN" w:bidi="ar-SA"/>
        </w:rPr>
      </w:pPr>
      <w:r>
        <w:rPr>
          <w:rFonts w:hint="eastAsia" w:ascii="仿宋" w:hAnsi="仿宋" w:eastAsia="仿宋" w:cs="仿宋"/>
          <w:i w:val="0"/>
          <w:iCs/>
          <w:color w:val="auto"/>
          <w:sz w:val="24"/>
          <w:szCs w:val="24"/>
          <w:highlight w:val="none"/>
          <w:lang w:val="en-US" w:eastAsia="zh-CN" w:bidi="ar-SA"/>
        </w:rPr>
        <w:t>凉山分公司理赔中心/客户服务中心、车商业务部、西昌支公司现有HR员工合计96人（后续如有新员工入职，按实际就餐人数为准），日常工作繁忙、外勤任务多，员工自行解决午餐存在就餐不便、耗时较长、卫生与营养难以保障等问题。为落实公司人文关怀政策，优化员工工作生活保障，解决员工就餐后顾之忧，稳定团队、提升工作效率，亟需通过规范采购方式引入专业餐饮服务单位，为员工提供安全、卫生、营养、便捷的午餐服务。</w:t>
      </w:r>
    </w:p>
    <w:p>
      <w:pPr>
        <w:numPr>
          <w:ilvl w:val="0"/>
          <w:numId w:val="6"/>
        </w:numPr>
        <w:spacing w:line="360" w:lineRule="auto"/>
        <w:ind w:firstLine="482"/>
        <w:rPr>
          <w:rFonts w:hint="eastAsia" w:ascii="仿宋" w:hAnsi="仿宋" w:eastAsia="仿宋" w:cs="仿宋"/>
          <w:b/>
          <w:bCs/>
          <w:i w:val="0"/>
          <w:iCs/>
          <w:color w:val="auto"/>
          <w:sz w:val="24"/>
          <w:szCs w:val="24"/>
        </w:rPr>
      </w:pPr>
      <w:r>
        <w:rPr>
          <w:rFonts w:hint="eastAsia" w:ascii="仿宋" w:hAnsi="仿宋" w:eastAsia="仿宋" w:cs="仿宋"/>
          <w:b/>
          <w:bCs/>
          <w:i w:val="0"/>
          <w:iCs/>
          <w:color w:val="auto"/>
          <w:sz w:val="24"/>
          <w:szCs w:val="24"/>
        </w:rPr>
        <w:t>采购内容</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color w:val="auto"/>
          <w:sz w:val="24"/>
          <w:szCs w:val="24"/>
          <w:highlight w:val="none"/>
          <w:lang w:val="en-US" w:eastAsia="zh-CN" w:bidi="ar-SA"/>
        </w:rPr>
      </w:pPr>
      <w:r>
        <w:rPr>
          <w:rFonts w:hint="eastAsia" w:ascii="仿宋" w:hAnsi="仿宋" w:eastAsia="仿宋" w:cs="仿宋"/>
          <w:i w:val="0"/>
          <w:iCs/>
          <w:color w:val="auto"/>
          <w:sz w:val="24"/>
          <w:szCs w:val="24"/>
          <w:highlight w:val="none"/>
          <w:lang w:val="en-US" w:eastAsia="zh-CN" w:bidi="ar-SA"/>
        </w:rPr>
        <w:t>服务对象：凉山分公司理赔中心/客户服务中心、车商业务部、西昌支公司全体HR员工（共计96人，以实际就餐人数为准）。</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i w:val="0"/>
          <w:iCs/>
          <w:color w:val="auto"/>
          <w:sz w:val="24"/>
          <w:szCs w:val="24"/>
          <w:highlight w:val="none"/>
          <w:lang w:val="en-US" w:eastAsia="zh-CN" w:bidi="ar-SA"/>
        </w:rPr>
      </w:pPr>
      <w:r>
        <w:rPr>
          <w:rFonts w:hint="eastAsia" w:ascii="仿宋" w:hAnsi="仿宋" w:eastAsia="仿宋" w:cs="仿宋"/>
          <w:i w:val="0"/>
          <w:iCs/>
          <w:color w:val="auto"/>
          <w:sz w:val="24"/>
          <w:szCs w:val="24"/>
          <w:highlight w:val="none"/>
          <w:lang w:val="en-US" w:eastAsia="zh-CN" w:bidi="ar-SA"/>
        </w:rPr>
        <w:t>服务地点：由中标供应商提供用餐场所，或者送餐到公司。</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color w:val="auto"/>
          <w:sz w:val="24"/>
          <w:szCs w:val="24"/>
          <w:highlight w:val="none"/>
          <w:lang w:val="en-US" w:eastAsia="zh-CN" w:bidi="ar-SA"/>
        </w:rPr>
      </w:pPr>
      <w:r>
        <w:rPr>
          <w:rFonts w:hint="eastAsia" w:ascii="仿宋" w:hAnsi="仿宋" w:eastAsia="仿宋" w:cs="仿宋"/>
          <w:i w:val="0"/>
          <w:iCs/>
          <w:color w:val="auto"/>
          <w:sz w:val="24"/>
          <w:szCs w:val="24"/>
          <w:highlight w:val="none"/>
          <w:lang w:val="en-US" w:eastAsia="zh-CN" w:bidi="ar-SA"/>
        </w:rPr>
        <w:t> 服务时间：工作日中午12:00—13:00提供午餐，法定节假日、公司统一休息日暂停服务。</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_GB2312" w:eastAsia="仿宋_GB2312" w:hAnsiTheme="minorHAnsi" w:cstheme="minorBidi"/>
          <w:b w:val="0"/>
          <w:bCs w:val="0"/>
          <w:sz w:val="24"/>
          <w:szCs w:val="24"/>
          <w:lang w:val="en-US" w:eastAsia="zh-CN" w:bidi="ar-SA"/>
        </w:rPr>
      </w:pPr>
      <w:r>
        <w:rPr>
          <w:rFonts w:hint="eastAsia" w:ascii="仿宋" w:hAnsi="仿宋" w:eastAsia="仿宋" w:cs="仿宋"/>
          <w:i w:val="0"/>
          <w:iCs/>
          <w:color w:val="auto"/>
          <w:sz w:val="24"/>
          <w:szCs w:val="24"/>
          <w:highlight w:val="none"/>
          <w:lang w:val="en-US" w:eastAsia="zh-CN" w:bidi="ar-SA"/>
        </w:rPr>
        <w:t>用餐形式：</w:t>
      </w:r>
      <w:r>
        <w:rPr>
          <w:rFonts w:hint="eastAsia" w:ascii="仿宋_GB2312" w:eastAsia="仿宋_GB2312" w:hAnsiTheme="minorHAnsi" w:cstheme="minorBidi"/>
          <w:b w:val="0"/>
          <w:bCs w:val="0"/>
          <w:sz w:val="24"/>
          <w:szCs w:val="24"/>
          <w:lang w:val="en-US" w:eastAsia="zh-CN" w:bidi="ar-SA"/>
        </w:rPr>
        <w:t>供应商须距支公司职场步行5分钟以内（提供高德或百度地图导航截图）</w:t>
      </w:r>
      <w:r>
        <w:rPr>
          <w:rFonts w:hint="eastAsia" w:ascii="仿宋_GB2312" w:eastAsia="仿宋_GB2312" w:cstheme="minorBidi"/>
          <w:b w:val="0"/>
          <w:bCs w:val="0"/>
          <w:sz w:val="24"/>
          <w:szCs w:val="24"/>
          <w:lang w:val="en-US" w:eastAsia="zh-CN" w:bidi="ar-SA"/>
        </w:rPr>
        <w:t>，</w:t>
      </w:r>
      <w:r>
        <w:rPr>
          <w:rFonts w:hint="eastAsia" w:ascii="仿宋_GB2312" w:eastAsia="仿宋_GB2312" w:hAnsiTheme="minorHAnsi" w:cstheme="minorBidi"/>
          <w:b w:val="0"/>
          <w:bCs w:val="0"/>
          <w:sz w:val="24"/>
          <w:szCs w:val="24"/>
          <w:lang w:val="en-US" w:eastAsia="zh-CN" w:bidi="ar-SA"/>
        </w:rPr>
        <w:t>可提供到店用餐场地，或按需将</w:t>
      </w:r>
      <w:r>
        <w:rPr>
          <w:rFonts w:hint="eastAsia" w:ascii="仿宋_GB2312" w:eastAsia="仿宋_GB2312" w:cstheme="minorBidi"/>
          <w:b w:val="0"/>
          <w:bCs w:val="0"/>
          <w:sz w:val="24"/>
          <w:szCs w:val="24"/>
          <w:lang w:val="en-US" w:eastAsia="zh-CN" w:bidi="ar-SA"/>
        </w:rPr>
        <w:t>餐食</w:t>
      </w:r>
      <w:r>
        <w:rPr>
          <w:rFonts w:hint="eastAsia" w:ascii="仿宋_GB2312" w:eastAsia="仿宋_GB2312" w:hAnsiTheme="minorHAnsi" w:cstheme="minorBidi"/>
          <w:b w:val="0"/>
          <w:bCs w:val="0"/>
          <w:sz w:val="24"/>
          <w:szCs w:val="24"/>
          <w:lang w:val="en-US" w:eastAsia="zh-CN" w:bidi="ar-SA"/>
        </w:rPr>
        <w:t>配送至公司大厅。每日10点半以前</w:t>
      </w:r>
      <w:r>
        <w:rPr>
          <w:rFonts w:hint="eastAsia" w:ascii="仿宋_GB2312" w:eastAsia="仿宋_GB2312" w:cstheme="minorBidi"/>
          <w:b w:val="0"/>
          <w:bCs w:val="0"/>
          <w:sz w:val="24"/>
          <w:szCs w:val="24"/>
          <w:lang w:val="en-US" w:eastAsia="zh-CN" w:bidi="ar-SA"/>
        </w:rPr>
        <w:t>我司</w:t>
      </w:r>
      <w:r>
        <w:rPr>
          <w:rFonts w:hint="eastAsia" w:ascii="仿宋_GB2312" w:eastAsia="仿宋_GB2312" w:hAnsiTheme="minorHAnsi" w:cstheme="minorBidi"/>
          <w:b w:val="0"/>
          <w:bCs w:val="0"/>
          <w:sz w:val="24"/>
          <w:szCs w:val="24"/>
          <w:lang w:val="en-US" w:eastAsia="zh-CN" w:bidi="ar-SA"/>
        </w:rPr>
        <w:t>提前告知</w:t>
      </w:r>
      <w:r>
        <w:rPr>
          <w:rFonts w:hint="eastAsia" w:ascii="仿宋_GB2312" w:eastAsia="仿宋_GB2312" w:cstheme="minorBidi"/>
          <w:b w:val="0"/>
          <w:bCs w:val="0"/>
          <w:sz w:val="24"/>
          <w:szCs w:val="24"/>
          <w:lang w:val="en-US" w:eastAsia="zh-CN" w:bidi="ar-SA"/>
        </w:rPr>
        <w:t>供应商</w:t>
      </w:r>
      <w:r>
        <w:rPr>
          <w:rFonts w:hint="eastAsia" w:ascii="仿宋_GB2312" w:eastAsia="仿宋_GB2312" w:hAnsiTheme="minorHAnsi" w:cstheme="minorBidi"/>
          <w:b w:val="0"/>
          <w:bCs w:val="0"/>
          <w:sz w:val="24"/>
          <w:szCs w:val="24"/>
          <w:lang w:val="en-US" w:eastAsia="zh-CN" w:bidi="ar-SA"/>
        </w:rPr>
        <w:t>就餐人数，以便备餐。</w:t>
      </w:r>
    </w:p>
    <w:p>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仿宋_GB2312" w:eastAsia="仿宋_GB2312"/>
          <w:b/>
          <w:bCs/>
          <w:sz w:val="24"/>
          <w:szCs w:val="24"/>
          <w:lang w:bidi="ar"/>
        </w:rPr>
      </w:pPr>
      <w:r>
        <w:rPr>
          <w:rFonts w:hint="eastAsia" w:ascii="仿宋_GB2312" w:eastAsia="仿宋_GB2312"/>
          <w:b/>
          <w:bCs/>
          <w:sz w:val="24"/>
          <w:szCs w:val="24"/>
          <w:lang w:bidi="ar"/>
        </w:rPr>
        <w:t>三、采购数量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color w:val="auto"/>
          <w:sz w:val="24"/>
          <w:szCs w:val="24"/>
          <w:highlight w:val="none"/>
          <w:lang w:val="en-US" w:eastAsia="zh-CN" w:bidi="ar-SA"/>
        </w:rPr>
      </w:pPr>
      <w:r>
        <w:rPr>
          <w:rFonts w:hint="eastAsia" w:ascii="仿宋" w:hAnsi="仿宋" w:eastAsia="仿宋" w:cs="仿宋"/>
          <w:i w:val="0"/>
          <w:iCs/>
          <w:color w:val="auto"/>
          <w:sz w:val="24"/>
          <w:szCs w:val="24"/>
          <w:highlight w:val="none"/>
          <w:lang w:val="en-US" w:eastAsia="zh-CN" w:bidi="ar-SA"/>
        </w:rPr>
        <w:t>午餐预算20元/人/天，预估每月用餐人数为96人，预计每月就餐天数为21天。1年总预算不超过483840元，本项目以最终采购单价据实结算，年度总预算为项目结算上限，及合同结算金额达到483840元后，提前终止该合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仿宋_GB2312" w:eastAsia="仿宋_GB2312"/>
          <w:b/>
          <w:bCs/>
          <w:sz w:val="24"/>
          <w:szCs w:val="24"/>
          <w:lang w:val="en-US" w:eastAsia="zh-CN" w:bidi="ar"/>
        </w:rPr>
      </w:pPr>
      <w:r>
        <w:rPr>
          <w:rFonts w:hint="eastAsia" w:ascii="仿宋_GB2312" w:eastAsia="仿宋_GB2312"/>
          <w:b/>
          <w:bCs/>
          <w:sz w:val="24"/>
          <w:szCs w:val="24"/>
          <w:lang w:val="en-US" w:eastAsia="zh-CN" w:bidi="ar"/>
        </w:rPr>
        <w:t>四、付款方式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color w:val="auto"/>
          <w:sz w:val="24"/>
          <w:szCs w:val="24"/>
          <w:highlight w:val="none"/>
          <w:lang w:val="en-US" w:eastAsia="zh-CN" w:bidi="ar-SA"/>
        </w:rPr>
      </w:pPr>
      <w:r>
        <w:rPr>
          <w:rFonts w:hint="eastAsia" w:ascii="仿宋" w:hAnsi="仿宋" w:eastAsia="仿宋" w:cs="仿宋"/>
          <w:i w:val="0"/>
          <w:iCs/>
          <w:color w:val="auto"/>
          <w:sz w:val="24"/>
          <w:szCs w:val="24"/>
          <w:highlight w:val="none"/>
          <w:lang w:val="en-US" w:eastAsia="zh-CN" w:bidi="ar-SA"/>
        </w:rPr>
        <w:t>该项目相关费用按月结算。经双方协商，在次月5号前对账提供结算表，我司确认金额无误后，中选供应商应开具有效且跟实际发生费用等额的增值税发票，我司在收到增值税发票后15个工作日内转款。</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ascii="仿宋_GB2312" w:eastAsia="仿宋_GB2312"/>
          <w:b/>
          <w:bCs/>
          <w:i w:val="0"/>
          <w:iCs w:val="0"/>
          <w:sz w:val="24"/>
          <w:szCs w:val="24"/>
          <w:lang w:bidi="ar"/>
        </w:rPr>
      </w:pPr>
      <w:r>
        <w:rPr>
          <w:rFonts w:ascii="仿宋_GB2312" w:eastAsia="仿宋_GB2312"/>
          <w:b/>
          <w:bCs/>
          <w:i w:val="0"/>
          <w:iCs w:val="0"/>
          <w:sz w:val="24"/>
          <w:szCs w:val="24"/>
          <w:lang w:bidi="ar"/>
        </w:rPr>
        <w:t>五</w:t>
      </w:r>
      <w:r>
        <w:rPr>
          <w:rFonts w:hint="eastAsia" w:ascii="仿宋_GB2312" w:eastAsia="仿宋_GB2312"/>
          <w:b/>
          <w:bCs/>
          <w:i w:val="0"/>
          <w:iCs w:val="0"/>
          <w:sz w:val="24"/>
          <w:szCs w:val="24"/>
          <w:lang w:bidi="ar"/>
        </w:rPr>
        <w:t>、服务要求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color w:val="auto"/>
        </w:rPr>
      </w:pPr>
      <w:r>
        <w:rPr>
          <w:rFonts w:hint="eastAsia" w:ascii="仿宋" w:hAnsi="仿宋" w:eastAsia="仿宋" w:cs="仿宋"/>
          <w:i w:val="0"/>
          <w:iCs/>
          <w:color w:val="auto"/>
          <w:sz w:val="24"/>
          <w:szCs w:val="24"/>
          <w:highlight w:val="none"/>
          <w:lang w:val="en-US" w:eastAsia="zh-CN" w:bidi="ar-SA"/>
        </w:rPr>
        <w:t>午餐菜品标准提供至少6个菜（2个荤菜、3个素菜、1个汤菜），主食1种（荤菜为鸡鸭鱼肉蛋类，素菜为时令蔬菜）”的营养搭配，为了达到消除广大干部职工产生的味觉疲劳，供应商根据季节变化和员工反馈动态调整菜单，确保菜品营养、卫生、保证用餐环境及餐具干净、整洁。</w:t>
      </w:r>
    </w:p>
    <w:p>
      <w:pPr>
        <w:pStyle w:val="2"/>
        <w:rPr>
          <w:color w:val="auto"/>
        </w:rPr>
      </w:pPr>
    </w:p>
    <w:p>
      <w:pPr>
        <w:pStyle w:val="3"/>
        <w:spacing w:before="0" w:after="0"/>
        <w:jc w:val="left"/>
        <w:rPr>
          <w:rFonts w:ascii="仿宋" w:hAnsi="仿宋" w:eastAsia="仿宋" w:cs="仿宋"/>
          <w:color w:val="auto"/>
          <w:sz w:val="28"/>
          <w:szCs w:val="28"/>
        </w:rPr>
      </w:pPr>
      <w:bookmarkStart w:id="125" w:name="_Toc11734"/>
      <w:bookmarkStart w:id="126" w:name="_Toc3675"/>
      <w:bookmarkStart w:id="127" w:name="_Toc9891"/>
      <w:r>
        <w:rPr>
          <w:rFonts w:hint="eastAsia" w:ascii="仿宋" w:hAnsi="仿宋" w:eastAsia="仿宋" w:cs="仿宋"/>
          <w:color w:val="auto"/>
          <w:sz w:val="28"/>
          <w:szCs w:val="28"/>
        </w:rPr>
        <w:t>第六章 响应文件格式</w:t>
      </w:r>
      <w:bookmarkEnd w:id="125"/>
      <w:bookmarkEnd w:id="126"/>
    </w:p>
    <w:p>
      <w:pPr>
        <w:spacing w:line="360" w:lineRule="auto"/>
        <w:jc w:val="center"/>
        <w:rPr>
          <w:rFonts w:ascii="仿宋" w:hAnsi="仿宋" w:eastAsia="仿宋" w:cs="仿宋"/>
          <w:b/>
          <w:color w:val="auto"/>
        </w:rPr>
      </w:pPr>
      <w:r>
        <w:rPr>
          <w:rFonts w:hint="eastAsia" w:ascii="仿宋" w:hAnsi="仿宋" w:eastAsia="仿宋" w:cs="宋体"/>
          <w:b/>
          <w:color w:val="auto"/>
        </w:rPr>
        <w:t>封面格式</w:t>
      </w:r>
    </w:p>
    <w:tbl>
      <w:tblPr>
        <w:tblStyle w:val="40"/>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noWrap w:val="0"/>
          </w:tcPr>
          <w:p>
            <w:pPr>
              <w:pStyle w:val="228"/>
              <w:spacing w:before="156" w:after="312"/>
              <w:ind w:right="508"/>
              <w:jc w:val="right"/>
              <w:rPr>
                <w:rFonts w:ascii="仿宋" w:hAnsi="仿宋" w:eastAsia="仿宋" w:cs="仿宋"/>
                <w:color w:val="auto"/>
                <w:sz w:val="32"/>
              </w:rPr>
            </w:pPr>
            <w:r>
              <w:rPr>
                <w:rFonts w:hint="eastAsia" w:ascii="仿宋" w:hAnsi="仿宋" w:eastAsia="仿宋" w:cs="仿宋"/>
                <w:color w:val="auto"/>
                <w:sz w:val="32"/>
              </w:rPr>
              <w:t>正本/副本</w:t>
            </w:r>
          </w:p>
          <w:p>
            <w:pPr>
              <w:pStyle w:val="228"/>
              <w:ind w:right="-284"/>
              <w:jc w:val="center"/>
              <w:rPr>
                <w:rFonts w:ascii="仿宋" w:hAnsi="仿宋" w:eastAsia="仿宋" w:cs="仿宋"/>
                <w:color w:val="auto"/>
                <w:sz w:val="28"/>
                <w:u w:val="single"/>
              </w:rPr>
            </w:pPr>
            <w:r>
              <w:rPr>
                <w:rFonts w:hint="eastAsia" w:ascii="仿宋_GB2312" w:hAnsi="仿宋_GB2312" w:eastAsia="仿宋_GB2312" w:cs="仿宋_GB2312"/>
                <w:b/>
                <w:color w:val="auto"/>
                <w:sz w:val="36"/>
                <w:szCs w:val="36"/>
                <w:lang w:val="en-US" w:eastAsia="zh-CN" w:bidi="ar-SA"/>
              </w:rPr>
              <w:t>人保财险四川省凉山分公司理赔、车商、西昌支公司食堂午餐供餐服务采购项目</w:t>
            </w:r>
          </w:p>
          <w:p>
            <w:pPr>
              <w:pStyle w:val="228"/>
              <w:spacing w:before="624" w:after="156" w:line="160" w:lineRule="atLeast"/>
              <w:ind w:right="-284"/>
              <w:jc w:val="center"/>
              <w:rPr>
                <w:rFonts w:ascii="仿宋" w:hAnsi="仿宋" w:eastAsia="仿宋" w:cs="仿宋"/>
                <w:color w:val="auto"/>
                <w:sz w:val="52"/>
              </w:rPr>
            </w:pPr>
            <w:r>
              <w:rPr>
                <w:rFonts w:hint="eastAsia" w:ascii="仿宋" w:hAnsi="仿宋" w:eastAsia="仿宋" w:cs="仿宋"/>
                <w:color w:val="auto"/>
                <w:sz w:val="52"/>
              </w:rPr>
              <w:t>比选响应文件</w:t>
            </w:r>
          </w:p>
          <w:p>
            <w:pPr>
              <w:pStyle w:val="228"/>
              <w:spacing w:before="624" w:after="156" w:line="160" w:lineRule="atLeast"/>
              <w:ind w:right="-284"/>
              <w:jc w:val="center"/>
              <w:rPr>
                <w:rFonts w:ascii="仿宋" w:hAnsi="仿宋" w:eastAsia="仿宋" w:cs="仿宋"/>
                <w:color w:val="auto"/>
                <w:sz w:val="52"/>
              </w:rPr>
            </w:pPr>
          </w:p>
          <w:p>
            <w:pPr>
              <w:pStyle w:val="228"/>
              <w:spacing w:before="624" w:after="156" w:line="240" w:lineRule="atLeast"/>
              <w:jc w:val="center"/>
              <w:rPr>
                <w:rFonts w:ascii="仿宋" w:hAnsi="仿宋" w:eastAsia="仿宋" w:cs="仿宋"/>
                <w:color w:val="auto"/>
                <w:sz w:val="40"/>
              </w:rPr>
            </w:pPr>
            <w:r>
              <w:rPr>
                <w:rFonts w:hint="eastAsia" w:ascii="仿宋" w:hAnsi="仿宋" w:eastAsia="仿宋" w:cs="仿宋"/>
                <w:color w:val="auto"/>
                <w:sz w:val="40"/>
              </w:rPr>
              <w:t>（商务文件/技术文件/报价文件）</w:t>
            </w:r>
          </w:p>
          <w:p>
            <w:pPr>
              <w:pStyle w:val="228"/>
              <w:spacing w:before="1560" w:line="400" w:lineRule="atLeast"/>
              <w:ind w:right="-284" w:firstLine="2520"/>
              <w:rPr>
                <w:rFonts w:ascii="仿宋" w:hAnsi="仿宋" w:eastAsia="仿宋" w:cs="仿宋"/>
                <w:color w:val="auto"/>
                <w:sz w:val="24"/>
              </w:rPr>
            </w:pPr>
            <w:r>
              <w:rPr>
                <w:rFonts w:hint="eastAsia" w:ascii="仿宋" w:hAnsi="仿宋" w:eastAsia="仿宋" w:cs="仿宋"/>
                <w:color w:val="auto"/>
                <w:sz w:val="24"/>
              </w:rPr>
              <w:t>供应商：</w:t>
            </w:r>
            <w:r>
              <w:rPr>
                <w:rFonts w:hint="eastAsia" w:ascii="仿宋" w:hAnsi="仿宋" w:eastAsia="仿宋" w:cs="仿宋"/>
                <w:color w:val="auto"/>
                <w:sz w:val="24"/>
                <w:u w:val="single"/>
              </w:rPr>
              <w:t>（盖章）</w:t>
            </w:r>
          </w:p>
          <w:p>
            <w:pPr>
              <w:pStyle w:val="228"/>
              <w:spacing w:after="156" w:line="400" w:lineRule="atLeast"/>
              <w:ind w:right="-284"/>
              <w:jc w:val="center"/>
              <w:rPr>
                <w:rFonts w:ascii="仿宋" w:hAnsi="仿宋" w:eastAsia="仿宋" w:cs="仿宋"/>
                <w:color w:val="auto"/>
                <w:sz w:val="24"/>
                <w:u w:val="single"/>
              </w:rPr>
            </w:pPr>
            <w:r>
              <w:rPr>
                <w:rFonts w:hint="eastAsia" w:ascii="仿宋" w:hAnsi="仿宋" w:eastAsia="仿宋" w:cs="仿宋"/>
                <w:color w:val="auto"/>
                <w:sz w:val="24"/>
              </w:rPr>
              <w:t>法定代表人或其委托的代理人：（签字或盖章）</w:t>
            </w:r>
          </w:p>
          <w:p>
            <w:pPr>
              <w:pStyle w:val="228"/>
              <w:spacing w:after="624"/>
              <w:ind w:right="-284"/>
              <w:jc w:val="center"/>
              <w:rPr>
                <w:rFonts w:ascii="仿宋" w:hAnsi="仿宋" w:eastAsia="仿宋" w:cs="仿宋"/>
                <w:color w:val="auto"/>
                <w:sz w:val="24"/>
              </w:rPr>
            </w:pPr>
          </w:p>
          <w:p>
            <w:pPr>
              <w:pStyle w:val="228"/>
              <w:spacing w:after="624"/>
              <w:ind w:right="-284"/>
              <w:jc w:val="center"/>
              <w:rPr>
                <w:rFonts w:ascii="仿宋" w:hAnsi="仿宋" w:eastAsia="仿宋" w:cs="仿宋"/>
                <w:color w:val="auto"/>
              </w:rPr>
            </w:pPr>
            <w:r>
              <w:rPr>
                <w:rFonts w:hint="eastAsia" w:ascii="仿宋" w:hAnsi="仿宋" w:eastAsia="仿宋" w:cs="仿宋"/>
                <w:color w:val="auto"/>
                <w:sz w:val="24"/>
              </w:rPr>
              <w:t>年     月      日</w:t>
            </w:r>
          </w:p>
        </w:tc>
      </w:tr>
    </w:tbl>
    <w:p>
      <w:pPr>
        <w:spacing w:line="360" w:lineRule="auto"/>
        <w:rPr>
          <w:rFonts w:ascii="仿宋" w:hAnsi="仿宋" w:eastAsia="仿宋" w:cs="仿宋"/>
          <w:b/>
          <w:color w:val="auto"/>
        </w:rPr>
      </w:pPr>
      <w:r>
        <w:rPr>
          <w:rFonts w:hint="eastAsia" w:ascii="仿宋" w:hAnsi="仿宋" w:eastAsia="仿宋" w:cs="仿宋"/>
          <w:b/>
          <w:color w:val="auto"/>
        </w:rPr>
        <w:t>格式：封口</w:t>
      </w:r>
    </w:p>
    <w:tbl>
      <w:tblPr>
        <w:tblStyle w:val="40"/>
        <w:tblW w:w="5000" w:type="pct"/>
        <w:tblInd w:w="0" w:type="dxa"/>
        <w:tblLayout w:type="autofit"/>
        <w:tblCellMar>
          <w:top w:w="0" w:type="dxa"/>
          <w:left w:w="108" w:type="dxa"/>
          <w:bottom w:w="0" w:type="dxa"/>
          <w:right w:w="108" w:type="dxa"/>
        </w:tblCellMar>
      </w:tblPr>
      <w:tblGrid>
        <w:gridCol w:w="9854"/>
      </w:tblGrid>
      <w:tr>
        <w:trPr>
          <w:trHeight w:val="1503" w:hRule="atLeast"/>
        </w:trPr>
        <w:tc>
          <w:tcPr>
            <w:tcW w:w="5000" w:type="pct"/>
            <w:tcBorders>
              <w:top w:val="single" w:color="000000" w:sz="4" w:space="0"/>
              <w:left w:val="single" w:color="000000" w:sz="4" w:space="0"/>
              <w:bottom w:val="single" w:color="000000" w:sz="4" w:space="0"/>
              <w:right w:val="single" w:color="000000" w:sz="4" w:space="0"/>
            </w:tcBorders>
            <w:noWrap w:val="0"/>
            <w:vAlign w:val="center"/>
          </w:tcPr>
          <w:p>
            <w:pPr>
              <w:pStyle w:val="228"/>
              <w:ind w:right="-284"/>
              <w:jc w:val="center"/>
              <w:rPr>
                <w:rFonts w:ascii="仿宋" w:hAnsi="仿宋" w:eastAsia="仿宋" w:cs="仿宋"/>
                <w:b/>
                <w:color w:val="auto"/>
              </w:rPr>
            </w:pPr>
            <w:r>
              <w:rPr>
                <w:rFonts w:hint="eastAsia" w:ascii="仿宋" w:hAnsi="仿宋" w:eastAsia="仿宋" w:cs="仿宋"/>
                <w:b/>
                <w:color w:val="auto"/>
              </w:rPr>
              <w:t>-------------于年月日时分之前不准启封（公章）------------</w:t>
            </w:r>
          </w:p>
        </w:tc>
      </w:tr>
    </w:tbl>
    <w:p>
      <w:pPr>
        <w:rPr>
          <w:rFonts w:ascii="仿宋" w:hAnsi="仿宋" w:eastAsia="仿宋" w:cs="仿宋"/>
          <w:color w:val="auto"/>
          <w:szCs w:val="21"/>
        </w:rPr>
      </w:pPr>
    </w:p>
    <w:p>
      <w:pPr>
        <w:pStyle w:val="2"/>
      </w:pPr>
    </w:p>
    <w:p>
      <w:pPr>
        <w:pStyle w:val="5"/>
        <w:spacing w:before="0" w:line="440" w:lineRule="exact"/>
        <w:rPr>
          <w:rFonts w:ascii="仿宋" w:hAnsi="仿宋" w:eastAsia="仿宋" w:cs="仿宋"/>
          <w:color w:val="auto"/>
          <w:sz w:val="24"/>
          <w:szCs w:val="24"/>
        </w:rPr>
      </w:pPr>
      <w:bookmarkStart w:id="128" w:name="_Toc27958"/>
      <w:bookmarkStart w:id="129" w:name="_Toc9175"/>
      <w:bookmarkStart w:id="130" w:name="_Toc287600129"/>
      <w:bookmarkStart w:id="131" w:name="_Toc12140"/>
      <w:bookmarkStart w:id="132" w:name="_Toc7202"/>
      <w:bookmarkStart w:id="133" w:name="_Toc517281837"/>
      <w:bookmarkStart w:id="134" w:name="_Toc19783360"/>
      <w:bookmarkStart w:id="135" w:name="_Toc25121"/>
      <w:bookmarkStart w:id="136" w:name="_Toc27799"/>
      <w:bookmarkStart w:id="137" w:name="_Toc444891354"/>
      <w:r>
        <w:rPr>
          <w:rFonts w:hint="eastAsia" w:ascii="仿宋" w:hAnsi="仿宋" w:eastAsia="仿宋" w:cs="仿宋"/>
          <w:color w:val="auto"/>
          <w:sz w:val="24"/>
          <w:szCs w:val="24"/>
        </w:rPr>
        <w:t>（一）响应函</w:t>
      </w:r>
      <w:bookmarkEnd w:id="128"/>
      <w:bookmarkEnd w:id="129"/>
    </w:p>
    <w:p>
      <w:pPr>
        <w:pStyle w:val="228"/>
        <w:spacing w:line="440" w:lineRule="exact"/>
        <w:rPr>
          <w:rFonts w:hint="eastAsia" w:ascii="仿宋" w:hAnsi="仿宋" w:eastAsia="仿宋" w:cs="仿宋"/>
          <w:color w:val="auto"/>
          <w:sz w:val="24"/>
          <w:szCs w:val="24"/>
          <w:u w:val="single"/>
          <w:lang w:val="en-US" w:eastAsia="zh-CN" w:bidi="ar-SA"/>
        </w:rPr>
      </w:pPr>
      <w:r>
        <w:rPr>
          <w:rFonts w:hint="eastAsia" w:ascii="仿宋" w:hAnsi="仿宋" w:eastAsia="仿宋" w:cs="仿宋"/>
          <w:color w:val="auto"/>
          <w:sz w:val="24"/>
          <w:szCs w:val="24"/>
          <w:u w:val="single"/>
          <w:lang w:val="en-US" w:eastAsia="zh-CN" w:bidi="ar-SA"/>
        </w:rPr>
        <w:t>致：中国人民财产保险股份有限公司凉山彝族自治州分公司理赔中心/客户服务中心</w:t>
      </w:r>
    </w:p>
    <w:p>
      <w:pPr>
        <w:spacing w:line="360" w:lineRule="auto"/>
        <w:ind w:firstLine="480"/>
        <w:rPr>
          <w:rFonts w:ascii="仿宋" w:hAnsi="仿宋" w:eastAsia="仿宋" w:cs="Cambria Math"/>
          <w:color w:val="auto"/>
        </w:rPr>
      </w:pPr>
      <w:r>
        <w:rPr>
          <w:rFonts w:hint="eastAsia" w:ascii="仿宋" w:hAnsi="仿宋" w:eastAsia="仿宋" w:cs="仿宋"/>
          <w:color w:val="auto"/>
          <w:sz w:val="24"/>
          <w:szCs w:val="24"/>
          <w:u w:val="single"/>
          <w:lang w:val="en-US" w:eastAsia="zh-CN" w:bidi="ar-SA"/>
        </w:rPr>
        <w:t xml:space="preserve">   （供应商名称）   （以下称“我方”）已仔细研究了 人保财险四川省凉山</w:t>
      </w:r>
      <w:r>
        <w:rPr>
          <w:rFonts w:hint="eastAsia" w:ascii="仿宋" w:hAnsi="仿宋" w:eastAsia="仿宋" w:cs="仿宋"/>
          <w:color w:val="auto"/>
          <w:u w:val="single"/>
        </w:rPr>
        <w:t>分公司理赔、车商、西昌支公司食堂</w:t>
      </w:r>
      <w:r>
        <w:rPr>
          <w:rFonts w:hint="eastAsia" w:ascii="仿宋" w:hAnsi="仿宋" w:eastAsia="仿宋" w:cs="仿宋"/>
          <w:color w:val="auto"/>
          <w:u w:val="single"/>
          <w:lang w:val="en-US" w:eastAsia="zh-CN"/>
        </w:rPr>
        <w:t>午餐供餐</w:t>
      </w:r>
      <w:r>
        <w:rPr>
          <w:rFonts w:hint="eastAsia" w:ascii="仿宋" w:hAnsi="仿宋" w:eastAsia="仿宋" w:cs="仿宋"/>
          <w:color w:val="auto"/>
          <w:u w:val="single"/>
        </w:rPr>
        <w:t>服务采购项目。</w:t>
      </w:r>
      <w:r>
        <w:rPr>
          <w:rFonts w:hint="eastAsia" w:ascii="仿宋" w:hAnsi="仿宋" w:eastAsia="仿宋" w:cs="Cambria Math"/>
          <w:color w:val="auto"/>
          <w:u w:val="single"/>
          <w:lang w:eastAsia="zh-CN"/>
        </w:rPr>
        <w:t xml:space="preserve">     比选文件的全部内容，包括澄清或者修改文件以及有关附件</w:t>
      </w:r>
      <w:r>
        <w:rPr>
          <w:rFonts w:hint="eastAsia" w:ascii="仿宋" w:hAnsi="仿宋" w:eastAsia="仿宋" w:cs="Cambria Math"/>
          <w:color w:val="auto"/>
        </w:rPr>
        <w:t>，我方将严格按照比选文件要求递交符合要求的全部比选响应文件。</w:t>
      </w:r>
    </w:p>
    <w:p>
      <w:pPr>
        <w:spacing w:line="440" w:lineRule="exact"/>
        <w:ind w:firstLine="420"/>
        <w:rPr>
          <w:rFonts w:ascii="仿宋" w:hAnsi="仿宋" w:eastAsia="仿宋" w:cs="Cambria Math"/>
          <w:color w:val="auto"/>
        </w:rPr>
      </w:pPr>
      <w:r>
        <w:rPr>
          <w:rFonts w:hint="eastAsia" w:ascii="仿宋" w:hAnsi="仿宋" w:eastAsia="仿宋" w:cs="Cambria Math"/>
          <w:color w:val="auto"/>
        </w:rPr>
        <w:t>现我方承诺如下内容：</w:t>
      </w:r>
    </w:p>
    <w:p>
      <w:pPr>
        <w:spacing w:line="440" w:lineRule="exact"/>
        <w:ind w:firstLine="420"/>
        <w:rPr>
          <w:rFonts w:ascii="仿宋" w:hAnsi="仿宋" w:eastAsia="仿宋" w:cs="Cambria Math"/>
          <w:color w:val="auto"/>
        </w:rPr>
      </w:pPr>
      <w:r>
        <w:rPr>
          <w:rFonts w:hint="eastAsia" w:ascii="仿宋" w:hAnsi="仿宋" w:eastAsia="仿宋" w:cs="Cambria Math"/>
          <w:color w:val="auto"/>
        </w:rPr>
        <w:t>1. 本响应函及比选响应文件自比选响应文件提交截止日起有效期为</w:t>
      </w:r>
      <w:r>
        <w:rPr>
          <w:rFonts w:ascii="仿宋" w:hAnsi="仿宋" w:eastAsia="仿宋" w:cs="Cambria Math"/>
          <w:color w:val="auto"/>
          <w:highlight w:val="none"/>
          <w:u w:val="single"/>
        </w:rPr>
        <w:t>180</w:t>
      </w:r>
      <w:r>
        <w:rPr>
          <w:rFonts w:hint="eastAsia" w:ascii="仿宋" w:hAnsi="仿宋" w:eastAsia="仿宋" w:cs="Cambria Math"/>
          <w:color w:val="auto"/>
          <w:u w:val="single"/>
        </w:rPr>
        <w:t>天</w:t>
      </w:r>
      <w:r>
        <w:rPr>
          <w:rFonts w:hint="eastAsia" w:ascii="仿宋" w:hAnsi="仿宋" w:eastAsia="仿宋" w:cs="Cambria Math"/>
          <w:color w:val="auto"/>
        </w:rPr>
        <w:t>，我方承诺在响应有效期内不修改、撤销比选响应文件。</w:t>
      </w:r>
    </w:p>
    <w:p>
      <w:pPr>
        <w:spacing w:line="440" w:lineRule="exact"/>
        <w:ind w:firstLine="420"/>
        <w:rPr>
          <w:rFonts w:ascii="仿宋" w:hAnsi="仿宋" w:eastAsia="仿宋" w:cs="Cambria Math"/>
          <w:color w:val="auto"/>
        </w:rPr>
      </w:pPr>
      <w:r>
        <w:rPr>
          <w:rFonts w:ascii="仿宋" w:hAnsi="仿宋" w:eastAsia="仿宋" w:cs="Cambria Math"/>
          <w:color w:val="auto"/>
        </w:rPr>
        <w:t>2</w:t>
      </w:r>
      <w:r>
        <w:rPr>
          <w:rFonts w:hint="eastAsia" w:ascii="仿宋" w:hAnsi="仿宋" w:eastAsia="仿宋" w:cs="Cambria Math"/>
          <w:color w:val="auto"/>
        </w:rPr>
        <w:t>. 我方承诺提供比选过程中可能要求的澄清、说明、补正或者算术性错误修正确认，并同意我方提供的以上材料构成我方响应文件的组成部分。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auto"/>
        </w:rPr>
      </w:pPr>
      <w:r>
        <w:rPr>
          <w:rFonts w:ascii="仿宋" w:hAnsi="仿宋" w:eastAsia="仿宋" w:cs="Cambria Math"/>
          <w:color w:val="auto"/>
        </w:rPr>
        <w:t>3</w:t>
      </w:r>
      <w:r>
        <w:rPr>
          <w:rFonts w:hint="eastAsia" w:ascii="仿宋" w:hAnsi="仿宋" w:eastAsia="仿宋" w:cs="Cambria Math"/>
          <w:color w:val="auto"/>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auto"/>
        </w:rPr>
      </w:pPr>
      <w:r>
        <w:rPr>
          <w:rFonts w:ascii="仿宋" w:hAnsi="仿宋" w:eastAsia="仿宋" w:cs="Cambria Math"/>
          <w:color w:val="auto"/>
        </w:rPr>
        <w:t>4</w:t>
      </w:r>
      <w:r>
        <w:rPr>
          <w:rFonts w:hint="eastAsia" w:ascii="仿宋" w:hAnsi="仿宋" w:eastAsia="仿宋" w:cs="Cambria Math"/>
          <w:color w:val="auto"/>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auto"/>
        </w:rPr>
      </w:pPr>
      <w:r>
        <w:rPr>
          <w:rFonts w:ascii="仿宋" w:hAnsi="仿宋" w:eastAsia="仿宋" w:cs="宋体"/>
          <w:color w:val="auto"/>
        </w:rPr>
        <w:t>5</w:t>
      </w:r>
      <w:r>
        <w:rPr>
          <w:rFonts w:hint="eastAsia" w:ascii="仿宋" w:hAnsi="仿宋" w:eastAsia="仿宋" w:cs="宋体"/>
          <w:color w:val="auto"/>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auto"/>
        </w:rPr>
      </w:pPr>
      <w:r>
        <w:rPr>
          <w:rFonts w:ascii="仿宋" w:hAnsi="仿宋" w:eastAsia="仿宋" w:cs="Cambria Math"/>
          <w:color w:val="auto"/>
        </w:rPr>
        <w:t>6</w:t>
      </w:r>
      <w:r>
        <w:rPr>
          <w:rFonts w:hint="eastAsia" w:ascii="仿宋" w:hAnsi="仿宋" w:eastAsia="仿宋" w:cs="Cambria Math"/>
          <w:color w:val="auto"/>
        </w:rPr>
        <w:t>. 如我方成交：</w:t>
      </w:r>
    </w:p>
    <w:p>
      <w:pPr>
        <w:spacing w:line="440" w:lineRule="exact"/>
        <w:ind w:firstLine="420"/>
        <w:rPr>
          <w:rFonts w:ascii="仿宋" w:hAnsi="仿宋" w:eastAsia="仿宋" w:cs="Cambria Math"/>
          <w:color w:val="auto"/>
        </w:rPr>
      </w:pPr>
      <w:r>
        <w:rPr>
          <w:rFonts w:hint="eastAsia" w:ascii="仿宋" w:hAnsi="仿宋" w:eastAsia="仿宋" w:cs="Cambria Math"/>
          <w:color w:val="auto"/>
        </w:rPr>
        <w:t>（1）我方承诺在收到成交通知书后，在成交通知书规定的期限内与贵方签订合同。</w:t>
      </w:r>
    </w:p>
    <w:p>
      <w:pPr>
        <w:spacing w:line="440" w:lineRule="exact"/>
        <w:ind w:firstLine="420"/>
        <w:rPr>
          <w:rFonts w:ascii="仿宋" w:hAnsi="仿宋" w:eastAsia="仿宋" w:cs="Cambria Math"/>
          <w:color w:val="auto"/>
        </w:rPr>
      </w:pPr>
      <w:r>
        <w:rPr>
          <w:rFonts w:hint="eastAsia" w:ascii="仿宋" w:hAnsi="仿宋" w:eastAsia="仿宋" w:cs="Cambria Math"/>
          <w:color w:val="auto"/>
        </w:rPr>
        <w:t>（2）我方承诺按照比选文件规定递交履约保证金。</w:t>
      </w:r>
    </w:p>
    <w:p>
      <w:pPr>
        <w:spacing w:line="440" w:lineRule="exact"/>
        <w:ind w:firstLine="420"/>
        <w:rPr>
          <w:rFonts w:ascii="仿宋" w:hAnsi="仿宋" w:eastAsia="仿宋" w:cs="Cambria Math"/>
          <w:color w:val="auto"/>
        </w:rPr>
      </w:pPr>
      <w:r>
        <w:rPr>
          <w:rFonts w:hint="eastAsia" w:ascii="仿宋" w:hAnsi="仿宋" w:eastAsia="仿宋" w:cs="Cambria Math"/>
          <w:color w:val="auto"/>
        </w:rPr>
        <w:t>（3）我方承诺按照比选文件的规定及合同约定履行相关责任和义务。</w:t>
      </w:r>
    </w:p>
    <w:p>
      <w:pPr>
        <w:spacing w:line="440" w:lineRule="exact"/>
        <w:ind w:firstLine="420"/>
        <w:rPr>
          <w:rFonts w:ascii="仿宋" w:hAnsi="仿宋" w:eastAsia="仿宋" w:cs="Cambria Math"/>
          <w:color w:val="auto"/>
        </w:rPr>
      </w:pPr>
      <w:r>
        <w:rPr>
          <w:rFonts w:hint="eastAsia" w:ascii="仿宋" w:hAnsi="仿宋" w:eastAsia="仿宋" w:cs="Cambria Math"/>
          <w:color w:val="auto"/>
        </w:rPr>
        <w:t>（4）我方在此承诺，双方合作后可开具增值税专用发票。</w:t>
      </w:r>
    </w:p>
    <w:p>
      <w:pPr>
        <w:spacing w:line="440" w:lineRule="exact"/>
        <w:ind w:firstLine="4080"/>
        <w:jc w:val="right"/>
        <w:rPr>
          <w:rFonts w:ascii="仿宋" w:hAnsi="仿宋" w:eastAsia="仿宋" w:cs="仿宋"/>
          <w:color w:val="auto"/>
        </w:rPr>
      </w:pPr>
    </w:p>
    <w:p>
      <w:pPr>
        <w:spacing w:line="440" w:lineRule="exact"/>
        <w:ind w:firstLine="408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br w:type="page" w:clear="all"/>
      </w:r>
      <w:bookmarkEnd w:id="130"/>
      <w:bookmarkEnd w:id="131"/>
      <w:bookmarkEnd w:id="132"/>
      <w:bookmarkEnd w:id="133"/>
      <w:bookmarkEnd w:id="134"/>
      <w:bookmarkEnd w:id="135"/>
      <w:bookmarkEnd w:id="136"/>
      <w:bookmarkEnd w:id="137"/>
      <w:bookmarkStart w:id="138" w:name="_Toc12889"/>
      <w:bookmarkStart w:id="139" w:name="_Toc13983"/>
      <w:r>
        <w:rPr>
          <w:rFonts w:hint="eastAsia" w:ascii="仿宋" w:hAnsi="仿宋" w:eastAsia="仿宋" w:cs="仿宋"/>
          <w:color w:val="auto"/>
          <w:sz w:val="24"/>
          <w:szCs w:val="24"/>
        </w:rPr>
        <w:t>（二）法定代表人（负责人）身份证明书</w:t>
      </w:r>
      <w:bookmarkEnd w:id="138"/>
      <w:bookmarkEnd w:id="139"/>
      <w:r>
        <w:rPr>
          <w:rFonts w:hint="eastAsia" w:ascii="仿宋" w:hAnsi="仿宋" w:eastAsia="仿宋" w:cs="仿宋"/>
          <w:color w:val="auto"/>
          <w:sz w:val="24"/>
          <w:szCs w:val="24"/>
        </w:rPr>
        <w:tab/>
      </w:r>
    </w:p>
    <w:p>
      <w:pPr>
        <w:spacing w:line="360" w:lineRule="auto"/>
        <w:jc w:val="center"/>
        <w:rPr>
          <w:rFonts w:ascii="仿宋" w:hAnsi="仿宋" w:eastAsia="仿宋" w:cs="仿宋"/>
          <w:b/>
          <w:color w:val="auto"/>
        </w:rPr>
      </w:pPr>
      <w:r>
        <w:rPr>
          <w:rFonts w:hint="eastAsia" w:ascii="仿宋" w:hAnsi="仿宋" w:eastAsia="仿宋" w:cs="仿宋"/>
          <w:b/>
          <w:color w:val="auto"/>
        </w:rPr>
        <w:t>法定代表人（负责人）身份证明书</w:t>
      </w:r>
      <w:r>
        <w:rPr>
          <w:rFonts w:hint="eastAsia" w:ascii="仿宋" w:hAnsi="仿宋" w:eastAsia="仿宋" w:cs="仿宋"/>
          <w:b/>
          <w:color w:val="auto"/>
        </w:rPr>
        <w:tab/>
      </w:r>
    </w:p>
    <w:p>
      <w:pPr>
        <w:spacing w:line="360" w:lineRule="auto"/>
        <w:rPr>
          <w:rFonts w:ascii="仿宋" w:hAnsi="仿宋" w:eastAsia="仿宋" w:cs="仿宋"/>
          <w:b/>
          <w:color w:val="auto"/>
        </w:rPr>
      </w:pPr>
    </w:p>
    <w:p>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p>
    <w:p>
      <w:pPr>
        <w:spacing w:line="360" w:lineRule="auto"/>
        <w:rPr>
          <w:rFonts w:ascii="仿宋" w:hAnsi="仿宋" w:eastAsia="仿宋" w:cs="仿宋"/>
          <w:color w:val="auto"/>
        </w:rPr>
      </w:pPr>
      <w:r>
        <w:rPr>
          <w:rFonts w:hint="eastAsia" w:ascii="仿宋" w:hAnsi="仿宋" w:eastAsia="仿宋" w:cs="仿宋"/>
          <w:color w:val="auto"/>
        </w:rPr>
        <w:t>成立时间：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spacing w:line="360" w:lineRule="auto"/>
        <w:rPr>
          <w:rFonts w:ascii="仿宋" w:hAnsi="仿宋" w:eastAsia="仿宋" w:cs="仿宋"/>
          <w:color w:val="auto"/>
          <w:u w:val="single"/>
        </w:rPr>
      </w:pPr>
      <w:r>
        <w:rPr>
          <w:rFonts w:hint="eastAsia" w:ascii="仿宋" w:hAnsi="仿宋" w:eastAsia="仿宋" w:cs="仿宋"/>
          <w:color w:val="auto"/>
        </w:rPr>
        <w:t>姓名：</w:t>
      </w:r>
      <w:r>
        <w:rPr>
          <w:rFonts w:hint="eastAsia" w:ascii="仿宋" w:hAnsi="仿宋" w:eastAsia="仿宋" w:cs="仿宋"/>
          <w:color w:val="auto"/>
          <w:u w:val="single"/>
        </w:rPr>
        <w:t xml:space="preserve">         </w:t>
      </w:r>
      <w:r>
        <w:rPr>
          <w:rFonts w:hint="eastAsia" w:ascii="仿宋" w:hAnsi="仿宋" w:eastAsia="仿宋" w:cs="仿宋"/>
          <w:color w:val="auto"/>
        </w:rPr>
        <w:t>性别：</w:t>
      </w:r>
      <w:r>
        <w:rPr>
          <w:rFonts w:hint="eastAsia" w:ascii="仿宋" w:hAnsi="仿宋" w:eastAsia="仿宋" w:cs="仿宋"/>
          <w:color w:val="auto"/>
          <w:u w:val="single"/>
        </w:rPr>
        <w:t xml:space="preserve">          </w:t>
      </w:r>
      <w:r>
        <w:rPr>
          <w:rFonts w:hint="eastAsia" w:ascii="仿宋" w:hAnsi="仿宋" w:eastAsia="仿宋" w:cs="仿宋"/>
          <w:color w:val="auto"/>
        </w:rPr>
        <w:t>年龄：</w:t>
      </w:r>
      <w:r>
        <w:rPr>
          <w:rFonts w:hint="eastAsia" w:ascii="仿宋" w:hAnsi="仿宋" w:eastAsia="仿宋" w:cs="仿宋"/>
          <w:color w:val="auto"/>
          <w:u w:val="single"/>
        </w:rPr>
        <w:t xml:space="preserve">         </w:t>
      </w:r>
      <w:r>
        <w:rPr>
          <w:rFonts w:hint="eastAsia" w:ascii="仿宋" w:hAnsi="仿宋" w:eastAsia="仿宋" w:cs="仿宋"/>
          <w:color w:val="auto"/>
        </w:rPr>
        <w:t>职务：</w:t>
      </w:r>
      <w:r>
        <w:rPr>
          <w:rFonts w:hint="eastAsia" w:ascii="仿宋" w:hAnsi="仿宋" w:eastAsia="仿宋" w:cs="仿宋"/>
          <w:color w:val="auto"/>
          <w:u w:val="single"/>
        </w:rPr>
        <w:t xml:space="preserve">         </w:t>
      </w:r>
    </w:p>
    <w:p>
      <w:pPr>
        <w:spacing w:line="360" w:lineRule="auto"/>
        <w:rPr>
          <w:rFonts w:ascii="仿宋" w:hAnsi="仿宋" w:eastAsia="仿宋" w:cs="仿宋"/>
          <w:color w:val="auto"/>
        </w:rPr>
      </w:pPr>
      <w:r>
        <w:rPr>
          <w:rFonts w:hint="eastAsia" w:ascii="仿宋" w:hAnsi="仿宋" w:eastAsia="仿宋" w:cs="仿宋"/>
          <w:color w:val="auto"/>
        </w:rPr>
        <w:t>系</w:t>
      </w:r>
      <w:r>
        <w:rPr>
          <w:rFonts w:hint="eastAsia" w:ascii="仿宋" w:hAnsi="仿宋" w:eastAsia="仿宋" w:cs="仿宋"/>
          <w:color w:val="auto"/>
          <w:u w:val="single"/>
        </w:rPr>
        <w:t xml:space="preserve">                   </w:t>
      </w:r>
      <w:r>
        <w:rPr>
          <w:rFonts w:hint="eastAsia" w:ascii="仿宋" w:hAnsi="仿宋" w:eastAsia="仿宋" w:cs="仿宋"/>
          <w:color w:val="auto"/>
        </w:rPr>
        <w:t>（供应商名称）的法定代表人（负责人）。</w:t>
      </w:r>
    </w:p>
    <w:p>
      <w:pPr>
        <w:spacing w:line="360" w:lineRule="auto"/>
        <w:rPr>
          <w:rFonts w:ascii="仿宋" w:hAnsi="仿宋" w:eastAsia="仿宋" w:cs="仿宋"/>
          <w:color w:val="auto"/>
        </w:rPr>
      </w:pPr>
      <w:r>
        <w:rPr>
          <w:rFonts w:hint="eastAsia" w:ascii="仿宋" w:hAnsi="仿宋" w:eastAsia="仿宋" w:cs="仿宋"/>
          <w:color w:val="auto"/>
        </w:rPr>
        <w:t>特此证明。</w:t>
      </w:r>
    </w:p>
    <w:p>
      <w:pPr>
        <w:spacing w:line="360" w:lineRule="auto"/>
        <w:rPr>
          <w:rFonts w:ascii="仿宋" w:hAnsi="仿宋" w:eastAsia="仿宋" w:cs="仿宋"/>
          <w:color w:val="auto"/>
        </w:rPr>
      </w:pPr>
    </w:p>
    <w:p>
      <w:pPr>
        <w:spacing w:line="360" w:lineRule="auto"/>
        <w:rPr>
          <w:rFonts w:ascii="仿宋" w:hAnsi="仿宋" w:eastAsia="仿宋" w:cs="仿宋"/>
          <w:b/>
          <w:bCs/>
          <w:color w:val="auto"/>
        </w:rPr>
      </w:pPr>
      <w:r>
        <w:rPr>
          <w:rFonts w:hint="eastAsia" w:ascii="仿宋" w:hAnsi="仿宋" w:eastAsia="仿宋" w:cs="仿宋"/>
          <w:b/>
          <w:bCs/>
          <w:color w:val="auto"/>
        </w:rPr>
        <w:t>附：法定代表人（负责人）身份证复印件（需同时提供正面及背面）。</w:t>
      </w:r>
    </w:p>
    <w:p>
      <w:pPr>
        <w:spacing w:line="360" w:lineRule="auto"/>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3" name="矩形 37"/>
                <wp:cNvGraphicFramePr/>
                <a:graphic xmlns:a="http://schemas.openxmlformats.org/drawingml/2006/main">
                  <a:graphicData uri="http://schemas.microsoft.com/office/word/2010/wordprocessingShape">
                    <wps:wsp>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LzCffdkAAAAJAQAA&#10;DwAAAAAAAAABACAAAAAiAAAAZHJzL2Rvd25yZXYueG1sUEsBAhQAFAAAAAgAh07iQFk6VS4YAgAA&#10;RQQAAA4AAAAAAAAAAQAgAAAAKAEAAGRycy9lMm9Eb2MueG1sUEsFBgAAAAAGAAYAWQEAALIFAAAA&#10;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4" name="矩形 38"/>
                <wp:cNvGraphicFramePr/>
                <a:graphic xmlns:a="http://schemas.openxmlformats.org/drawingml/2006/main">
                  <a:graphicData uri="http://schemas.microsoft.com/office/word/2010/wordprocessingShape">
                    <wps:wsp>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LxC1JbZAAAACgEA&#10;AA8AAAAAAAAAAQAgAAAAIgAAAGRycy9kb3ducmV2LnhtbFBLAQIUABQAAAAIAIdO4kCStGqSGQIA&#10;AEUEAAAOAAAAAAAAAAEAIAAAACgBAABkcnMvZTJvRG9jLnhtbFBLBQYAAAAABgAGAFkBAACzBQAA&#10;AAA=&#10;">
                <v:fill on="t" focussize="0,0"/>
                <v:stroke weight="1.25pt" color="#739CC3" joinstyle="miter"/>
                <v:imagedata o:title=""/>
                <o:lock v:ext="edit" aspectratio="f"/>
              </v:rect>
            </w:pict>
          </mc:Fallback>
        </mc:AlternateContent>
      </w:r>
    </w:p>
    <w:p>
      <w:pPr>
        <w:pStyle w:val="228"/>
        <w:spacing w:line="440" w:lineRule="atLeast"/>
        <w:ind w:firstLine="480"/>
        <w:jc w:val="left"/>
        <w:rPr>
          <w:rFonts w:ascii="仿宋" w:hAnsi="仿宋" w:eastAsia="仿宋" w:cs="仿宋"/>
          <w:color w:val="auto"/>
        </w:rPr>
      </w:pPr>
    </w:p>
    <w:p>
      <w:pPr>
        <w:pStyle w:val="228"/>
        <w:spacing w:line="440" w:lineRule="atLeast"/>
        <w:ind w:firstLine="480"/>
        <w:jc w:val="left"/>
        <w:rPr>
          <w:rFonts w:ascii="仿宋" w:hAnsi="仿宋" w:eastAsia="仿宋" w:cs="仿宋"/>
          <w:color w:val="auto"/>
        </w:rPr>
      </w:pPr>
    </w:p>
    <w:p>
      <w:pPr>
        <w:pStyle w:val="228"/>
        <w:spacing w:line="440" w:lineRule="atLeast"/>
        <w:ind w:firstLine="480"/>
        <w:jc w:val="left"/>
        <w:rPr>
          <w:rFonts w:ascii="仿宋" w:hAnsi="仿宋" w:eastAsia="仿宋" w:cs="仿宋"/>
          <w:color w:val="auto"/>
        </w:rPr>
      </w:pPr>
    </w:p>
    <w:p>
      <w:pPr>
        <w:spacing w:line="360" w:lineRule="auto"/>
        <w:ind w:firstLine="610"/>
        <w:rPr>
          <w:rFonts w:ascii="仿宋" w:hAnsi="仿宋" w:eastAsia="仿宋" w:cs="仿宋"/>
          <w:color w:val="auto"/>
        </w:rPr>
      </w:pPr>
    </w:p>
    <w:p>
      <w:pPr>
        <w:tabs>
          <w:tab w:val="left" w:pos="720"/>
          <w:tab w:val="left" w:pos="900"/>
        </w:tabs>
        <w:spacing w:line="360" w:lineRule="auto"/>
        <w:rPr>
          <w:rFonts w:ascii="仿宋" w:hAnsi="仿宋" w:eastAsia="仿宋" w:cs="仿宋"/>
          <w:color w:val="auto"/>
        </w:rPr>
      </w:pPr>
    </w:p>
    <w:p>
      <w:pPr>
        <w:spacing w:line="440" w:lineRule="exact"/>
        <w:ind w:firstLine="4080"/>
        <w:jc w:val="right"/>
        <w:rPr>
          <w:rFonts w:ascii="仿宋" w:hAnsi="仿宋" w:eastAsia="仿宋" w:cs="仿宋"/>
          <w:color w:val="auto"/>
        </w:rPr>
      </w:pPr>
    </w:p>
    <w:p>
      <w:pPr>
        <w:spacing w:line="440" w:lineRule="exact"/>
        <w:ind w:firstLine="4080"/>
        <w:jc w:val="right"/>
        <w:rPr>
          <w:rFonts w:ascii="仿宋" w:hAnsi="仿宋" w:eastAsia="仿宋" w:cs="仿宋"/>
          <w:color w:val="auto"/>
        </w:rPr>
      </w:pPr>
      <w:r>
        <w:rPr>
          <w:rFonts w:hint="eastAsia" w:ascii="仿宋" w:hAnsi="仿宋" w:eastAsia="仿宋" w:cs="仿宋"/>
          <w:color w:val="auto"/>
        </w:rPr>
        <w:t xml:space="preserve"> </w:t>
      </w:r>
      <w:r>
        <w:rPr>
          <w:rFonts w:ascii="仿宋" w:hAnsi="仿宋" w:eastAsia="仿宋" w:cs="仿宋"/>
          <w:color w:val="auto"/>
        </w:rPr>
        <w:t xml:space="preserve">  </w:t>
      </w:r>
    </w:p>
    <w:p>
      <w:pPr>
        <w:spacing w:line="440" w:lineRule="exact"/>
        <w:ind w:firstLine="4080"/>
        <w:jc w:val="right"/>
        <w:rPr>
          <w:rFonts w:ascii="仿宋" w:hAnsi="仿宋" w:eastAsia="仿宋" w:cs="仿宋"/>
          <w:color w:val="auto"/>
        </w:rPr>
      </w:pPr>
      <w:r>
        <w:rPr>
          <w:rFonts w:ascii="仿宋" w:hAnsi="仿宋" w:eastAsia="仿宋" w:cs="仿宋"/>
          <w:color w:val="auto"/>
        </w:rPr>
        <w:t xml:space="preserve">    </w:t>
      </w:r>
    </w:p>
    <w:p>
      <w:pPr>
        <w:spacing w:line="440" w:lineRule="exact"/>
        <w:ind w:firstLine="4080"/>
        <w:jc w:val="right"/>
        <w:rPr>
          <w:rFonts w:ascii="仿宋" w:hAnsi="仿宋" w:eastAsia="仿宋" w:cs="仿宋"/>
          <w:color w:val="auto"/>
        </w:rPr>
      </w:pPr>
      <w:r>
        <w:rPr>
          <w:rFonts w:ascii="仿宋" w:hAnsi="仿宋" w:eastAsia="仿宋" w:cs="仿宋"/>
          <w:color w:val="auto"/>
        </w:rPr>
        <w:t xml:space="preserve"> </w:t>
      </w:r>
      <w:r>
        <w:rPr>
          <w:rFonts w:hint="eastAsia" w:ascii="仿宋" w:hAnsi="仿宋" w:eastAsia="仿宋" w:cs="仿宋"/>
          <w:color w:val="auto"/>
        </w:rPr>
        <w:t xml:space="preserve"> </w:t>
      </w:r>
      <w:r>
        <w:rPr>
          <w:rFonts w:ascii="仿宋" w:hAnsi="仿宋" w:eastAsia="仿宋" w:cs="仿宋"/>
          <w:color w:val="auto"/>
        </w:rPr>
        <w:t xml:space="preserve">   </w:t>
      </w:r>
    </w:p>
    <w:p>
      <w:pPr>
        <w:spacing w:line="440" w:lineRule="exact"/>
        <w:ind w:firstLine="408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tabs>
          <w:tab w:val="left" w:pos="720"/>
          <w:tab w:val="left" w:pos="900"/>
        </w:tabs>
        <w:spacing w:line="360" w:lineRule="auto"/>
        <w:ind w:left="1078"/>
        <w:rPr>
          <w:rFonts w:ascii="仿宋" w:hAnsi="仿宋" w:eastAsia="仿宋" w:cs="仿宋"/>
          <w:color w:val="auto"/>
        </w:rPr>
      </w:pPr>
    </w:p>
    <w:p>
      <w:pPr>
        <w:tabs>
          <w:tab w:val="left" w:pos="720"/>
          <w:tab w:val="left" w:pos="900"/>
        </w:tabs>
        <w:spacing w:line="360" w:lineRule="auto"/>
        <w:ind w:left="1078"/>
        <w:rPr>
          <w:rFonts w:ascii="仿宋" w:hAnsi="仿宋" w:eastAsia="仿宋" w:cs="仿宋"/>
          <w:color w:val="auto"/>
        </w:rPr>
      </w:pP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clear="all"/>
      </w:r>
      <w:bookmarkStart w:id="140" w:name="_Toc24788"/>
      <w:bookmarkStart w:id="141" w:name="_Toc1015"/>
      <w:bookmarkStart w:id="142" w:name="_Toc5582"/>
      <w:bookmarkStart w:id="143" w:name="_Toc517281838"/>
      <w:bookmarkStart w:id="144" w:name="_Toc26267"/>
      <w:bookmarkStart w:id="145" w:name="_Toc20707"/>
      <w:bookmarkStart w:id="146" w:name="_Toc287600130"/>
      <w:bookmarkStart w:id="147" w:name="_Toc444891355"/>
      <w:bookmarkStart w:id="148" w:name="_Toc4426"/>
      <w:bookmarkStart w:id="149" w:name="_Toc19783361"/>
      <w:r>
        <w:rPr>
          <w:rFonts w:hint="eastAsia" w:ascii="仿宋" w:hAnsi="仿宋" w:eastAsia="仿宋" w:cs="仿宋"/>
          <w:color w:val="auto"/>
          <w:sz w:val="24"/>
          <w:szCs w:val="24"/>
        </w:rPr>
        <w:t>（三）法定代表人（负责人）授权委托书</w:t>
      </w:r>
      <w:bookmarkEnd w:id="140"/>
      <w:bookmarkEnd w:id="141"/>
      <w:bookmarkEnd w:id="142"/>
      <w:bookmarkEnd w:id="143"/>
      <w:bookmarkEnd w:id="144"/>
      <w:bookmarkEnd w:id="145"/>
      <w:bookmarkEnd w:id="146"/>
      <w:bookmarkEnd w:id="147"/>
      <w:bookmarkEnd w:id="148"/>
      <w:bookmarkEnd w:id="149"/>
    </w:p>
    <w:p>
      <w:pPr>
        <w:pStyle w:val="228"/>
        <w:spacing w:before="240" w:after="240" w:line="360" w:lineRule="auto"/>
        <w:jc w:val="center"/>
        <w:rPr>
          <w:rFonts w:ascii="仿宋" w:hAnsi="仿宋" w:eastAsia="仿宋" w:cs="Cambria Math"/>
          <w:b/>
          <w:color w:val="auto"/>
          <w:sz w:val="24"/>
          <w:szCs w:val="24"/>
        </w:rPr>
      </w:pPr>
      <w:r>
        <w:rPr>
          <w:rFonts w:hint="eastAsia" w:ascii="仿宋" w:hAnsi="仿宋" w:eastAsia="仿宋" w:cs="Cambria Math"/>
          <w:b/>
          <w:color w:val="auto"/>
          <w:sz w:val="24"/>
          <w:szCs w:val="24"/>
        </w:rPr>
        <w:t>法定代表人（负责人）授权委托书</w:t>
      </w:r>
    </w:p>
    <w:p>
      <w:pPr>
        <w:spacing w:line="360" w:lineRule="auto"/>
        <w:ind w:firstLine="480"/>
        <w:rPr>
          <w:rFonts w:ascii="仿宋" w:hAnsi="仿宋" w:eastAsia="仿宋" w:cs="Cambria Math"/>
          <w:color w:val="auto"/>
          <w:sz w:val="24"/>
          <w:szCs w:val="24"/>
        </w:rPr>
      </w:pPr>
      <w:r>
        <w:rPr>
          <w:rFonts w:hint="eastAsia" w:ascii="仿宋" w:hAnsi="仿宋" w:eastAsia="仿宋" w:cs="仿宋"/>
          <w:color w:val="auto"/>
          <w:sz w:val="24"/>
        </w:rPr>
        <w:t>本人</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系</w:t>
      </w:r>
      <w:r>
        <w:rPr>
          <w:rFonts w:hint="eastAsia" w:ascii="仿宋" w:hAnsi="仿宋" w:eastAsia="仿宋" w:cs="仿宋"/>
          <w:color w:val="auto"/>
          <w:sz w:val="24"/>
          <w:u w:val="single"/>
        </w:rPr>
        <w:t>（供应商名称）</w:t>
      </w:r>
      <w:r>
        <w:rPr>
          <w:rFonts w:hint="eastAsia" w:ascii="仿宋" w:hAnsi="仿宋" w:eastAsia="仿宋" w:cs="仿宋"/>
          <w:color w:val="auto"/>
          <w:sz w:val="24"/>
        </w:rPr>
        <w:t>的法定代表人</w:t>
      </w:r>
      <w:r>
        <w:rPr>
          <w:rFonts w:hint="eastAsia" w:ascii="仿宋" w:hAnsi="仿宋" w:eastAsia="仿宋" w:cs="仿宋"/>
          <w:color w:val="auto"/>
          <w:sz w:val="24"/>
          <w:szCs w:val="24"/>
        </w:rPr>
        <w:t>（负责人）</w:t>
      </w:r>
      <w:r>
        <w:rPr>
          <w:rFonts w:hint="eastAsia" w:ascii="仿宋" w:hAnsi="仿宋" w:eastAsia="仿宋" w:cs="仿宋"/>
          <w:color w:val="auto"/>
          <w:sz w:val="24"/>
        </w:rPr>
        <w:t>，现授权委托</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为我方代理人。</w:t>
      </w:r>
      <w:r>
        <w:rPr>
          <w:rFonts w:hint="eastAsia" w:ascii="仿宋" w:hAnsi="仿宋" w:eastAsia="仿宋" w:cs="Cambria Math"/>
          <w:color w:val="auto"/>
          <w:sz w:val="24"/>
          <w:szCs w:val="24"/>
        </w:rPr>
        <w:t>代理人根据授权，以我方名义签署、澄清、说明、补正、递交、撤回、修改</w:t>
      </w:r>
      <w:r>
        <w:rPr>
          <w:rFonts w:hint="eastAsia" w:ascii="仿宋" w:hAnsi="仿宋" w:eastAsia="仿宋" w:cs="仿宋"/>
          <w:color w:val="auto"/>
          <w:u w:val="single"/>
        </w:rPr>
        <w:t>人保财险四川省凉山分公司理赔、车商、西昌支公司食堂</w:t>
      </w:r>
      <w:r>
        <w:rPr>
          <w:rFonts w:hint="eastAsia" w:ascii="仿宋" w:hAnsi="仿宋" w:eastAsia="仿宋" w:cs="仿宋"/>
          <w:color w:val="auto"/>
          <w:u w:val="single"/>
          <w:lang w:val="en-US" w:eastAsia="zh-CN"/>
        </w:rPr>
        <w:t>午餐供餐</w:t>
      </w:r>
      <w:r>
        <w:rPr>
          <w:rFonts w:hint="eastAsia" w:ascii="仿宋" w:hAnsi="仿宋" w:eastAsia="仿宋" w:cs="仿宋"/>
          <w:color w:val="auto"/>
          <w:u w:val="single"/>
        </w:rPr>
        <w:t>服务采购项目。</w:t>
      </w:r>
      <w:r>
        <w:rPr>
          <w:rFonts w:hint="eastAsia" w:ascii="仿宋" w:hAnsi="仿宋" w:eastAsia="仿宋" w:cs="Cambria Math"/>
          <w:color w:val="auto"/>
          <w:sz w:val="24"/>
          <w:szCs w:val="24"/>
        </w:rPr>
        <w:t>比选响应文件、签订合同和处理有关事宜，其法律后果由我方承担。</w:t>
      </w:r>
    </w:p>
    <w:p>
      <w:pPr>
        <w:spacing w:line="360" w:lineRule="auto"/>
        <w:ind w:firstLine="480"/>
        <w:rPr>
          <w:rFonts w:ascii="仿宋" w:hAnsi="仿宋" w:eastAsia="仿宋" w:cs="Cambria Math"/>
          <w:color w:val="auto"/>
        </w:rPr>
      </w:pPr>
      <w:r>
        <w:rPr>
          <w:rFonts w:hint="eastAsia" w:ascii="仿宋" w:hAnsi="仿宋" w:eastAsia="仿宋" w:cs="Cambria Math"/>
          <w:color w:val="auto"/>
        </w:rPr>
        <w:t>委托期限：</w:t>
      </w:r>
      <w:r>
        <w:rPr>
          <w:rFonts w:hint="eastAsia" w:ascii="仿宋" w:hAnsi="仿宋" w:eastAsia="仿宋" w:cs="Cambria Math"/>
          <w:color w:val="auto"/>
          <w:u w:val="single"/>
        </w:rPr>
        <w:t xml:space="preserve"> 自</w:t>
      </w:r>
      <w:r>
        <w:rPr>
          <w:rFonts w:hint="eastAsia" w:ascii="仿宋" w:hAnsi="仿宋" w:eastAsia="仿宋" w:cs="微软雅黑"/>
          <w:color w:val="auto"/>
          <w:u w:val="single"/>
        </w:rPr>
        <w:t>本委托书签字盖章生效</w:t>
      </w:r>
      <w:r>
        <w:rPr>
          <w:rFonts w:hint="eastAsia" w:ascii="仿宋" w:hAnsi="仿宋" w:eastAsia="仿宋" w:cs="Cambria Math"/>
          <w:color w:val="auto"/>
          <w:u w:val="single"/>
        </w:rPr>
        <w:t xml:space="preserve">之日起至比选响应有效期到期之日为止 </w:t>
      </w:r>
      <w:r>
        <w:rPr>
          <w:rFonts w:hint="eastAsia" w:ascii="仿宋" w:hAnsi="仿宋" w:eastAsia="仿宋" w:cs="Cambria Math"/>
          <w:color w:val="auto"/>
        </w:rPr>
        <w:t>。</w:t>
      </w:r>
    </w:p>
    <w:p>
      <w:pPr>
        <w:pStyle w:val="228"/>
        <w:spacing w:line="360" w:lineRule="auto"/>
        <w:ind w:firstLine="480"/>
        <w:rPr>
          <w:rFonts w:ascii="仿宋" w:hAnsi="仿宋" w:eastAsia="仿宋" w:cs="Cambria Math"/>
          <w:color w:val="auto"/>
          <w:sz w:val="24"/>
          <w:szCs w:val="24"/>
        </w:rPr>
      </w:pPr>
      <w:r>
        <w:rPr>
          <w:rFonts w:hint="eastAsia" w:ascii="仿宋" w:hAnsi="仿宋" w:eastAsia="仿宋" w:cs="Cambria Math"/>
          <w:color w:val="auto"/>
          <w:sz w:val="24"/>
          <w:szCs w:val="24"/>
        </w:rPr>
        <w:t>代理人无转委托权。</w:t>
      </w:r>
    </w:p>
    <w:p>
      <w:pPr>
        <w:pStyle w:val="228"/>
        <w:spacing w:line="360" w:lineRule="auto"/>
        <w:ind w:firstLine="482"/>
        <w:rPr>
          <w:rFonts w:ascii="仿宋" w:hAnsi="仿宋" w:eastAsia="仿宋" w:cs="Cambria Math"/>
          <w:b/>
          <w:bCs/>
          <w:color w:val="auto"/>
          <w:sz w:val="24"/>
          <w:szCs w:val="24"/>
        </w:rPr>
      </w:pPr>
    </w:p>
    <w:p>
      <w:pPr>
        <w:pStyle w:val="228"/>
        <w:spacing w:line="360" w:lineRule="auto"/>
        <w:ind w:firstLine="482"/>
        <w:rPr>
          <w:rFonts w:ascii="仿宋" w:hAnsi="仿宋" w:eastAsia="仿宋" w:cs="Cambria Math"/>
          <w:color w:val="auto"/>
          <w:sz w:val="24"/>
          <w:szCs w:val="24"/>
        </w:rPr>
      </w:pPr>
      <w:r>
        <w:rPr>
          <w:rFonts w:hint="eastAsia" w:ascii="仿宋" w:hAnsi="仿宋" w:eastAsia="仿宋" w:cs="Cambria Math"/>
          <w:b/>
          <w:bCs/>
          <w:color w:val="auto"/>
          <w:sz w:val="24"/>
          <w:szCs w:val="24"/>
        </w:rPr>
        <w:t>附：委托代理人身份证复印件（需同时提供正面及背面）</w:t>
      </w:r>
      <w:r>
        <w:rPr>
          <w:rFonts w:hint="eastAsia" w:ascii="仿宋" w:hAnsi="仿宋" w:eastAsia="仿宋" w:cs="Cambria Math"/>
          <w:color w:val="auto"/>
          <w:sz w:val="24"/>
          <w:szCs w:val="24"/>
        </w:rPr>
        <w:t>。</w:t>
      </w:r>
    </w:p>
    <w:p>
      <w:pPr>
        <w:pStyle w:val="228"/>
        <w:spacing w:line="440" w:lineRule="atLeast"/>
        <w:ind w:firstLine="480"/>
        <w:jc w:val="left"/>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3360"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bwMode="auto">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40" o:spid="_x0000_s1026" o:spt="1" style="position:absolute;left:0pt;margin-left:234.35pt;margin-top:4.75pt;height:147.05pt;width:220.7pt;z-index:251663360;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2Bj0Z2AAAAAkBAAAPAAAA&#10;AAAAAAEAIAAAACIAAABkcnMvZG93bnJldi54bWxQSwECFAAUAAAACACHTuJAUgzRSRUCAABFBAAA&#10;DgAAAAAAAAABACAAAAAnAQAAZHJzL2Uyb0RvYy54bWxQSwUGAAAAAAYABgBZAQAArgU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6" name="矩形 39"/>
                <wp:cNvGraphicFramePr/>
                <a:graphic xmlns:a="http://schemas.openxmlformats.org/drawingml/2006/main">
                  <a:graphicData uri="http://schemas.microsoft.com/office/word/2010/wordprocessingShape">
                    <wps:wsp>
                      <wps:cNvSpPr/>
                      <wps:spPr bwMode="auto">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rot="0">
                        <a:noAutofit/>
                      </wps:bodyPr>
                    </wps:wsp>
                  </a:graphicData>
                </a:graphic>
              </wp:anchor>
            </w:drawing>
          </mc:Choice>
          <mc:Fallback>
            <w:pict>
              <v:rect id="矩形 39" o:spid="_x0000_s1026" o:spt="1" style="position:absolute;left:0pt;margin-left:13.75pt;margin-top:4.75pt;height:147.05pt;width:220.7pt;z-index:251662336;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HUHaWvYAAAACAEAAA8A&#10;AAAAAAAAAQAgAAAAIgAAAGRycy9kb3ducmV2LnhtbFBLAQIUABQAAAAIAIdO4kBjwb44FwIAAEUE&#10;AAAOAAAAAAAAAAEAIAAAACcBAABkcnMvZTJvRG9jLnhtbFBLBQYAAAAABgAGAFkBAACwBQAAAAA=&#10;">
                <v:fill on="t" focussize="0,0"/>
                <v:stroke weight="1.25pt" color="#739CC3" joinstyle="miter"/>
                <v:imagedata o:title=""/>
                <o:lock v:ext="edit" aspectratio="f"/>
              </v:rect>
            </w:pict>
          </mc:Fallback>
        </mc:AlternateContent>
      </w:r>
    </w:p>
    <w:p>
      <w:pPr>
        <w:pStyle w:val="228"/>
        <w:spacing w:line="440" w:lineRule="atLeast"/>
        <w:ind w:firstLine="480"/>
        <w:jc w:val="left"/>
        <w:rPr>
          <w:rFonts w:ascii="仿宋" w:hAnsi="仿宋" w:eastAsia="仿宋" w:cs="仿宋"/>
          <w:color w:val="auto"/>
        </w:rPr>
      </w:pPr>
    </w:p>
    <w:p>
      <w:pPr>
        <w:spacing w:line="360" w:lineRule="auto"/>
        <w:ind w:left="720"/>
        <w:rPr>
          <w:rFonts w:ascii="仿宋" w:hAnsi="仿宋" w:eastAsia="仿宋" w:cs="仿宋"/>
          <w:b/>
          <w:color w:val="auto"/>
        </w:rPr>
      </w:pPr>
    </w:p>
    <w:p>
      <w:pPr>
        <w:tabs>
          <w:tab w:val="left" w:pos="540"/>
        </w:tabs>
        <w:rPr>
          <w:rFonts w:ascii="仿宋" w:hAnsi="仿宋" w:eastAsia="仿宋" w:cs="仿宋"/>
          <w:color w:val="auto"/>
          <w:szCs w:val="21"/>
        </w:rPr>
      </w:pPr>
      <w:r>
        <w:rPr>
          <w:rFonts w:hint="eastAsia" w:ascii="仿宋" w:hAnsi="仿宋" w:eastAsia="仿宋" w:cs="仿宋"/>
          <w:color w:val="auto"/>
          <w:szCs w:val="21"/>
        </w:rPr>
        <w:tab/>
      </w:r>
    </w:p>
    <w:p>
      <w:pPr>
        <w:pStyle w:val="2"/>
        <w:rPr>
          <w:rFonts w:ascii="宋体" w:hAnsi="宋体"/>
          <w:color w:val="auto"/>
          <w:szCs w:val="21"/>
        </w:rPr>
      </w:pPr>
    </w:p>
    <w:p>
      <w:pPr>
        <w:pStyle w:val="2"/>
        <w:rPr>
          <w:rFonts w:ascii="宋体" w:hAnsi="宋体"/>
          <w:color w:val="auto"/>
          <w:szCs w:val="21"/>
        </w:rPr>
      </w:pPr>
    </w:p>
    <w:p>
      <w:pPr>
        <w:pStyle w:val="2"/>
        <w:rPr>
          <w:rFonts w:ascii="宋体" w:hAnsi="宋体"/>
          <w:color w:val="auto"/>
          <w:szCs w:val="21"/>
        </w:rPr>
      </w:pPr>
    </w:p>
    <w:p>
      <w:pPr>
        <w:spacing w:line="360" w:lineRule="auto"/>
        <w:ind w:right="420" w:firstLine="4200"/>
        <w:rPr>
          <w:rFonts w:ascii="仿宋" w:hAnsi="仿宋" w:eastAsia="仿宋" w:cs="Cambria Math"/>
          <w:color w:val="auto"/>
        </w:rPr>
      </w:pPr>
    </w:p>
    <w:p>
      <w:pPr>
        <w:spacing w:line="360" w:lineRule="auto"/>
        <w:ind w:right="420" w:firstLine="4200"/>
        <w:rPr>
          <w:rFonts w:hint="eastAsia" w:ascii="仿宋" w:hAnsi="仿宋" w:eastAsia="仿宋" w:cs="Cambria Math"/>
          <w:color w:val="auto"/>
          <w:highlight w:val="none"/>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ind w:right="420" w:firstLine="0"/>
        <w:jc w:val="right"/>
        <w:rPr>
          <w:rFonts w:ascii="仿宋" w:hAnsi="仿宋" w:eastAsia="仿宋" w:cs="Cambria Math"/>
          <w:color w:val="auto"/>
        </w:rPr>
      </w:pPr>
      <w:r>
        <w:rPr>
          <w:rFonts w:hint="eastAsia" w:ascii="仿宋" w:hAnsi="仿宋" w:eastAsia="仿宋" w:cs="Cambria Math"/>
          <w:color w:val="auto"/>
        </w:rPr>
        <w:t>法定代表人（负责人）：</w:t>
      </w:r>
      <w:r>
        <w:rPr>
          <w:rFonts w:hint="eastAsia" w:ascii="仿宋" w:hAnsi="仿宋" w:eastAsia="仿宋" w:cs="Cambria Math"/>
          <w:color w:val="auto"/>
          <w:u w:val="single"/>
        </w:rPr>
        <w:t xml:space="preserve">               </w:t>
      </w:r>
      <w:r>
        <w:rPr>
          <w:rFonts w:hint="eastAsia" w:ascii="仿宋" w:hAnsi="仿宋" w:eastAsia="仿宋" w:cs="Cambria Math"/>
          <w:color w:val="auto"/>
        </w:rPr>
        <w:t>（签字或盖章）</w:t>
      </w:r>
    </w:p>
    <w:p>
      <w:pPr>
        <w:pStyle w:val="228"/>
        <w:spacing w:line="360" w:lineRule="auto"/>
        <w:ind w:right="105" w:firstLine="4200"/>
        <w:rPr>
          <w:rFonts w:ascii="仿宋" w:hAnsi="仿宋" w:eastAsia="仿宋" w:cs="Cambria Math"/>
          <w:color w:val="auto"/>
          <w:sz w:val="24"/>
          <w:szCs w:val="24"/>
        </w:rPr>
      </w:pPr>
      <w:r>
        <w:rPr>
          <w:rFonts w:hint="eastAsia" w:ascii="仿宋" w:hAnsi="仿宋" w:eastAsia="仿宋" w:cs="Cambria Math"/>
          <w:color w:val="auto"/>
          <w:sz w:val="24"/>
          <w:szCs w:val="24"/>
        </w:rPr>
        <w:t>委托代理人：</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（签字</w:t>
      </w:r>
      <w:r>
        <w:rPr>
          <w:rFonts w:hint="eastAsia" w:ascii="仿宋" w:hAnsi="仿宋" w:eastAsia="仿宋" w:cs="Cambria Math"/>
          <w:color w:val="auto"/>
          <w:sz w:val="24"/>
        </w:rPr>
        <w:t>或盖章</w:t>
      </w:r>
      <w:r>
        <w:rPr>
          <w:rFonts w:hint="eastAsia" w:ascii="仿宋" w:hAnsi="仿宋" w:eastAsia="仿宋" w:cs="Cambria Math"/>
          <w:color w:val="auto"/>
          <w:sz w:val="24"/>
          <w:szCs w:val="24"/>
        </w:rPr>
        <w:t xml:space="preserve">） </w:t>
      </w:r>
    </w:p>
    <w:p>
      <w:pPr>
        <w:spacing w:line="360" w:lineRule="auto"/>
        <w:ind w:firstLine="4200"/>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tabs>
          <w:tab w:val="left" w:pos="540"/>
        </w:tabs>
        <w:rPr>
          <w:rFonts w:ascii="仿宋" w:hAnsi="仿宋" w:eastAsia="仿宋" w:cs="仿宋"/>
          <w:color w:val="auto"/>
          <w:szCs w:val="21"/>
        </w:rPr>
        <w:sectPr>
          <w:footerReference r:id="rId6" w:type="default"/>
          <w:pgSz w:w="11906" w:h="16838"/>
          <w:pgMar w:top="1417" w:right="1134" w:bottom="1134" w:left="1134" w:header="851" w:footer="992" w:gutter="0"/>
          <w:cols w:space="720" w:num="1"/>
          <w:titlePg/>
        </w:sectPr>
      </w:pPr>
    </w:p>
    <w:p>
      <w:pPr>
        <w:pStyle w:val="5"/>
        <w:spacing w:before="0" w:after="0" w:line="360" w:lineRule="auto"/>
        <w:rPr>
          <w:rFonts w:ascii="仿宋" w:hAnsi="仿宋" w:eastAsia="仿宋" w:cs="仿宋"/>
          <w:color w:val="auto"/>
          <w:sz w:val="24"/>
          <w:szCs w:val="24"/>
        </w:rPr>
      </w:pPr>
      <w:bookmarkStart w:id="150" w:name="_Toc30551"/>
      <w:bookmarkStart w:id="151" w:name="_Toc27552"/>
      <w:bookmarkStart w:id="152" w:name="_Toc517281841"/>
      <w:r>
        <w:rPr>
          <w:rFonts w:hint="eastAsia" w:ascii="仿宋" w:hAnsi="仿宋" w:eastAsia="仿宋" w:cs="仿宋"/>
          <w:color w:val="auto"/>
          <w:sz w:val="24"/>
          <w:szCs w:val="24"/>
        </w:rPr>
        <w:t>（四）资格证明文件</w:t>
      </w:r>
      <w:bookmarkEnd w:id="150"/>
      <w:bookmarkEnd w:id="151"/>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1、供应商基本情况信息表</w:t>
      </w:r>
    </w:p>
    <w:p>
      <w:pPr>
        <w:pStyle w:val="228"/>
        <w:spacing w:line="360" w:lineRule="auto"/>
        <w:jc w:val="center"/>
        <w:rPr>
          <w:rFonts w:ascii="仿宋" w:hAnsi="仿宋" w:eastAsia="仿宋" w:cs="仿宋"/>
          <w:b/>
          <w:color w:val="auto"/>
          <w:sz w:val="24"/>
          <w:szCs w:val="24"/>
        </w:rPr>
      </w:pPr>
      <w:r>
        <w:rPr>
          <w:rFonts w:hint="eastAsia" w:ascii="仿宋" w:hAnsi="仿宋" w:eastAsia="仿宋" w:cs="仿宋"/>
          <w:b/>
          <w:color w:val="auto"/>
          <w:sz w:val="24"/>
          <w:szCs w:val="24"/>
        </w:rPr>
        <w:t>供应商基本情况信息表</w:t>
      </w:r>
    </w:p>
    <w:tbl>
      <w:tblPr>
        <w:tblStyle w:val="40"/>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供应商名称</w:t>
            </w:r>
          </w:p>
        </w:tc>
        <w:tc>
          <w:tcPr>
            <w:tcW w:w="7609" w:type="dxa"/>
            <w:gridSpan w:val="9"/>
            <w:tcBorders>
              <w:top w:val="single" w:color="000000" w:sz="4" w:space="0"/>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注册地址</w:t>
            </w:r>
          </w:p>
        </w:tc>
        <w:tc>
          <w:tcPr>
            <w:tcW w:w="3588" w:type="dxa"/>
            <w:gridSpan w:val="5"/>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p>
        </w:tc>
        <w:tc>
          <w:tcPr>
            <w:tcW w:w="1789" w:type="dxa"/>
            <w:tcBorders>
              <w:top w:val="single" w:color="000000" w:sz="4" w:space="0"/>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公司办公场所面职</w:t>
            </w:r>
          </w:p>
        </w:tc>
        <w:tc>
          <w:tcPr>
            <w:tcW w:w="3588" w:type="dxa"/>
            <w:gridSpan w:val="5"/>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平米</w:t>
            </w:r>
          </w:p>
        </w:tc>
        <w:tc>
          <w:tcPr>
            <w:tcW w:w="1789" w:type="dxa"/>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办事处地址</w:t>
            </w:r>
          </w:p>
        </w:tc>
        <w:tc>
          <w:tcPr>
            <w:tcW w:w="2232" w:type="dxa"/>
            <w:gridSpan w:val="3"/>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联系方式</w:t>
            </w:r>
          </w:p>
        </w:tc>
        <w:tc>
          <w:tcPr>
            <w:tcW w:w="1141" w:type="dxa"/>
            <w:gridSpan w:val="2"/>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联系人</w:t>
            </w:r>
          </w:p>
        </w:tc>
        <w:tc>
          <w:tcPr>
            <w:tcW w:w="2447" w:type="dxa"/>
            <w:gridSpan w:val="3"/>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pPr>
              <w:rPr>
                <w:rFonts w:ascii="仿宋" w:hAnsi="仿宋" w:eastAsia="仿宋" w:cs="仿宋"/>
                <w:color w:val="auto"/>
                <w:szCs w:val="21"/>
              </w:rPr>
            </w:pPr>
          </w:p>
        </w:tc>
        <w:tc>
          <w:tcPr>
            <w:tcW w:w="1141" w:type="dxa"/>
            <w:gridSpan w:val="2"/>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传真</w:t>
            </w:r>
          </w:p>
        </w:tc>
        <w:tc>
          <w:tcPr>
            <w:tcW w:w="2447" w:type="dxa"/>
            <w:gridSpan w:val="3"/>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网址</w:t>
            </w:r>
          </w:p>
        </w:tc>
        <w:tc>
          <w:tcPr>
            <w:tcW w:w="2232" w:type="dxa"/>
            <w:gridSpan w:val="3"/>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组织结构</w:t>
            </w:r>
          </w:p>
        </w:tc>
        <w:tc>
          <w:tcPr>
            <w:tcW w:w="7609" w:type="dxa"/>
            <w:gridSpan w:val="9"/>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法定代表人</w:t>
            </w:r>
          </w:p>
        </w:tc>
        <w:tc>
          <w:tcPr>
            <w:tcW w:w="775" w:type="dxa"/>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p>
        </w:tc>
        <w:tc>
          <w:tcPr>
            <w:tcW w:w="1468" w:type="dxa"/>
            <w:gridSpan w:val="2"/>
            <w:tcBorders>
              <w:top w:val="single" w:color="000000" w:sz="4" w:space="0"/>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p>
        </w:tc>
        <w:tc>
          <w:tcPr>
            <w:tcW w:w="985" w:type="dxa"/>
            <w:tcBorders>
              <w:top w:val="single" w:color="000000" w:sz="4" w:space="0"/>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single" w:color="000000" w:sz="4" w:space="0"/>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技术负责人</w:t>
            </w:r>
          </w:p>
        </w:tc>
        <w:tc>
          <w:tcPr>
            <w:tcW w:w="775" w:type="dxa"/>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p>
        </w:tc>
        <w:tc>
          <w:tcPr>
            <w:tcW w:w="1468" w:type="dxa"/>
            <w:gridSpan w:val="2"/>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p>
        </w:tc>
        <w:tc>
          <w:tcPr>
            <w:tcW w:w="985" w:type="dxa"/>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成立时间</w:t>
            </w:r>
          </w:p>
        </w:tc>
        <w:tc>
          <w:tcPr>
            <w:tcW w:w="2120" w:type="dxa"/>
            <w:gridSpan w:val="3"/>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p>
        </w:tc>
        <w:tc>
          <w:tcPr>
            <w:tcW w:w="5489" w:type="dxa"/>
            <w:gridSpan w:val="6"/>
            <w:tcBorders>
              <w:top w:val="nil"/>
              <w:left w:val="nil"/>
              <w:bottom w:val="single" w:color="000000" w:sz="4" w:space="0"/>
              <w:right w:val="single" w:color="000000" w:sz="4" w:space="0"/>
            </w:tcBorders>
            <w:noWrap w:val="0"/>
            <w:vAlign w:val="center"/>
          </w:tcPr>
          <w:p>
            <w:pPr>
              <w:pStyle w:val="228"/>
              <w:ind w:firstLine="105"/>
              <w:jc w:val="center"/>
              <w:rPr>
                <w:rFonts w:ascii="仿宋" w:hAnsi="仿宋" w:eastAsia="仿宋" w:cs="仿宋"/>
                <w:color w:val="auto"/>
              </w:rPr>
            </w:pPr>
            <w:r>
              <w:rPr>
                <w:rFonts w:hint="eastAsia" w:ascii="仿宋" w:hAnsi="仿宋" w:eastAsia="仿宋" w:cs="仿宋"/>
                <w:color w:val="auto"/>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企业资质等级</w:t>
            </w:r>
          </w:p>
        </w:tc>
        <w:tc>
          <w:tcPr>
            <w:tcW w:w="2120" w:type="dxa"/>
            <w:gridSpan w:val="3"/>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p>
        </w:tc>
        <w:tc>
          <w:tcPr>
            <w:tcW w:w="713" w:type="dxa"/>
            <w:vMerge w:val="restart"/>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营业执照号</w:t>
            </w:r>
          </w:p>
        </w:tc>
        <w:tc>
          <w:tcPr>
            <w:tcW w:w="2120" w:type="dxa"/>
            <w:gridSpan w:val="3"/>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noWrap w:val="0"/>
            <w:vAlign w:val="center"/>
          </w:tcPr>
          <w:p>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高级职称人员</w:t>
            </w:r>
          </w:p>
        </w:tc>
        <w:tc>
          <w:tcPr>
            <w:tcW w:w="2130" w:type="dxa"/>
            <w:gridSpan w:val="2"/>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注册资金</w:t>
            </w:r>
          </w:p>
        </w:tc>
        <w:tc>
          <w:tcPr>
            <w:tcW w:w="2120" w:type="dxa"/>
            <w:gridSpan w:val="3"/>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noWrap w:val="0"/>
            <w:vAlign w:val="center"/>
          </w:tcPr>
          <w:p>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中级职称人员</w:t>
            </w:r>
          </w:p>
        </w:tc>
        <w:tc>
          <w:tcPr>
            <w:tcW w:w="2130" w:type="dxa"/>
            <w:gridSpan w:val="2"/>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开户银行</w:t>
            </w:r>
          </w:p>
        </w:tc>
        <w:tc>
          <w:tcPr>
            <w:tcW w:w="2120" w:type="dxa"/>
            <w:gridSpan w:val="3"/>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noWrap w:val="0"/>
            <w:vAlign w:val="center"/>
          </w:tcPr>
          <w:p>
            <w:pPr>
              <w:rPr>
                <w:rFonts w:ascii="仿宋" w:hAnsi="仿宋" w:eastAsia="仿宋" w:cs="仿宋"/>
                <w:color w:val="auto"/>
                <w:szCs w:val="21"/>
              </w:rPr>
            </w:pPr>
          </w:p>
        </w:tc>
        <w:tc>
          <w:tcPr>
            <w:tcW w:w="2646" w:type="dxa"/>
            <w:gridSpan w:val="3"/>
            <w:vMerge w:val="restart"/>
            <w:tcBorders>
              <w:top w:val="nil"/>
              <w:left w:val="nil"/>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初级职称人员</w:t>
            </w:r>
          </w:p>
        </w:tc>
        <w:tc>
          <w:tcPr>
            <w:tcW w:w="2130" w:type="dxa"/>
            <w:gridSpan w:val="2"/>
            <w:vMerge w:val="restart"/>
            <w:tcBorders>
              <w:top w:val="nil"/>
              <w:left w:val="nil"/>
              <w:right w:val="single" w:color="000000" w:sz="4" w:space="0"/>
            </w:tcBorders>
            <w:noWrap w:val="0"/>
            <w:vAlign w:val="center"/>
          </w:tcPr>
          <w:p>
            <w:pPr>
              <w:pStyle w:val="228"/>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账号</w:t>
            </w:r>
          </w:p>
        </w:tc>
        <w:tc>
          <w:tcPr>
            <w:tcW w:w="2120" w:type="dxa"/>
            <w:gridSpan w:val="3"/>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noWrap w:val="0"/>
            <w:vAlign w:val="center"/>
          </w:tcPr>
          <w:p>
            <w:pPr>
              <w:rPr>
                <w:rFonts w:ascii="仿宋" w:hAnsi="仿宋" w:eastAsia="仿宋" w:cs="仿宋"/>
                <w:color w:val="auto"/>
                <w:szCs w:val="21"/>
              </w:rPr>
            </w:pPr>
          </w:p>
        </w:tc>
        <w:tc>
          <w:tcPr>
            <w:tcW w:w="2646" w:type="dxa"/>
            <w:gridSpan w:val="3"/>
            <w:vMerge w:val="continue"/>
            <w:tcBorders>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p>
        </w:tc>
        <w:tc>
          <w:tcPr>
            <w:tcW w:w="2130" w:type="dxa"/>
            <w:gridSpan w:val="2"/>
            <w:vMerge w:val="continue"/>
            <w:tcBorders>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8"/>
              <w:ind w:firstLine="210"/>
              <w:jc w:val="center"/>
              <w:rPr>
                <w:rFonts w:ascii="仿宋" w:hAnsi="仿宋" w:eastAsia="仿宋" w:cs="仿宋"/>
                <w:color w:val="auto"/>
              </w:rPr>
            </w:pPr>
            <w:r>
              <w:rPr>
                <w:rFonts w:hint="eastAsia" w:ascii="仿宋" w:hAnsi="仿宋" w:eastAsia="仿宋" w:cs="仿宋"/>
                <w:color w:val="auto"/>
              </w:rPr>
              <w:t>经营范围</w:t>
            </w:r>
          </w:p>
        </w:tc>
        <w:tc>
          <w:tcPr>
            <w:tcW w:w="7609" w:type="dxa"/>
            <w:gridSpan w:val="9"/>
            <w:tcBorders>
              <w:top w:val="nil"/>
              <w:left w:val="nil"/>
              <w:bottom w:val="single" w:color="000000" w:sz="4" w:space="0"/>
              <w:right w:val="single" w:color="000000" w:sz="4" w:space="0"/>
            </w:tcBorders>
            <w:noWrap w:val="0"/>
            <w:vAlign w:val="center"/>
          </w:tcPr>
          <w:p>
            <w:pPr>
              <w:pStyle w:val="228"/>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228"/>
              <w:jc w:val="center"/>
              <w:rPr>
                <w:rFonts w:ascii="仿宋" w:hAnsi="仿宋" w:eastAsia="仿宋" w:cs="仿宋"/>
                <w:color w:val="auto"/>
              </w:rPr>
            </w:pPr>
            <w:r>
              <w:rPr>
                <w:rFonts w:hint="eastAsia" w:ascii="仿宋" w:hAnsi="仿宋" w:eastAsia="仿宋" w:cs="仿宋"/>
                <w:color w:val="auto"/>
              </w:rPr>
              <w:t>备注</w:t>
            </w:r>
          </w:p>
        </w:tc>
        <w:tc>
          <w:tcPr>
            <w:tcW w:w="7609" w:type="dxa"/>
            <w:gridSpan w:val="9"/>
            <w:tcBorders>
              <w:top w:val="nil"/>
              <w:left w:val="nil"/>
              <w:bottom w:val="single" w:color="000000" w:sz="4" w:space="0"/>
              <w:right w:val="single" w:color="000000" w:sz="4" w:space="0"/>
            </w:tcBorders>
            <w:noWrap w:val="0"/>
            <w:vAlign w:val="center"/>
          </w:tcPr>
          <w:p>
            <w:pPr>
              <w:pStyle w:val="228"/>
              <w:jc w:val="center"/>
              <w:rPr>
                <w:rFonts w:ascii="仿宋" w:hAnsi="仿宋" w:eastAsia="仿宋" w:cs="仿宋"/>
                <w:color w:val="auto"/>
              </w:rPr>
            </w:pPr>
          </w:p>
        </w:tc>
      </w:tr>
    </w:tbl>
    <w:p>
      <w:pPr>
        <w:pStyle w:val="228"/>
        <w:jc w:val="left"/>
        <w:rPr>
          <w:rFonts w:ascii="仿宋" w:hAnsi="仿宋" w:eastAsia="仿宋" w:cs="仿宋"/>
          <w:b/>
          <w:color w:val="auto"/>
          <w:sz w:val="24"/>
          <w:szCs w:val="24"/>
        </w:rPr>
      </w:pPr>
      <w:r>
        <w:rPr>
          <w:rFonts w:hint="eastAsia" w:ascii="仿宋" w:hAnsi="仿宋" w:eastAsia="仿宋"/>
          <w:b/>
          <w:color w:val="auto"/>
          <w:sz w:val="24"/>
          <w:szCs w:val="24"/>
        </w:rPr>
        <w:t>注：提供由工商部门核发的最新营业执照（正副本皆可）。</w:t>
      </w:r>
    </w:p>
    <w:p>
      <w:pPr>
        <w:pStyle w:val="228"/>
        <w:jc w:val="left"/>
        <w:rPr>
          <w:rFonts w:ascii="仿宋" w:hAnsi="仿宋" w:eastAsia="仿宋" w:cs="仿宋"/>
          <w:b/>
          <w:color w:val="auto"/>
        </w:rPr>
      </w:pPr>
    </w:p>
    <w:p>
      <w:pPr>
        <w:pStyle w:val="228"/>
        <w:jc w:val="left"/>
        <w:rPr>
          <w:rFonts w:ascii="仿宋" w:hAnsi="仿宋" w:eastAsia="仿宋" w:cs="仿宋"/>
          <w:b/>
          <w:color w:val="auto"/>
        </w:rPr>
      </w:pPr>
    </w:p>
    <w:p>
      <w:pPr>
        <w:pStyle w:val="228"/>
        <w:jc w:val="left"/>
        <w:rPr>
          <w:rFonts w:ascii="仿宋" w:hAnsi="仿宋" w:eastAsia="仿宋" w:cs="仿宋"/>
          <w:b/>
          <w:color w:val="auto"/>
        </w:rPr>
      </w:pPr>
    </w:p>
    <w:p>
      <w:pPr>
        <w:spacing w:line="360" w:lineRule="auto"/>
        <w:ind w:firstLine="408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6"/>
        <w:spacing w:before="0" w:after="0" w:line="360" w:lineRule="auto"/>
        <w:rPr>
          <w:rFonts w:ascii="仿宋" w:hAnsi="仿宋" w:eastAsia="仿宋" w:cs="仿宋"/>
          <w:color w:val="auto"/>
          <w:sz w:val="24"/>
          <w:szCs w:val="24"/>
        </w:rPr>
      </w:pPr>
      <w:r>
        <w:rPr>
          <w:rFonts w:hint="eastAsia" w:ascii="仿宋" w:hAnsi="仿宋" w:cs="仿宋"/>
          <w:color w:val="auto"/>
        </w:rPr>
        <w:br w:type="page" w:clear="all"/>
      </w:r>
      <w:r>
        <w:rPr>
          <w:rFonts w:hint="eastAsia" w:ascii="仿宋" w:hAnsi="仿宋" w:eastAsia="仿宋" w:cs="仿宋"/>
          <w:color w:val="auto"/>
          <w:sz w:val="24"/>
          <w:szCs w:val="24"/>
        </w:rPr>
        <w:t>2、财务审计报告或银行资信证明</w:t>
      </w:r>
    </w:p>
    <w:p>
      <w:pPr>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提供</w:t>
      </w:r>
      <w:r>
        <w:rPr>
          <w:rFonts w:ascii="仿宋" w:hAnsi="仿宋" w:eastAsia="仿宋" w:cs="仿宋"/>
          <w:color w:val="auto"/>
        </w:rPr>
        <w:t>20</w:t>
      </w:r>
      <w:r>
        <w:rPr>
          <w:rFonts w:hint="eastAsia" w:ascii="仿宋" w:hAnsi="仿宋" w:eastAsia="仿宋" w:cs="仿宋"/>
          <w:color w:val="auto"/>
          <w:lang w:val="en-US" w:eastAsia="zh-CN"/>
        </w:rPr>
        <w:t>24</w:t>
      </w:r>
      <w:r>
        <w:rPr>
          <w:rFonts w:hint="eastAsia" w:ascii="仿宋" w:hAnsi="仿宋" w:eastAsia="仿宋" w:cs="仿宋"/>
          <w:color w:val="auto"/>
        </w:rPr>
        <w:t>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auto"/>
        </w:rPr>
        <w:t>响应文件递交截止日前</w:t>
      </w:r>
      <w:r>
        <w:rPr>
          <w:rFonts w:ascii="仿宋" w:hAnsi="仿宋" w:eastAsia="仿宋" w:cs="仿宋"/>
          <w:color w:val="auto"/>
        </w:rPr>
        <w:t>6</w:t>
      </w:r>
      <w:r>
        <w:rPr>
          <w:rFonts w:hint="eastAsia" w:ascii="仿宋" w:hAnsi="仿宋" w:eastAsia="仿宋" w:cs="仿宋"/>
          <w:color w:val="auto"/>
        </w:rPr>
        <w:t>个月内开具的银行资信证明。</w:t>
      </w:r>
    </w:p>
    <w:p>
      <w:pPr>
        <w:pStyle w:val="2"/>
        <w:spacing w:before="240"/>
        <w:rPr>
          <w:rFonts w:ascii="仿宋" w:hAnsi="仿宋" w:eastAsia="仿宋" w:cs="Cambria Math"/>
          <w:b/>
          <w:bCs/>
          <w:color w:val="auto"/>
        </w:rPr>
      </w:pPr>
      <w:r>
        <w:rPr>
          <w:rFonts w:ascii="仿宋" w:hAnsi="仿宋" w:eastAsia="仿宋" w:cs="Cambria Math"/>
          <w:b/>
          <w:bCs/>
          <w:color w:val="auto"/>
        </w:rPr>
        <w:t>或提供</w:t>
      </w:r>
    </w:p>
    <w:p>
      <w:pPr>
        <w:pStyle w:val="2"/>
        <w:spacing w:before="240"/>
        <w:rPr>
          <w:rFonts w:ascii="仿宋" w:hAnsi="仿宋" w:eastAsia="仿宋" w:cs="Cambria Math"/>
          <w:b/>
          <w:bCs/>
          <w:color w:val="auto"/>
        </w:rPr>
      </w:pPr>
      <w:r>
        <w:rPr>
          <w:rFonts w:hint="eastAsia" w:ascii="仿宋" w:hAnsi="仿宋" w:eastAsia="仿宋" w:cs="Cambria Math"/>
          <w:b/>
          <w:bCs/>
          <w:color w:val="auto"/>
        </w:rPr>
        <w:t>《具有良好的商业信誉和健全的财务会计制度承诺书》</w:t>
      </w:r>
    </w:p>
    <w:p>
      <w:pPr>
        <w:adjustRightInd w:val="0"/>
        <w:snapToGrid w:val="0"/>
        <w:spacing w:before="240" w:line="360" w:lineRule="auto"/>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凉山彝族自治州</w:t>
      </w:r>
      <w:r>
        <w:rPr>
          <w:rFonts w:hint="eastAsia" w:ascii="仿宋" w:hAnsi="仿宋" w:eastAsia="仿宋" w:cs="仿宋"/>
          <w:color w:val="auto"/>
          <w:u w:val="single"/>
        </w:rPr>
        <w:t>分公司</w:t>
      </w:r>
      <w:r>
        <w:rPr>
          <w:rFonts w:hint="eastAsia" w:ascii="仿宋" w:hAnsi="仿宋" w:eastAsia="仿宋" w:cs="仿宋"/>
          <w:color w:val="auto"/>
          <w:u w:val="single"/>
          <w:lang w:val="en-US" w:eastAsia="zh-CN"/>
        </w:rPr>
        <w:t>理赔中心/客户服务中心</w:t>
      </w:r>
    </w:p>
    <w:p>
      <w:pPr>
        <w:spacing w:line="360" w:lineRule="auto"/>
        <w:ind w:firstLine="48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承诺符合</w:t>
      </w:r>
      <w:r>
        <w:rPr>
          <w:rFonts w:hint="eastAsia" w:ascii="仿宋" w:hAnsi="仿宋" w:eastAsia="仿宋" w:cs="Cambria Math"/>
          <w:color w:val="auto"/>
          <w:u w:val="single"/>
        </w:rPr>
        <w:t xml:space="preserve"> </w:t>
      </w:r>
      <w:r>
        <w:rPr>
          <w:rFonts w:hint="eastAsia" w:ascii="仿宋" w:hAnsi="仿宋" w:eastAsia="仿宋" w:cs="仿宋"/>
          <w:color w:val="auto"/>
          <w:u w:val="single"/>
        </w:rPr>
        <w:t>人保财险四川省凉山分公司理赔、车商、西昌支公司食堂</w:t>
      </w:r>
      <w:r>
        <w:rPr>
          <w:rFonts w:hint="eastAsia" w:ascii="仿宋" w:hAnsi="仿宋" w:eastAsia="仿宋" w:cs="仿宋"/>
          <w:color w:val="auto"/>
          <w:u w:val="single"/>
          <w:lang w:val="en-US" w:eastAsia="zh-CN"/>
        </w:rPr>
        <w:t>午餐供餐</w:t>
      </w:r>
      <w:r>
        <w:rPr>
          <w:rFonts w:hint="eastAsia" w:ascii="仿宋" w:hAnsi="仿宋" w:eastAsia="仿宋" w:cs="仿宋"/>
          <w:color w:val="auto"/>
          <w:u w:val="single"/>
        </w:rPr>
        <w:t>服务采购项目。</w:t>
      </w:r>
      <w:r>
        <w:rPr>
          <w:rFonts w:hint="eastAsia" w:ascii="仿宋" w:hAnsi="仿宋" w:eastAsia="仿宋" w:cs="Cambria Math"/>
          <w:color w:val="auto"/>
        </w:rPr>
        <w:t>资格条件中要求的具有良好的商业信誉和健全的财务会计制度磋商响应资格，并对上述承诺真实性负责。</w:t>
      </w:r>
      <w:r>
        <w:rPr>
          <w:rFonts w:ascii="仿宋" w:hAnsi="仿宋" w:eastAsia="仿宋" w:cs="Cambria Math"/>
          <w:color w:val="auto"/>
        </w:rPr>
        <w:t xml:space="preserve"> </w:t>
      </w:r>
    </w:p>
    <w:p>
      <w:pPr>
        <w:pStyle w:val="2"/>
        <w:ind w:firstLine="480" w:firstLineChars="200"/>
        <w:jc w:val="both"/>
        <w:rPr>
          <w:rFonts w:ascii="仿宋" w:hAnsi="仿宋" w:eastAsia="仿宋" w:cs="Cambria Math"/>
          <w:color w:val="auto"/>
        </w:rPr>
      </w:pPr>
      <w:r>
        <w:rPr>
          <w:rFonts w:hint="eastAsia" w:ascii="仿宋" w:hAnsi="仿宋" w:eastAsia="仿宋" w:cs="Cambria Math"/>
          <w:color w:val="auto"/>
        </w:rPr>
        <w:t>特此声明。</w:t>
      </w: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spacing w:line="360" w:lineRule="auto"/>
        <w:ind w:firstLine="480"/>
        <w:rPr>
          <w:rFonts w:ascii="仿宋" w:hAnsi="仿宋" w:eastAsia="仿宋" w:cs="仿宋"/>
          <w:color w:val="auto"/>
        </w:rPr>
      </w:pPr>
    </w:p>
    <w:p>
      <w:pPr>
        <w:pStyle w:val="6"/>
        <w:spacing w:before="0" w:after="0" w:line="360" w:lineRule="auto"/>
        <w:rPr>
          <w:rFonts w:ascii="仿宋" w:hAnsi="仿宋" w:eastAsia="仿宋" w:cs="仿宋"/>
          <w:b w:val="0"/>
          <w:bCs w:val="0"/>
          <w:color w:val="auto"/>
          <w:sz w:val="24"/>
          <w:szCs w:val="24"/>
        </w:rPr>
      </w:pPr>
      <w:r>
        <w:rPr>
          <w:rFonts w:hint="eastAsia" w:ascii="仿宋" w:hAnsi="仿宋" w:eastAsia="仿宋" w:cs="仿宋"/>
          <w:color w:val="auto"/>
          <w:sz w:val="24"/>
          <w:szCs w:val="24"/>
        </w:rPr>
        <w:t>3、同类项目实施经验</w:t>
      </w:r>
      <w:r>
        <w:rPr>
          <w:rFonts w:hint="eastAsia" w:ascii="仿宋" w:hAnsi="仿宋" w:eastAsia="仿宋" w:cs="仿宋"/>
          <w:b w:val="0"/>
          <w:bCs w:val="0"/>
          <w:color w:val="auto"/>
          <w:sz w:val="24"/>
          <w:szCs w:val="24"/>
        </w:rPr>
        <w:t xml:space="preserve"> </w:t>
      </w:r>
    </w:p>
    <w:tbl>
      <w:tblPr>
        <w:tblStyle w:val="4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noWrap w:val="0"/>
            <w:vAlign w:val="center"/>
          </w:tcPr>
          <w:p>
            <w:pPr>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471" w:type="pct"/>
            <w:noWrap w:val="0"/>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合同名称</w:t>
            </w:r>
          </w:p>
        </w:tc>
        <w:tc>
          <w:tcPr>
            <w:tcW w:w="678" w:type="pct"/>
            <w:noWrap w:val="0"/>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合同签订时间</w:t>
            </w:r>
          </w:p>
        </w:tc>
        <w:tc>
          <w:tcPr>
            <w:tcW w:w="645" w:type="pct"/>
            <w:noWrap w:val="0"/>
            <w:vAlign w:val="center"/>
          </w:tcPr>
          <w:p>
            <w:pPr>
              <w:jc w:val="center"/>
              <w:rPr>
                <w:rFonts w:ascii="仿宋" w:hAnsi="仿宋" w:eastAsia="仿宋" w:cs="仿宋"/>
                <w:b/>
                <w:color w:val="auto"/>
                <w:szCs w:val="21"/>
              </w:rPr>
            </w:pPr>
            <w:r>
              <w:rPr>
                <w:rFonts w:hint="eastAsia" w:ascii="仿宋" w:hAnsi="仿宋" w:eastAsia="仿宋" w:cs="仿宋"/>
                <w:b/>
                <w:color w:val="auto"/>
                <w:szCs w:val="21"/>
              </w:rPr>
              <w:t>采购内容</w:t>
            </w:r>
          </w:p>
        </w:tc>
        <w:tc>
          <w:tcPr>
            <w:tcW w:w="641" w:type="pct"/>
            <w:noWrap w:val="0"/>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合同金额（万元）</w:t>
            </w:r>
          </w:p>
        </w:tc>
        <w:tc>
          <w:tcPr>
            <w:tcW w:w="565" w:type="pct"/>
            <w:noWrap w:val="0"/>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合同甲方</w:t>
            </w:r>
          </w:p>
        </w:tc>
        <w:tc>
          <w:tcPr>
            <w:tcW w:w="821" w:type="pct"/>
            <w:noWrap w:val="0"/>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合同甲方联系人及电话</w:t>
            </w:r>
          </w:p>
        </w:tc>
        <w:tc>
          <w:tcPr>
            <w:tcW w:w="709" w:type="pct"/>
            <w:noWrap w:val="0"/>
            <w:vAlign w:val="center"/>
          </w:tcPr>
          <w:p>
            <w:pPr>
              <w:jc w:val="center"/>
              <w:rPr>
                <w:rFonts w:ascii="仿宋" w:hAnsi="仿宋" w:eastAsia="仿宋" w:cs="仿宋"/>
                <w:b/>
                <w:color w:val="auto"/>
                <w:szCs w:val="21"/>
              </w:rPr>
            </w:pPr>
            <w:r>
              <w:rPr>
                <w:rFonts w:hint="eastAsia" w:ascii="仿宋" w:hAnsi="仿宋" w:eastAsia="仿宋" w:cs="仿宋"/>
                <w:b/>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noWrap w:val="0"/>
            <w:vAlign w:val="center"/>
          </w:tcPr>
          <w:p>
            <w:pPr>
              <w:jc w:val="center"/>
              <w:rPr>
                <w:rFonts w:ascii="仿宋" w:hAnsi="仿宋" w:eastAsia="仿宋" w:cs="仿宋"/>
                <w:color w:val="auto"/>
                <w:szCs w:val="21"/>
              </w:rPr>
            </w:pPr>
          </w:p>
        </w:tc>
        <w:tc>
          <w:tcPr>
            <w:tcW w:w="471" w:type="pct"/>
            <w:noWrap w:val="0"/>
            <w:vAlign w:val="center"/>
          </w:tcPr>
          <w:p>
            <w:pPr>
              <w:jc w:val="center"/>
              <w:rPr>
                <w:rFonts w:ascii="仿宋" w:hAnsi="仿宋" w:eastAsia="仿宋" w:cs="仿宋"/>
                <w:color w:val="auto"/>
                <w:szCs w:val="21"/>
              </w:rPr>
            </w:pPr>
          </w:p>
        </w:tc>
        <w:tc>
          <w:tcPr>
            <w:tcW w:w="678" w:type="pct"/>
            <w:noWrap w:val="0"/>
            <w:vAlign w:val="center"/>
          </w:tcPr>
          <w:p>
            <w:pPr>
              <w:jc w:val="center"/>
              <w:rPr>
                <w:rFonts w:ascii="仿宋" w:hAnsi="仿宋" w:eastAsia="仿宋" w:cs="仿宋"/>
                <w:color w:val="auto"/>
                <w:szCs w:val="21"/>
              </w:rPr>
            </w:pPr>
          </w:p>
        </w:tc>
        <w:tc>
          <w:tcPr>
            <w:tcW w:w="645" w:type="pct"/>
            <w:noWrap w:val="0"/>
            <w:vAlign w:val="center"/>
          </w:tcPr>
          <w:p>
            <w:pPr>
              <w:jc w:val="center"/>
              <w:rPr>
                <w:rFonts w:ascii="仿宋" w:hAnsi="仿宋" w:eastAsia="仿宋" w:cs="仿宋"/>
                <w:color w:val="auto"/>
                <w:szCs w:val="21"/>
              </w:rPr>
            </w:pPr>
          </w:p>
        </w:tc>
        <w:tc>
          <w:tcPr>
            <w:tcW w:w="641" w:type="pct"/>
            <w:noWrap w:val="0"/>
            <w:vAlign w:val="center"/>
          </w:tcPr>
          <w:p>
            <w:pPr>
              <w:jc w:val="center"/>
              <w:rPr>
                <w:rFonts w:ascii="仿宋" w:hAnsi="仿宋" w:eastAsia="仿宋" w:cs="仿宋"/>
                <w:color w:val="auto"/>
                <w:szCs w:val="21"/>
              </w:rPr>
            </w:pPr>
          </w:p>
        </w:tc>
        <w:tc>
          <w:tcPr>
            <w:tcW w:w="565" w:type="pct"/>
            <w:noWrap w:val="0"/>
            <w:vAlign w:val="center"/>
          </w:tcPr>
          <w:p>
            <w:pPr>
              <w:jc w:val="center"/>
              <w:rPr>
                <w:rFonts w:ascii="仿宋" w:hAnsi="仿宋" w:eastAsia="仿宋" w:cs="仿宋"/>
                <w:color w:val="auto"/>
                <w:szCs w:val="21"/>
              </w:rPr>
            </w:pPr>
          </w:p>
        </w:tc>
        <w:tc>
          <w:tcPr>
            <w:tcW w:w="821" w:type="pct"/>
            <w:noWrap w:val="0"/>
            <w:vAlign w:val="center"/>
          </w:tcPr>
          <w:p>
            <w:pPr>
              <w:jc w:val="center"/>
              <w:rPr>
                <w:rFonts w:ascii="仿宋" w:hAnsi="仿宋" w:eastAsia="仿宋" w:cs="仿宋"/>
                <w:color w:val="auto"/>
                <w:szCs w:val="21"/>
              </w:rPr>
            </w:pPr>
          </w:p>
        </w:tc>
        <w:tc>
          <w:tcPr>
            <w:tcW w:w="709" w:type="pct"/>
            <w:noWrap w:val="0"/>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color w:val="auto"/>
                <w:szCs w:val="21"/>
              </w:rPr>
            </w:pPr>
          </w:p>
          <w:p>
            <w:pPr>
              <w:jc w:val="center"/>
              <w:rPr>
                <w:rFonts w:ascii="仿宋" w:hAnsi="仿宋" w:eastAsia="仿宋" w:cs="仿宋"/>
                <w:color w:val="auto"/>
                <w:szCs w:val="21"/>
              </w:rPr>
            </w:pPr>
          </w:p>
        </w:tc>
        <w:tc>
          <w:tcPr>
            <w:tcW w:w="471" w:type="pct"/>
            <w:noWrap w:val="0"/>
            <w:vAlign w:val="center"/>
          </w:tcPr>
          <w:p>
            <w:pPr>
              <w:jc w:val="center"/>
              <w:rPr>
                <w:rFonts w:ascii="仿宋" w:hAnsi="仿宋" w:eastAsia="仿宋" w:cs="仿宋"/>
                <w:color w:val="auto"/>
                <w:szCs w:val="21"/>
              </w:rPr>
            </w:pPr>
          </w:p>
        </w:tc>
        <w:tc>
          <w:tcPr>
            <w:tcW w:w="678" w:type="pct"/>
            <w:noWrap w:val="0"/>
            <w:vAlign w:val="center"/>
          </w:tcPr>
          <w:p>
            <w:pPr>
              <w:jc w:val="center"/>
              <w:rPr>
                <w:rFonts w:ascii="仿宋" w:hAnsi="仿宋" w:eastAsia="仿宋" w:cs="仿宋"/>
                <w:color w:val="auto"/>
                <w:szCs w:val="21"/>
              </w:rPr>
            </w:pPr>
          </w:p>
        </w:tc>
        <w:tc>
          <w:tcPr>
            <w:tcW w:w="645" w:type="pct"/>
            <w:noWrap w:val="0"/>
            <w:vAlign w:val="center"/>
          </w:tcPr>
          <w:p>
            <w:pPr>
              <w:jc w:val="center"/>
              <w:rPr>
                <w:rFonts w:ascii="仿宋" w:hAnsi="仿宋" w:eastAsia="仿宋" w:cs="仿宋"/>
                <w:color w:val="auto"/>
                <w:szCs w:val="21"/>
              </w:rPr>
            </w:pPr>
          </w:p>
        </w:tc>
        <w:tc>
          <w:tcPr>
            <w:tcW w:w="641" w:type="pct"/>
            <w:noWrap w:val="0"/>
            <w:vAlign w:val="center"/>
          </w:tcPr>
          <w:p>
            <w:pPr>
              <w:jc w:val="center"/>
              <w:rPr>
                <w:rFonts w:ascii="仿宋" w:hAnsi="仿宋" w:eastAsia="仿宋" w:cs="仿宋"/>
                <w:color w:val="auto"/>
                <w:szCs w:val="21"/>
              </w:rPr>
            </w:pPr>
          </w:p>
        </w:tc>
        <w:tc>
          <w:tcPr>
            <w:tcW w:w="565" w:type="pct"/>
            <w:noWrap w:val="0"/>
            <w:vAlign w:val="center"/>
          </w:tcPr>
          <w:p>
            <w:pPr>
              <w:jc w:val="center"/>
              <w:rPr>
                <w:rFonts w:ascii="仿宋" w:hAnsi="仿宋" w:eastAsia="仿宋" w:cs="仿宋"/>
                <w:color w:val="auto"/>
                <w:szCs w:val="21"/>
              </w:rPr>
            </w:pPr>
          </w:p>
        </w:tc>
        <w:tc>
          <w:tcPr>
            <w:tcW w:w="821" w:type="pct"/>
            <w:noWrap w:val="0"/>
            <w:vAlign w:val="center"/>
          </w:tcPr>
          <w:p>
            <w:pPr>
              <w:jc w:val="center"/>
              <w:rPr>
                <w:rFonts w:ascii="仿宋" w:hAnsi="仿宋" w:eastAsia="仿宋" w:cs="仿宋"/>
                <w:color w:val="auto"/>
                <w:szCs w:val="21"/>
              </w:rPr>
            </w:pPr>
          </w:p>
        </w:tc>
        <w:tc>
          <w:tcPr>
            <w:tcW w:w="709" w:type="pct"/>
            <w:noWrap w:val="0"/>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color w:val="auto"/>
                <w:szCs w:val="21"/>
              </w:rPr>
            </w:pPr>
          </w:p>
        </w:tc>
        <w:tc>
          <w:tcPr>
            <w:tcW w:w="471" w:type="pct"/>
            <w:noWrap w:val="0"/>
            <w:vAlign w:val="center"/>
          </w:tcPr>
          <w:p>
            <w:pPr>
              <w:jc w:val="center"/>
              <w:rPr>
                <w:rFonts w:ascii="仿宋" w:hAnsi="仿宋" w:eastAsia="仿宋" w:cs="仿宋"/>
                <w:color w:val="auto"/>
                <w:szCs w:val="21"/>
              </w:rPr>
            </w:pPr>
          </w:p>
        </w:tc>
        <w:tc>
          <w:tcPr>
            <w:tcW w:w="678" w:type="pct"/>
            <w:noWrap w:val="0"/>
            <w:vAlign w:val="center"/>
          </w:tcPr>
          <w:p>
            <w:pPr>
              <w:jc w:val="center"/>
              <w:rPr>
                <w:rFonts w:ascii="仿宋" w:hAnsi="仿宋" w:eastAsia="仿宋" w:cs="仿宋"/>
                <w:color w:val="auto"/>
                <w:szCs w:val="21"/>
              </w:rPr>
            </w:pPr>
          </w:p>
        </w:tc>
        <w:tc>
          <w:tcPr>
            <w:tcW w:w="645" w:type="pct"/>
            <w:noWrap w:val="0"/>
            <w:vAlign w:val="center"/>
          </w:tcPr>
          <w:p>
            <w:pPr>
              <w:jc w:val="center"/>
              <w:rPr>
                <w:rFonts w:ascii="仿宋" w:hAnsi="仿宋" w:eastAsia="仿宋" w:cs="仿宋"/>
                <w:color w:val="auto"/>
                <w:szCs w:val="21"/>
              </w:rPr>
            </w:pPr>
          </w:p>
        </w:tc>
        <w:tc>
          <w:tcPr>
            <w:tcW w:w="641" w:type="pct"/>
            <w:noWrap w:val="0"/>
            <w:vAlign w:val="center"/>
          </w:tcPr>
          <w:p>
            <w:pPr>
              <w:jc w:val="center"/>
              <w:rPr>
                <w:rFonts w:ascii="仿宋" w:hAnsi="仿宋" w:eastAsia="仿宋" w:cs="仿宋"/>
                <w:color w:val="auto"/>
                <w:szCs w:val="21"/>
              </w:rPr>
            </w:pPr>
          </w:p>
        </w:tc>
        <w:tc>
          <w:tcPr>
            <w:tcW w:w="565" w:type="pct"/>
            <w:noWrap w:val="0"/>
            <w:vAlign w:val="center"/>
          </w:tcPr>
          <w:p>
            <w:pPr>
              <w:jc w:val="center"/>
              <w:rPr>
                <w:rFonts w:ascii="仿宋" w:hAnsi="仿宋" w:eastAsia="仿宋" w:cs="仿宋"/>
                <w:color w:val="auto"/>
                <w:szCs w:val="21"/>
              </w:rPr>
            </w:pPr>
          </w:p>
        </w:tc>
        <w:tc>
          <w:tcPr>
            <w:tcW w:w="821" w:type="pct"/>
            <w:noWrap w:val="0"/>
            <w:vAlign w:val="center"/>
          </w:tcPr>
          <w:p>
            <w:pPr>
              <w:jc w:val="center"/>
              <w:rPr>
                <w:rFonts w:ascii="仿宋" w:hAnsi="仿宋" w:eastAsia="仿宋" w:cs="仿宋"/>
                <w:color w:val="auto"/>
                <w:szCs w:val="21"/>
              </w:rPr>
            </w:pPr>
          </w:p>
        </w:tc>
        <w:tc>
          <w:tcPr>
            <w:tcW w:w="709" w:type="pct"/>
            <w:noWrap w:val="0"/>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color w:val="auto"/>
                <w:szCs w:val="21"/>
              </w:rPr>
            </w:pPr>
          </w:p>
        </w:tc>
        <w:tc>
          <w:tcPr>
            <w:tcW w:w="471" w:type="pct"/>
            <w:noWrap w:val="0"/>
            <w:vAlign w:val="center"/>
          </w:tcPr>
          <w:p>
            <w:pPr>
              <w:jc w:val="center"/>
              <w:rPr>
                <w:rFonts w:ascii="仿宋" w:hAnsi="仿宋" w:eastAsia="仿宋" w:cs="仿宋"/>
                <w:color w:val="auto"/>
                <w:szCs w:val="21"/>
              </w:rPr>
            </w:pPr>
          </w:p>
        </w:tc>
        <w:tc>
          <w:tcPr>
            <w:tcW w:w="678" w:type="pct"/>
            <w:noWrap w:val="0"/>
            <w:vAlign w:val="center"/>
          </w:tcPr>
          <w:p>
            <w:pPr>
              <w:jc w:val="center"/>
              <w:rPr>
                <w:rFonts w:ascii="仿宋" w:hAnsi="仿宋" w:eastAsia="仿宋" w:cs="仿宋"/>
                <w:color w:val="auto"/>
                <w:szCs w:val="21"/>
              </w:rPr>
            </w:pPr>
          </w:p>
        </w:tc>
        <w:tc>
          <w:tcPr>
            <w:tcW w:w="645" w:type="pct"/>
            <w:noWrap w:val="0"/>
            <w:vAlign w:val="center"/>
          </w:tcPr>
          <w:p>
            <w:pPr>
              <w:jc w:val="center"/>
              <w:rPr>
                <w:rFonts w:ascii="仿宋" w:hAnsi="仿宋" w:eastAsia="仿宋" w:cs="仿宋"/>
                <w:color w:val="auto"/>
                <w:szCs w:val="21"/>
              </w:rPr>
            </w:pPr>
          </w:p>
        </w:tc>
        <w:tc>
          <w:tcPr>
            <w:tcW w:w="641" w:type="pct"/>
            <w:noWrap w:val="0"/>
            <w:vAlign w:val="center"/>
          </w:tcPr>
          <w:p>
            <w:pPr>
              <w:jc w:val="center"/>
              <w:rPr>
                <w:rFonts w:ascii="仿宋" w:hAnsi="仿宋" w:eastAsia="仿宋" w:cs="仿宋"/>
                <w:color w:val="auto"/>
                <w:szCs w:val="21"/>
              </w:rPr>
            </w:pPr>
          </w:p>
        </w:tc>
        <w:tc>
          <w:tcPr>
            <w:tcW w:w="565" w:type="pct"/>
            <w:noWrap w:val="0"/>
            <w:vAlign w:val="center"/>
          </w:tcPr>
          <w:p>
            <w:pPr>
              <w:jc w:val="center"/>
              <w:rPr>
                <w:rFonts w:ascii="仿宋" w:hAnsi="仿宋" w:eastAsia="仿宋" w:cs="仿宋"/>
                <w:color w:val="auto"/>
                <w:szCs w:val="21"/>
              </w:rPr>
            </w:pPr>
          </w:p>
        </w:tc>
        <w:tc>
          <w:tcPr>
            <w:tcW w:w="821" w:type="pct"/>
            <w:noWrap w:val="0"/>
            <w:vAlign w:val="center"/>
          </w:tcPr>
          <w:p>
            <w:pPr>
              <w:jc w:val="center"/>
              <w:rPr>
                <w:rFonts w:ascii="仿宋" w:hAnsi="仿宋" w:eastAsia="仿宋" w:cs="仿宋"/>
                <w:color w:val="auto"/>
                <w:szCs w:val="21"/>
              </w:rPr>
            </w:pPr>
          </w:p>
        </w:tc>
        <w:tc>
          <w:tcPr>
            <w:tcW w:w="709" w:type="pct"/>
            <w:noWrap w:val="0"/>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color w:val="auto"/>
                <w:szCs w:val="21"/>
              </w:rPr>
            </w:pPr>
          </w:p>
        </w:tc>
        <w:tc>
          <w:tcPr>
            <w:tcW w:w="471" w:type="pct"/>
            <w:noWrap w:val="0"/>
            <w:vAlign w:val="center"/>
          </w:tcPr>
          <w:p>
            <w:pPr>
              <w:jc w:val="center"/>
              <w:rPr>
                <w:rFonts w:ascii="仿宋" w:hAnsi="仿宋" w:eastAsia="仿宋" w:cs="仿宋"/>
                <w:color w:val="auto"/>
                <w:szCs w:val="21"/>
              </w:rPr>
            </w:pPr>
          </w:p>
        </w:tc>
        <w:tc>
          <w:tcPr>
            <w:tcW w:w="678" w:type="pct"/>
            <w:noWrap w:val="0"/>
            <w:vAlign w:val="center"/>
          </w:tcPr>
          <w:p>
            <w:pPr>
              <w:jc w:val="center"/>
              <w:rPr>
                <w:rFonts w:ascii="仿宋" w:hAnsi="仿宋" w:eastAsia="仿宋" w:cs="仿宋"/>
                <w:color w:val="auto"/>
                <w:szCs w:val="21"/>
              </w:rPr>
            </w:pPr>
          </w:p>
        </w:tc>
        <w:tc>
          <w:tcPr>
            <w:tcW w:w="645" w:type="pct"/>
            <w:noWrap w:val="0"/>
            <w:vAlign w:val="center"/>
          </w:tcPr>
          <w:p>
            <w:pPr>
              <w:jc w:val="center"/>
              <w:rPr>
                <w:rFonts w:ascii="仿宋" w:hAnsi="仿宋" w:eastAsia="仿宋" w:cs="仿宋"/>
                <w:color w:val="auto"/>
                <w:szCs w:val="21"/>
              </w:rPr>
            </w:pPr>
          </w:p>
        </w:tc>
        <w:tc>
          <w:tcPr>
            <w:tcW w:w="641" w:type="pct"/>
            <w:noWrap w:val="0"/>
            <w:vAlign w:val="center"/>
          </w:tcPr>
          <w:p>
            <w:pPr>
              <w:jc w:val="center"/>
              <w:rPr>
                <w:rFonts w:ascii="仿宋" w:hAnsi="仿宋" w:eastAsia="仿宋" w:cs="仿宋"/>
                <w:color w:val="auto"/>
                <w:szCs w:val="21"/>
              </w:rPr>
            </w:pPr>
          </w:p>
        </w:tc>
        <w:tc>
          <w:tcPr>
            <w:tcW w:w="565" w:type="pct"/>
            <w:noWrap w:val="0"/>
            <w:vAlign w:val="center"/>
          </w:tcPr>
          <w:p>
            <w:pPr>
              <w:jc w:val="center"/>
              <w:rPr>
                <w:rFonts w:ascii="仿宋" w:hAnsi="仿宋" w:eastAsia="仿宋" w:cs="仿宋"/>
                <w:color w:val="auto"/>
                <w:szCs w:val="21"/>
              </w:rPr>
            </w:pPr>
          </w:p>
        </w:tc>
        <w:tc>
          <w:tcPr>
            <w:tcW w:w="821" w:type="pct"/>
            <w:noWrap w:val="0"/>
            <w:vAlign w:val="center"/>
          </w:tcPr>
          <w:p>
            <w:pPr>
              <w:jc w:val="center"/>
              <w:rPr>
                <w:rFonts w:ascii="仿宋" w:hAnsi="仿宋" w:eastAsia="仿宋" w:cs="仿宋"/>
                <w:color w:val="auto"/>
                <w:szCs w:val="21"/>
              </w:rPr>
            </w:pPr>
          </w:p>
        </w:tc>
        <w:tc>
          <w:tcPr>
            <w:tcW w:w="709" w:type="pct"/>
            <w:noWrap w:val="0"/>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color w:val="auto"/>
                <w:szCs w:val="21"/>
              </w:rPr>
            </w:pPr>
          </w:p>
        </w:tc>
        <w:tc>
          <w:tcPr>
            <w:tcW w:w="471" w:type="pct"/>
            <w:noWrap w:val="0"/>
            <w:vAlign w:val="center"/>
          </w:tcPr>
          <w:p>
            <w:pPr>
              <w:jc w:val="center"/>
              <w:rPr>
                <w:rFonts w:ascii="仿宋" w:hAnsi="仿宋" w:eastAsia="仿宋" w:cs="仿宋"/>
                <w:color w:val="auto"/>
                <w:szCs w:val="21"/>
              </w:rPr>
            </w:pPr>
          </w:p>
        </w:tc>
        <w:tc>
          <w:tcPr>
            <w:tcW w:w="678" w:type="pct"/>
            <w:noWrap w:val="0"/>
            <w:vAlign w:val="center"/>
          </w:tcPr>
          <w:p>
            <w:pPr>
              <w:jc w:val="center"/>
              <w:rPr>
                <w:rFonts w:ascii="仿宋" w:hAnsi="仿宋" w:eastAsia="仿宋" w:cs="仿宋"/>
                <w:color w:val="auto"/>
                <w:szCs w:val="21"/>
              </w:rPr>
            </w:pPr>
          </w:p>
        </w:tc>
        <w:tc>
          <w:tcPr>
            <w:tcW w:w="645" w:type="pct"/>
            <w:noWrap w:val="0"/>
            <w:vAlign w:val="center"/>
          </w:tcPr>
          <w:p>
            <w:pPr>
              <w:jc w:val="center"/>
              <w:rPr>
                <w:rFonts w:ascii="仿宋" w:hAnsi="仿宋" w:eastAsia="仿宋" w:cs="仿宋"/>
                <w:color w:val="auto"/>
                <w:szCs w:val="21"/>
              </w:rPr>
            </w:pPr>
          </w:p>
        </w:tc>
        <w:tc>
          <w:tcPr>
            <w:tcW w:w="641" w:type="pct"/>
            <w:noWrap w:val="0"/>
            <w:vAlign w:val="center"/>
          </w:tcPr>
          <w:p>
            <w:pPr>
              <w:jc w:val="center"/>
              <w:rPr>
                <w:rFonts w:ascii="仿宋" w:hAnsi="仿宋" w:eastAsia="仿宋" w:cs="仿宋"/>
                <w:color w:val="auto"/>
                <w:szCs w:val="21"/>
              </w:rPr>
            </w:pPr>
          </w:p>
        </w:tc>
        <w:tc>
          <w:tcPr>
            <w:tcW w:w="565" w:type="pct"/>
            <w:noWrap w:val="0"/>
            <w:vAlign w:val="center"/>
          </w:tcPr>
          <w:p>
            <w:pPr>
              <w:jc w:val="center"/>
              <w:rPr>
                <w:rFonts w:ascii="仿宋" w:hAnsi="仿宋" w:eastAsia="仿宋" w:cs="仿宋"/>
                <w:color w:val="auto"/>
                <w:szCs w:val="21"/>
              </w:rPr>
            </w:pPr>
          </w:p>
        </w:tc>
        <w:tc>
          <w:tcPr>
            <w:tcW w:w="821" w:type="pct"/>
            <w:noWrap w:val="0"/>
            <w:vAlign w:val="center"/>
          </w:tcPr>
          <w:p>
            <w:pPr>
              <w:jc w:val="center"/>
              <w:rPr>
                <w:rFonts w:ascii="仿宋" w:hAnsi="仿宋" w:eastAsia="仿宋" w:cs="仿宋"/>
                <w:color w:val="auto"/>
                <w:szCs w:val="21"/>
              </w:rPr>
            </w:pPr>
          </w:p>
        </w:tc>
        <w:tc>
          <w:tcPr>
            <w:tcW w:w="709" w:type="pct"/>
            <w:noWrap w:val="0"/>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color w:val="auto"/>
                <w:szCs w:val="21"/>
              </w:rPr>
            </w:pPr>
          </w:p>
        </w:tc>
        <w:tc>
          <w:tcPr>
            <w:tcW w:w="471" w:type="pct"/>
            <w:noWrap w:val="0"/>
            <w:vAlign w:val="center"/>
          </w:tcPr>
          <w:p>
            <w:pPr>
              <w:jc w:val="center"/>
              <w:rPr>
                <w:rFonts w:ascii="仿宋" w:hAnsi="仿宋" w:eastAsia="仿宋" w:cs="仿宋"/>
                <w:color w:val="auto"/>
                <w:szCs w:val="21"/>
              </w:rPr>
            </w:pPr>
          </w:p>
        </w:tc>
        <w:tc>
          <w:tcPr>
            <w:tcW w:w="678" w:type="pct"/>
            <w:noWrap w:val="0"/>
            <w:vAlign w:val="center"/>
          </w:tcPr>
          <w:p>
            <w:pPr>
              <w:jc w:val="center"/>
              <w:rPr>
                <w:rFonts w:ascii="仿宋" w:hAnsi="仿宋" w:eastAsia="仿宋" w:cs="仿宋"/>
                <w:color w:val="auto"/>
                <w:szCs w:val="21"/>
              </w:rPr>
            </w:pPr>
          </w:p>
        </w:tc>
        <w:tc>
          <w:tcPr>
            <w:tcW w:w="645" w:type="pct"/>
            <w:noWrap w:val="0"/>
            <w:vAlign w:val="center"/>
          </w:tcPr>
          <w:p>
            <w:pPr>
              <w:jc w:val="center"/>
              <w:rPr>
                <w:rFonts w:ascii="仿宋" w:hAnsi="仿宋" w:eastAsia="仿宋" w:cs="仿宋"/>
                <w:color w:val="auto"/>
                <w:szCs w:val="21"/>
              </w:rPr>
            </w:pPr>
          </w:p>
        </w:tc>
        <w:tc>
          <w:tcPr>
            <w:tcW w:w="641" w:type="pct"/>
            <w:noWrap w:val="0"/>
            <w:vAlign w:val="center"/>
          </w:tcPr>
          <w:p>
            <w:pPr>
              <w:jc w:val="center"/>
              <w:rPr>
                <w:rFonts w:ascii="仿宋" w:hAnsi="仿宋" w:eastAsia="仿宋" w:cs="仿宋"/>
                <w:color w:val="auto"/>
                <w:szCs w:val="21"/>
              </w:rPr>
            </w:pPr>
          </w:p>
        </w:tc>
        <w:tc>
          <w:tcPr>
            <w:tcW w:w="565" w:type="pct"/>
            <w:noWrap w:val="0"/>
            <w:vAlign w:val="center"/>
          </w:tcPr>
          <w:p>
            <w:pPr>
              <w:jc w:val="center"/>
              <w:rPr>
                <w:rFonts w:ascii="仿宋" w:hAnsi="仿宋" w:eastAsia="仿宋" w:cs="仿宋"/>
                <w:color w:val="auto"/>
                <w:szCs w:val="21"/>
              </w:rPr>
            </w:pPr>
          </w:p>
        </w:tc>
        <w:tc>
          <w:tcPr>
            <w:tcW w:w="821" w:type="pct"/>
            <w:noWrap w:val="0"/>
            <w:vAlign w:val="center"/>
          </w:tcPr>
          <w:p>
            <w:pPr>
              <w:jc w:val="center"/>
              <w:rPr>
                <w:rFonts w:ascii="仿宋" w:hAnsi="仿宋" w:eastAsia="仿宋" w:cs="仿宋"/>
                <w:color w:val="auto"/>
                <w:szCs w:val="21"/>
              </w:rPr>
            </w:pPr>
          </w:p>
        </w:tc>
        <w:tc>
          <w:tcPr>
            <w:tcW w:w="709" w:type="pct"/>
            <w:noWrap w:val="0"/>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ascii="仿宋" w:hAnsi="仿宋" w:eastAsia="仿宋" w:cs="仿宋"/>
                <w:color w:val="auto"/>
                <w:szCs w:val="21"/>
              </w:rPr>
            </w:pPr>
          </w:p>
        </w:tc>
        <w:tc>
          <w:tcPr>
            <w:tcW w:w="471" w:type="pct"/>
            <w:noWrap w:val="0"/>
            <w:vAlign w:val="center"/>
          </w:tcPr>
          <w:p>
            <w:pPr>
              <w:jc w:val="center"/>
              <w:rPr>
                <w:rFonts w:ascii="仿宋" w:hAnsi="仿宋" w:eastAsia="仿宋" w:cs="仿宋"/>
                <w:color w:val="auto"/>
                <w:szCs w:val="21"/>
              </w:rPr>
            </w:pPr>
          </w:p>
        </w:tc>
        <w:tc>
          <w:tcPr>
            <w:tcW w:w="678" w:type="pct"/>
            <w:noWrap w:val="0"/>
            <w:vAlign w:val="center"/>
          </w:tcPr>
          <w:p>
            <w:pPr>
              <w:jc w:val="center"/>
              <w:rPr>
                <w:rFonts w:ascii="仿宋" w:hAnsi="仿宋" w:eastAsia="仿宋" w:cs="仿宋"/>
                <w:color w:val="auto"/>
                <w:szCs w:val="21"/>
              </w:rPr>
            </w:pPr>
          </w:p>
        </w:tc>
        <w:tc>
          <w:tcPr>
            <w:tcW w:w="645" w:type="pct"/>
            <w:noWrap w:val="0"/>
            <w:vAlign w:val="center"/>
          </w:tcPr>
          <w:p>
            <w:pPr>
              <w:jc w:val="center"/>
              <w:rPr>
                <w:rFonts w:ascii="仿宋" w:hAnsi="仿宋" w:eastAsia="仿宋" w:cs="仿宋"/>
                <w:color w:val="auto"/>
                <w:szCs w:val="21"/>
              </w:rPr>
            </w:pPr>
          </w:p>
        </w:tc>
        <w:tc>
          <w:tcPr>
            <w:tcW w:w="641" w:type="pct"/>
            <w:noWrap w:val="0"/>
            <w:vAlign w:val="center"/>
          </w:tcPr>
          <w:p>
            <w:pPr>
              <w:jc w:val="center"/>
              <w:rPr>
                <w:rFonts w:ascii="仿宋" w:hAnsi="仿宋" w:eastAsia="仿宋" w:cs="仿宋"/>
                <w:color w:val="auto"/>
                <w:szCs w:val="21"/>
              </w:rPr>
            </w:pPr>
          </w:p>
        </w:tc>
        <w:tc>
          <w:tcPr>
            <w:tcW w:w="565" w:type="pct"/>
            <w:noWrap w:val="0"/>
            <w:vAlign w:val="center"/>
          </w:tcPr>
          <w:p>
            <w:pPr>
              <w:jc w:val="center"/>
              <w:rPr>
                <w:rFonts w:ascii="仿宋" w:hAnsi="仿宋" w:eastAsia="仿宋" w:cs="仿宋"/>
                <w:color w:val="auto"/>
                <w:szCs w:val="21"/>
              </w:rPr>
            </w:pPr>
          </w:p>
        </w:tc>
        <w:tc>
          <w:tcPr>
            <w:tcW w:w="821" w:type="pct"/>
            <w:noWrap w:val="0"/>
            <w:vAlign w:val="center"/>
          </w:tcPr>
          <w:p>
            <w:pPr>
              <w:jc w:val="center"/>
              <w:rPr>
                <w:rFonts w:ascii="仿宋" w:hAnsi="仿宋" w:eastAsia="仿宋" w:cs="仿宋"/>
                <w:color w:val="auto"/>
                <w:szCs w:val="21"/>
              </w:rPr>
            </w:pPr>
          </w:p>
        </w:tc>
        <w:tc>
          <w:tcPr>
            <w:tcW w:w="709" w:type="pct"/>
            <w:noWrap w:val="0"/>
            <w:vAlign w:val="center"/>
          </w:tcPr>
          <w:p>
            <w:pPr>
              <w:jc w:val="center"/>
              <w:rPr>
                <w:rFonts w:ascii="仿宋" w:hAnsi="仿宋" w:eastAsia="仿宋" w:cs="仿宋"/>
                <w:color w:val="auto"/>
                <w:szCs w:val="21"/>
              </w:rPr>
            </w:pPr>
          </w:p>
        </w:tc>
      </w:tr>
    </w:tbl>
    <w:p>
      <w:pPr>
        <w:spacing w:line="360" w:lineRule="auto"/>
        <w:rPr>
          <w:rFonts w:ascii="仿宋" w:hAnsi="仿宋" w:eastAsia="仿宋" w:cs="仿宋"/>
          <w:b/>
          <w:bCs/>
          <w:color w:val="auto"/>
        </w:rPr>
      </w:pPr>
      <w:r>
        <w:rPr>
          <w:rFonts w:hint="eastAsia" w:ascii="仿宋" w:hAnsi="仿宋" w:eastAsia="仿宋" w:cs="仿宋"/>
          <w:b/>
          <w:bCs/>
          <w:color w:val="auto"/>
        </w:rPr>
        <w:t>备注：</w:t>
      </w:r>
    </w:p>
    <w:p>
      <w:pPr>
        <w:spacing w:line="360" w:lineRule="auto"/>
        <w:rPr>
          <w:rFonts w:ascii="仿宋" w:hAnsi="仿宋" w:eastAsia="仿宋"/>
          <w:b/>
          <w:color w:val="auto"/>
        </w:rPr>
      </w:pPr>
      <w:r>
        <w:rPr>
          <w:rFonts w:hint="eastAsia" w:ascii="仿宋" w:hAnsi="仿宋" w:eastAsia="仿宋"/>
          <w:b/>
          <w:color w:val="auto"/>
        </w:rPr>
        <w:t>1）有效的业绩证明材料包含但不限于合同关键页复印件（合同首页、合同标的页、签署日期页及盖章页等），按照业绩表的项目名称，顺序排放每个项目的证明材料。</w:t>
      </w:r>
    </w:p>
    <w:p>
      <w:pPr>
        <w:spacing w:line="360" w:lineRule="auto"/>
        <w:rPr>
          <w:rFonts w:ascii="仿宋" w:hAnsi="仿宋" w:eastAsia="仿宋"/>
          <w:b/>
          <w:color w:val="auto"/>
        </w:rPr>
      </w:pPr>
      <w:r>
        <w:rPr>
          <w:rFonts w:hint="eastAsia" w:ascii="仿宋" w:hAnsi="仿宋" w:eastAsia="仿宋"/>
          <w:b/>
          <w:color w:val="auto"/>
        </w:rPr>
        <w:t>2）按照比选公告的资格要求提供有效的实施经验证明材料，作为资格后审的评审依据。</w:t>
      </w:r>
    </w:p>
    <w:p>
      <w:pPr>
        <w:spacing w:line="360" w:lineRule="auto"/>
        <w:rPr>
          <w:rFonts w:ascii="仿宋" w:hAnsi="仿宋" w:eastAsia="仿宋"/>
          <w:b/>
          <w:color w:val="auto"/>
        </w:rPr>
      </w:pPr>
      <w:r>
        <w:rPr>
          <w:rFonts w:hint="eastAsia" w:ascii="仿宋" w:hAnsi="仿宋" w:eastAsia="仿宋"/>
          <w:b/>
          <w:color w:val="auto"/>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auto"/>
        </w:rPr>
      </w:pPr>
    </w:p>
    <w:p>
      <w:pPr>
        <w:spacing w:line="360" w:lineRule="auto"/>
        <w:ind w:firstLine="480"/>
        <w:rPr>
          <w:rFonts w:ascii="仿宋" w:hAnsi="仿宋" w:eastAsia="仿宋" w:cs="仿宋"/>
          <w:bCs/>
          <w:color w:val="auto"/>
        </w:rPr>
      </w:pPr>
    </w:p>
    <w:p>
      <w:pPr>
        <w:pStyle w:val="218"/>
        <w:spacing w:line="360" w:lineRule="auto"/>
        <w:ind w:left="1575" w:firstLine="0"/>
        <w:rPr>
          <w:rFonts w:ascii="仿宋" w:hAnsi="仿宋" w:eastAsia="仿宋" w:cs="仿宋"/>
          <w:bCs/>
          <w:color w:val="auto"/>
        </w:rPr>
      </w:pPr>
    </w:p>
    <w:p>
      <w:pPr>
        <w:pStyle w:val="218"/>
        <w:spacing w:line="360" w:lineRule="auto"/>
        <w:ind w:left="1575" w:firstLine="0"/>
        <w:rPr>
          <w:rFonts w:ascii="仿宋" w:hAnsi="仿宋" w:eastAsia="仿宋" w:cs="仿宋"/>
          <w:bCs/>
          <w:color w:val="auto"/>
        </w:rPr>
      </w:pPr>
    </w:p>
    <w:p>
      <w:pPr>
        <w:spacing w:line="360" w:lineRule="auto"/>
        <w:ind w:firstLine="408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2"/>
        <w:spacing w:before="240"/>
        <w:rPr>
          <w:rFonts w:ascii="仿宋" w:hAnsi="仿宋" w:eastAsia="仿宋" w:cs="Cambria Math"/>
          <w:b/>
          <w:bCs/>
          <w:color w:val="auto"/>
        </w:rPr>
      </w:pPr>
      <w:r>
        <w:rPr>
          <w:rFonts w:ascii="仿宋" w:hAnsi="仿宋" w:eastAsia="仿宋" w:cs="Cambria Math"/>
          <w:b/>
          <w:bCs/>
          <w:color w:val="auto"/>
        </w:rPr>
        <w:t>或提供</w:t>
      </w:r>
    </w:p>
    <w:p>
      <w:pPr>
        <w:pStyle w:val="2"/>
        <w:spacing w:before="240"/>
        <w:rPr>
          <w:rFonts w:ascii="仿宋" w:hAnsi="仿宋" w:eastAsia="仿宋" w:cs="Cambria Math"/>
          <w:b/>
          <w:bCs/>
          <w:color w:val="auto"/>
        </w:rPr>
      </w:pPr>
      <w:r>
        <w:rPr>
          <w:rFonts w:hint="eastAsia" w:ascii="仿宋" w:hAnsi="仿宋" w:eastAsia="仿宋" w:cs="Cambria Math"/>
          <w:b/>
          <w:bCs/>
          <w:color w:val="auto"/>
        </w:rPr>
        <w:t>《具有</w:t>
      </w:r>
      <w:r>
        <w:rPr>
          <w:rFonts w:hint="eastAsia" w:ascii="仿宋" w:hAnsi="仿宋" w:eastAsia="仿宋" w:cs="Cambria Math"/>
          <w:b/>
          <w:bCs/>
          <w:color w:val="auto"/>
          <w:lang w:val="en-US" w:eastAsia="zh-CN"/>
        </w:rPr>
        <w:t>履行合同所必需的设备和专业技术能力</w:t>
      </w:r>
      <w:r>
        <w:rPr>
          <w:rFonts w:hint="eastAsia" w:ascii="仿宋" w:hAnsi="仿宋" w:eastAsia="仿宋" w:cs="Cambria Math"/>
          <w:b/>
          <w:bCs/>
          <w:color w:val="auto"/>
        </w:rPr>
        <w:t>承诺书》</w:t>
      </w:r>
    </w:p>
    <w:p>
      <w:pPr>
        <w:adjustRightInd w:val="0"/>
        <w:snapToGrid w:val="0"/>
        <w:spacing w:before="240" w:line="360" w:lineRule="auto"/>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凉山彝族自治州</w:t>
      </w:r>
      <w:r>
        <w:rPr>
          <w:rFonts w:hint="eastAsia" w:ascii="仿宋" w:hAnsi="仿宋" w:eastAsia="仿宋" w:cs="仿宋"/>
          <w:color w:val="auto"/>
          <w:u w:val="single"/>
        </w:rPr>
        <w:t>分公司</w:t>
      </w:r>
      <w:r>
        <w:rPr>
          <w:rFonts w:hint="eastAsia" w:ascii="仿宋" w:hAnsi="仿宋" w:eastAsia="仿宋" w:cs="仿宋"/>
          <w:color w:val="auto"/>
          <w:u w:val="single"/>
          <w:lang w:val="en-US" w:eastAsia="zh-CN"/>
        </w:rPr>
        <w:t>理赔中心/客户服务中心</w:t>
      </w:r>
    </w:p>
    <w:p>
      <w:pPr>
        <w:spacing w:line="360" w:lineRule="auto"/>
        <w:ind w:firstLine="48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承诺符合</w:t>
      </w:r>
      <w:r>
        <w:rPr>
          <w:rFonts w:hint="eastAsia" w:ascii="仿宋" w:hAnsi="仿宋" w:eastAsia="仿宋" w:cs="Cambria Math"/>
          <w:color w:val="auto"/>
          <w:u w:val="single"/>
        </w:rPr>
        <w:t xml:space="preserve"> </w:t>
      </w:r>
      <w:r>
        <w:rPr>
          <w:rFonts w:hint="eastAsia" w:ascii="仿宋" w:hAnsi="仿宋" w:eastAsia="仿宋" w:cs="仿宋"/>
          <w:color w:val="auto"/>
          <w:u w:val="single"/>
        </w:rPr>
        <w:t>人保财险四川省凉山分公司理赔、车商、西昌支公司食堂</w:t>
      </w:r>
      <w:r>
        <w:rPr>
          <w:rFonts w:hint="eastAsia" w:ascii="仿宋" w:hAnsi="仿宋" w:eastAsia="仿宋" w:cs="仿宋"/>
          <w:color w:val="auto"/>
          <w:u w:val="single"/>
          <w:lang w:val="en-US" w:eastAsia="zh-CN"/>
        </w:rPr>
        <w:t>午餐供餐</w:t>
      </w:r>
      <w:r>
        <w:rPr>
          <w:rFonts w:hint="eastAsia" w:ascii="仿宋" w:hAnsi="仿宋" w:eastAsia="仿宋" w:cs="仿宋"/>
          <w:color w:val="auto"/>
          <w:u w:val="single"/>
        </w:rPr>
        <w:t>服务采购项目。</w:t>
      </w:r>
      <w:r>
        <w:rPr>
          <w:rFonts w:hint="eastAsia" w:ascii="仿宋" w:hAnsi="仿宋" w:eastAsia="仿宋" w:cs="Cambria Math"/>
          <w:color w:val="auto"/>
          <w:sz w:val="24"/>
          <w:szCs w:val="24"/>
          <w:u w:val="single"/>
          <w:lang w:eastAsia="zh-CN"/>
        </w:rPr>
        <w:t xml:space="preserve"> 资</w:t>
      </w:r>
      <w:r>
        <w:rPr>
          <w:rFonts w:hint="eastAsia" w:ascii="仿宋" w:hAnsi="仿宋" w:eastAsia="仿宋" w:cs="Cambria Math"/>
          <w:color w:val="auto"/>
        </w:rPr>
        <w:t>格条件中要求的</w:t>
      </w:r>
      <w:r>
        <w:rPr>
          <w:rFonts w:hint="eastAsia" w:ascii="仿宋" w:hAnsi="仿宋" w:eastAsia="仿宋" w:cs="Cambria Math"/>
          <w:color w:val="auto"/>
          <w:lang w:val="en-US" w:eastAsia="zh-CN"/>
        </w:rPr>
        <w:t>履行合同所必需的设备和专业技术能力</w:t>
      </w:r>
      <w:r>
        <w:rPr>
          <w:rFonts w:hint="eastAsia" w:ascii="仿宋" w:hAnsi="仿宋" w:eastAsia="仿宋" w:cs="Cambria Math"/>
          <w:color w:val="auto"/>
        </w:rPr>
        <w:t>，并对上述承诺真实性负责。</w:t>
      </w:r>
      <w:r>
        <w:rPr>
          <w:rFonts w:ascii="仿宋" w:hAnsi="仿宋" w:eastAsia="仿宋" w:cs="Cambria Math"/>
          <w:color w:val="auto"/>
        </w:rPr>
        <w:t xml:space="preserve"> </w:t>
      </w:r>
    </w:p>
    <w:p>
      <w:pPr>
        <w:pStyle w:val="2"/>
        <w:ind w:firstLine="480" w:firstLineChars="200"/>
        <w:jc w:val="both"/>
        <w:rPr>
          <w:rFonts w:ascii="仿宋" w:hAnsi="仿宋" w:eastAsia="仿宋" w:cs="Cambria Math"/>
          <w:color w:val="auto"/>
        </w:rPr>
      </w:pPr>
      <w:r>
        <w:rPr>
          <w:rFonts w:hint="eastAsia" w:ascii="仿宋" w:hAnsi="仿宋" w:eastAsia="仿宋" w:cs="Cambria Math"/>
          <w:color w:val="auto"/>
        </w:rPr>
        <w:t>特此声明。</w:t>
      </w:r>
    </w:p>
    <w:p>
      <w:pPr>
        <w:pStyle w:val="6"/>
        <w:spacing w:before="0" w:after="0" w:line="360" w:lineRule="auto"/>
        <w:rPr>
          <w:rFonts w:ascii="仿宋" w:hAnsi="仿宋" w:eastAsia="仿宋" w:cs="仿宋"/>
          <w:color w:val="auto"/>
          <w:sz w:val="24"/>
          <w:szCs w:val="24"/>
        </w:rPr>
      </w:pPr>
      <w:r>
        <w:rPr>
          <w:color w:val="auto"/>
        </w:rPr>
        <w:br w:type="page" w:clear="all"/>
      </w:r>
      <w:r>
        <w:rPr>
          <w:rFonts w:hint="eastAsia" w:ascii="仿宋" w:hAnsi="仿宋" w:eastAsia="仿宋" w:cs="仿宋"/>
          <w:color w:val="auto"/>
          <w:sz w:val="24"/>
          <w:szCs w:val="24"/>
        </w:rPr>
        <w:t>4、税收和社保证明材料</w:t>
      </w:r>
    </w:p>
    <w:p>
      <w:pPr>
        <w:spacing w:line="360" w:lineRule="auto"/>
        <w:textAlignment w:val="baseline"/>
        <w:rPr>
          <w:rFonts w:ascii="仿宋" w:hAnsi="仿宋" w:eastAsia="仿宋" w:cs="宋体"/>
          <w:color w:val="auto"/>
        </w:rPr>
      </w:pPr>
      <w:r>
        <w:rPr>
          <w:rFonts w:hint="eastAsia" w:ascii="仿宋" w:hAnsi="仿宋" w:eastAsia="仿宋" w:cs="宋体"/>
          <w:color w:val="auto"/>
        </w:rPr>
        <w:t>提供6个月任意一个月的企业税收和社会保障资金缴纳凭证。</w:t>
      </w:r>
    </w:p>
    <w:p>
      <w:pPr>
        <w:pStyle w:val="2"/>
        <w:spacing w:before="240"/>
        <w:rPr>
          <w:rFonts w:ascii="仿宋" w:hAnsi="仿宋" w:eastAsia="仿宋" w:cs="Cambria Math"/>
          <w:b/>
          <w:bCs/>
          <w:color w:val="auto"/>
        </w:rPr>
      </w:pPr>
      <w:r>
        <w:rPr>
          <w:rFonts w:ascii="仿宋" w:hAnsi="仿宋" w:eastAsia="仿宋" w:cs="Cambria Math"/>
          <w:b/>
          <w:bCs/>
          <w:color w:val="auto"/>
        </w:rPr>
        <w:t>或提供</w:t>
      </w:r>
    </w:p>
    <w:p>
      <w:pPr>
        <w:pStyle w:val="2"/>
        <w:spacing w:before="240"/>
        <w:rPr>
          <w:rFonts w:ascii="仿宋" w:hAnsi="仿宋" w:eastAsia="仿宋" w:cs="Cambria Math"/>
          <w:b/>
          <w:bCs/>
          <w:color w:val="auto"/>
        </w:rPr>
      </w:pPr>
      <w:r>
        <w:rPr>
          <w:rFonts w:hint="eastAsia" w:ascii="仿宋" w:hAnsi="仿宋" w:eastAsia="仿宋" w:cs="Cambria Math"/>
          <w:b/>
          <w:bCs/>
          <w:color w:val="auto"/>
        </w:rPr>
        <w:t>《企业税收和社会保障资金缴纳承诺书》</w:t>
      </w:r>
    </w:p>
    <w:p>
      <w:pPr>
        <w:adjustRightInd w:val="0"/>
        <w:snapToGrid w:val="0"/>
        <w:spacing w:before="240" w:line="360" w:lineRule="auto"/>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凉山彝族自治州</w:t>
      </w:r>
      <w:r>
        <w:rPr>
          <w:rFonts w:hint="eastAsia" w:ascii="仿宋" w:hAnsi="仿宋" w:eastAsia="仿宋" w:cs="仿宋"/>
          <w:color w:val="auto"/>
          <w:u w:val="single"/>
        </w:rPr>
        <w:t>分公司</w:t>
      </w:r>
      <w:r>
        <w:rPr>
          <w:rFonts w:hint="eastAsia" w:ascii="仿宋" w:hAnsi="仿宋" w:eastAsia="仿宋" w:cs="仿宋"/>
          <w:color w:val="auto"/>
          <w:u w:val="single"/>
          <w:lang w:val="en-US" w:eastAsia="zh-CN"/>
        </w:rPr>
        <w:t>理赔中心/客户服务中心</w:t>
      </w:r>
    </w:p>
    <w:p>
      <w:pPr>
        <w:spacing w:line="360" w:lineRule="auto"/>
        <w:ind w:firstLine="48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承诺</w:t>
      </w:r>
      <w:r>
        <w:rPr>
          <w:rFonts w:hint="eastAsia" w:ascii="仿宋" w:hAnsi="仿宋" w:eastAsia="仿宋" w:cs="Cambria Math"/>
          <w:color w:val="auto"/>
          <w:sz w:val="24"/>
          <w:szCs w:val="24"/>
          <w:u w:val="single"/>
          <w:lang w:eastAsia="zh-CN"/>
        </w:rPr>
        <w:t xml:space="preserve">符合  </w:t>
      </w:r>
      <w:r>
        <w:rPr>
          <w:rFonts w:hint="eastAsia" w:ascii="仿宋" w:hAnsi="仿宋" w:eastAsia="仿宋" w:cs="仿宋"/>
          <w:color w:val="auto"/>
          <w:u w:val="single"/>
        </w:rPr>
        <w:t>人保财险四川省凉山分公司理赔、车商、西昌支公司食堂</w:t>
      </w:r>
      <w:r>
        <w:rPr>
          <w:rFonts w:hint="eastAsia" w:ascii="仿宋" w:hAnsi="仿宋" w:eastAsia="仿宋" w:cs="仿宋"/>
          <w:color w:val="auto"/>
          <w:u w:val="single"/>
          <w:lang w:val="en-US" w:eastAsia="zh-CN"/>
        </w:rPr>
        <w:t>午餐供餐</w:t>
      </w:r>
      <w:r>
        <w:rPr>
          <w:rFonts w:hint="eastAsia" w:ascii="仿宋" w:hAnsi="仿宋" w:eastAsia="仿宋" w:cs="仿宋"/>
          <w:color w:val="auto"/>
          <w:u w:val="single"/>
        </w:rPr>
        <w:t>服务采购项目。</w:t>
      </w:r>
      <w:r>
        <w:rPr>
          <w:rFonts w:hint="eastAsia" w:ascii="仿宋" w:hAnsi="仿宋" w:eastAsia="仿宋" w:cs="Cambria Math"/>
          <w:color w:val="auto"/>
        </w:rPr>
        <w:t>资格条件中要求的具有依法缴纳税收和社会保障资金的良好记录磋商响应资格，并对上述承诺真实性负责。</w:t>
      </w:r>
      <w:r>
        <w:rPr>
          <w:rFonts w:ascii="仿宋" w:hAnsi="仿宋" w:eastAsia="仿宋" w:cs="Cambria Math"/>
          <w:color w:val="auto"/>
        </w:rPr>
        <w:t xml:space="preserve"> </w:t>
      </w:r>
    </w:p>
    <w:p>
      <w:pPr>
        <w:pStyle w:val="2"/>
        <w:ind w:firstLine="480" w:firstLineChars="200"/>
        <w:jc w:val="both"/>
        <w:rPr>
          <w:rFonts w:ascii="仿宋" w:hAnsi="仿宋" w:eastAsia="仿宋" w:cs="Cambria Math"/>
          <w:color w:val="auto"/>
        </w:rPr>
      </w:pPr>
      <w:r>
        <w:rPr>
          <w:rFonts w:hint="eastAsia" w:ascii="仿宋" w:hAnsi="仿宋" w:eastAsia="仿宋" w:cs="Cambria Math"/>
          <w:color w:val="auto"/>
        </w:rPr>
        <w:t>特此声明。</w:t>
      </w:r>
    </w:p>
    <w:p>
      <w:pPr>
        <w:pStyle w:val="2"/>
        <w:rPr>
          <w:color w:val="auto"/>
        </w:rPr>
      </w:pPr>
    </w:p>
    <w:p>
      <w:pPr>
        <w:rPr>
          <w:rFonts w:ascii="仿宋" w:hAnsi="仿宋" w:eastAsia="仿宋" w:cs="仿宋"/>
          <w:color w:val="auto"/>
        </w:rPr>
      </w:pPr>
    </w:p>
    <w:p>
      <w:pPr>
        <w:pStyle w:val="2"/>
        <w:rPr>
          <w:rFonts w:ascii="仿宋" w:hAnsi="仿宋" w:eastAsia="仿宋" w:cs="仿宋"/>
          <w:color w:val="auto"/>
        </w:rPr>
      </w:pPr>
    </w:p>
    <w:p>
      <w:pPr>
        <w:pStyle w:val="2"/>
        <w:rPr>
          <w:rFonts w:ascii="仿宋" w:hAnsi="仿宋" w:eastAsia="仿宋" w:cs="仿宋"/>
          <w:color w:val="auto"/>
        </w:rPr>
      </w:pPr>
    </w:p>
    <w:p>
      <w:pPr>
        <w:pStyle w:val="2"/>
        <w:rPr>
          <w:rFonts w:ascii="仿宋" w:hAnsi="仿宋" w:eastAsia="仿宋" w:cs="仿宋"/>
          <w:color w:val="auto"/>
        </w:rPr>
      </w:pPr>
    </w:p>
    <w:p>
      <w:pPr>
        <w:pStyle w:val="2"/>
        <w:rPr>
          <w:rFonts w:ascii="仿宋" w:hAnsi="仿宋" w:eastAsia="仿宋" w:cs="仿宋"/>
          <w:color w:val="auto"/>
        </w:rPr>
      </w:pPr>
    </w:p>
    <w:p>
      <w:pPr>
        <w:pStyle w:val="2"/>
        <w:rPr>
          <w:rFonts w:ascii="仿宋" w:hAnsi="仿宋" w:eastAsia="仿宋" w:cs="仿宋"/>
          <w:color w:val="auto"/>
        </w:rPr>
      </w:pPr>
    </w:p>
    <w:p>
      <w:pPr>
        <w:pStyle w:val="2"/>
        <w:rPr>
          <w:rFonts w:ascii="仿宋" w:hAnsi="仿宋" w:eastAsia="仿宋" w:cs="仿宋"/>
          <w:color w:val="auto"/>
        </w:rPr>
      </w:pPr>
    </w:p>
    <w:p>
      <w:pPr>
        <w:pStyle w:val="2"/>
        <w:rPr>
          <w:rFonts w:ascii="仿宋" w:hAnsi="仿宋" w:eastAsia="仿宋" w:cs="仿宋"/>
          <w:color w:val="auto"/>
        </w:rPr>
      </w:pPr>
    </w:p>
    <w:p>
      <w:pPr>
        <w:pStyle w:val="2"/>
        <w:rPr>
          <w:rFonts w:ascii="仿宋" w:hAnsi="仿宋" w:eastAsia="仿宋" w:cs="仿宋"/>
          <w:color w:val="auto"/>
        </w:rPr>
      </w:pPr>
    </w:p>
    <w:p>
      <w:pPr>
        <w:pStyle w:val="2"/>
        <w:rPr>
          <w:rFonts w:ascii="仿宋" w:hAnsi="仿宋" w:eastAsia="仿宋" w:cs="仿宋"/>
          <w:color w:val="auto"/>
        </w:rPr>
      </w:pPr>
    </w:p>
    <w:p>
      <w:pPr>
        <w:pStyle w:val="2"/>
        <w:rPr>
          <w:rFonts w:ascii="仿宋" w:hAnsi="仿宋" w:eastAsia="仿宋" w:cs="仿宋"/>
          <w:color w:val="auto"/>
        </w:rPr>
      </w:pPr>
    </w:p>
    <w:p>
      <w:pPr>
        <w:pStyle w:val="2"/>
        <w:rPr>
          <w:rFonts w:ascii="仿宋" w:hAnsi="仿宋" w:eastAsia="仿宋" w:cs="仿宋"/>
          <w:color w:val="auto"/>
        </w:rPr>
      </w:pPr>
    </w:p>
    <w:p>
      <w:pPr>
        <w:pStyle w:val="2"/>
        <w:rPr>
          <w:rFonts w:ascii="仿宋" w:hAnsi="仿宋" w:eastAsia="仿宋" w:cs="仿宋"/>
          <w:color w:val="auto"/>
        </w:rPr>
      </w:pPr>
    </w:p>
    <w:p>
      <w:pPr>
        <w:pStyle w:val="2"/>
        <w:rPr>
          <w:rFonts w:ascii="仿宋" w:hAnsi="仿宋" w:eastAsia="仿宋" w:cs="仿宋"/>
          <w:color w:val="auto"/>
        </w:rPr>
      </w:pPr>
    </w:p>
    <w:p>
      <w:pPr>
        <w:pStyle w:val="2"/>
        <w:rPr>
          <w:rFonts w:ascii="仿宋" w:hAnsi="仿宋" w:eastAsia="仿宋" w:cs="仿宋"/>
          <w:color w:val="auto"/>
        </w:rPr>
      </w:pPr>
    </w:p>
    <w:p>
      <w:pPr>
        <w:pStyle w:val="2"/>
        <w:rPr>
          <w:rFonts w:ascii="仿宋" w:hAnsi="仿宋" w:eastAsia="仿宋" w:cs="仿宋"/>
          <w:color w:val="auto"/>
        </w:rPr>
      </w:pPr>
    </w:p>
    <w:p>
      <w:pPr>
        <w:pStyle w:val="2"/>
        <w:rPr>
          <w:rFonts w:ascii="仿宋" w:hAnsi="仿宋" w:eastAsia="仿宋" w:cs="仿宋"/>
          <w:color w:val="auto"/>
        </w:rPr>
      </w:pPr>
    </w:p>
    <w:p>
      <w:pPr>
        <w:pStyle w:val="2"/>
        <w:rPr>
          <w:rFonts w:ascii="仿宋" w:hAnsi="仿宋" w:eastAsia="仿宋" w:cs="仿宋"/>
          <w:color w:val="auto"/>
        </w:rPr>
      </w:pPr>
    </w:p>
    <w:p>
      <w:pPr>
        <w:pStyle w:val="2"/>
        <w:rPr>
          <w:rFonts w:ascii="仿宋" w:hAnsi="仿宋" w:eastAsia="仿宋" w:cs="仿宋"/>
          <w:color w:val="auto"/>
        </w:rPr>
      </w:pPr>
    </w:p>
    <w:p>
      <w:pPr>
        <w:pStyle w:val="2"/>
        <w:rPr>
          <w:rFonts w:ascii="仿宋" w:hAnsi="仿宋" w:eastAsia="仿宋" w:cs="仿宋"/>
          <w:color w:val="auto"/>
        </w:rPr>
      </w:pP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5、无违法违规记录查询截图</w:t>
      </w:r>
    </w:p>
    <w:p>
      <w:pPr>
        <w:ind w:firstLine="480"/>
        <w:rPr>
          <w:rFonts w:ascii="仿宋" w:hAnsi="仿宋" w:eastAsia="仿宋" w:cs="仿宋"/>
          <w:color w:val="auto"/>
        </w:rPr>
      </w:pPr>
      <w:r>
        <w:rPr>
          <w:rFonts w:hint="eastAsia" w:ascii="仿宋" w:hAnsi="仿宋" w:eastAsia="仿宋" w:cs="仿宋"/>
          <w:color w:val="auto"/>
        </w:rPr>
        <w:t>信用中国查询网址：https://www.creditchina.gov.cn/xinxigongshi/</w:t>
      </w:r>
    </w:p>
    <w:p>
      <w:pPr>
        <w:ind w:firstLine="480"/>
        <w:rPr>
          <w:rFonts w:ascii="仿宋" w:hAnsi="仿宋" w:eastAsia="仿宋" w:cs="仿宋"/>
          <w:color w:val="auto"/>
        </w:rPr>
      </w:pPr>
      <w:r>
        <w:rPr>
          <w:rFonts w:hint="eastAsia" w:ascii="仿宋" w:hAnsi="仿宋" w:eastAsia="仿宋" w:cs="仿宋"/>
          <w:color w:val="auto"/>
        </w:rPr>
        <w:t>政府采购严重违法失信行为记录名单查询网址：</w:t>
      </w:r>
    </w:p>
    <w:p>
      <w:pPr>
        <w:ind w:firstLine="480"/>
        <w:rPr>
          <w:rFonts w:ascii="仿宋" w:hAnsi="仿宋" w:eastAsia="仿宋" w:cs="仿宋"/>
          <w:color w:val="auto"/>
        </w:rPr>
      </w:pPr>
      <w:r>
        <w:rPr>
          <w:rFonts w:ascii="仿宋" w:hAnsi="仿宋" w:eastAsia="仿宋" w:cs="仿宋"/>
          <w:color w:val="auto"/>
        </w:rPr>
        <w:t>https://www.creditchina.gov.cn/zhuanxiangchaxun/zhengfucaigouyanzhongweifashixinmingdan/</w:t>
      </w:r>
    </w:p>
    <w:p>
      <w:pPr>
        <w:spacing w:line="360" w:lineRule="auto"/>
        <w:rPr>
          <w:color w:val="auto"/>
        </w:rPr>
      </w:pPr>
      <w:r>
        <w:rPr>
          <w:rFonts w:hint="eastAsia" w:ascii="仿宋" w:hAnsi="仿宋" w:eastAsia="仿宋" w:cs="Cambria Math"/>
          <w:color w:val="auto"/>
        </w:rPr>
        <w:t>（1）失信被执行人查询截图范例：</w:t>
      </w:r>
    </w:p>
    <w:p>
      <w:pPr>
        <w:ind w:firstLine="240"/>
        <w:rPr>
          <w:color w:val="auto"/>
        </w:rPr>
      </w:pPr>
      <w:r>
        <w:rPr>
          <w:rFonts w:hint="eastAsia" w:eastAsia="宋体"/>
          <w:color w:val="auto"/>
        </w:rPr>
        <w:drawing>
          <wp:inline distT="0" distB="0" distL="0" distR="0">
            <wp:extent cx="6117590" cy="3164840"/>
            <wp:effectExtent l="0" t="0" r="16510" b="16510"/>
            <wp:docPr id="7"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4" descr="失信被执行人查询"/>
                    <pic:cNvPicPr>
                      <a:picLocks noChangeAspect="1"/>
                    </pic:cNvPicPr>
                  </pic:nvPicPr>
                  <pic:blipFill>
                    <a:blip r:embed="rId10"/>
                    <a:stretch>
                      <a:fillRect/>
                    </a:stretch>
                  </pic:blipFill>
                  <pic:spPr>
                    <a:xfrm>
                      <a:off x="0" y="0"/>
                      <a:ext cx="6117590" cy="3164840"/>
                    </a:xfrm>
                    <a:prstGeom prst="rect">
                      <a:avLst/>
                    </a:prstGeom>
                  </pic:spPr>
                </pic:pic>
              </a:graphicData>
            </a:graphic>
          </wp:inline>
        </w:drawing>
      </w:r>
    </w:p>
    <w:p>
      <w:pPr>
        <w:rPr>
          <w:rFonts w:ascii="仿宋" w:hAnsi="仿宋" w:eastAsia="仿宋"/>
          <w:color w:val="auto"/>
          <w:szCs w:val="21"/>
        </w:rPr>
      </w:pPr>
      <w:r>
        <w:rPr>
          <w:rFonts w:hint="eastAsia" w:ascii="仿宋" w:hAnsi="仿宋" w:eastAsia="仿宋" w:cs="Cambria Math"/>
          <w:color w:val="auto"/>
        </w:rPr>
        <w:t>（2）</w:t>
      </w:r>
      <w:r>
        <w:rPr>
          <w:rFonts w:hint="eastAsia" w:ascii="仿宋" w:hAnsi="仿宋" w:eastAsia="仿宋" w:cs="微软雅黑"/>
          <w:color w:val="auto"/>
        </w:rPr>
        <w:t>重大</w:t>
      </w:r>
      <w:r>
        <w:rPr>
          <w:rFonts w:hint="eastAsia" w:ascii="仿宋" w:hAnsi="仿宋" w:eastAsia="仿宋" w:cs="仿宋"/>
          <w:color w:val="auto"/>
        </w:rPr>
        <w:t>税收违法失信主体</w:t>
      </w:r>
      <w:r>
        <w:rPr>
          <w:rFonts w:hint="eastAsia" w:ascii="仿宋" w:hAnsi="仿宋" w:eastAsia="仿宋" w:cs="微软雅黑"/>
          <w:color w:val="auto"/>
        </w:rPr>
        <w:t>查询截图范例：</w:t>
      </w:r>
    </w:p>
    <w:p>
      <w:pPr>
        <w:rPr>
          <w:rFonts w:ascii="仿宋" w:hAnsi="仿宋" w:eastAsia="仿宋" w:cs="Cambria Math"/>
          <w:color w:val="auto"/>
        </w:rPr>
      </w:pPr>
      <w:r>
        <w:rPr>
          <w:rFonts w:hint="eastAsia" w:ascii="仿宋" w:hAnsi="仿宋" w:eastAsia="仿宋"/>
          <w:color w:val="auto"/>
          <w:szCs w:val="21"/>
        </w:rPr>
        <w:drawing>
          <wp:inline distT="0" distB="0" distL="0" distR="0">
            <wp:extent cx="6117590" cy="3177540"/>
            <wp:effectExtent l="0" t="0" r="16510" b="3810"/>
            <wp:docPr id="8"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5" descr="重大税收违法失信主体"/>
                    <pic:cNvPicPr>
                      <a:picLocks noChangeAspect="1"/>
                    </pic:cNvPicPr>
                  </pic:nvPicPr>
                  <pic:blipFill>
                    <a:blip r:embed="rId11"/>
                    <a:stretch>
                      <a:fillRect/>
                    </a:stretch>
                  </pic:blipFill>
                  <pic:spPr>
                    <a:xfrm>
                      <a:off x="0" y="0"/>
                      <a:ext cx="6117590" cy="3177540"/>
                    </a:xfrm>
                    <a:prstGeom prst="rect">
                      <a:avLst/>
                    </a:prstGeom>
                  </pic:spPr>
                </pic:pic>
              </a:graphicData>
            </a:graphic>
          </wp:inline>
        </w:drawing>
      </w:r>
    </w:p>
    <w:p>
      <w:pPr>
        <w:ind w:firstLine="240"/>
        <w:rPr>
          <w:rFonts w:ascii="仿宋" w:hAnsi="仿宋" w:eastAsia="仿宋" w:cs="Cambria Math"/>
          <w:color w:val="auto"/>
        </w:rPr>
      </w:pPr>
      <w:r>
        <w:rPr>
          <w:rFonts w:hint="eastAsia" w:ascii="仿宋" w:hAnsi="仿宋" w:eastAsia="仿宋" w:cs="Cambria Math"/>
          <w:color w:val="auto"/>
        </w:rPr>
        <w:t>（3）政府采购严重违法失信行为记录名单查询截图范例：</w:t>
      </w:r>
    </w:p>
    <w:p>
      <w:pPr>
        <w:ind w:firstLine="240"/>
        <w:outlineLvl w:val="3"/>
        <w:rPr>
          <w:rFonts w:ascii="仿宋" w:hAnsi="仿宋" w:eastAsia="仿宋" w:cs="仿宋"/>
          <w:color w:val="auto"/>
        </w:rPr>
      </w:pPr>
      <w:r>
        <w:rPr>
          <w:rFonts w:hint="eastAsia" w:eastAsia="宋体"/>
          <w:color w:val="auto"/>
        </w:rPr>
        <w:drawing>
          <wp:inline distT="0" distB="0" distL="0" distR="0">
            <wp:extent cx="6117590" cy="3169285"/>
            <wp:effectExtent l="0" t="0" r="16510" b="12065"/>
            <wp:docPr id="9"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6" descr="政府采购严重违法失信行为记录名单"/>
                    <pic:cNvPicPr>
                      <a:picLocks noChangeAspect="1"/>
                    </pic:cNvPicPr>
                  </pic:nvPicPr>
                  <pic:blipFill>
                    <a:blip r:embed="rId12"/>
                    <a:stretch>
                      <a:fillRect/>
                    </a:stretch>
                  </pic:blipFill>
                  <pic:spPr>
                    <a:xfrm>
                      <a:off x="0" y="0"/>
                      <a:ext cx="6117590" cy="3169285"/>
                    </a:xfrm>
                    <a:prstGeom prst="rect">
                      <a:avLst/>
                    </a:prstGeom>
                  </pic:spPr>
                </pic:pic>
              </a:graphicData>
            </a:graphic>
          </wp:inline>
        </w:drawing>
      </w:r>
      <w:r>
        <w:rPr>
          <w:rFonts w:ascii="仿宋" w:hAnsi="仿宋" w:eastAsia="仿宋" w:cs="仿宋"/>
          <w:color w:val="auto"/>
        </w:rPr>
        <w:br w:type="page" w:clear="all"/>
      </w:r>
      <w:r>
        <w:rPr>
          <w:rStyle w:val="226"/>
          <w:rFonts w:hint="eastAsia"/>
          <w:color w:val="auto"/>
          <w:lang w:val="en-US" w:eastAsia="zh-CN"/>
        </w:rPr>
        <w:t>6、未列入供应商黑名单且未在禁入期承诺函</w:t>
      </w:r>
    </w:p>
    <w:p>
      <w:pPr>
        <w:pStyle w:val="2"/>
        <w:spacing w:before="240"/>
        <w:jc w:val="both"/>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Cambria Math"/>
          <w:color w:val="auto"/>
          <w:u w:val="single"/>
          <w:lang w:val="en-US" w:eastAsia="zh-CN"/>
        </w:rPr>
        <w:t xml:space="preserve">  </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凉山彝族自治州</w:t>
      </w:r>
      <w:r>
        <w:rPr>
          <w:rFonts w:hint="eastAsia" w:ascii="仿宋" w:hAnsi="仿宋" w:eastAsia="仿宋" w:cs="仿宋"/>
          <w:color w:val="auto"/>
          <w:u w:val="single"/>
        </w:rPr>
        <w:t>分公司</w:t>
      </w:r>
      <w:r>
        <w:rPr>
          <w:rFonts w:hint="eastAsia" w:ascii="仿宋" w:hAnsi="仿宋" w:eastAsia="仿宋" w:cs="仿宋"/>
          <w:color w:val="auto"/>
          <w:u w:val="single"/>
          <w:lang w:val="en-US" w:eastAsia="zh-CN"/>
        </w:rPr>
        <w:t>理赔中心/客户服务中心</w:t>
      </w:r>
      <w:r>
        <w:rPr>
          <w:rFonts w:hint="eastAsia" w:ascii="仿宋" w:hAnsi="仿宋" w:eastAsia="仿宋" w:cs="Cambria Math"/>
          <w:color w:val="auto"/>
          <w:u w:val="single"/>
          <w:lang w:val="en-US" w:eastAsia="zh-CN"/>
        </w:rPr>
        <w:t xml:space="preserve">   </w:t>
      </w:r>
      <w:r>
        <w:rPr>
          <w:rFonts w:hint="eastAsia" w:ascii="仿宋" w:hAnsi="仿宋" w:eastAsia="仿宋" w:cs="Cambria Math"/>
          <w:color w:val="auto"/>
        </w:rPr>
        <w:t>：</w:t>
      </w:r>
    </w:p>
    <w:p>
      <w:pPr>
        <w:spacing w:before="240" w:line="360" w:lineRule="auto"/>
        <w:ind w:firstLine="48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承诺截至本项目响应文件递交截止时间，我方未被列入采购人及其所隶属的中国人民保险各级机构的供应商黑名单且未在禁入期内。</w:t>
      </w:r>
    </w:p>
    <w:p>
      <w:pPr>
        <w:pStyle w:val="2"/>
        <w:ind w:firstLine="480"/>
        <w:jc w:val="both"/>
        <w:rPr>
          <w:rFonts w:ascii="仿宋" w:hAnsi="仿宋" w:eastAsia="仿宋" w:cs="Cambria Math"/>
          <w:color w:val="auto"/>
        </w:rPr>
      </w:pPr>
    </w:p>
    <w:p>
      <w:pPr>
        <w:pStyle w:val="2"/>
        <w:ind w:firstLine="480"/>
        <w:jc w:val="both"/>
        <w:rPr>
          <w:rFonts w:ascii="仿宋" w:hAnsi="仿宋" w:eastAsia="仿宋" w:cs="Cambria Math"/>
          <w:color w:val="auto"/>
        </w:rPr>
      </w:pPr>
      <w:r>
        <w:rPr>
          <w:rFonts w:hint="eastAsia" w:ascii="仿宋" w:hAnsi="仿宋" w:eastAsia="仿宋" w:cs="Cambria Math"/>
          <w:color w:val="auto"/>
        </w:rPr>
        <w:t>特此承诺。</w:t>
      </w:r>
    </w:p>
    <w:p>
      <w:pPr>
        <w:pStyle w:val="243"/>
        <w:ind w:firstLine="640"/>
        <w:rPr>
          <w:rFonts w:ascii="仿宋" w:hAnsi="仿宋" w:eastAsia="仿宋"/>
          <w:color w:val="auto"/>
        </w:rPr>
      </w:pPr>
    </w:p>
    <w:p>
      <w:pPr>
        <w:pStyle w:val="243"/>
        <w:ind w:firstLine="640"/>
        <w:rPr>
          <w:rFonts w:ascii="仿宋" w:hAnsi="仿宋" w:eastAsia="仿宋"/>
          <w:color w:val="auto"/>
        </w:rPr>
      </w:pPr>
    </w:p>
    <w:p>
      <w:pPr>
        <w:spacing w:line="360" w:lineRule="auto"/>
        <w:ind w:firstLine="4080"/>
        <w:jc w:val="right"/>
        <w:rPr>
          <w:rFonts w:ascii="仿宋" w:hAnsi="仿宋" w:eastAsia="仿宋" w:cs="Cambria Math"/>
          <w:color w:val="auto"/>
        </w:rPr>
      </w:pPr>
    </w:p>
    <w:p>
      <w:pPr>
        <w:spacing w:line="360" w:lineRule="auto"/>
        <w:ind w:firstLine="4080"/>
        <w:jc w:val="right"/>
        <w:rPr>
          <w:rFonts w:ascii="仿宋" w:hAnsi="仿宋" w:eastAsia="仿宋" w:cs="Cambria Math"/>
          <w:color w:val="auto"/>
        </w:rPr>
      </w:pPr>
    </w:p>
    <w:p>
      <w:pPr>
        <w:spacing w:line="360" w:lineRule="auto"/>
        <w:ind w:firstLine="4080"/>
        <w:jc w:val="right"/>
        <w:rPr>
          <w:rFonts w:ascii="仿宋" w:hAnsi="仿宋" w:eastAsia="仿宋" w:cs="Cambria Math"/>
          <w:color w:val="auto"/>
        </w:rPr>
      </w:pPr>
    </w:p>
    <w:p>
      <w:pPr>
        <w:spacing w:line="360" w:lineRule="auto"/>
        <w:ind w:firstLine="4080"/>
        <w:jc w:val="right"/>
        <w:rPr>
          <w:rFonts w:ascii="仿宋" w:hAnsi="仿宋" w:eastAsia="仿宋" w:cs="Cambria Math"/>
          <w:color w:val="auto"/>
        </w:rPr>
      </w:pPr>
    </w:p>
    <w:p>
      <w:pPr>
        <w:spacing w:line="360" w:lineRule="auto"/>
        <w:ind w:firstLine="408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233"/>
        <w:spacing w:line="360" w:lineRule="auto"/>
        <w:rPr>
          <w:rFonts w:ascii="仿宋" w:hAnsi="仿宋" w:eastAsia="仿宋" w:cs="仿宋"/>
          <w:color w:val="auto"/>
        </w:rPr>
      </w:pPr>
      <w:r>
        <w:rPr>
          <w:rFonts w:hint="eastAsia" w:ascii="仿宋" w:hAnsi="仿宋" w:eastAsia="仿宋" w:cs="仿宋"/>
          <w:color w:val="auto"/>
          <w:szCs w:val="24"/>
        </w:rPr>
        <w:br w:type="page" w:clear="all"/>
      </w:r>
    </w:p>
    <w:p>
      <w:pPr>
        <w:pStyle w:val="6"/>
        <w:spacing w:before="0" w:after="0" w:line="360" w:lineRule="auto"/>
        <w:rPr>
          <w:rFonts w:ascii="仿宋" w:hAnsi="仿宋" w:eastAsia="仿宋" w:cs="仿宋"/>
          <w:color w:val="auto"/>
          <w:sz w:val="24"/>
          <w:szCs w:val="24"/>
        </w:rPr>
      </w:pPr>
      <w:bookmarkStart w:id="153" w:name="_Hlk69983040"/>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、供应商控股及管理关系情况申报表</w:t>
      </w:r>
    </w:p>
    <w:p>
      <w:pPr>
        <w:pStyle w:val="218"/>
        <w:spacing w:before="240" w:after="240" w:line="360" w:lineRule="auto"/>
        <w:ind w:firstLine="0"/>
        <w:jc w:val="center"/>
        <w:rPr>
          <w:rFonts w:ascii="仿宋" w:hAnsi="仿宋" w:eastAsia="仿宋" w:cs="仿宋"/>
          <w:b/>
          <w:color w:val="auto"/>
        </w:rPr>
      </w:pPr>
      <w:r>
        <w:rPr>
          <w:rFonts w:hint="eastAsia" w:ascii="仿宋" w:hAnsi="仿宋" w:eastAsia="仿宋" w:cs="仿宋"/>
          <w:b/>
          <w:color w:val="auto"/>
        </w:rPr>
        <w:t>供应商控股及管理关系情况申报表</w:t>
      </w:r>
    </w:p>
    <w:p>
      <w:pPr>
        <w:spacing w:line="360" w:lineRule="auto"/>
        <w:ind w:left="-89" w:hanging="619"/>
        <w:rPr>
          <w:rFonts w:ascii="仿宋" w:hAnsi="仿宋" w:eastAsia="仿宋" w:cs="宋体"/>
          <w:color w:val="auto"/>
        </w:rPr>
      </w:pPr>
      <w:r>
        <w:rPr>
          <w:rFonts w:hint="eastAsia" w:ascii="仿宋" w:hAnsi="仿宋" w:eastAsia="仿宋" w:cs="宋体"/>
          <w:color w:val="auto"/>
        </w:rPr>
        <w:t>致：</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凉山彝族自治州</w:t>
      </w:r>
      <w:r>
        <w:rPr>
          <w:rFonts w:hint="eastAsia" w:ascii="仿宋" w:hAnsi="仿宋" w:eastAsia="仿宋" w:cs="仿宋"/>
          <w:color w:val="auto"/>
          <w:u w:val="single"/>
        </w:rPr>
        <w:t>分公司</w:t>
      </w:r>
      <w:r>
        <w:rPr>
          <w:rFonts w:hint="eastAsia" w:ascii="仿宋" w:hAnsi="仿宋" w:eastAsia="仿宋" w:cs="仿宋"/>
          <w:color w:val="auto"/>
          <w:u w:val="single"/>
          <w:lang w:val="en-US" w:eastAsia="zh-CN"/>
        </w:rPr>
        <w:t>理赔中心/客户服务中心</w:t>
      </w:r>
    </w:p>
    <w:p>
      <w:pPr>
        <w:spacing w:line="360" w:lineRule="auto"/>
        <w:ind w:firstLine="480"/>
        <w:rPr>
          <w:rFonts w:ascii="仿宋" w:hAnsi="仿宋" w:eastAsia="仿宋" w:cs="宋体"/>
          <w:color w:val="auto"/>
        </w:rPr>
      </w:pPr>
      <w:r>
        <w:rPr>
          <w:rFonts w:hint="eastAsia" w:ascii="仿宋" w:hAnsi="仿宋" w:eastAsia="仿宋" w:cs="宋体"/>
          <w:color w:val="auto"/>
        </w:rPr>
        <w:t>我方参</w:t>
      </w:r>
      <w:r>
        <w:rPr>
          <w:rFonts w:hint="eastAsia" w:ascii="仿宋" w:hAnsi="仿宋" w:eastAsia="仿宋" w:cs="Cambria Math"/>
          <w:color w:val="auto"/>
          <w:sz w:val="24"/>
          <w:szCs w:val="24"/>
          <w:u w:val="single"/>
          <w:lang w:eastAsia="zh-CN"/>
        </w:rPr>
        <w:t xml:space="preserve">加   </w:t>
      </w:r>
      <w:r>
        <w:rPr>
          <w:rFonts w:hint="eastAsia" w:ascii="仿宋" w:hAnsi="仿宋" w:eastAsia="仿宋" w:cs="仿宋"/>
          <w:color w:val="auto"/>
          <w:u w:val="single"/>
        </w:rPr>
        <w:t>人保财险四川省凉山分公司理赔、车商、西昌支公司食堂</w:t>
      </w:r>
      <w:r>
        <w:rPr>
          <w:rFonts w:hint="eastAsia" w:ascii="仿宋" w:hAnsi="仿宋" w:eastAsia="仿宋" w:cs="仿宋"/>
          <w:color w:val="auto"/>
          <w:u w:val="single"/>
          <w:lang w:val="en-US" w:eastAsia="zh-CN"/>
        </w:rPr>
        <w:t>午餐供餐</w:t>
      </w:r>
      <w:r>
        <w:rPr>
          <w:rFonts w:hint="eastAsia" w:ascii="仿宋" w:hAnsi="仿宋" w:eastAsia="仿宋" w:cs="仿宋"/>
          <w:color w:val="auto"/>
          <w:u w:val="single"/>
        </w:rPr>
        <w:t>服务采购项目。</w:t>
      </w:r>
      <w:r>
        <w:rPr>
          <w:rFonts w:hint="eastAsia" w:ascii="仿宋" w:hAnsi="仿宋" w:eastAsia="仿宋" w:cs="Cambria Math"/>
          <w:color w:val="auto"/>
          <w:sz w:val="24"/>
          <w:szCs w:val="24"/>
          <w:u w:val="single"/>
          <w:lang w:eastAsia="zh-CN"/>
        </w:rPr>
        <w:t>（项</w:t>
      </w:r>
      <w:r>
        <w:rPr>
          <w:rFonts w:hint="eastAsia" w:ascii="仿宋" w:hAnsi="仿宋" w:eastAsia="仿宋" w:cs="宋体"/>
          <w:color w:val="auto"/>
        </w:rPr>
        <w:t>目名称）的比选，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40"/>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noWrap w:val="0"/>
            <w:vAlign w:val="center"/>
          </w:tcPr>
          <w:p>
            <w:pPr>
              <w:spacing w:line="440" w:lineRule="exact"/>
              <w:rPr>
                <w:rFonts w:ascii="仿宋" w:hAnsi="仿宋" w:eastAsia="仿宋" w:cs="宋体"/>
                <w:color w:val="auto"/>
              </w:rPr>
            </w:pPr>
            <w:r>
              <w:rPr>
                <w:rFonts w:hint="eastAsia" w:ascii="仿宋" w:hAnsi="仿宋" w:eastAsia="仿宋" w:cs="宋体"/>
                <w:color w:val="auto"/>
              </w:rPr>
              <w:t>申报人名称</w:t>
            </w:r>
          </w:p>
        </w:tc>
        <w:tc>
          <w:tcPr>
            <w:tcW w:w="7926" w:type="dxa"/>
            <w:gridSpan w:val="2"/>
            <w:noWrap w:val="0"/>
            <w:vAlign w:val="center"/>
          </w:tcPr>
          <w:p>
            <w:pPr>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noWrap w:val="0"/>
            <w:vAlign w:val="center"/>
          </w:tcPr>
          <w:p>
            <w:pPr>
              <w:spacing w:line="440" w:lineRule="exact"/>
              <w:rPr>
                <w:rFonts w:ascii="仿宋" w:hAnsi="仿宋" w:eastAsia="仿宋" w:cs="宋体"/>
                <w:color w:val="auto"/>
              </w:rPr>
            </w:pPr>
            <w:r>
              <w:rPr>
                <w:rFonts w:hint="eastAsia" w:ascii="仿宋" w:hAnsi="仿宋" w:eastAsia="仿宋" w:cs="宋体"/>
                <w:color w:val="auto"/>
              </w:rPr>
              <w:t>法定代表人/单位负责人</w:t>
            </w:r>
          </w:p>
        </w:tc>
        <w:tc>
          <w:tcPr>
            <w:tcW w:w="2434" w:type="dxa"/>
            <w:noWrap w:val="0"/>
            <w:vAlign w:val="center"/>
          </w:tcPr>
          <w:p>
            <w:pPr>
              <w:spacing w:line="440" w:lineRule="exact"/>
              <w:rPr>
                <w:rFonts w:ascii="仿宋" w:hAnsi="仿宋" w:eastAsia="仿宋" w:cs="宋体"/>
                <w:color w:val="auto"/>
              </w:rPr>
            </w:pPr>
            <w:r>
              <w:rPr>
                <w:rFonts w:hint="eastAsia" w:ascii="仿宋" w:hAnsi="仿宋" w:eastAsia="仿宋" w:cs="宋体"/>
                <w:color w:val="auto"/>
              </w:rPr>
              <w:t>姓    名</w:t>
            </w:r>
          </w:p>
        </w:tc>
        <w:tc>
          <w:tcPr>
            <w:tcW w:w="5492" w:type="dxa"/>
            <w:noWrap w:val="0"/>
            <w:vAlign w:val="center"/>
          </w:tcPr>
          <w:p>
            <w:pPr>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noWrap w:val="0"/>
            <w:vAlign w:val="center"/>
          </w:tcPr>
          <w:p>
            <w:pPr>
              <w:spacing w:line="440" w:lineRule="exact"/>
              <w:rPr>
                <w:rFonts w:ascii="仿宋" w:hAnsi="仿宋" w:eastAsia="仿宋" w:cs="宋体"/>
                <w:color w:val="auto"/>
              </w:rPr>
            </w:pPr>
          </w:p>
        </w:tc>
        <w:tc>
          <w:tcPr>
            <w:tcW w:w="2434" w:type="dxa"/>
            <w:noWrap w:val="0"/>
            <w:vAlign w:val="center"/>
          </w:tcPr>
          <w:p>
            <w:pPr>
              <w:spacing w:line="440" w:lineRule="exact"/>
              <w:rPr>
                <w:rFonts w:ascii="仿宋" w:hAnsi="仿宋" w:eastAsia="仿宋" w:cs="宋体"/>
                <w:color w:val="auto"/>
              </w:rPr>
            </w:pPr>
            <w:r>
              <w:rPr>
                <w:rFonts w:hint="eastAsia" w:ascii="仿宋" w:hAnsi="仿宋" w:eastAsia="仿宋" w:cs="宋体"/>
                <w:color w:val="auto"/>
              </w:rPr>
              <w:t>身份证号</w:t>
            </w:r>
          </w:p>
        </w:tc>
        <w:tc>
          <w:tcPr>
            <w:tcW w:w="5492" w:type="dxa"/>
            <w:noWrap w:val="0"/>
            <w:vAlign w:val="center"/>
          </w:tcPr>
          <w:p>
            <w:pPr>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noWrap w:val="0"/>
            <w:vAlign w:val="center"/>
          </w:tcPr>
          <w:p>
            <w:pPr>
              <w:spacing w:line="440" w:lineRule="exact"/>
              <w:rPr>
                <w:rFonts w:ascii="仿宋" w:hAnsi="仿宋" w:eastAsia="仿宋" w:cs="宋体"/>
                <w:color w:val="auto"/>
              </w:rPr>
            </w:pPr>
            <w:r>
              <w:rPr>
                <w:rFonts w:hint="eastAsia" w:ascii="仿宋" w:hAnsi="仿宋" w:eastAsia="仿宋" w:cs="宋体"/>
                <w:color w:val="auto"/>
              </w:rPr>
              <w:t>单位负责人为同一人单位名称</w:t>
            </w:r>
          </w:p>
        </w:tc>
        <w:tc>
          <w:tcPr>
            <w:tcW w:w="7926" w:type="dxa"/>
            <w:gridSpan w:val="2"/>
            <w:noWrap w:val="0"/>
            <w:vAlign w:val="center"/>
          </w:tcPr>
          <w:p>
            <w:pPr>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noWrap w:val="0"/>
            <w:vAlign w:val="center"/>
          </w:tcPr>
          <w:p>
            <w:pPr>
              <w:spacing w:line="440" w:lineRule="exact"/>
              <w:rPr>
                <w:rFonts w:ascii="仿宋" w:hAnsi="仿宋" w:eastAsia="仿宋" w:cs="宋体"/>
                <w:color w:val="auto"/>
              </w:rPr>
            </w:pPr>
            <w:r>
              <w:rPr>
                <w:rFonts w:hint="eastAsia" w:ascii="仿宋" w:hAnsi="仿宋" w:eastAsia="仿宋" w:cs="宋体"/>
                <w:color w:val="auto"/>
              </w:rPr>
              <w:t>控股关系</w:t>
            </w:r>
          </w:p>
        </w:tc>
        <w:tc>
          <w:tcPr>
            <w:tcW w:w="2434" w:type="dxa"/>
            <w:noWrap w:val="0"/>
            <w:vAlign w:val="center"/>
          </w:tcPr>
          <w:p>
            <w:pPr>
              <w:spacing w:line="440" w:lineRule="exact"/>
              <w:rPr>
                <w:rFonts w:ascii="仿宋" w:hAnsi="仿宋" w:eastAsia="仿宋" w:cs="宋体"/>
                <w:color w:val="auto"/>
              </w:rPr>
            </w:pPr>
            <w:r>
              <w:rPr>
                <w:rFonts w:hint="eastAsia" w:ascii="仿宋" w:hAnsi="仿宋" w:eastAsia="仿宋" w:cs="宋体"/>
                <w:color w:val="auto"/>
              </w:rPr>
              <w:t>控股股东/投资人名称及出资比例</w:t>
            </w:r>
          </w:p>
        </w:tc>
        <w:tc>
          <w:tcPr>
            <w:tcW w:w="5492" w:type="dxa"/>
            <w:noWrap w:val="0"/>
            <w:vAlign w:val="center"/>
          </w:tcPr>
          <w:p>
            <w:pPr>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noWrap w:val="0"/>
            <w:vAlign w:val="center"/>
          </w:tcPr>
          <w:p>
            <w:pPr>
              <w:spacing w:line="440" w:lineRule="exact"/>
              <w:rPr>
                <w:rFonts w:ascii="仿宋" w:hAnsi="仿宋" w:eastAsia="仿宋" w:cs="宋体"/>
                <w:color w:val="auto"/>
              </w:rPr>
            </w:pPr>
          </w:p>
        </w:tc>
        <w:tc>
          <w:tcPr>
            <w:tcW w:w="2434" w:type="dxa"/>
            <w:noWrap w:val="0"/>
            <w:vAlign w:val="center"/>
          </w:tcPr>
          <w:p>
            <w:pPr>
              <w:spacing w:line="440" w:lineRule="exact"/>
              <w:rPr>
                <w:rFonts w:ascii="仿宋" w:hAnsi="仿宋" w:eastAsia="仿宋" w:cs="宋体"/>
                <w:color w:val="auto"/>
              </w:rPr>
            </w:pPr>
            <w:r>
              <w:rPr>
                <w:rFonts w:hint="eastAsia" w:ascii="仿宋" w:hAnsi="仿宋" w:eastAsia="仿宋" w:cs="宋体"/>
                <w:color w:val="auto"/>
              </w:rPr>
              <w:t>被控股/被投资单位名称及出资比例</w:t>
            </w:r>
          </w:p>
        </w:tc>
        <w:tc>
          <w:tcPr>
            <w:tcW w:w="5492" w:type="dxa"/>
            <w:noWrap w:val="0"/>
            <w:vAlign w:val="center"/>
          </w:tcPr>
          <w:p>
            <w:pPr>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noWrap w:val="0"/>
            <w:vAlign w:val="center"/>
          </w:tcPr>
          <w:p>
            <w:pPr>
              <w:spacing w:line="440" w:lineRule="exact"/>
              <w:rPr>
                <w:rFonts w:ascii="仿宋" w:hAnsi="仿宋" w:eastAsia="仿宋" w:cs="宋体"/>
                <w:color w:val="auto"/>
              </w:rPr>
            </w:pPr>
            <w:r>
              <w:rPr>
                <w:rFonts w:hint="eastAsia" w:ascii="仿宋" w:hAnsi="仿宋" w:eastAsia="仿宋" w:cs="宋体"/>
                <w:color w:val="auto"/>
              </w:rPr>
              <w:t>管理关系</w:t>
            </w:r>
          </w:p>
        </w:tc>
        <w:tc>
          <w:tcPr>
            <w:tcW w:w="2434" w:type="dxa"/>
            <w:noWrap w:val="0"/>
            <w:vAlign w:val="center"/>
          </w:tcPr>
          <w:p>
            <w:pPr>
              <w:spacing w:line="440" w:lineRule="exact"/>
              <w:rPr>
                <w:rFonts w:ascii="仿宋" w:hAnsi="仿宋" w:eastAsia="仿宋" w:cs="宋体"/>
                <w:color w:val="auto"/>
              </w:rPr>
            </w:pPr>
            <w:r>
              <w:rPr>
                <w:rFonts w:hint="eastAsia" w:ascii="仿宋" w:hAnsi="仿宋" w:eastAsia="仿宋" w:cs="宋体"/>
                <w:color w:val="auto"/>
              </w:rPr>
              <w:t>管理关系单位名称</w:t>
            </w:r>
          </w:p>
        </w:tc>
        <w:tc>
          <w:tcPr>
            <w:tcW w:w="5492" w:type="dxa"/>
            <w:noWrap w:val="0"/>
            <w:vAlign w:val="center"/>
          </w:tcPr>
          <w:p>
            <w:pPr>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noWrap w:val="0"/>
            <w:vAlign w:val="center"/>
          </w:tcPr>
          <w:p>
            <w:pPr>
              <w:spacing w:line="440" w:lineRule="exact"/>
              <w:rPr>
                <w:rFonts w:ascii="仿宋" w:hAnsi="仿宋" w:eastAsia="仿宋" w:cs="宋体"/>
                <w:color w:val="auto"/>
              </w:rPr>
            </w:pPr>
          </w:p>
        </w:tc>
        <w:tc>
          <w:tcPr>
            <w:tcW w:w="2434" w:type="dxa"/>
            <w:noWrap w:val="0"/>
            <w:vAlign w:val="center"/>
          </w:tcPr>
          <w:p>
            <w:pPr>
              <w:spacing w:line="440" w:lineRule="exact"/>
              <w:rPr>
                <w:rFonts w:ascii="仿宋" w:hAnsi="仿宋" w:eastAsia="仿宋" w:cs="宋体"/>
                <w:color w:val="auto"/>
              </w:rPr>
            </w:pPr>
            <w:r>
              <w:rPr>
                <w:rFonts w:hint="eastAsia" w:ascii="仿宋" w:hAnsi="仿宋" w:eastAsia="仿宋" w:cs="宋体"/>
                <w:color w:val="auto"/>
              </w:rPr>
              <w:t>被管理关系单位名称</w:t>
            </w:r>
          </w:p>
        </w:tc>
        <w:tc>
          <w:tcPr>
            <w:tcW w:w="5492" w:type="dxa"/>
            <w:noWrap w:val="0"/>
            <w:vAlign w:val="center"/>
          </w:tcPr>
          <w:p>
            <w:pPr>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noWrap w:val="0"/>
            <w:vAlign w:val="center"/>
          </w:tcPr>
          <w:p>
            <w:pPr>
              <w:spacing w:line="440" w:lineRule="exact"/>
              <w:rPr>
                <w:rFonts w:ascii="仿宋" w:hAnsi="仿宋" w:eastAsia="仿宋" w:cs="宋体"/>
                <w:color w:val="auto"/>
              </w:rPr>
            </w:pPr>
            <w:r>
              <w:rPr>
                <w:rFonts w:hint="eastAsia" w:ascii="仿宋" w:hAnsi="仿宋" w:eastAsia="仿宋" w:cs="宋体"/>
                <w:color w:val="auto"/>
              </w:rPr>
              <w:t>备注：</w:t>
            </w:r>
          </w:p>
        </w:tc>
      </w:tr>
    </w:tbl>
    <w:p>
      <w:pPr>
        <w:spacing w:line="360" w:lineRule="auto"/>
        <w:rPr>
          <w:rFonts w:ascii="仿宋" w:hAnsi="仿宋" w:eastAsia="仿宋" w:cs="宋体"/>
          <w:color w:val="auto"/>
        </w:rPr>
      </w:pPr>
      <w:r>
        <w:rPr>
          <w:rFonts w:hint="eastAsia" w:ascii="仿宋" w:hAnsi="仿宋" w:eastAsia="仿宋" w:cs="宋体"/>
          <w:color w:val="auto"/>
        </w:rPr>
        <w:t>注：</w:t>
      </w:r>
    </w:p>
    <w:p>
      <w:pPr>
        <w:spacing w:line="360" w:lineRule="auto"/>
        <w:rPr>
          <w:rFonts w:ascii="仿宋" w:hAnsi="仿宋" w:eastAsia="仿宋" w:cs="宋体"/>
          <w:color w:val="auto"/>
        </w:rPr>
      </w:pPr>
      <w:r>
        <w:rPr>
          <w:rFonts w:hint="eastAsia" w:ascii="仿宋" w:hAnsi="仿宋" w:eastAsia="仿宋" w:cs="宋体"/>
          <w:color w:val="auto"/>
        </w:rPr>
        <w:t>1.控股股东/投资人是指出资比例在50%以上，或者出资比例不足50%，但享有公司股东会/董事会控制权的投资方（含单位或者个人）</w:t>
      </w:r>
    </w:p>
    <w:p>
      <w:pPr>
        <w:spacing w:line="360" w:lineRule="auto"/>
        <w:ind w:left="12"/>
        <w:rPr>
          <w:rFonts w:ascii="仿宋" w:hAnsi="仿宋" w:eastAsia="仿宋" w:cs="宋体"/>
          <w:color w:val="auto"/>
        </w:rPr>
      </w:pPr>
      <w:r>
        <w:rPr>
          <w:rFonts w:hint="eastAsia" w:ascii="仿宋" w:hAnsi="仿宋" w:eastAsia="仿宋" w:cs="宋体"/>
          <w:color w:val="auto"/>
        </w:rPr>
        <w:t xml:space="preserve">2.管理关系单位是指与不具有出资持股关系的其他单位之间存在管理与被管理关系的单位； </w:t>
      </w:r>
    </w:p>
    <w:p>
      <w:pPr>
        <w:spacing w:line="360" w:lineRule="auto"/>
        <w:rPr>
          <w:rFonts w:ascii="仿宋" w:hAnsi="仿宋" w:eastAsia="仿宋" w:cs="宋体"/>
          <w:color w:val="auto"/>
        </w:rPr>
      </w:pPr>
      <w:r>
        <w:rPr>
          <w:rFonts w:hint="eastAsia" w:ascii="仿宋" w:hAnsi="仿宋" w:eastAsia="仿宋" w:cs="宋体"/>
          <w:color w:val="auto"/>
        </w:rPr>
        <w:t>3.如未有相关情况，请在相应栏填写“无”。</w:t>
      </w:r>
    </w:p>
    <w:p>
      <w:pPr>
        <w:spacing w:line="360" w:lineRule="auto"/>
        <w:ind w:left="480" w:hanging="480"/>
        <w:rPr>
          <w:rFonts w:ascii="仿宋" w:hAnsi="仿宋" w:eastAsia="仿宋" w:cs="宋体"/>
          <w:color w:val="auto"/>
        </w:rPr>
      </w:pPr>
    </w:p>
    <w:p>
      <w:pPr>
        <w:spacing w:line="360" w:lineRule="auto"/>
        <w:ind w:firstLine="408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spacing w:line="360" w:lineRule="auto"/>
        <w:jc w:val="right"/>
        <w:rPr>
          <w:rFonts w:hint="eastAsia" w:ascii="仿宋" w:hAnsi="仿宋" w:eastAsia="仿宋" w:cs="宋体"/>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p>
      <w:pPr>
        <w:pStyle w:val="6"/>
        <w:spacing w:before="0" w:after="0"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8、非联合体比选响应声明</w:t>
      </w:r>
      <w:bookmarkEnd w:id="152"/>
      <w:bookmarkEnd w:id="153"/>
    </w:p>
    <w:p>
      <w:pPr>
        <w:pStyle w:val="2"/>
        <w:spacing w:before="240"/>
        <w:rPr>
          <w:rFonts w:ascii="仿宋" w:hAnsi="仿宋" w:eastAsia="仿宋" w:cs="Cambria Math"/>
          <w:b/>
          <w:bCs/>
          <w:color w:val="auto"/>
        </w:rPr>
      </w:pPr>
      <w:bookmarkStart w:id="154" w:name="_Toc71192048"/>
      <w:r>
        <w:rPr>
          <w:rFonts w:hint="eastAsia" w:ascii="仿宋" w:hAnsi="仿宋" w:eastAsia="仿宋" w:cs="Cambria Math"/>
          <w:b/>
          <w:bCs/>
          <w:color w:val="auto"/>
        </w:rPr>
        <w:t>非联合体比选响应声明</w:t>
      </w:r>
    </w:p>
    <w:p>
      <w:pPr>
        <w:spacing w:before="240" w:line="360" w:lineRule="auto"/>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Cambria Math"/>
          <w:color w:val="auto"/>
          <w:u w:val="single"/>
          <w:lang w:val="en-US" w:eastAsia="zh-CN"/>
        </w:rPr>
        <w:t xml:space="preserve">  </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凉山彝族自治州</w:t>
      </w:r>
      <w:r>
        <w:rPr>
          <w:rFonts w:hint="eastAsia" w:ascii="仿宋" w:hAnsi="仿宋" w:eastAsia="仿宋" w:cs="仿宋"/>
          <w:color w:val="auto"/>
          <w:u w:val="single"/>
        </w:rPr>
        <w:t>分公司</w:t>
      </w:r>
      <w:r>
        <w:rPr>
          <w:rFonts w:hint="eastAsia" w:ascii="仿宋" w:hAnsi="仿宋" w:eastAsia="仿宋" w:cs="仿宋"/>
          <w:color w:val="auto"/>
          <w:u w:val="single"/>
          <w:lang w:val="en-US" w:eastAsia="zh-CN"/>
        </w:rPr>
        <w:t>理赔中心/客户服务中心</w:t>
      </w:r>
    </w:p>
    <w:p>
      <w:pPr>
        <w:spacing w:line="360" w:lineRule="auto"/>
        <w:ind w:firstLine="48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独立参与</w:t>
      </w:r>
      <w:r>
        <w:rPr>
          <w:rFonts w:hint="eastAsia" w:ascii="仿宋" w:hAnsi="仿宋" w:eastAsia="仿宋" w:cs="Cambria Math"/>
          <w:color w:val="auto"/>
          <w:sz w:val="24"/>
          <w:szCs w:val="24"/>
          <w:u w:val="single"/>
          <w:lang w:eastAsia="zh-CN"/>
        </w:rPr>
        <w:t xml:space="preserve">  </w:t>
      </w:r>
      <w:r>
        <w:rPr>
          <w:rFonts w:hint="eastAsia" w:ascii="仿宋" w:hAnsi="仿宋" w:eastAsia="仿宋" w:cs="仿宋"/>
          <w:color w:val="auto"/>
          <w:u w:val="single"/>
        </w:rPr>
        <w:t>人保财险四川省凉山分公司理赔、车商、西昌支公司食堂</w:t>
      </w:r>
      <w:r>
        <w:rPr>
          <w:rFonts w:hint="eastAsia" w:ascii="仿宋" w:hAnsi="仿宋" w:eastAsia="仿宋" w:cs="仿宋"/>
          <w:color w:val="auto"/>
          <w:u w:val="single"/>
          <w:lang w:val="en-US" w:eastAsia="zh-CN"/>
        </w:rPr>
        <w:t>午餐供餐</w:t>
      </w:r>
      <w:r>
        <w:rPr>
          <w:rFonts w:hint="eastAsia" w:ascii="仿宋" w:hAnsi="仿宋" w:eastAsia="仿宋" w:cs="仿宋"/>
          <w:color w:val="auto"/>
          <w:u w:val="single"/>
        </w:rPr>
        <w:t>服务采购项目。</w:t>
      </w:r>
      <w:r>
        <w:rPr>
          <w:rFonts w:ascii="仿宋" w:hAnsi="仿宋" w:eastAsia="仿宋" w:cs="Cambria Math"/>
          <w:color w:val="auto"/>
          <w:u w:val="single"/>
        </w:rPr>
        <w:t xml:space="preserve">  </w:t>
      </w:r>
      <w:r>
        <w:rPr>
          <w:rFonts w:hint="eastAsia" w:ascii="仿宋" w:hAnsi="仿宋" w:eastAsia="仿宋" w:cs="Cambria Math"/>
          <w:color w:val="auto"/>
        </w:rPr>
        <w:t>比选响应，非联合体参与比选响应。</w:t>
      </w:r>
      <w:r>
        <w:rPr>
          <w:rFonts w:ascii="仿宋" w:hAnsi="仿宋" w:eastAsia="仿宋" w:cs="Cambria Math"/>
          <w:color w:val="auto"/>
        </w:rPr>
        <w:t xml:space="preserve"> </w:t>
      </w:r>
    </w:p>
    <w:p>
      <w:pPr>
        <w:pStyle w:val="2"/>
        <w:ind w:firstLine="480"/>
        <w:jc w:val="both"/>
        <w:rPr>
          <w:rFonts w:ascii="仿宋" w:hAnsi="仿宋" w:eastAsia="仿宋" w:cs="Cambria Math"/>
          <w:color w:val="auto"/>
        </w:rPr>
      </w:pPr>
      <w:r>
        <w:rPr>
          <w:rFonts w:hint="eastAsia" w:ascii="仿宋" w:hAnsi="仿宋" w:eastAsia="仿宋" w:cs="Cambria Math"/>
          <w:color w:val="auto"/>
        </w:rPr>
        <w:t>特此声明。</w:t>
      </w:r>
    </w:p>
    <w:p>
      <w:pPr>
        <w:pStyle w:val="243"/>
        <w:ind w:firstLine="640"/>
        <w:rPr>
          <w:rFonts w:ascii="仿宋" w:hAnsi="仿宋" w:eastAsia="仿宋"/>
          <w:color w:val="auto"/>
        </w:rPr>
      </w:pPr>
    </w:p>
    <w:p>
      <w:pPr>
        <w:pStyle w:val="243"/>
        <w:ind w:firstLine="640"/>
        <w:rPr>
          <w:rFonts w:ascii="仿宋" w:hAnsi="仿宋" w:eastAsia="仿宋"/>
          <w:color w:val="auto"/>
        </w:rPr>
      </w:pPr>
    </w:p>
    <w:p>
      <w:pPr>
        <w:pStyle w:val="243"/>
        <w:ind w:firstLine="640"/>
        <w:rPr>
          <w:rFonts w:ascii="仿宋" w:hAnsi="仿宋" w:eastAsia="仿宋"/>
          <w:color w:val="auto"/>
        </w:rPr>
      </w:pPr>
    </w:p>
    <w:p>
      <w:pPr>
        <w:pStyle w:val="243"/>
        <w:ind w:firstLine="640"/>
        <w:rPr>
          <w:rFonts w:ascii="仿宋" w:hAnsi="仿宋" w:eastAsia="仿宋"/>
          <w:color w:val="auto"/>
        </w:rPr>
      </w:pPr>
    </w:p>
    <w:p>
      <w:pPr>
        <w:pStyle w:val="243"/>
        <w:ind w:firstLine="640"/>
        <w:rPr>
          <w:rFonts w:ascii="仿宋" w:hAnsi="仿宋" w:eastAsia="仿宋"/>
          <w:color w:val="auto"/>
        </w:rPr>
      </w:pPr>
    </w:p>
    <w:p>
      <w:pPr>
        <w:pStyle w:val="243"/>
        <w:ind w:firstLine="640"/>
        <w:rPr>
          <w:rFonts w:ascii="仿宋" w:hAnsi="仿宋" w:eastAsia="仿宋"/>
          <w:color w:val="auto"/>
        </w:rPr>
      </w:pPr>
    </w:p>
    <w:p>
      <w:pPr>
        <w:pStyle w:val="243"/>
        <w:ind w:firstLine="640"/>
        <w:rPr>
          <w:rFonts w:ascii="仿宋" w:hAnsi="仿宋" w:eastAsia="仿宋"/>
          <w:color w:val="auto"/>
        </w:rPr>
      </w:pPr>
    </w:p>
    <w:p>
      <w:pPr>
        <w:spacing w:line="360" w:lineRule="auto"/>
        <w:ind w:firstLine="408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rPr>
          <w:rFonts w:ascii="仿宋" w:hAnsi="仿宋" w:eastAsia="仿宋" w:cs="仿宋"/>
          <w:color w:val="auto"/>
        </w:rPr>
      </w:pPr>
      <w:r>
        <w:rPr>
          <w:rFonts w:ascii="仿宋" w:hAnsi="仿宋" w:eastAsia="仿宋" w:cs="仿宋"/>
          <w:color w:val="auto"/>
        </w:rPr>
        <w:br w:type="page" w:clear="all"/>
      </w:r>
    </w:p>
    <w:p>
      <w:pPr>
        <w:pStyle w:val="5"/>
        <w:spacing w:before="0" w:after="0" w:line="360" w:lineRule="auto"/>
        <w:rPr>
          <w:rFonts w:ascii="仿宋" w:hAnsi="仿宋" w:cs="宋体"/>
          <w:color w:val="auto"/>
          <w:szCs w:val="24"/>
        </w:rPr>
      </w:pPr>
      <w:bookmarkStart w:id="155" w:name="_Toc144139212"/>
      <w:bookmarkStart w:id="156" w:name="_Toc25417"/>
      <w:bookmarkStart w:id="157" w:name="_Toc112068411"/>
      <w:bookmarkStart w:id="158" w:name="_Toc15130"/>
      <w:bookmarkStart w:id="159" w:name="_Toc65683009"/>
      <w:bookmarkStart w:id="160" w:name="_Toc18208"/>
      <w:r>
        <w:rPr>
          <w:rFonts w:ascii="仿宋" w:hAnsi="仿宋" w:eastAsia="仿宋" w:cs="仿宋"/>
          <w:color w:val="auto"/>
          <w:sz w:val="24"/>
          <w:szCs w:val="24"/>
        </w:rPr>
        <w:t>（</w:t>
      </w:r>
      <w:r>
        <w:rPr>
          <w:rFonts w:hint="eastAsia" w:ascii="仿宋" w:hAnsi="仿宋" w:eastAsia="仿宋" w:cs="仿宋"/>
          <w:color w:val="auto"/>
          <w:sz w:val="24"/>
          <w:szCs w:val="24"/>
        </w:rPr>
        <w:t>五</w:t>
      </w:r>
      <w:r>
        <w:rPr>
          <w:rFonts w:ascii="仿宋" w:hAnsi="仿宋" w:eastAsia="仿宋" w:cs="仿宋"/>
          <w:color w:val="auto"/>
          <w:sz w:val="24"/>
          <w:szCs w:val="24"/>
        </w:rPr>
        <w:t>）</w:t>
      </w:r>
      <w:r>
        <w:rPr>
          <w:rFonts w:hint="eastAsia" w:ascii="仿宋" w:hAnsi="仿宋" w:eastAsia="仿宋" w:cs="仿宋"/>
          <w:color w:val="auto"/>
          <w:sz w:val="24"/>
          <w:szCs w:val="24"/>
        </w:rPr>
        <w:t>供应商</w:t>
      </w:r>
      <w:r>
        <w:rPr>
          <w:rFonts w:ascii="仿宋" w:hAnsi="仿宋" w:eastAsia="仿宋" w:cs="仿宋"/>
          <w:color w:val="auto"/>
          <w:sz w:val="24"/>
          <w:szCs w:val="24"/>
        </w:rPr>
        <w:t>须知应答偏离表</w:t>
      </w:r>
      <w:bookmarkEnd w:id="155"/>
      <w:bookmarkEnd w:id="156"/>
      <w:bookmarkEnd w:id="157"/>
      <w:bookmarkEnd w:id="158"/>
      <w:bookmarkEnd w:id="159"/>
      <w:bookmarkEnd w:id="160"/>
    </w:p>
    <w:p>
      <w:pPr>
        <w:spacing w:line="360" w:lineRule="auto"/>
        <w:jc w:val="center"/>
        <w:rPr>
          <w:rFonts w:ascii="仿宋" w:hAnsi="仿宋" w:eastAsia="仿宋" w:cs="宋体"/>
          <w:b/>
          <w:bCs/>
          <w:color w:val="auto"/>
        </w:rPr>
      </w:pPr>
      <w:r>
        <w:rPr>
          <w:rFonts w:hint="eastAsia" w:ascii="仿宋" w:hAnsi="仿宋" w:eastAsia="仿宋" w:cs="宋体"/>
          <w:b/>
          <w:bCs/>
          <w:color w:val="auto"/>
        </w:rPr>
        <w:t>供应商须知应答偏离表</w:t>
      </w:r>
    </w:p>
    <w:p>
      <w:pPr>
        <w:spacing w:line="360" w:lineRule="auto"/>
        <w:rPr>
          <w:rFonts w:ascii="仿宋" w:hAnsi="仿宋" w:eastAsia="仿宋" w:cs="宋体"/>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r>
        <w:rPr>
          <w:rFonts w:ascii="仿宋" w:hAnsi="仿宋" w:eastAsia="仿宋" w:cs="宋体"/>
          <w:color w:val="auto"/>
        </w:rPr>
        <w:t xml:space="preserve">        </w:t>
      </w:r>
      <w:r>
        <w:rPr>
          <w:rFonts w:hint="eastAsia" w:ascii="仿宋" w:hAnsi="仿宋" w:eastAsia="仿宋" w:cs="宋体"/>
          <w:color w:val="auto"/>
        </w:rPr>
        <w:t xml:space="preserve"> </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序号</w:t>
            </w:r>
          </w:p>
        </w:tc>
        <w:tc>
          <w:tcPr>
            <w:tcW w:w="2285" w:type="dxa"/>
            <w:noWrap w:val="0"/>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条目号</w:t>
            </w:r>
          </w:p>
        </w:tc>
        <w:tc>
          <w:tcPr>
            <w:tcW w:w="2495" w:type="dxa"/>
            <w:noWrap w:val="0"/>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原文内容</w:t>
            </w:r>
          </w:p>
        </w:tc>
        <w:tc>
          <w:tcPr>
            <w:tcW w:w="2704" w:type="dxa"/>
            <w:noWrap w:val="0"/>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应答</w:t>
            </w:r>
          </w:p>
        </w:tc>
        <w:tc>
          <w:tcPr>
            <w:tcW w:w="1408" w:type="dxa"/>
            <w:noWrap w:val="0"/>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宋体"/>
                <w:color w:val="auto"/>
                <w:szCs w:val="21"/>
              </w:rPr>
            </w:pPr>
          </w:p>
        </w:tc>
        <w:tc>
          <w:tcPr>
            <w:tcW w:w="2285" w:type="dxa"/>
            <w:noWrap w:val="0"/>
          </w:tcPr>
          <w:p>
            <w:pPr>
              <w:spacing w:line="360" w:lineRule="auto"/>
              <w:rPr>
                <w:rFonts w:ascii="仿宋" w:hAnsi="仿宋" w:eastAsia="仿宋" w:cs="宋体"/>
                <w:color w:val="auto"/>
                <w:szCs w:val="21"/>
              </w:rPr>
            </w:pPr>
          </w:p>
        </w:tc>
        <w:tc>
          <w:tcPr>
            <w:tcW w:w="2495" w:type="dxa"/>
            <w:noWrap w:val="0"/>
          </w:tcPr>
          <w:p>
            <w:pPr>
              <w:spacing w:line="360" w:lineRule="auto"/>
              <w:rPr>
                <w:rFonts w:ascii="仿宋" w:hAnsi="仿宋" w:eastAsia="仿宋" w:cs="宋体"/>
                <w:color w:val="auto"/>
                <w:szCs w:val="21"/>
              </w:rPr>
            </w:pPr>
          </w:p>
        </w:tc>
        <w:tc>
          <w:tcPr>
            <w:tcW w:w="2704" w:type="dxa"/>
            <w:noWrap w:val="0"/>
          </w:tcPr>
          <w:p>
            <w:pPr>
              <w:spacing w:line="360" w:lineRule="auto"/>
              <w:rPr>
                <w:rFonts w:ascii="仿宋" w:hAnsi="仿宋" w:eastAsia="仿宋" w:cs="宋体"/>
                <w:color w:val="auto"/>
                <w:szCs w:val="21"/>
              </w:rPr>
            </w:pPr>
          </w:p>
        </w:tc>
        <w:tc>
          <w:tcPr>
            <w:tcW w:w="1408" w:type="dxa"/>
            <w:noWrap w:val="0"/>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pPr>
              <w:spacing w:line="360" w:lineRule="auto"/>
              <w:rPr>
                <w:rFonts w:ascii="仿宋" w:hAnsi="仿宋" w:eastAsia="仿宋" w:cs="宋体"/>
                <w:color w:val="auto"/>
                <w:szCs w:val="21"/>
              </w:rPr>
            </w:pPr>
          </w:p>
        </w:tc>
        <w:tc>
          <w:tcPr>
            <w:tcW w:w="2285" w:type="dxa"/>
            <w:noWrap w:val="0"/>
          </w:tcPr>
          <w:p>
            <w:pPr>
              <w:spacing w:line="360" w:lineRule="auto"/>
              <w:rPr>
                <w:rFonts w:ascii="仿宋" w:hAnsi="仿宋" w:eastAsia="仿宋" w:cs="宋体"/>
                <w:color w:val="auto"/>
                <w:szCs w:val="21"/>
              </w:rPr>
            </w:pPr>
          </w:p>
        </w:tc>
        <w:tc>
          <w:tcPr>
            <w:tcW w:w="2495" w:type="dxa"/>
            <w:noWrap w:val="0"/>
          </w:tcPr>
          <w:p>
            <w:pPr>
              <w:spacing w:line="360" w:lineRule="auto"/>
              <w:rPr>
                <w:rFonts w:ascii="仿宋" w:hAnsi="仿宋" w:eastAsia="仿宋" w:cs="宋体"/>
                <w:color w:val="auto"/>
                <w:szCs w:val="21"/>
              </w:rPr>
            </w:pPr>
          </w:p>
        </w:tc>
        <w:tc>
          <w:tcPr>
            <w:tcW w:w="2704" w:type="dxa"/>
            <w:noWrap w:val="0"/>
          </w:tcPr>
          <w:p>
            <w:pPr>
              <w:spacing w:line="360" w:lineRule="auto"/>
              <w:rPr>
                <w:rFonts w:ascii="仿宋" w:hAnsi="仿宋" w:eastAsia="仿宋" w:cs="宋体"/>
                <w:color w:val="auto"/>
                <w:szCs w:val="21"/>
              </w:rPr>
            </w:pPr>
          </w:p>
        </w:tc>
        <w:tc>
          <w:tcPr>
            <w:tcW w:w="1408" w:type="dxa"/>
            <w:noWrap w:val="0"/>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宋体"/>
                <w:color w:val="auto"/>
                <w:szCs w:val="21"/>
              </w:rPr>
            </w:pPr>
          </w:p>
        </w:tc>
        <w:tc>
          <w:tcPr>
            <w:tcW w:w="2285" w:type="dxa"/>
            <w:noWrap w:val="0"/>
          </w:tcPr>
          <w:p>
            <w:pPr>
              <w:spacing w:line="360" w:lineRule="auto"/>
              <w:rPr>
                <w:rFonts w:ascii="仿宋" w:hAnsi="仿宋" w:eastAsia="仿宋" w:cs="宋体"/>
                <w:color w:val="auto"/>
                <w:szCs w:val="21"/>
              </w:rPr>
            </w:pPr>
          </w:p>
        </w:tc>
        <w:tc>
          <w:tcPr>
            <w:tcW w:w="2495" w:type="dxa"/>
            <w:noWrap w:val="0"/>
          </w:tcPr>
          <w:p>
            <w:pPr>
              <w:spacing w:line="360" w:lineRule="auto"/>
              <w:rPr>
                <w:rFonts w:ascii="仿宋" w:hAnsi="仿宋" w:eastAsia="仿宋" w:cs="宋体"/>
                <w:color w:val="auto"/>
                <w:szCs w:val="21"/>
              </w:rPr>
            </w:pPr>
          </w:p>
        </w:tc>
        <w:tc>
          <w:tcPr>
            <w:tcW w:w="2704" w:type="dxa"/>
            <w:noWrap w:val="0"/>
          </w:tcPr>
          <w:p>
            <w:pPr>
              <w:spacing w:line="360" w:lineRule="auto"/>
              <w:rPr>
                <w:rFonts w:ascii="仿宋" w:hAnsi="仿宋" w:eastAsia="仿宋" w:cs="宋体"/>
                <w:color w:val="auto"/>
                <w:szCs w:val="21"/>
              </w:rPr>
            </w:pPr>
          </w:p>
        </w:tc>
        <w:tc>
          <w:tcPr>
            <w:tcW w:w="1408" w:type="dxa"/>
            <w:noWrap w:val="0"/>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宋体"/>
                <w:color w:val="auto"/>
                <w:szCs w:val="21"/>
              </w:rPr>
            </w:pPr>
          </w:p>
        </w:tc>
        <w:tc>
          <w:tcPr>
            <w:tcW w:w="2285" w:type="dxa"/>
            <w:noWrap w:val="0"/>
          </w:tcPr>
          <w:p>
            <w:pPr>
              <w:spacing w:line="360" w:lineRule="auto"/>
              <w:rPr>
                <w:rFonts w:ascii="仿宋" w:hAnsi="仿宋" w:eastAsia="仿宋" w:cs="宋体"/>
                <w:color w:val="auto"/>
                <w:szCs w:val="21"/>
              </w:rPr>
            </w:pPr>
          </w:p>
        </w:tc>
        <w:tc>
          <w:tcPr>
            <w:tcW w:w="2495" w:type="dxa"/>
            <w:noWrap w:val="0"/>
          </w:tcPr>
          <w:p>
            <w:pPr>
              <w:spacing w:line="360" w:lineRule="auto"/>
              <w:rPr>
                <w:rFonts w:ascii="仿宋" w:hAnsi="仿宋" w:eastAsia="仿宋" w:cs="宋体"/>
                <w:color w:val="auto"/>
                <w:szCs w:val="21"/>
              </w:rPr>
            </w:pPr>
          </w:p>
        </w:tc>
        <w:tc>
          <w:tcPr>
            <w:tcW w:w="2704" w:type="dxa"/>
            <w:noWrap w:val="0"/>
          </w:tcPr>
          <w:p>
            <w:pPr>
              <w:spacing w:line="360" w:lineRule="auto"/>
              <w:rPr>
                <w:rFonts w:ascii="仿宋" w:hAnsi="仿宋" w:eastAsia="仿宋" w:cs="宋体"/>
                <w:color w:val="auto"/>
                <w:szCs w:val="21"/>
              </w:rPr>
            </w:pPr>
          </w:p>
        </w:tc>
        <w:tc>
          <w:tcPr>
            <w:tcW w:w="1408" w:type="dxa"/>
            <w:noWrap w:val="0"/>
          </w:tcPr>
          <w:p>
            <w:pPr>
              <w:spacing w:line="360" w:lineRule="auto"/>
              <w:rPr>
                <w:rFonts w:ascii="仿宋" w:hAnsi="仿宋" w:eastAsia="仿宋"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pPr>
              <w:spacing w:line="360" w:lineRule="auto"/>
              <w:rPr>
                <w:rFonts w:ascii="仿宋" w:hAnsi="仿宋" w:eastAsia="仿宋" w:cs="宋体"/>
                <w:color w:val="auto"/>
                <w:szCs w:val="21"/>
              </w:rPr>
            </w:pPr>
          </w:p>
        </w:tc>
        <w:tc>
          <w:tcPr>
            <w:tcW w:w="2285" w:type="dxa"/>
            <w:noWrap w:val="0"/>
          </w:tcPr>
          <w:p>
            <w:pPr>
              <w:spacing w:line="360" w:lineRule="auto"/>
              <w:rPr>
                <w:rFonts w:ascii="仿宋" w:hAnsi="仿宋" w:eastAsia="仿宋" w:cs="宋体"/>
                <w:color w:val="auto"/>
                <w:szCs w:val="21"/>
              </w:rPr>
            </w:pPr>
          </w:p>
        </w:tc>
        <w:tc>
          <w:tcPr>
            <w:tcW w:w="2495" w:type="dxa"/>
            <w:noWrap w:val="0"/>
          </w:tcPr>
          <w:p>
            <w:pPr>
              <w:spacing w:line="360" w:lineRule="auto"/>
              <w:rPr>
                <w:rFonts w:ascii="仿宋" w:hAnsi="仿宋" w:eastAsia="仿宋" w:cs="宋体"/>
                <w:color w:val="auto"/>
                <w:szCs w:val="21"/>
              </w:rPr>
            </w:pPr>
          </w:p>
        </w:tc>
        <w:tc>
          <w:tcPr>
            <w:tcW w:w="2704" w:type="dxa"/>
            <w:noWrap w:val="0"/>
          </w:tcPr>
          <w:p>
            <w:pPr>
              <w:spacing w:line="360" w:lineRule="auto"/>
              <w:rPr>
                <w:rFonts w:ascii="仿宋" w:hAnsi="仿宋" w:eastAsia="仿宋" w:cs="宋体"/>
                <w:color w:val="auto"/>
                <w:szCs w:val="21"/>
              </w:rPr>
            </w:pPr>
          </w:p>
        </w:tc>
        <w:tc>
          <w:tcPr>
            <w:tcW w:w="1408" w:type="dxa"/>
            <w:noWrap w:val="0"/>
          </w:tcPr>
          <w:p>
            <w:pPr>
              <w:spacing w:line="360" w:lineRule="auto"/>
              <w:rPr>
                <w:rFonts w:ascii="仿宋" w:hAnsi="仿宋" w:eastAsia="仿宋" w:cs="宋体"/>
                <w:color w:val="auto"/>
                <w:szCs w:val="21"/>
              </w:rPr>
            </w:pPr>
          </w:p>
        </w:tc>
      </w:tr>
    </w:tbl>
    <w:p>
      <w:pPr>
        <w:spacing w:line="360" w:lineRule="auto"/>
        <w:ind w:left="480" w:hanging="480"/>
        <w:rPr>
          <w:rFonts w:ascii="仿宋" w:hAnsi="仿宋" w:eastAsia="仿宋" w:cs="宋体"/>
          <w:b/>
          <w:bCs/>
          <w:color w:val="auto"/>
        </w:rPr>
      </w:pPr>
      <w:r>
        <w:rPr>
          <w:rFonts w:hint="eastAsia" w:ascii="仿宋" w:hAnsi="仿宋" w:eastAsia="仿宋" w:cs="宋体"/>
          <w:color w:val="auto"/>
        </w:rPr>
        <w:t>注：所有偏离须在本表中列出，未在本偏离表中列出偏离，将视为供应商已完全接受比选文件要求</w:t>
      </w:r>
      <w:r>
        <w:rPr>
          <w:rFonts w:hint="eastAsia" w:ascii="仿宋" w:hAnsi="仿宋" w:eastAsia="仿宋" w:cs="宋体"/>
          <w:b/>
          <w:bCs/>
          <w:color w:val="auto"/>
        </w:rPr>
        <w:t>。如全部满足，在偏离表中应答“全部满足”即可。</w:t>
      </w:r>
    </w:p>
    <w:p>
      <w:pPr>
        <w:spacing w:line="360" w:lineRule="auto"/>
        <w:ind w:firstLine="4080"/>
        <w:jc w:val="right"/>
        <w:rPr>
          <w:rFonts w:ascii="仿宋" w:hAnsi="仿宋" w:eastAsia="仿宋" w:cs="宋体"/>
          <w:color w:val="auto"/>
        </w:rPr>
      </w:pPr>
    </w:p>
    <w:p>
      <w:pPr>
        <w:spacing w:line="360" w:lineRule="auto"/>
        <w:ind w:firstLine="4080"/>
        <w:jc w:val="right"/>
        <w:rPr>
          <w:rFonts w:ascii="仿宋" w:hAnsi="仿宋" w:eastAsia="仿宋" w:cs="宋体"/>
          <w:color w:val="auto"/>
        </w:rPr>
      </w:pPr>
    </w:p>
    <w:p>
      <w:pPr>
        <w:spacing w:line="360" w:lineRule="auto"/>
        <w:ind w:firstLine="4080"/>
        <w:jc w:val="right"/>
        <w:rPr>
          <w:rFonts w:ascii="仿宋" w:hAnsi="仿宋" w:eastAsia="仿宋" w:cs="宋体"/>
          <w:color w:val="auto"/>
        </w:rPr>
      </w:pPr>
    </w:p>
    <w:p>
      <w:pPr>
        <w:spacing w:line="360" w:lineRule="auto"/>
        <w:ind w:firstLine="408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spacing w:line="360" w:lineRule="auto"/>
        <w:jc w:val="right"/>
        <w:rPr>
          <w:rFonts w:ascii="仿宋" w:hAnsi="仿宋" w:eastAsia="仿宋" w:cs="宋体"/>
          <w:color w:val="auto"/>
        </w:rPr>
        <w:sectPr>
          <w:pgSz w:w="11906" w:h="16838"/>
          <w:pgMar w:top="1417" w:right="1134" w:bottom="1134" w:left="1134" w:header="851" w:footer="992" w:gutter="0"/>
          <w:cols w:space="720" w:num="1"/>
          <w:titlePg/>
        </w:sect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p>
      <w:pPr>
        <w:spacing w:line="360" w:lineRule="auto"/>
        <w:rPr>
          <w:rFonts w:ascii="仿宋" w:hAnsi="仿宋" w:eastAsia="仿宋" w:cs="仿宋"/>
          <w:b/>
          <w:bCs/>
          <w:color w:val="auto"/>
        </w:rPr>
      </w:pPr>
      <w:r>
        <w:rPr>
          <w:rFonts w:hint="eastAsia" w:ascii="仿宋" w:hAnsi="仿宋" w:eastAsia="仿宋" w:cs="仿宋"/>
          <w:b/>
          <w:bCs/>
          <w:color w:val="auto"/>
        </w:rPr>
        <w:t>（六）合同条款应答偏</w:t>
      </w:r>
      <w:r>
        <w:rPr>
          <w:rFonts w:ascii="仿宋" w:hAnsi="仿宋" w:eastAsia="仿宋" w:cs="仿宋"/>
          <w:b/>
          <w:bCs/>
          <w:color w:val="auto"/>
        </w:rPr>
        <w:t>离表</w:t>
      </w:r>
    </w:p>
    <w:p>
      <w:pPr>
        <w:spacing w:line="360" w:lineRule="auto"/>
        <w:jc w:val="center"/>
        <w:rPr>
          <w:rFonts w:ascii="仿宋" w:hAnsi="仿宋" w:eastAsia="仿宋" w:cs="仿宋"/>
          <w:b/>
          <w:bCs/>
          <w:color w:val="auto"/>
        </w:rPr>
      </w:pPr>
      <w:r>
        <w:rPr>
          <w:rFonts w:hint="eastAsia" w:ascii="仿宋" w:hAnsi="仿宋" w:eastAsia="仿宋" w:cs="仿宋"/>
          <w:b/>
          <w:bCs/>
          <w:color w:val="auto"/>
        </w:rPr>
        <w:t>合同条款应答偏离表</w:t>
      </w:r>
    </w:p>
    <w:p>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序号</w:t>
            </w:r>
          </w:p>
        </w:tc>
        <w:tc>
          <w:tcPr>
            <w:tcW w:w="2285" w:type="dxa"/>
            <w:noWrap w:val="0"/>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条目号</w:t>
            </w:r>
          </w:p>
        </w:tc>
        <w:tc>
          <w:tcPr>
            <w:tcW w:w="2495" w:type="dxa"/>
            <w:noWrap w:val="0"/>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原文内容</w:t>
            </w:r>
          </w:p>
        </w:tc>
        <w:tc>
          <w:tcPr>
            <w:tcW w:w="2704" w:type="dxa"/>
            <w:noWrap w:val="0"/>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应答</w:t>
            </w:r>
          </w:p>
        </w:tc>
        <w:tc>
          <w:tcPr>
            <w:tcW w:w="1408" w:type="dxa"/>
            <w:noWrap w:val="0"/>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Cambria Math"/>
                <w:color w:val="auto"/>
                <w:szCs w:val="21"/>
              </w:rPr>
            </w:pPr>
          </w:p>
        </w:tc>
        <w:tc>
          <w:tcPr>
            <w:tcW w:w="2285" w:type="dxa"/>
            <w:noWrap w:val="0"/>
          </w:tcPr>
          <w:p>
            <w:pPr>
              <w:spacing w:line="360" w:lineRule="auto"/>
              <w:rPr>
                <w:rFonts w:ascii="仿宋" w:hAnsi="仿宋" w:eastAsia="仿宋" w:cs="Cambria Math"/>
                <w:color w:val="auto"/>
                <w:szCs w:val="21"/>
              </w:rPr>
            </w:pPr>
          </w:p>
        </w:tc>
        <w:tc>
          <w:tcPr>
            <w:tcW w:w="2495" w:type="dxa"/>
            <w:noWrap w:val="0"/>
          </w:tcPr>
          <w:p>
            <w:pPr>
              <w:spacing w:line="360" w:lineRule="auto"/>
              <w:rPr>
                <w:rFonts w:ascii="仿宋" w:hAnsi="仿宋" w:eastAsia="仿宋" w:cs="Cambria Math"/>
                <w:color w:val="auto"/>
                <w:szCs w:val="21"/>
              </w:rPr>
            </w:pPr>
          </w:p>
        </w:tc>
        <w:tc>
          <w:tcPr>
            <w:tcW w:w="2704" w:type="dxa"/>
            <w:noWrap w:val="0"/>
          </w:tcPr>
          <w:p>
            <w:pPr>
              <w:spacing w:line="360" w:lineRule="auto"/>
              <w:rPr>
                <w:rFonts w:ascii="仿宋" w:hAnsi="仿宋" w:eastAsia="仿宋" w:cs="Cambria Math"/>
                <w:color w:val="auto"/>
                <w:szCs w:val="21"/>
              </w:rPr>
            </w:pPr>
          </w:p>
        </w:tc>
        <w:tc>
          <w:tcPr>
            <w:tcW w:w="1408" w:type="dxa"/>
            <w:noWrap w:val="0"/>
          </w:tcPr>
          <w:p>
            <w:pPr>
              <w:spacing w:line="360" w:lineRule="auto"/>
              <w:rPr>
                <w:rFonts w:ascii="仿宋" w:hAnsi="仿宋" w:eastAsia="仿宋" w:cs="Cambria Math"/>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pPr>
              <w:spacing w:line="360" w:lineRule="auto"/>
              <w:rPr>
                <w:rFonts w:ascii="仿宋" w:hAnsi="仿宋" w:eastAsia="仿宋" w:cs="Cambria Math"/>
                <w:color w:val="auto"/>
                <w:szCs w:val="21"/>
              </w:rPr>
            </w:pPr>
          </w:p>
        </w:tc>
        <w:tc>
          <w:tcPr>
            <w:tcW w:w="2285" w:type="dxa"/>
            <w:noWrap w:val="0"/>
          </w:tcPr>
          <w:p>
            <w:pPr>
              <w:spacing w:line="360" w:lineRule="auto"/>
              <w:rPr>
                <w:rFonts w:ascii="仿宋" w:hAnsi="仿宋" w:eastAsia="仿宋" w:cs="Cambria Math"/>
                <w:color w:val="auto"/>
                <w:szCs w:val="21"/>
              </w:rPr>
            </w:pPr>
          </w:p>
        </w:tc>
        <w:tc>
          <w:tcPr>
            <w:tcW w:w="2495" w:type="dxa"/>
            <w:noWrap w:val="0"/>
          </w:tcPr>
          <w:p>
            <w:pPr>
              <w:spacing w:line="360" w:lineRule="auto"/>
              <w:rPr>
                <w:rFonts w:ascii="仿宋" w:hAnsi="仿宋" w:eastAsia="仿宋" w:cs="Cambria Math"/>
                <w:color w:val="auto"/>
                <w:szCs w:val="21"/>
              </w:rPr>
            </w:pPr>
          </w:p>
        </w:tc>
        <w:tc>
          <w:tcPr>
            <w:tcW w:w="2704" w:type="dxa"/>
            <w:noWrap w:val="0"/>
          </w:tcPr>
          <w:p>
            <w:pPr>
              <w:spacing w:line="360" w:lineRule="auto"/>
              <w:rPr>
                <w:rFonts w:ascii="仿宋" w:hAnsi="仿宋" w:eastAsia="仿宋" w:cs="Cambria Math"/>
                <w:color w:val="auto"/>
                <w:szCs w:val="21"/>
              </w:rPr>
            </w:pPr>
          </w:p>
        </w:tc>
        <w:tc>
          <w:tcPr>
            <w:tcW w:w="1408" w:type="dxa"/>
            <w:noWrap w:val="0"/>
          </w:tcPr>
          <w:p>
            <w:pPr>
              <w:spacing w:line="360" w:lineRule="auto"/>
              <w:rPr>
                <w:rFonts w:ascii="仿宋" w:hAnsi="仿宋" w:eastAsia="仿宋" w:cs="Cambria Math"/>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Cambria Math"/>
                <w:color w:val="auto"/>
                <w:szCs w:val="21"/>
              </w:rPr>
            </w:pPr>
          </w:p>
        </w:tc>
        <w:tc>
          <w:tcPr>
            <w:tcW w:w="2285" w:type="dxa"/>
            <w:noWrap w:val="0"/>
          </w:tcPr>
          <w:p>
            <w:pPr>
              <w:spacing w:line="360" w:lineRule="auto"/>
              <w:rPr>
                <w:rFonts w:ascii="仿宋" w:hAnsi="仿宋" w:eastAsia="仿宋" w:cs="Cambria Math"/>
                <w:color w:val="auto"/>
                <w:szCs w:val="21"/>
              </w:rPr>
            </w:pPr>
          </w:p>
        </w:tc>
        <w:tc>
          <w:tcPr>
            <w:tcW w:w="2495" w:type="dxa"/>
            <w:noWrap w:val="0"/>
          </w:tcPr>
          <w:p>
            <w:pPr>
              <w:spacing w:line="360" w:lineRule="auto"/>
              <w:rPr>
                <w:rFonts w:ascii="仿宋" w:hAnsi="仿宋" w:eastAsia="仿宋" w:cs="Cambria Math"/>
                <w:color w:val="auto"/>
                <w:szCs w:val="21"/>
              </w:rPr>
            </w:pPr>
          </w:p>
        </w:tc>
        <w:tc>
          <w:tcPr>
            <w:tcW w:w="2704" w:type="dxa"/>
            <w:noWrap w:val="0"/>
          </w:tcPr>
          <w:p>
            <w:pPr>
              <w:spacing w:line="360" w:lineRule="auto"/>
              <w:rPr>
                <w:rFonts w:ascii="仿宋" w:hAnsi="仿宋" w:eastAsia="仿宋" w:cs="Cambria Math"/>
                <w:color w:val="auto"/>
                <w:szCs w:val="21"/>
              </w:rPr>
            </w:pPr>
          </w:p>
        </w:tc>
        <w:tc>
          <w:tcPr>
            <w:tcW w:w="1408" w:type="dxa"/>
            <w:noWrap w:val="0"/>
          </w:tcPr>
          <w:p>
            <w:pPr>
              <w:spacing w:line="360" w:lineRule="auto"/>
              <w:rPr>
                <w:rFonts w:ascii="仿宋" w:hAnsi="仿宋" w:eastAsia="仿宋" w:cs="Cambria Math"/>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Cambria Math"/>
                <w:color w:val="auto"/>
                <w:szCs w:val="21"/>
              </w:rPr>
            </w:pPr>
          </w:p>
        </w:tc>
        <w:tc>
          <w:tcPr>
            <w:tcW w:w="2285" w:type="dxa"/>
            <w:noWrap w:val="0"/>
          </w:tcPr>
          <w:p>
            <w:pPr>
              <w:spacing w:line="360" w:lineRule="auto"/>
              <w:rPr>
                <w:rFonts w:ascii="仿宋" w:hAnsi="仿宋" w:eastAsia="仿宋" w:cs="Cambria Math"/>
                <w:color w:val="auto"/>
                <w:szCs w:val="21"/>
              </w:rPr>
            </w:pPr>
          </w:p>
        </w:tc>
        <w:tc>
          <w:tcPr>
            <w:tcW w:w="2495" w:type="dxa"/>
            <w:noWrap w:val="0"/>
          </w:tcPr>
          <w:p>
            <w:pPr>
              <w:spacing w:line="360" w:lineRule="auto"/>
              <w:rPr>
                <w:rFonts w:ascii="仿宋" w:hAnsi="仿宋" w:eastAsia="仿宋" w:cs="Cambria Math"/>
                <w:color w:val="auto"/>
                <w:szCs w:val="21"/>
              </w:rPr>
            </w:pPr>
          </w:p>
        </w:tc>
        <w:tc>
          <w:tcPr>
            <w:tcW w:w="2704" w:type="dxa"/>
            <w:noWrap w:val="0"/>
          </w:tcPr>
          <w:p>
            <w:pPr>
              <w:spacing w:line="360" w:lineRule="auto"/>
              <w:rPr>
                <w:rFonts w:ascii="仿宋" w:hAnsi="仿宋" w:eastAsia="仿宋" w:cs="Cambria Math"/>
                <w:color w:val="auto"/>
                <w:szCs w:val="21"/>
              </w:rPr>
            </w:pPr>
          </w:p>
        </w:tc>
        <w:tc>
          <w:tcPr>
            <w:tcW w:w="1408" w:type="dxa"/>
            <w:noWrap w:val="0"/>
          </w:tcPr>
          <w:p>
            <w:pPr>
              <w:spacing w:line="360" w:lineRule="auto"/>
              <w:rPr>
                <w:rFonts w:ascii="仿宋" w:hAnsi="仿宋" w:eastAsia="仿宋" w:cs="Cambria Math"/>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pPr>
              <w:spacing w:line="360" w:lineRule="auto"/>
              <w:rPr>
                <w:rFonts w:ascii="仿宋" w:hAnsi="仿宋" w:eastAsia="仿宋" w:cs="Cambria Math"/>
                <w:color w:val="auto"/>
                <w:szCs w:val="21"/>
              </w:rPr>
            </w:pPr>
          </w:p>
        </w:tc>
        <w:tc>
          <w:tcPr>
            <w:tcW w:w="2285" w:type="dxa"/>
            <w:noWrap w:val="0"/>
          </w:tcPr>
          <w:p>
            <w:pPr>
              <w:spacing w:line="360" w:lineRule="auto"/>
              <w:rPr>
                <w:rFonts w:ascii="仿宋" w:hAnsi="仿宋" w:eastAsia="仿宋" w:cs="Cambria Math"/>
                <w:color w:val="auto"/>
                <w:szCs w:val="21"/>
              </w:rPr>
            </w:pPr>
          </w:p>
        </w:tc>
        <w:tc>
          <w:tcPr>
            <w:tcW w:w="2495" w:type="dxa"/>
            <w:noWrap w:val="0"/>
          </w:tcPr>
          <w:p>
            <w:pPr>
              <w:spacing w:line="360" w:lineRule="auto"/>
              <w:rPr>
                <w:rFonts w:ascii="仿宋" w:hAnsi="仿宋" w:eastAsia="仿宋" w:cs="Cambria Math"/>
                <w:color w:val="auto"/>
                <w:szCs w:val="21"/>
              </w:rPr>
            </w:pPr>
          </w:p>
        </w:tc>
        <w:tc>
          <w:tcPr>
            <w:tcW w:w="2704" w:type="dxa"/>
            <w:noWrap w:val="0"/>
          </w:tcPr>
          <w:p>
            <w:pPr>
              <w:spacing w:line="360" w:lineRule="auto"/>
              <w:rPr>
                <w:rFonts w:ascii="仿宋" w:hAnsi="仿宋" w:eastAsia="仿宋" w:cs="Cambria Math"/>
                <w:color w:val="auto"/>
                <w:szCs w:val="21"/>
              </w:rPr>
            </w:pPr>
          </w:p>
        </w:tc>
        <w:tc>
          <w:tcPr>
            <w:tcW w:w="1408" w:type="dxa"/>
            <w:noWrap w:val="0"/>
          </w:tcPr>
          <w:p>
            <w:pPr>
              <w:spacing w:line="360" w:lineRule="auto"/>
              <w:rPr>
                <w:rFonts w:ascii="仿宋" w:hAnsi="仿宋" w:eastAsia="仿宋" w:cs="Cambria Math"/>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Cambria Math"/>
                <w:color w:val="auto"/>
                <w:szCs w:val="21"/>
              </w:rPr>
            </w:pPr>
          </w:p>
        </w:tc>
        <w:tc>
          <w:tcPr>
            <w:tcW w:w="2285" w:type="dxa"/>
            <w:noWrap w:val="0"/>
          </w:tcPr>
          <w:p>
            <w:pPr>
              <w:spacing w:line="360" w:lineRule="auto"/>
              <w:rPr>
                <w:rFonts w:ascii="仿宋" w:hAnsi="仿宋" w:eastAsia="仿宋" w:cs="Cambria Math"/>
                <w:color w:val="auto"/>
                <w:szCs w:val="21"/>
              </w:rPr>
            </w:pPr>
          </w:p>
        </w:tc>
        <w:tc>
          <w:tcPr>
            <w:tcW w:w="2495" w:type="dxa"/>
            <w:noWrap w:val="0"/>
          </w:tcPr>
          <w:p>
            <w:pPr>
              <w:spacing w:line="360" w:lineRule="auto"/>
              <w:rPr>
                <w:rFonts w:ascii="仿宋" w:hAnsi="仿宋" w:eastAsia="仿宋" w:cs="Cambria Math"/>
                <w:color w:val="auto"/>
                <w:szCs w:val="21"/>
              </w:rPr>
            </w:pPr>
          </w:p>
        </w:tc>
        <w:tc>
          <w:tcPr>
            <w:tcW w:w="2704" w:type="dxa"/>
            <w:noWrap w:val="0"/>
          </w:tcPr>
          <w:p>
            <w:pPr>
              <w:spacing w:line="360" w:lineRule="auto"/>
              <w:rPr>
                <w:rFonts w:ascii="仿宋" w:hAnsi="仿宋" w:eastAsia="仿宋" w:cs="Cambria Math"/>
                <w:color w:val="auto"/>
                <w:szCs w:val="21"/>
              </w:rPr>
            </w:pPr>
          </w:p>
        </w:tc>
        <w:tc>
          <w:tcPr>
            <w:tcW w:w="1408" w:type="dxa"/>
            <w:noWrap w:val="0"/>
          </w:tcPr>
          <w:p>
            <w:pPr>
              <w:spacing w:line="360" w:lineRule="auto"/>
              <w:rPr>
                <w:rFonts w:ascii="仿宋" w:hAnsi="仿宋" w:eastAsia="仿宋" w:cs="Cambria Math"/>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Cambria Math"/>
                <w:color w:val="auto"/>
                <w:szCs w:val="21"/>
              </w:rPr>
            </w:pPr>
          </w:p>
        </w:tc>
        <w:tc>
          <w:tcPr>
            <w:tcW w:w="2285" w:type="dxa"/>
            <w:noWrap w:val="0"/>
          </w:tcPr>
          <w:p>
            <w:pPr>
              <w:spacing w:line="360" w:lineRule="auto"/>
              <w:rPr>
                <w:rFonts w:ascii="仿宋" w:hAnsi="仿宋" w:eastAsia="仿宋" w:cs="Cambria Math"/>
                <w:color w:val="auto"/>
                <w:szCs w:val="21"/>
              </w:rPr>
            </w:pPr>
          </w:p>
        </w:tc>
        <w:tc>
          <w:tcPr>
            <w:tcW w:w="2495" w:type="dxa"/>
            <w:noWrap w:val="0"/>
          </w:tcPr>
          <w:p>
            <w:pPr>
              <w:spacing w:line="360" w:lineRule="auto"/>
              <w:rPr>
                <w:rFonts w:ascii="仿宋" w:hAnsi="仿宋" w:eastAsia="仿宋" w:cs="Cambria Math"/>
                <w:color w:val="auto"/>
                <w:szCs w:val="21"/>
              </w:rPr>
            </w:pPr>
          </w:p>
        </w:tc>
        <w:tc>
          <w:tcPr>
            <w:tcW w:w="2704" w:type="dxa"/>
            <w:noWrap w:val="0"/>
          </w:tcPr>
          <w:p>
            <w:pPr>
              <w:spacing w:line="360" w:lineRule="auto"/>
              <w:rPr>
                <w:rFonts w:ascii="仿宋" w:hAnsi="仿宋" w:eastAsia="仿宋" w:cs="Cambria Math"/>
                <w:color w:val="auto"/>
                <w:szCs w:val="21"/>
              </w:rPr>
            </w:pPr>
          </w:p>
        </w:tc>
        <w:tc>
          <w:tcPr>
            <w:tcW w:w="1408" w:type="dxa"/>
            <w:noWrap w:val="0"/>
          </w:tcPr>
          <w:p>
            <w:pPr>
              <w:spacing w:line="360" w:lineRule="auto"/>
              <w:rPr>
                <w:rFonts w:ascii="仿宋" w:hAnsi="仿宋" w:eastAsia="仿宋" w:cs="Cambria Math"/>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pPr>
              <w:spacing w:line="360" w:lineRule="auto"/>
              <w:rPr>
                <w:rFonts w:ascii="仿宋" w:hAnsi="仿宋" w:eastAsia="仿宋" w:cs="Cambria Math"/>
                <w:color w:val="auto"/>
                <w:szCs w:val="21"/>
              </w:rPr>
            </w:pPr>
          </w:p>
        </w:tc>
        <w:tc>
          <w:tcPr>
            <w:tcW w:w="2285" w:type="dxa"/>
            <w:noWrap w:val="0"/>
          </w:tcPr>
          <w:p>
            <w:pPr>
              <w:spacing w:line="360" w:lineRule="auto"/>
              <w:rPr>
                <w:rFonts w:ascii="仿宋" w:hAnsi="仿宋" w:eastAsia="仿宋" w:cs="Cambria Math"/>
                <w:color w:val="auto"/>
                <w:szCs w:val="21"/>
              </w:rPr>
            </w:pPr>
          </w:p>
        </w:tc>
        <w:tc>
          <w:tcPr>
            <w:tcW w:w="2495" w:type="dxa"/>
            <w:noWrap w:val="0"/>
          </w:tcPr>
          <w:p>
            <w:pPr>
              <w:spacing w:line="360" w:lineRule="auto"/>
              <w:rPr>
                <w:rFonts w:ascii="仿宋" w:hAnsi="仿宋" w:eastAsia="仿宋" w:cs="Cambria Math"/>
                <w:color w:val="auto"/>
                <w:szCs w:val="21"/>
              </w:rPr>
            </w:pPr>
          </w:p>
        </w:tc>
        <w:tc>
          <w:tcPr>
            <w:tcW w:w="2704" w:type="dxa"/>
            <w:noWrap w:val="0"/>
          </w:tcPr>
          <w:p>
            <w:pPr>
              <w:spacing w:line="360" w:lineRule="auto"/>
              <w:rPr>
                <w:rFonts w:ascii="仿宋" w:hAnsi="仿宋" w:eastAsia="仿宋" w:cs="Cambria Math"/>
                <w:color w:val="auto"/>
                <w:szCs w:val="21"/>
              </w:rPr>
            </w:pPr>
          </w:p>
        </w:tc>
        <w:tc>
          <w:tcPr>
            <w:tcW w:w="1408" w:type="dxa"/>
            <w:noWrap w:val="0"/>
          </w:tcPr>
          <w:p>
            <w:pPr>
              <w:spacing w:line="360" w:lineRule="auto"/>
              <w:rPr>
                <w:rFonts w:ascii="仿宋" w:hAnsi="仿宋" w:eastAsia="仿宋" w:cs="Cambria Math"/>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tcPr>
          <w:p>
            <w:pPr>
              <w:spacing w:line="360" w:lineRule="auto"/>
              <w:rPr>
                <w:rFonts w:ascii="仿宋" w:hAnsi="仿宋" w:eastAsia="仿宋" w:cs="Cambria Math"/>
                <w:color w:val="auto"/>
                <w:szCs w:val="21"/>
              </w:rPr>
            </w:pPr>
          </w:p>
        </w:tc>
        <w:tc>
          <w:tcPr>
            <w:tcW w:w="2285" w:type="dxa"/>
            <w:noWrap w:val="0"/>
          </w:tcPr>
          <w:p>
            <w:pPr>
              <w:spacing w:line="360" w:lineRule="auto"/>
              <w:rPr>
                <w:rFonts w:ascii="仿宋" w:hAnsi="仿宋" w:eastAsia="仿宋" w:cs="Cambria Math"/>
                <w:color w:val="auto"/>
                <w:szCs w:val="21"/>
              </w:rPr>
            </w:pPr>
          </w:p>
        </w:tc>
        <w:tc>
          <w:tcPr>
            <w:tcW w:w="2495" w:type="dxa"/>
            <w:noWrap w:val="0"/>
          </w:tcPr>
          <w:p>
            <w:pPr>
              <w:spacing w:line="360" w:lineRule="auto"/>
              <w:rPr>
                <w:rFonts w:ascii="仿宋" w:hAnsi="仿宋" w:eastAsia="仿宋" w:cs="Cambria Math"/>
                <w:color w:val="auto"/>
                <w:szCs w:val="21"/>
              </w:rPr>
            </w:pPr>
          </w:p>
        </w:tc>
        <w:tc>
          <w:tcPr>
            <w:tcW w:w="2704" w:type="dxa"/>
            <w:noWrap w:val="0"/>
          </w:tcPr>
          <w:p>
            <w:pPr>
              <w:spacing w:line="360" w:lineRule="auto"/>
              <w:rPr>
                <w:rFonts w:ascii="仿宋" w:hAnsi="仿宋" w:eastAsia="仿宋" w:cs="Cambria Math"/>
                <w:color w:val="auto"/>
                <w:szCs w:val="21"/>
              </w:rPr>
            </w:pPr>
          </w:p>
        </w:tc>
        <w:tc>
          <w:tcPr>
            <w:tcW w:w="1408" w:type="dxa"/>
            <w:noWrap w:val="0"/>
          </w:tcPr>
          <w:p>
            <w:pPr>
              <w:spacing w:line="360" w:lineRule="auto"/>
              <w:rPr>
                <w:rFonts w:ascii="仿宋" w:hAnsi="仿宋" w:eastAsia="仿宋" w:cs="Cambria Math"/>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tcPr>
          <w:p>
            <w:pPr>
              <w:spacing w:line="360" w:lineRule="auto"/>
              <w:rPr>
                <w:rFonts w:ascii="仿宋" w:hAnsi="仿宋" w:eastAsia="仿宋" w:cs="Cambria Math"/>
                <w:color w:val="auto"/>
                <w:szCs w:val="21"/>
              </w:rPr>
            </w:pPr>
          </w:p>
        </w:tc>
        <w:tc>
          <w:tcPr>
            <w:tcW w:w="2285" w:type="dxa"/>
            <w:noWrap w:val="0"/>
          </w:tcPr>
          <w:p>
            <w:pPr>
              <w:spacing w:line="360" w:lineRule="auto"/>
              <w:rPr>
                <w:rFonts w:ascii="仿宋" w:hAnsi="仿宋" w:eastAsia="仿宋" w:cs="Cambria Math"/>
                <w:color w:val="auto"/>
                <w:szCs w:val="21"/>
              </w:rPr>
            </w:pPr>
          </w:p>
        </w:tc>
        <w:tc>
          <w:tcPr>
            <w:tcW w:w="2495" w:type="dxa"/>
            <w:noWrap w:val="0"/>
          </w:tcPr>
          <w:p>
            <w:pPr>
              <w:spacing w:line="360" w:lineRule="auto"/>
              <w:rPr>
                <w:rFonts w:ascii="仿宋" w:hAnsi="仿宋" w:eastAsia="仿宋" w:cs="Cambria Math"/>
                <w:color w:val="auto"/>
                <w:szCs w:val="21"/>
              </w:rPr>
            </w:pPr>
          </w:p>
        </w:tc>
        <w:tc>
          <w:tcPr>
            <w:tcW w:w="2704" w:type="dxa"/>
            <w:noWrap w:val="0"/>
          </w:tcPr>
          <w:p>
            <w:pPr>
              <w:spacing w:line="360" w:lineRule="auto"/>
              <w:rPr>
                <w:rFonts w:ascii="仿宋" w:hAnsi="仿宋" w:eastAsia="仿宋" w:cs="Cambria Math"/>
                <w:color w:val="auto"/>
                <w:szCs w:val="21"/>
              </w:rPr>
            </w:pPr>
          </w:p>
        </w:tc>
        <w:tc>
          <w:tcPr>
            <w:tcW w:w="1408" w:type="dxa"/>
            <w:noWrap w:val="0"/>
          </w:tcPr>
          <w:p>
            <w:pPr>
              <w:spacing w:line="360" w:lineRule="auto"/>
              <w:rPr>
                <w:rFonts w:ascii="仿宋" w:hAnsi="仿宋" w:eastAsia="仿宋" w:cs="Cambria Math"/>
                <w:color w:val="auto"/>
                <w:szCs w:val="21"/>
              </w:rPr>
            </w:pPr>
          </w:p>
        </w:tc>
      </w:tr>
    </w:tbl>
    <w:p>
      <w:pPr>
        <w:spacing w:before="240" w:line="360" w:lineRule="auto"/>
        <w:ind w:left="480" w:hanging="480"/>
        <w:rPr>
          <w:rFonts w:ascii="仿宋" w:hAnsi="仿宋" w:eastAsia="仿宋" w:cs="Cambria Math"/>
          <w:color w:val="auto"/>
        </w:rPr>
      </w:pPr>
      <w:r>
        <w:rPr>
          <w:rFonts w:hint="eastAsia" w:ascii="仿宋" w:hAnsi="仿宋" w:eastAsia="仿宋" w:cs="Cambria Math"/>
          <w:color w:val="auto"/>
        </w:rPr>
        <w:t>注：所有偏离必须在本表中列出，未在本偏离表中列出偏离，将视为供应商已完全接受比选文件要求；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pPr>
        <w:spacing w:line="600" w:lineRule="exact"/>
        <w:rPr>
          <w:rFonts w:ascii="仿宋" w:hAnsi="仿宋" w:eastAsia="仿宋" w:cs="仿宋"/>
          <w:color w:val="auto"/>
          <w:szCs w:val="21"/>
        </w:rPr>
      </w:pPr>
    </w:p>
    <w:p>
      <w:pPr>
        <w:spacing w:line="360" w:lineRule="auto"/>
        <w:ind w:firstLine="420"/>
        <w:jc w:val="right"/>
        <w:rPr>
          <w:rFonts w:ascii="仿宋" w:hAnsi="仿宋" w:eastAsia="仿宋" w:cs="仿宋"/>
          <w:color w:val="auto"/>
        </w:rPr>
      </w:pPr>
    </w:p>
    <w:p>
      <w:pPr>
        <w:spacing w:line="440" w:lineRule="exact"/>
        <w:ind w:firstLine="408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spacing w:line="360" w:lineRule="auto"/>
        <w:rPr>
          <w:rFonts w:ascii="仿宋" w:hAnsi="仿宋" w:eastAsia="仿宋" w:cs="仿宋"/>
          <w:color w:val="auto"/>
          <w:u w:val="single"/>
        </w:rPr>
      </w:pPr>
    </w:p>
    <w:p>
      <w:pPr>
        <w:pStyle w:val="5"/>
        <w:spacing w:before="0" w:after="0" w:line="360" w:lineRule="auto"/>
        <w:rPr>
          <w:rFonts w:ascii="仿宋" w:hAnsi="仿宋" w:eastAsia="仿宋" w:cs="宋体"/>
          <w:color w:val="auto"/>
          <w:sz w:val="24"/>
        </w:rPr>
        <w:sectPr>
          <w:pgSz w:w="11906" w:h="16838"/>
          <w:pgMar w:top="1417" w:right="1134" w:bottom="1134" w:left="1134" w:header="851" w:footer="992" w:gutter="0"/>
          <w:cols w:space="720" w:num="1"/>
          <w:titlePg/>
        </w:sectPr>
      </w:pPr>
      <w:r>
        <w:rPr>
          <w:rFonts w:ascii="仿宋" w:hAnsi="仿宋" w:eastAsia="仿宋" w:cs="仿宋"/>
          <w:color w:val="auto"/>
          <w:sz w:val="24"/>
          <w:szCs w:val="24"/>
        </w:rPr>
        <w:br w:type="page" w:clear="all"/>
      </w:r>
    </w:p>
    <w:p>
      <w:pPr>
        <w:pStyle w:val="5"/>
        <w:spacing w:before="0" w:after="0" w:line="360" w:lineRule="auto"/>
        <w:rPr>
          <w:rFonts w:ascii="仿宋" w:hAnsi="仿宋" w:eastAsia="仿宋" w:cs="仿宋"/>
          <w:color w:val="auto"/>
          <w:sz w:val="24"/>
          <w:szCs w:val="24"/>
        </w:rPr>
      </w:pPr>
      <w:bookmarkStart w:id="161" w:name="_Toc25549"/>
      <w:bookmarkStart w:id="162" w:name="_Toc17890"/>
      <w:r>
        <w:rPr>
          <w:rFonts w:hint="eastAsia" w:ascii="仿宋" w:hAnsi="仿宋" w:eastAsia="仿宋" w:cs="仿宋"/>
          <w:color w:val="auto"/>
          <w:sz w:val="24"/>
          <w:szCs w:val="24"/>
        </w:rPr>
        <w:t>（七）供应商行为准则承诺书</w:t>
      </w:r>
      <w:bookmarkEnd w:id="161"/>
      <w:bookmarkEnd w:id="162"/>
    </w:p>
    <w:p>
      <w:pPr>
        <w:jc w:val="center"/>
        <w:rPr>
          <w:rFonts w:ascii="仿宋" w:hAnsi="仿宋" w:eastAsia="仿宋" w:cs="宋体"/>
          <w:b/>
          <w:bCs/>
          <w:color w:val="auto"/>
          <w:sz w:val="28"/>
          <w:szCs w:val="28"/>
        </w:rPr>
      </w:pPr>
      <w:bookmarkStart w:id="163" w:name="_Toc15599"/>
      <w:r>
        <w:rPr>
          <w:rFonts w:hint="eastAsia" w:ascii="仿宋" w:hAnsi="仿宋" w:eastAsia="仿宋" w:cs="宋体"/>
          <w:b/>
          <w:bCs/>
          <w:color w:val="auto"/>
          <w:sz w:val="28"/>
          <w:szCs w:val="28"/>
        </w:rPr>
        <w:t>供应商行为准则承诺书</w:t>
      </w:r>
    </w:p>
    <w:p>
      <w:pPr>
        <w:spacing w:line="360" w:lineRule="auto"/>
        <w:ind w:firstLine="480"/>
        <w:rPr>
          <w:rFonts w:ascii="仿宋" w:hAnsi="仿宋" w:eastAsia="仿宋" w:cs="仿宋"/>
          <w:color w:val="auto"/>
        </w:rPr>
      </w:pPr>
    </w:p>
    <w:p>
      <w:pPr>
        <w:spacing w:line="360" w:lineRule="auto"/>
        <w:ind w:firstLine="480"/>
        <w:rPr>
          <w:rFonts w:ascii="仿宋" w:hAnsi="仿宋" w:eastAsia="仿宋" w:cs="仿宋"/>
          <w:color w:val="auto"/>
        </w:rPr>
      </w:pPr>
      <w:r>
        <w:rPr>
          <w:rFonts w:hint="eastAsia" w:ascii="仿宋" w:hAnsi="仿宋" w:eastAsia="仿宋" w:cs="仿宋"/>
          <w:color w:val="auto"/>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rPr>
          <w:rFonts w:ascii="仿宋" w:hAnsi="仿宋" w:eastAsia="仿宋" w:cs="仿宋"/>
          <w:color w:val="auto"/>
        </w:rPr>
      </w:pPr>
      <w:r>
        <w:rPr>
          <w:rFonts w:hint="eastAsia" w:ascii="仿宋" w:hAnsi="仿宋" w:eastAsia="仿宋" w:cs="仿宋"/>
          <w:color w:val="auto"/>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rPr>
          <w:rFonts w:ascii="仿宋" w:hAnsi="仿宋" w:eastAsia="仿宋" w:cs="仿宋"/>
          <w:color w:val="auto"/>
        </w:rPr>
      </w:pPr>
      <w:r>
        <w:rPr>
          <w:rFonts w:hint="eastAsia" w:ascii="仿宋" w:hAnsi="仿宋" w:eastAsia="仿宋" w:cs="仿宋"/>
          <w:color w:val="auto"/>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rPr>
          <w:rFonts w:ascii="仿宋" w:hAnsi="仿宋" w:eastAsia="仿宋" w:cs="仿宋"/>
          <w:color w:val="auto"/>
        </w:rPr>
      </w:pPr>
      <w:r>
        <w:rPr>
          <w:rFonts w:hint="eastAsia" w:ascii="仿宋" w:hAnsi="仿宋" w:eastAsia="仿宋" w:cs="仿宋"/>
          <w:color w:val="auto"/>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rPr>
          <w:rFonts w:ascii="仿宋" w:hAnsi="仿宋" w:eastAsia="仿宋" w:cs="仿宋"/>
          <w:color w:val="auto"/>
        </w:rPr>
      </w:pPr>
      <w:r>
        <w:rPr>
          <w:rFonts w:hint="eastAsia" w:ascii="仿宋" w:hAnsi="仿宋" w:eastAsia="仿宋" w:cs="仿宋"/>
          <w:color w:val="auto"/>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rPr>
          <w:rFonts w:ascii="仿宋" w:hAnsi="仿宋" w:eastAsia="仿宋" w:cs="仿宋"/>
          <w:color w:val="auto"/>
        </w:rPr>
      </w:pPr>
      <w:r>
        <w:rPr>
          <w:rFonts w:hint="eastAsia" w:ascii="仿宋" w:hAnsi="仿宋" w:eastAsia="仿宋" w:cs="仿宋"/>
          <w:color w:val="auto"/>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rPr>
          <w:rFonts w:ascii="仿宋" w:hAnsi="仿宋" w:eastAsia="仿宋" w:cs="仿宋"/>
          <w:color w:val="auto"/>
        </w:rPr>
      </w:pPr>
      <w:r>
        <w:rPr>
          <w:rFonts w:hint="eastAsia" w:ascii="仿宋" w:hAnsi="仿宋" w:eastAsia="仿宋" w:cs="仿宋"/>
          <w:color w:val="auto"/>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rPr>
          <w:rFonts w:ascii="仿宋" w:hAnsi="仿宋" w:eastAsia="仿宋" w:cs="仿宋"/>
          <w:color w:val="auto"/>
        </w:rPr>
      </w:pPr>
      <w:r>
        <w:rPr>
          <w:rFonts w:hint="eastAsia" w:ascii="仿宋" w:hAnsi="仿宋" w:eastAsia="仿宋" w:cs="仿宋"/>
          <w:color w:val="auto"/>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rPr>
          <w:rFonts w:ascii="仿宋" w:hAnsi="仿宋" w:eastAsia="仿宋" w:cs="仿宋"/>
          <w:color w:val="auto"/>
        </w:rPr>
      </w:pPr>
      <w:r>
        <w:rPr>
          <w:rFonts w:hint="eastAsia" w:ascii="仿宋" w:hAnsi="仿宋" w:eastAsia="仿宋" w:cs="仿宋"/>
          <w:color w:val="auto"/>
        </w:rPr>
        <w:t>八、供应商承诺遵守中国人民保险有关采购管理和供应商管理的相关规定、履行相应义务。</w:t>
      </w:r>
    </w:p>
    <w:p>
      <w:pPr>
        <w:spacing w:line="360" w:lineRule="auto"/>
        <w:ind w:firstLine="480"/>
        <w:rPr>
          <w:rFonts w:ascii="仿宋" w:hAnsi="仿宋" w:eastAsia="仿宋" w:cs="仿宋"/>
          <w:color w:val="auto"/>
        </w:rPr>
      </w:pPr>
      <w:r>
        <w:rPr>
          <w:rFonts w:hint="eastAsia" w:ascii="仿宋" w:hAnsi="仿宋" w:eastAsia="仿宋" w:cs="仿宋"/>
          <w:color w:val="auto"/>
        </w:rPr>
        <w:t>九、供应商参与中国人民保险采购过程中，将认真阅读并理解邀请文件的内容，并保证严格保密文件内容，不泄露中国人民保险任何信息。</w:t>
      </w:r>
    </w:p>
    <w:p>
      <w:pPr>
        <w:spacing w:line="360" w:lineRule="auto"/>
        <w:ind w:firstLine="480"/>
        <w:rPr>
          <w:rFonts w:ascii="仿宋" w:hAnsi="仿宋" w:eastAsia="仿宋" w:cs="仿宋"/>
          <w:color w:val="auto"/>
        </w:rPr>
      </w:pPr>
      <w:r>
        <w:rPr>
          <w:rFonts w:hint="eastAsia" w:ascii="仿宋" w:hAnsi="仿宋" w:eastAsia="仿宋" w:cs="仿宋"/>
          <w:color w:val="auto"/>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rPr>
          <w:rFonts w:ascii="仿宋" w:hAnsi="仿宋" w:eastAsia="仿宋" w:cs="仿宋"/>
          <w:color w:val="auto"/>
        </w:rPr>
      </w:pPr>
      <w:r>
        <w:rPr>
          <w:rFonts w:hint="eastAsia" w:ascii="仿宋" w:hAnsi="仿宋" w:eastAsia="仿宋" w:cs="仿宋"/>
          <w:color w:val="auto"/>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rPr>
          <w:rFonts w:ascii="仿宋" w:hAnsi="仿宋" w:eastAsia="仿宋" w:cs="仿宋"/>
          <w:color w:val="auto"/>
        </w:rPr>
      </w:pPr>
      <w:r>
        <w:rPr>
          <w:rFonts w:hint="eastAsia" w:ascii="仿宋" w:hAnsi="仿宋" w:eastAsia="仿宋" w:cs="仿宋"/>
          <w:color w:val="auto"/>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rPr>
          <w:rFonts w:ascii="仿宋" w:hAnsi="仿宋" w:eastAsia="仿宋" w:cs="仿宋"/>
          <w:color w:val="auto"/>
        </w:rPr>
      </w:pPr>
      <w:r>
        <w:rPr>
          <w:rFonts w:hint="eastAsia" w:ascii="仿宋" w:hAnsi="仿宋" w:eastAsia="仿宋" w:cs="仿宋"/>
          <w:color w:val="auto"/>
        </w:rPr>
        <w:t>十三、采购过程中涉及函件往来的，使用供应商以下地址及联系方式：</w:t>
      </w:r>
    </w:p>
    <w:p>
      <w:pPr>
        <w:spacing w:line="360" w:lineRule="auto"/>
        <w:ind w:firstLine="480"/>
        <w:rPr>
          <w:rFonts w:ascii="仿宋" w:hAnsi="仿宋" w:eastAsia="仿宋" w:cs="仿宋"/>
          <w:color w:val="auto"/>
        </w:rPr>
      </w:pPr>
      <w:r>
        <w:rPr>
          <w:rFonts w:hint="eastAsia" w:ascii="仿宋" w:hAnsi="仿宋" w:eastAsia="仿宋" w:cs="仿宋"/>
          <w:color w:val="auto"/>
        </w:rPr>
        <w:t>公司名称（全称、盖章）：________________</w:t>
      </w:r>
    </w:p>
    <w:p>
      <w:pPr>
        <w:spacing w:line="360" w:lineRule="auto"/>
        <w:ind w:firstLine="480"/>
        <w:rPr>
          <w:rFonts w:ascii="仿宋" w:hAnsi="仿宋" w:eastAsia="仿宋" w:cs="仿宋"/>
          <w:color w:val="auto"/>
        </w:rPr>
      </w:pPr>
      <w:r>
        <w:rPr>
          <w:rFonts w:hint="eastAsia" w:ascii="仿宋" w:hAnsi="仿宋" w:eastAsia="仿宋" w:cs="仿宋"/>
          <w:color w:val="auto"/>
        </w:rPr>
        <w:t>法定代表人（负责人）姓名、职务：__________________</w:t>
      </w:r>
    </w:p>
    <w:p>
      <w:pPr>
        <w:spacing w:line="360" w:lineRule="auto"/>
        <w:ind w:firstLine="480"/>
        <w:rPr>
          <w:rFonts w:ascii="仿宋" w:hAnsi="仿宋" w:eastAsia="仿宋" w:cs="仿宋"/>
          <w:color w:val="auto"/>
        </w:rPr>
      </w:pPr>
      <w:r>
        <w:rPr>
          <w:rFonts w:hint="eastAsia" w:ascii="仿宋" w:hAnsi="仿宋" w:eastAsia="仿宋" w:cs="仿宋"/>
          <w:color w:val="auto"/>
        </w:rPr>
        <w:t>邮编：__________地址：__________________</w:t>
      </w:r>
    </w:p>
    <w:p>
      <w:pPr>
        <w:spacing w:line="360" w:lineRule="auto"/>
        <w:ind w:firstLine="480"/>
        <w:rPr>
          <w:rFonts w:ascii="仿宋" w:hAnsi="仿宋" w:eastAsia="仿宋" w:cs="仿宋"/>
          <w:color w:val="auto"/>
        </w:rPr>
      </w:pPr>
      <w:r>
        <w:rPr>
          <w:rFonts w:hint="eastAsia" w:ascii="仿宋" w:hAnsi="仿宋" w:eastAsia="仿宋" w:cs="仿宋"/>
          <w:color w:val="auto"/>
        </w:rPr>
        <w:t>电话：__________传真：__________________</w:t>
      </w:r>
    </w:p>
    <w:p>
      <w:pPr>
        <w:pStyle w:val="244"/>
        <w:spacing w:line="360" w:lineRule="auto"/>
        <w:ind w:firstLine="480"/>
        <w:rPr>
          <w:rFonts w:ascii="仿宋" w:hAnsi="仿宋" w:eastAsia="仿宋" w:cs="仿宋"/>
          <w:bCs/>
          <w:color w:val="auto"/>
          <w:sz w:val="24"/>
        </w:rPr>
      </w:pPr>
      <w:r>
        <w:rPr>
          <w:rFonts w:hint="eastAsia" w:ascii="仿宋" w:hAnsi="仿宋" w:eastAsia="仿宋" w:cs="仿宋"/>
          <w:bCs/>
          <w:color w:val="auto"/>
          <w:sz w:val="24"/>
        </w:rPr>
        <w:t>法定代表人（负责人）或授权代表签字：______________</w:t>
      </w:r>
    </w:p>
    <w:p>
      <w:pPr>
        <w:pStyle w:val="5"/>
        <w:spacing w:before="0" w:after="0" w:line="360" w:lineRule="auto"/>
        <w:rPr>
          <w:rFonts w:ascii="仿宋" w:hAnsi="仿宋" w:cs="宋体"/>
          <w:color w:val="auto"/>
          <w:szCs w:val="24"/>
        </w:rPr>
      </w:pPr>
      <w:r>
        <w:rPr>
          <w:rFonts w:hint="eastAsia" w:ascii="仿宋" w:hAnsi="仿宋" w:eastAsia="仿宋" w:cs="仿宋"/>
          <w:color w:val="auto"/>
        </w:rPr>
        <w:br w:type="page" w:clear="all"/>
      </w:r>
      <w:bookmarkStart w:id="164" w:name="_Toc4472"/>
      <w:bookmarkStart w:id="165" w:name="_Toc8068"/>
      <w:r>
        <w:rPr>
          <w:rFonts w:hint="eastAsia" w:ascii="仿宋" w:hAnsi="仿宋" w:eastAsia="仿宋" w:cs="宋体"/>
          <w:bCs w:val="0"/>
          <w:color w:val="auto"/>
          <w:sz w:val="24"/>
          <w:szCs w:val="24"/>
        </w:rPr>
        <w:t>（八）供应商廉洁诚信承诺书</w:t>
      </w:r>
      <w:bookmarkEnd w:id="163"/>
      <w:bookmarkEnd w:id="164"/>
      <w:bookmarkEnd w:id="165"/>
    </w:p>
    <w:p>
      <w:pPr>
        <w:spacing w:line="600" w:lineRule="exact"/>
        <w:jc w:val="center"/>
        <w:rPr>
          <w:rFonts w:ascii="仿宋" w:hAnsi="仿宋" w:eastAsia="仿宋" w:cs="宋体"/>
          <w:b/>
          <w:bCs/>
          <w:color w:val="auto"/>
          <w:sz w:val="28"/>
          <w:szCs w:val="28"/>
        </w:rPr>
      </w:pPr>
      <w:r>
        <w:rPr>
          <w:rFonts w:hint="eastAsia" w:ascii="仿宋" w:hAnsi="仿宋" w:eastAsia="仿宋" w:cs="宋体"/>
          <w:b/>
          <w:bCs/>
          <w:color w:val="auto"/>
          <w:sz w:val="28"/>
          <w:szCs w:val="28"/>
        </w:rPr>
        <w:t>供应商廉洁诚信承诺书</w:t>
      </w:r>
    </w:p>
    <w:p>
      <w:pPr>
        <w:spacing w:line="360" w:lineRule="auto"/>
        <w:ind w:firstLine="480"/>
        <w:rPr>
          <w:rFonts w:ascii="仿宋" w:hAnsi="仿宋" w:eastAsia="仿宋" w:cs="宋体"/>
          <w:color w:val="auto"/>
        </w:rPr>
      </w:pPr>
    </w:p>
    <w:p>
      <w:pPr>
        <w:spacing w:line="360" w:lineRule="auto"/>
        <w:ind w:firstLine="480"/>
        <w:rPr>
          <w:rFonts w:ascii="仿宋" w:hAnsi="仿宋" w:eastAsia="仿宋" w:cs="宋体"/>
          <w:color w:val="auto"/>
        </w:rPr>
      </w:pPr>
      <w:r>
        <w:rPr>
          <w:rFonts w:hint="eastAsia" w:ascii="仿宋" w:hAnsi="仿宋" w:eastAsia="仿宋" w:cs="宋体"/>
          <w:color w:val="auto"/>
        </w:rPr>
        <w:t>为维护公平竞争的市场秩序和公正透明的商业环境，保证与</w:t>
      </w:r>
      <w:r>
        <w:rPr>
          <w:rFonts w:hint="eastAsia" w:ascii="仿宋" w:hAnsi="仿宋" w:eastAsia="仿宋" w:cs="仿宋"/>
          <w:color w:val="auto"/>
        </w:rPr>
        <w:t>中国人民保险集团公司、各子公司以及各级分支机构（以下简称“中国人民保险”）</w:t>
      </w:r>
      <w:r>
        <w:rPr>
          <w:rFonts w:hint="eastAsia" w:ascii="仿宋" w:hAnsi="仿宋" w:eastAsia="仿宋" w:cs="宋体"/>
          <w:color w:val="auto"/>
        </w:rPr>
        <w:t>合作项目的顺利进行，我方作为参与</w:t>
      </w:r>
      <w:r>
        <w:rPr>
          <w:rFonts w:hint="eastAsia" w:ascii="仿宋" w:hAnsi="仿宋" w:eastAsia="仿宋" w:cs="仿宋"/>
          <w:color w:val="auto"/>
        </w:rPr>
        <w:t>中国人民保险</w:t>
      </w:r>
      <w:r>
        <w:rPr>
          <w:rFonts w:hint="eastAsia" w:ascii="仿宋" w:hAnsi="仿宋" w:eastAsia="仿宋" w:cs="宋体"/>
          <w:color w:val="auto"/>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rPr>
        <w:t>中国人民保险</w:t>
      </w:r>
      <w:r>
        <w:rPr>
          <w:rFonts w:hint="eastAsia" w:ascii="仿宋" w:hAnsi="仿宋" w:eastAsia="仿宋" w:cs="宋体"/>
          <w:color w:val="auto"/>
        </w:rPr>
        <w:t>的合作过程中郑重承诺如下：</w:t>
      </w:r>
    </w:p>
    <w:p>
      <w:pPr>
        <w:spacing w:line="360" w:lineRule="auto"/>
        <w:ind w:firstLine="480"/>
        <w:rPr>
          <w:rFonts w:ascii="仿宋" w:hAnsi="仿宋" w:eastAsia="仿宋" w:cs="宋体"/>
          <w:color w:val="auto"/>
        </w:rPr>
      </w:pPr>
      <w:r>
        <w:rPr>
          <w:rFonts w:hint="eastAsia" w:ascii="仿宋" w:hAnsi="仿宋" w:eastAsia="仿宋" w:cs="宋体"/>
          <w:color w:val="auto"/>
        </w:rPr>
        <w:t>一、遵守法律法规承诺。我们将严格遵守《中华人民共和国反不正当竞争法》《关于禁止商业贿赂行为的暂行规定》等国家法律法规和</w:t>
      </w:r>
      <w:r>
        <w:rPr>
          <w:rFonts w:hint="eastAsia" w:ascii="仿宋" w:hAnsi="仿宋" w:eastAsia="仿宋" w:cs="仿宋"/>
          <w:color w:val="auto"/>
        </w:rPr>
        <w:t>中国人民保险</w:t>
      </w:r>
      <w:r>
        <w:rPr>
          <w:rFonts w:hint="eastAsia" w:ascii="仿宋" w:hAnsi="仿宋" w:eastAsia="仿宋" w:cs="宋体"/>
          <w:color w:val="auto"/>
        </w:rPr>
        <w:t>采购管理、供应商管理相关制度要求，坚决不从事任何违法违规违纪行为。</w:t>
      </w:r>
    </w:p>
    <w:p>
      <w:pPr>
        <w:spacing w:line="360" w:lineRule="auto"/>
        <w:ind w:firstLine="480"/>
        <w:rPr>
          <w:rFonts w:ascii="仿宋" w:hAnsi="仿宋" w:eastAsia="仿宋" w:cs="宋体"/>
          <w:color w:val="auto"/>
        </w:rPr>
      </w:pPr>
      <w:r>
        <w:rPr>
          <w:rFonts w:hint="eastAsia" w:ascii="仿宋" w:hAnsi="仿宋" w:eastAsia="仿宋" w:cs="宋体"/>
          <w:color w:val="auto"/>
        </w:rPr>
        <w:t>二、避免利害关系承诺。我们将在采购过程中主动申报与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及相关主体的关联及利害关系，包括我们的相关主体与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rPr>
          <w:rFonts w:ascii="仿宋" w:hAnsi="仿宋" w:eastAsia="仿宋" w:cs="宋体"/>
          <w:color w:val="auto"/>
        </w:rPr>
      </w:pPr>
      <w:r>
        <w:rPr>
          <w:rFonts w:hint="eastAsia" w:ascii="仿宋" w:hAnsi="仿宋" w:eastAsia="仿宋" w:cs="宋体"/>
          <w:color w:val="auto"/>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rPr>
          <w:rFonts w:ascii="仿宋" w:hAnsi="仿宋" w:eastAsia="仿宋" w:cs="宋体"/>
          <w:color w:val="auto"/>
        </w:rPr>
      </w:pPr>
      <w:r>
        <w:rPr>
          <w:rFonts w:hint="eastAsia" w:ascii="仿宋" w:hAnsi="仿宋" w:eastAsia="仿宋" w:cs="宋体"/>
          <w:color w:val="auto"/>
        </w:rPr>
        <w:t>三、廉洁自律承诺。我们坚决不以任何形式为获取或意图获取交易机会、竞争优势或谋取不正当利益而向</w:t>
      </w:r>
      <w:r>
        <w:rPr>
          <w:rFonts w:hint="eastAsia" w:ascii="仿宋" w:hAnsi="仿宋" w:eastAsia="仿宋" w:cs="仿宋"/>
          <w:color w:val="auto"/>
        </w:rPr>
        <w:t>中国人民保险</w:t>
      </w:r>
      <w:r>
        <w:rPr>
          <w:rFonts w:hint="eastAsia" w:ascii="仿宋" w:hAnsi="仿宋" w:eastAsia="仿宋" w:cs="宋体"/>
          <w:color w:val="auto"/>
        </w:rPr>
        <w:t>或相关主体实施商业贿赂或营私舞弊行为，包括但不限于：</w:t>
      </w:r>
    </w:p>
    <w:p>
      <w:pPr>
        <w:spacing w:line="360" w:lineRule="auto"/>
        <w:ind w:firstLine="480"/>
        <w:rPr>
          <w:rFonts w:ascii="仿宋" w:hAnsi="仿宋" w:eastAsia="仿宋" w:cs="宋体"/>
          <w:color w:val="auto"/>
        </w:rPr>
      </w:pPr>
      <w:r>
        <w:rPr>
          <w:rFonts w:hint="eastAsia" w:ascii="仿宋" w:hAnsi="仿宋" w:eastAsia="仿宋" w:cs="宋体"/>
          <w:color w:val="auto"/>
        </w:rPr>
        <w:t>（1）以任何方式实施商业贿赂或违规提供金钱、实物、回扣、折扣、宴请与游玩活动或其他不正当利益；</w:t>
      </w:r>
    </w:p>
    <w:p>
      <w:pPr>
        <w:spacing w:line="360" w:lineRule="auto"/>
        <w:ind w:firstLine="480"/>
        <w:rPr>
          <w:rFonts w:ascii="仿宋" w:hAnsi="仿宋" w:eastAsia="仿宋" w:cs="宋体"/>
          <w:color w:val="auto"/>
        </w:rPr>
      </w:pPr>
      <w:r>
        <w:rPr>
          <w:rFonts w:hint="eastAsia" w:ascii="仿宋" w:hAnsi="仿宋" w:eastAsia="仿宋" w:cs="宋体"/>
          <w:color w:val="auto"/>
        </w:rPr>
        <w:t>（2）为其安排有可能影响公平、公正交易的宴请、健身、娱乐等活动；</w:t>
      </w:r>
    </w:p>
    <w:p>
      <w:pPr>
        <w:spacing w:line="360" w:lineRule="auto"/>
        <w:ind w:firstLine="480"/>
        <w:rPr>
          <w:rFonts w:ascii="仿宋" w:hAnsi="仿宋" w:eastAsia="仿宋" w:cs="宋体"/>
          <w:color w:val="auto"/>
        </w:rPr>
      </w:pPr>
      <w:r>
        <w:rPr>
          <w:rFonts w:hint="eastAsia" w:ascii="仿宋" w:hAnsi="仿宋" w:eastAsia="仿宋" w:cs="宋体"/>
          <w:color w:val="auto"/>
        </w:rPr>
        <w:t>（3）为其投资入股、个人借款或买卖股票、债券等提供方便；</w:t>
      </w:r>
    </w:p>
    <w:p>
      <w:pPr>
        <w:spacing w:line="360" w:lineRule="auto"/>
        <w:ind w:firstLine="480"/>
        <w:rPr>
          <w:rFonts w:ascii="仿宋" w:hAnsi="仿宋" w:eastAsia="仿宋" w:cs="宋体"/>
          <w:color w:val="auto"/>
        </w:rPr>
      </w:pPr>
      <w:r>
        <w:rPr>
          <w:rFonts w:hint="eastAsia" w:ascii="仿宋" w:hAnsi="仿宋" w:eastAsia="仿宋" w:cs="宋体"/>
          <w:color w:val="auto"/>
        </w:rPr>
        <w:t>（4）为其购买或装修住房、婚丧嫁娶、配偶子女上学或工作安排以及出国出境、旅游等提供方便；</w:t>
      </w:r>
    </w:p>
    <w:p>
      <w:pPr>
        <w:spacing w:line="360" w:lineRule="auto"/>
        <w:ind w:firstLine="480"/>
        <w:rPr>
          <w:rFonts w:ascii="仿宋" w:hAnsi="仿宋" w:eastAsia="仿宋" w:cs="宋体"/>
          <w:color w:val="auto"/>
        </w:rPr>
      </w:pPr>
      <w:r>
        <w:rPr>
          <w:rFonts w:hint="eastAsia" w:ascii="仿宋" w:hAnsi="仿宋" w:eastAsia="仿宋" w:cs="宋体"/>
          <w:color w:val="auto"/>
        </w:rPr>
        <w:t>（5）违反规定为其在我方相关企业工作、挂名兼职、合伙经营、介绍承揽业务等提供方便；</w:t>
      </w:r>
    </w:p>
    <w:p>
      <w:pPr>
        <w:spacing w:line="360" w:lineRule="auto"/>
        <w:ind w:firstLine="480"/>
        <w:rPr>
          <w:rFonts w:ascii="仿宋" w:hAnsi="仿宋" w:eastAsia="仿宋" w:cs="宋体"/>
          <w:color w:val="auto"/>
        </w:rPr>
      </w:pPr>
      <w:r>
        <w:rPr>
          <w:rFonts w:hint="eastAsia" w:ascii="仿宋" w:hAnsi="仿宋" w:eastAsia="仿宋" w:cs="宋体"/>
          <w:color w:val="auto"/>
        </w:rPr>
        <w:t>（6）向其提供借款、融资、担保等；</w:t>
      </w:r>
    </w:p>
    <w:p>
      <w:pPr>
        <w:spacing w:line="360" w:lineRule="auto"/>
        <w:ind w:firstLine="480"/>
        <w:rPr>
          <w:rFonts w:ascii="仿宋" w:hAnsi="仿宋" w:eastAsia="仿宋" w:cs="宋体"/>
          <w:color w:val="auto"/>
        </w:rPr>
      </w:pPr>
      <w:r>
        <w:rPr>
          <w:rFonts w:hint="eastAsia" w:ascii="仿宋" w:hAnsi="仿宋" w:eastAsia="仿宋" w:cs="宋体"/>
          <w:color w:val="auto"/>
        </w:rPr>
        <w:t>（7）给予或承诺给予其不正当利益的其他行为；</w:t>
      </w:r>
    </w:p>
    <w:p>
      <w:pPr>
        <w:spacing w:line="360" w:lineRule="auto"/>
        <w:ind w:firstLine="480"/>
        <w:rPr>
          <w:rFonts w:ascii="仿宋" w:hAnsi="仿宋" w:eastAsia="仿宋" w:cs="宋体"/>
          <w:color w:val="auto"/>
        </w:rPr>
      </w:pPr>
      <w:r>
        <w:rPr>
          <w:rFonts w:hint="eastAsia" w:ascii="仿宋" w:hAnsi="仿宋" w:eastAsia="仿宋" w:cs="宋体"/>
          <w:color w:val="auto"/>
        </w:rPr>
        <w:t>（8）其他违反国家法律法规或商业道德准则的影响公正交易的行为。</w:t>
      </w:r>
    </w:p>
    <w:p>
      <w:pPr>
        <w:spacing w:line="360" w:lineRule="auto"/>
        <w:ind w:firstLine="480"/>
        <w:rPr>
          <w:rFonts w:ascii="仿宋" w:hAnsi="仿宋" w:eastAsia="仿宋" w:cs="宋体"/>
          <w:color w:val="auto"/>
        </w:rPr>
      </w:pPr>
      <w:r>
        <w:rPr>
          <w:rFonts w:hint="eastAsia" w:ascii="仿宋" w:hAnsi="仿宋" w:eastAsia="仿宋" w:cs="宋体"/>
          <w:color w:val="auto"/>
        </w:rPr>
        <w:t>我们也不会以任何方式向</w:t>
      </w:r>
      <w:r>
        <w:rPr>
          <w:rFonts w:hint="eastAsia" w:ascii="仿宋" w:hAnsi="仿宋" w:eastAsia="仿宋" w:cs="仿宋"/>
          <w:color w:val="auto"/>
        </w:rPr>
        <w:t>中国人民保险</w:t>
      </w:r>
      <w:r>
        <w:rPr>
          <w:rFonts w:hint="eastAsia" w:ascii="仿宋" w:hAnsi="仿宋" w:eastAsia="仿宋" w:cs="宋体"/>
          <w:color w:val="auto"/>
        </w:rPr>
        <w:t>或相关主体索要金钱、实物等不正当利益，或收受中国人保或相关主体给予的金钱、实物等不正当利益。</w:t>
      </w:r>
    </w:p>
    <w:p>
      <w:pPr>
        <w:spacing w:line="360" w:lineRule="auto"/>
        <w:ind w:firstLine="480"/>
        <w:rPr>
          <w:rFonts w:ascii="仿宋" w:hAnsi="仿宋" w:eastAsia="仿宋" w:cs="宋体"/>
          <w:color w:val="auto"/>
        </w:rPr>
      </w:pPr>
      <w:r>
        <w:rPr>
          <w:rFonts w:hint="eastAsia" w:ascii="仿宋" w:hAnsi="仿宋" w:eastAsia="仿宋" w:cs="宋体"/>
          <w:color w:val="auto"/>
        </w:rPr>
        <w:t>四、诚实信用承诺。我们坚决不进行任何违背诚实信用原则的行为，包括但不限于：</w:t>
      </w:r>
    </w:p>
    <w:p>
      <w:pPr>
        <w:spacing w:line="360" w:lineRule="auto"/>
        <w:ind w:firstLine="480"/>
        <w:rPr>
          <w:rFonts w:ascii="仿宋" w:hAnsi="仿宋" w:eastAsia="仿宋" w:cs="宋体"/>
          <w:color w:val="auto"/>
        </w:rPr>
      </w:pPr>
      <w:r>
        <w:rPr>
          <w:rFonts w:hint="eastAsia" w:ascii="仿宋" w:hAnsi="仿宋" w:eastAsia="仿宋" w:cs="宋体"/>
          <w:color w:val="auto"/>
        </w:rPr>
        <w:t>出借、转让资质证书；</w:t>
      </w:r>
    </w:p>
    <w:p>
      <w:pPr>
        <w:spacing w:line="360" w:lineRule="auto"/>
        <w:ind w:firstLine="480"/>
        <w:rPr>
          <w:rFonts w:ascii="仿宋" w:hAnsi="仿宋" w:eastAsia="仿宋" w:cs="宋体"/>
          <w:color w:val="auto"/>
        </w:rPr>
      </w:pPr>
      <w:r>
        <w:rPr>
          <w:rFonts w:hint="eastAsia" w:ascii="仿宋" w:hAnsi="仿宋" w:eastAsia="仿宋" w:cs="宋体"/>
          <w:color w:val="auto"/>
        </w:rPr>
        <w:t>伙同他人串标、围标或非法排挤竞争对手；</w:t>
      </w:r>
    </w:p>
    <w:p>
      <w:pPr>
        <w:spacing w:line="360" w:lineRule="auto"/>
        <w:ind w:firstLine="480"/>
        <w:rPr>
          <w:rFonts w:ascii="仿宋" w:hAnsi="仿宋" w:eastAsia="仿宋" w:cs="宋体"/>
          <w:color w:val="auto"/>
        </w:rPr>
      </w:pPr>
      <w:r>
        <w:rPr>
          <w:rFonts w:hint="eastAsia" w:ascii="仿宋" w:hAnsi="仿宋" w:eastAsia="仿宋" w:cs="宋体"/>
          <w:color w:val="auto"/>
        </w:rPr>
        <w:t>在采购活动中提供虚假资料，以他人名义参与或者以其他方式弄虚作假，夸大自身技术和提供服务的能力，损害贵方合法权益；</w:t>
      </w:r>
    </w:p>
    <w:p>
      <w:pPr>
        <w:spacing w:line="360" w:lineRule="auto"/>
        <w:ind w:firstLine="480"/>
        <w:rPr>
          <w:rFonts w:ascii="仿宋" w:hAnsi="仿宋" w:eastAsia="仿宋" w:cs="宋体"/>
          <w:color w:val="auto"/>
        </w:rPr>
      </w:pPr>
      <w:r>
        <w:rPr>
          <w:rFonts w:hint="eastAsia" w:ascii="仿宋" w:hAnsi="仿宋" w:eastAsia="仿宋" w:cs="宋体"/>
          <w:color w:val="auto"/>
        </w:rPr>
        <w:t>（4）隐瞒任何可能对贵方利益造成影响的信息，不配合贵方的审计。</w:t>
      </w:r>
    </w:p>
    <w:p>
      <w:pPr>
        <w:spacing w:line="360" w:lineRule="auto"/>
        <w:ind w:firstLine="480"/>
        <w:rPr>
          <w:rFonts w:ascii="仿宋" w:hAnsi="仿宋" w:eastAsia="仿宋" w:cs="宋体"/>
          <w:color w:val="auto"/>
        </w:rPr>
      </w:pPr>
      <w:r>
        <w:rPr>
          <w:rFonts w:hint="eastAsia" w:ascii="仿宋" w:hAnsi="仿宋" w:eastAsia="仿宋" w:cs="宋体"/>
          <w:color w:val="auto"/>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rPr>
          <w:rFonts w:ascii="仿宋" w:hAnsi="仿宋" w:eastAsia="仿宋" w:cs="宋体"/>
          <w:color w:val="auto"/>
        </w:rPr>
      </w:pPr>
      <w:r>
        <w:rPr>
          <w:rFonts w:hint="eastAsia" w:ascii="仿宋" w:hAnsi="仿宋" w:eastAsia="仿宋" w:cs="宋体"/>
          <w:color w:val="auto"/>
        </w:rPr>
        <w:t>六、加强内部管理承诺。为了实现以上承诺要求，我们将积极配合采取以下措施，不断加强自身内部管理：</w:t>
      </w:r>
    </w:p>
    <w:p>
      <w:pPr>
        <w:spacing w:line="360" w:lineRule="auto"/>
        <w:ind w:firstLine="480"/>
        <w:rPr>
          <w:rFonts w:ascii="仿宋" w:hAnsi="仿宋" w:eastAsia="仿宋" w:cs="宋体"/>
          <w:color w:val="auto"/>
        </w:rPr>
      </w:pPr>
      <w:r>
        <w:rPr>
          <w:rFonts w:hint="eastAsia" w:ascii="仿宋" w:hAnsi="仿宋" w:eastAsia="仿宋" w:cs="宋体"/>
          <w:color w:val="auto"/>
        </w:rPr>
        <w:t>（1）廉洁教育培训：加强对员工的廉洁教育和培训，提高员工的道德素质和法律意识，建立健全内部管理制度，确保员工行为的合规性和廉洁性；</w:t>
      </w:r>
    </w:p>
    <w:p>
      <w:pPr>
        <w:spacing w:line="360" w:lineRule="auto"/>
        <w:ind w:firstLine="480"/>
        <w:rPr>
          <w:rFonts w:ascii="仿宋" w:hAnsi="仿宋" w:eastAsia="仿宋" w:cs="宋体"/>
          <w:color w:val="auto"/>
        </w:rPr>
      </w:pPr>
      <w:r>
        <w:rPr>
          <w:rFonts w:hint="eastAsia" w:ascii="仿宋" w:hAnsi="仿宋" w:eastAsia="仿宋" w:cs="宋体"/>
          <w:color w:val="auto"/>
        </w:rPr>
        <w:t>（2）设立监督机制：通过专门的监督机构或人员，对我方的业务活动进行实时监督，确保员工行为的合规性；</w:t>
      </w:r>
    </w:p>
    <w:p>
      <w:pPr>
        <w:spacing w:line="360" w:lineRule="auto"/>
        <w:ind w:firstLine="480"/>
        <w:rPr>
          <w:rFonts w:ascii="仿宋" w:hAnsi="仿宋" w:eastAsia="仿宋" w:cs="宋体"/>
          <w:color w:val="auto"/>
        </w:rPr>
      </w:pPr>
      <w:r>
        <w:rPr>
          <w:rFonts w:hint="eastAsia" w:ascii="仿宋" w:hAnsi="仿宋" w:eastAsia="仿宋" w:cs="宋体"/>
          <w:color w:val="auto"/>
        </w:rPr>
        <w:t>（3）建立举报制度：鼓励员工积极举报违规行为，对举报人予以保护并给予奖励。</w:t>
      </w:r>
    </w:p>
    <w:p>
      <w:pPr>
        <w:spacing w:line="360" w:lineRule="auto"/>
        <w:ind w:firstLine="480"/>
        <w:rPr>
          <w:rFonts w:ascii="仿宋" w:hAnsi="仿宋" w:eastAsia="仿宋" w:cs="宋体"/>
          <w:color w:val="auto"/>
        </w:rPr>
      </w:pPr>
      <w:r>
        <w:rPr>
          <w:rFonts w:hint="eastAsia" w:ascii="仿宋" w:hAnsi="仿宋" w:eastAsia="仿宋" w:cs="宋体"/>
          <w:color w:val="auto"/>
        </w:rPr>
        <w:t>七、配合监督承诺。我们将积极配合</w:t>
      </w:r>
      <w:r>
        <w:rPr>
          <w:rFonts w:hint="eastAsia" w:ascii="仿宋" w:hAnsi="仿宋" w:eastAsia="仿宋" w:cs="仿宋"/>
          <w:color w:val="auto"/>
        </w:rPr>
        <w:t>中国人民保险</w:t>
      </w:r>
      <w:r>
        <w:rPr>
          <w:rFonts w:hint="eastAsia" w:ascii="仿宋" w:hAnsi="仿宋" w:eastAsia="仿宋" w:cs="宋体"/>
          <w:color w:val="auto"/>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rPr>
          <w:rFonts w:ascii="仿宋" w:hAnsi="仿宋" w:eastAsia="仿宋" w:cs="宋体"/>
          <w:color w:val="auto"/>
        </w:rPr>
      </w:pPr>
      <w:r>
        <w:rPr>
          <w:rFonts w:hint="eastAsia" w:ascii="仿宋" w:hAnsi="仿宋" w:eastAsia="仿宋" w:cs="宋体"/>
          <w:color w:val="auto"/>
        </w:rPr>
        <w:t>八、如违反上述承诺，我方自愿承担以下法律责任：</w:t>
      </w:r>
    </w:p>
    <w:p>
      <w:pPr>
        <w:spacing w:line="360" w:lineRule="auto"/>
        <w:ind w:firstLine="480"/>
        <w:rPr>
          <w:rFonts w:ascii="仿宋" w:hAnsi="仿宋" w:eastAsia="仿宋" w:cs="宋体"/>
          <w:color w:val="auto"/>
        </w:rPr>
      </w:pPr>
      <w:r>
        <w:rPr>
          <w:rFonts w:hint="eastAsia" w:ascii="仿宋" w:hAnsi="仿宋" w:eastAsia="仿宋" w:cs="宋体"/>
          <w:color w:val="auto"/>
        </w:rPr>
        <w:t>（1）如我方及我方工作人员违反本承诺书承诺，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有权依据其采购管理、供应商管理和采购文件相关要求，对我方进行严肃处理，相关处罚结果记入供应商诚信档案；</w:t>
      </w:r>
    </w:p>
    <w:p>
      <w:pPr>
        <w:spacing w:line="360" w:lineRule="auto"/>
        <w:ind w:firstLine="480"/>
        <w:rPr>
          <w:rFonts w:ascii="仿宋" w:hAnsi="仿宋" w:eastAsia="仿宋" w:cs="宋体"/>
          <w:color w:val="auto"/>
        </w:rPr>
      </w:pPr>
      <w:r>
        <w:rPr>
          <w:rFonts w:hint="eastAsia" w:ascii="仿宋" w:hAnsi="仿宋" w:eastAsia="仿宋" w:cs="宋体"/>
          <w:color w:val="auto"/>
        </w:rPr>
        <w:t>（2）如我方及我方工作人员违反本承诺书承诺，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及其子公司等所有关联主体有权限制或取消我方在</w:t>
      </w:r>
      <w:r>
        <w:rPr>
          <w:rFonts w:hint="eastAsia" w:ascii="仿宋" w:hAnsi="仿宋" w:eastAsia="仿宋" w:cs="仿宋"/>
          <w:color w:val="auto"/>
        </w:rPr>
        <w:t>中国人民保险</w:t>
      </w:r>
      <w:r>
        <w:rPr>
          <w:rFonts w:hint="eastAsia" w:ascii="仿宋" w:hAnsi="仿宋" w:eastAsia="仿宋" w:cs="宋体"/>
          <w:color w:val="auto"/>
        </w:rPr>
        <w:t>参与采购项目的资格；</w:t>
      </w:r>
    </w:p>
    <w:p>
      <w:pPr>
        <w:spacing w:line="360" w:lineRule="auto"/>
        <w:ind w:firstLine="480"/>
        <w:rPr>
          <w:rFonts w:ascii="仿宋" w:hAnsi="仿宋" w:eastAsia="仿宋" w:cs="宋体"/>
          <w:color w:val="auto"/>
        </w:rPr>
      </w:pPr>
      <w:r>
        <w:rPr>
          <w:rFonts w:hint="eastAsia" w:ascii="仿宋" w:hAnsi="仿宋" w:eastAsia="仿宋" w:cs="宋体"/>
          <w:color w:val="auto"/>
        </w:rPr>
        <w:t>（3）如我方及我方工作人员违反本承诺书承诺，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及其子公司等所有关联主体有权选择单方全面终止与我方的合同及合作而无需承担任何责任；</w:t>
      </w:r>
    </w:p>
    <w:p>
      <w:pPr>
        <w:spacing w:line="360" w:lineRule="auto"/>
        <w:ind w:firstLine="480"/>
        <w:rPr>
          <w:rFonts w:ascii="仿宋" w:hAnsi="仿宋" w:eastAsia="仿宋" w:cs="宋体"/>
          <w:color w:val="auto"/>
        </w:rPr>
      </w:pPr>
      <w:r>
        <w:rPr>
          <w:rFonts w:hint="eastAsia" w:ascii="仿宋" w:hAnsi="仿宋" w:eastAsia="仿宋" w:cs="宋体"/>
          <w:color w:val="auto"/>
        </w:rPr>
        <w:t>（4）如我方及我方工作人员违反本承诺书承诺，除承担前述（1）（2）（3）项责任外，</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及其子公司等所有关联主体有权扣除我方缴纳的投标保证金，投标保证金不足以弥补损失的，还有权要求我方承担相应的赔偿责任。</w:t>
      </w:r>
    </w:p>
    <w:p>
      <w:pPr>
        <w:spacing w:line="360" w:lineRule="auto"/>
        <w:ind w:firstLine="480"/>
        <w:rPr>
          <w:rFonts w:ascii="仿宋" w:hAnsi="仿宋" w:eastAsia="仿宋" w:cs="宋体"/>
          <w:color w:val="auto"/>
        </w:rPr>
      </w:pPr>
    </w:p>
    <w:p>
      <w:pPr>
        <w:spacing w:line="360" w:lineRule="auto"/>
        <w:ind w:firstLine="480"/>
        <w:rPr>
          <w:rFonts w:ascii="仿宋" w:hAnsi="仿宋" w:eastAsia="仿宋" w:cs="宋体"/>
          <w:color w:val="auto"/>
        </w:rPr>
      </w:pPr>
      <w:r>
        <w:rPr>
          <w:rFonts w:hint="eastAsia" w:ascii="仿宋" w:hAnsi="仿宋" w:eastAsia="仿宋" w:cs="宋体"/>
          <w:color w:val="auto"/>
        </w:rPr>
        <w:t>本承诺书自承诺方签字和盖章之日起生效。如我方成功中选</w:t>
      </w:r>
      <w:r>
        <w:rPr>
          <w:rFonts w:hint="eastAsia" w:ascii="仿宋" w:hAnsi="仿宋" w:eastAsia="仿宋" w:cs="仿宋"/>
          <w:color w:val="auto"/>
        </w:rPr>
        <w:t>中国人民保险</w:t>
      </w:r>
      <w:r>
        <w:rPr>
          <w:rFonts w:hint="eastAsia" w:ascii="仿宋" w:hAnsi="仿宋" w:eastAsia="仿宋" w:cs="宋体"/>
          <w:color w:val="auto"/>
        </w:rPr>
        <w:t>采购项目，将按中国人民保险管理要求签署廉洁诚信协议作为采购合同附件，并严格遵守协议相关条款。</w:t>
      </w:r>
    </w:p>
    <w:p>
      <w:pPr>
        <w:spacing w:line="360" w:lineRule="auto"/>
        <w:ind w:firstLine="480"/>
        <w:rPr>
          <w:rFonts w:ascii="仿宋" w:hAnsi="仿宋" w:eastAsia="仿宋" w:cs="宋体"/>
          <w:color w:val="auto"/>
        </w:rPr>
      </w:pPr>
    </w:p>
    <w:p>
      <w:pPr>
        <w:tabs>
          <w:tab w:val="left" w:pos="458"/>
        </w:tabs>
        <w:spacing w:line="360" w:lineRule="auto"/>
        <w:ind w:firstLine="3578"/>
        <w:rPr>
          <w:rFonts w:ascii="仿宋" w:hAnsi="仿宋" w:eastAsia="仿宋" w:cs="仿宋"/>
          <w:color w:val="auto"/>
        </w:rPr>
      </w:pPr>
      <w:r>
        <w:rPr>
          <w:rFonts w:hint="eastAsia" w:ascii="仿宋" w:hAnsi="仿宋" w:eastAsia="仿宋" w:cs="仿宋"/>
          <w:color w:val="auto"/>
        </w:rPr>
        <w:t>公司名称（全称、盖章）：________________</w:t>
      </w:r>
    </w:p>
    <w:p>
      <w:pPr>
        <w:spacing w:line="360" w:lineRule="auto"/>
        <w:ind w:firstLine="3578"/>
        <w:rPr>
          <w:rFonts w:ascii="仿宋" w:hAnsi="仿宋" w:eastAsia="仿宋" w:cs="仿宋"/>
          <w:color w:val="auto"/>
        </w:rPr>
      </w:pPr>
      <w:r>
        <w:rPr>
          <w:rFonts w:hint="eastAsia" w:ascii="仿宋" w:hAnsi="仿宋" w:eastAsia="仿宋" w:cs="仿宋"/>
          <w:color w:val="auto"/>
        </w:rPr>
        <w:t>法定代表人姓名、职务：__________________</w:t>
      </w:r>
    </w:p>
    <w:p>
      <w:pPr>
        <w:spacing w:line="360" w:lineRule="auto"/>
        <w:ind w:firstLine="3578"/>
        <w:rPr>
          <w:rFonts w:ascii="仿宋" w:hAnsi="仿宋" w:eastAsia="仿宋" w:cs="仿宋"/>
          <w:color w:val="auto"/>
        </w:rPr>
      </w:pPr>
      <w:r>
        <w:rPr>
          <w:rFonts w:hint="eastAsia" w:ascii="仿宋" w:hAnsi="仿宋" w:eastAsia="仿宋" w:cs="仿宋"/>
          <w:color w:val="auto"/>
        </w:rPr>
        <w:t>法定代表人或授权代表签字：______________</w:t>
      </w:r>
    </w:p>
    <w:p>
      <w:pPr>
        <w:spacing w:line="360" w:lineRule="auto"/>
        <w:ind w:firstLine="3578"/>
        <w:rPr>
          <w:rFonts w:ascii="仿宋" w:hAnsi="仿宋" w:eastAsia="仿宋" w:cs="仿宋"/>
          <w:color w:val="auto"/>
        </w:rPr>
      </w:pPr>
      <w:r>
        <w:rPr>
          <w:rFonts w:hint="eastAsia" w:ascii="仿宋" w:hAnsi="仿宋" w:eastAsia="仿宋" w:cs="仿宋"/>
          <w:color w:val="auto"/>
        </w:rPr>
        <w:t>日期：__________________________________</w:t>
      </w:r>
      <w:r>
        <w:rPr>
          <w:rFonts w:hint="eastAsia" w:ascii="仿宋" w:hAnsi="仿宋" w:eastAsia="仿宋" w:cs="仿宋"/>
          <w:color w:val="auto"/>
        </w:rPr>
        <w:br w:type="page" w:clear="all"/>
      </w:r>
    </w:p>
    <w:p>
      <w:pPr>
        <w:pStyle w:val="5"/>
        <w:spacing w:before="0" w:after="0" w:line="360" w:lineRule="auto"/>
        <w:rPr>
          <w:rFonts w:ascii="仿宋" w:hAnsi="仿宋" w:eastAsia="仿宋" w:cs="宋体"/>
          <w:bCs w:val="0"/>
          <w:color w:val="auto"/>
          <w:sz w:val="21"/>
          <w:szCs w:val="24"/>
        </w:rPr>
      </w:pPr>
      <w:bookmarkStart w:id="166" w:name="_Toc2498"/>
      <w:r>
        <w:rPr>
          <w:rFonts w:hint="eastAsia" w:ascii="仿宋" w:hAnsi="仿宋" w:eastAsia="仿宋" w:cs="宋体"/>
          <w:color w:val="auto"/>
          <w:sz w:val="24"/>
        </w:rPr>
        <w:t>（</w:t>
      </w:r>
      <w:r>
        <w:rPr>
          <w:rFonts w:hint="eastAsia" w:ascii="仿宋" w:hAnsi="仿宋" w:eastAsia="仿宋" w:cs="宋体"/>
          <w:color w:val="auto"/>
          <w:sz w:val="24"/>
          <w:lang w:val="en-US" w:eastAsia="zh-CN"/>
        </w:rPr>
        <w:t>九</w:t>
      </w:r>
      <w:r>
        <w:rPr>
          <w:rFonts w:hint="eastAsia" w:ascii="仿宋" w:hAnsi="仿宋" w:eastAsia="仿宋" w:cs="宋体"/>
          <w:color w:val="auto"/>
          <w:sz w:val="24"/>
        </w:rPr>
        <w:t>）其他材料</w:t>
      </w:r>
      <w:bookmarkEnd w:id="166"/>
    </w:p>
    <w:p>
      <w:pPr>
        <w:spacing w:line="360" w:lineRule="auto"/>
        <w:rPr>
          <w:rFonts w:ascii="宋体" w:hAnsi="宋体"/>
          <w:color w:val="auto"/>
          <w:szCs w:val="21"/>
        </w:rPr>
        <w:sectPr>
          <w:pgSz w:w="11906" w:h="16838"/>
          <w:pgMar w:top="1417" w:right="1134" w:bottom="1134" w:left="1134" w:header="851" w:footer="992" w:gutter="0"/>
          <w:cols w:space="720" w:num="1"/>
          <w:titlePg/>
        </w:sectPr>
      </w:pPr>
      <w:r>
        <w:rPr>
          <w:rFonts w:hint="eastAsia" w:ascii="仿宋" w:hAnsi="仿宋" w:eastAsia="仿宋" w:cs="Cambria Math"/>
          <w:color w:val="auto"/>
        </w:rPr>
        <w:t>供应商</w:t>
      </w:r>
      <w:r>
        <w:rPr>
          <w:rFonts w:ascii="仿宋" w:hAnsi="仿宋" w:eastAsia="仿宋" w:cs="Cambria Math"/>
          <w:color w:val="auto"/>
        </w:rPr>
        <w:t>认为需提供的其他材料</w:t>
      </w:r>
      <w:r>
        <w:rPr>
          <w:rFonts w:hint="eastAsia" w:ascii="仿宋" w:hAnsi="仿宋" w:eastAsia="仿宋" w:cs="Cambria Math"/>
          <w:color w:val="auto"/>
        </w:rPr>
        <w:t>。</w:t>
      </w:r>
      <w:bookmarkEnd w:id="154"/>
    </w:p>
    <w:p>
      <w:pPr>
        <w:pStyle w:val="5"/>
        <w:spacing w:before="0" w:after="0" w:line="360" w:lineRule="auto"/>
        <w:rPr>
          <w:rFonts w:hint="default" w:ascii="仿宋" w:hAnsi="仿宋" w:eastAsia="仿宋" w:cs="仿宋"/>
          <w:color w:val="auto"/>
          <w:sz w:val="24"/>
          <w:szCs w:val="24"/>
          <w:lang w:val="en-US" w:eastAsia="zh-CN"/>
        </w:rPr>
      </w:pPr>
      <w:bookmarkStart w:id="167" w:name="_Toc12338"/>
      <w:bookmarkStart w:id="168" w:name="_Toc17302"/>
      <w:bookmarkStart w:id="169" w:name="_Toc23108"/>
      <w:r>
        <w:rPr>
          <w:rFonts w:hint="eastAsia" w:ascii="仿宋" w:hAnsi="仿宋" w:eastAsia="仿宋" w:cs="仿宋"/>
          <w:color w:val="auto"/>
          <w:sz w:val="24"/>
          <w:szCs w:val="24"/>
          <w:lang w:val="en-US" w:eastAsia="zh-CN"/>
        </w:rPr>
        <w:t>二、技术文件</w:t>
      </w:r>
      <w:bookmarkEnd w:id="167"/>
    </w:p>
    <w:p>
      <w:pPr>
        <w:pStyle w:val="5"/>
        <w:spacing w:before="0" w:after="0" w:line="360" w:lineRule="auto"/>
        <w:rPr>
          <w:rFonts w:ascii="仿宋" w:hAnsi="仿宋" w:eastAsia="仿宋" w:cs="仿宋"/>
          <w:color w:val="auto"/>
          <w:sz w:val="24"/>
          <w:szCs w:val="24"/>
        </w:rPr>
      </w:pPr>
      <w:bookmarkStart w:id="170" w:name="_Toc5479"/>
      <w:r>
        <w:rPr>
          <w:rFonts w:hint="eastAsia" w:ascii="仿宋" w:hAnsi="仿宋" w:eastAsia="仿宋" w:cs="仿宋"/>
          <w:color w:val="auto"/>
          <w:sz w:val="24"/>
          <w:szCs w:val="24"/>
        </w:rPr>
        <w:t>（一）采购需求应答偏离表</w:t>
      </w:r>
      <w:bookmarkEnd w:id="168"/>
      <w:bookmarkEnd w:id="169"/>
      <w:bookmarkEnd w:id="170"/>
    </w:p>
    <w:p>
      <w:pPr>
        <w:spacing w:line="360" w:lineRule="auto"/>
        <w:jc w:val="center"/>
        <w:rPr>
          <w:rFonts w:ascii="仿宋" w:hAnsi="仿宋" w:eastAsia="仿宋" w:cs="仿宋"/>
          <w:b/>
          <w:bCs/>
          <w:color w:val="auto"/>
        </w:rPr>
      </w:pPr>
      <w:bookmarkStart w:id="171" w:name="_Toc125561188"/>
      <w:bookmarkStart w:id="172" w:name="_Toc293297544"/>
      <w:bookmarkStart w:id="173" w:name="_Toc125771198"/>
      <w:r>
        <w:rPr>
          <w:rFonts w:hint="eastAsia" w:ascii="仿宋" w:hAnsi="仿宋" w:eastAsia="仿宋" w:cs="仿宋"/>
          <w:b/>
          <w:bCs/>
          <w:color w:val="auto"/>
        </w:rPr>
        <w:t>采购需求应答偏离表</w:t>
      </w:r>
      <w:bookmarkEnd w:id="171"/>
      <w:bookmarkEnd w:id="172"/>
      <w:bookmarkEnd w:id="173"/>
    </w:p>
    <w:p>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4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085"/>
        <w:gridCol w:w="2266"/>
        <w:gridCol w:w="2448"/>
        <w:gridCol w:w="1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1154" w:type="pct"/>
            <w:tcBorders>
              <w:top w:val="single" w:color="auto" w:sz="4" w:space="0"/>
              <w:left w:val="single" w:color="auto" w:sz="4" w:space="0"/>
              <w:bottom w:val="single" w:color="auto" w:sz="4" w:space="0"/>
              <w:right w:val="single" w:color="auto" w:sz="4" w:space="0"/>
            </w:tcBorders>
            <w:noWrap w:val="0"/>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技术偏离类型(正负偏离)</w:t>
            </w:r>
          </w:p>
        </w:tc>
        <w:tc>
          <w:tcPr>
            <w:tcW w:w="1254" w:type="pct"/>
            <w:tcBorders>
              <w:top w:val="single" w:color="auto" w:sz="4" w:space="0"/>
              <w:left w:val="single" w:color="auto" w:sz="4" w:space="0"/>
              <w:bottom w:val="single" w:color="auto" w:sz="4" w:space="0"/>
              <w:right w:val="single" w:color="auto" w:sz="4" w:space="0"/>
            </w:tcBorders>
            <w:noWrap w:val="0"/>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技术偏离的文档章节号及页号</w:t>
            </w:r>
          </w:p>
        </w:tc>
        <w:tc>
          <w:tcPr>
            <w:tcW w:w="1355" w:type="pct"/>
            <w:tcBorders>
              <w:top w:val="single" w:color="auto" w:sz="4" w:space="0"/>
              <w:left w:val="single" w:color="auto" w:sz="4" w:space="0"/>
              <w:bottom w:val="single" w:color="auto" w:sz="4" w:space="0"/>
              <w:right w:val="single" w:color="auto" w:sz="4" w:space="0"/>
            </w:tcBorders>
            <w:noWrap w:val="0"/>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技术偏离的主要内容说明</w:t>
            </w:r>
          </w:p>
        </w:tc>
        <w:tc>
          <w:tcPr>
            <w:tcW w:w="728" w:type="pc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r>
              <w:rPr>
                <w:rFonts w:hint="eastAsia" w:ascii="仿宋" w:hAnsi="仿宋" w:eastAsia="仿宋" w:cs="仿宋"/>
                <w:color w:val="auto"/>
                <w:szCs w:val="21"/>
              </w:rPr>
              <w:t>负偏离(不满足)</w:t>
            </w: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r>
              <w:rPr>
                <w:rFonts w:hint="eastAsia" w:ascii="仿宋" w:hAnsi="仿宋" w:eastAsia="仿宋" w:cs="仿宋"/>
                <w:color w:val="auto"/>
                <w:szCs w:val="21"/>
              </w:rPr>
              <w:t>正偏离(优于)</w:t>
            </w: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single" w:color="auto" w:sz="4" w:space="0"/>
            </w:tcBorders>
            <w:noWrap w:val="0"/>
          </w:tcPr>
          <w:p>
            <w:pPr>
              <w:spacing w:line="360" w:lineRule="auto"/>
              <w:rPr>
                <w:rFonts w:ascii="仿宋" w:hAnsi="仿宋" w:eastAsia="仿宋" w:cs="仿宋"/>
                <w:color w:val="auto"/>
                <w:szCs w:val="21"/>
              </w:rPr>
            </w:pPr>
          </w:p>
        </w:tc>
      </w:tr>
    </w:tbl>
    <w:p>
      <w:pPr>
        <w:spacing w:before="240" w:line="360" w:lineRule="auto"/>
        <w:rPr>
          <w:rFonts w:ascii="仿宋" w:hAnsi="仿宋" w:eastAsia="仿宋" w:cs="Cambria Math"/>
          <w:color w:val="auto"/>
        </w:rPr>
      </w:pPr>
      <w:r>
        <w:rPr>
          <w:rFonts w:hint="eastAsia" w:ascii="仿宋" w:hAnsi="仿宋" w:eastAsia="仿宋" w:cs="仿宋"/>
          <w:color w:val="auto"/>
        </w:rPr>
        <w:t>注：</w:t>
      </w:r>
      <w:r>
        <w:rPr>
          <w:rFonts w:hint="eastAsia" w:ascii="仿宋" w:hAnsi="仿宋" w:eastAsia="仿宋" w:cs="Cambria Math"/>
          <w:color w:val="auto"/>
        </w:rPr>
        <w:t>对于未列出的偏离内容视同供应商已完全接受比选文件的要求，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pPr>
        <w:spacing w:line="360" w:lineRule="auto"/>
        <w:ind w:left="480" w:hanging="480"/>
        <w:rPr>
          <w:rFonts w:ascii="仿宋" w:hAnsi="仿宋" w:eastAsia="仿宋" w:cs="仿宋"/>
          <w:color w:val="auto"/>
        </w:rPr>
      </w:pPr>
    </w:p>
    <w:p>
      <w:pPr>
        <w:spacing w:line="440" w:lineRule="exact"/>
        <w:ind w:firstLine="4080"/>
        <w:jc w:val="right"/>
        <w:rPr>
          <w:rFonts w:ascii="仿宋" w:hAnsi="仿宋" w:eastAsia="仿宋" w:cs="仿宋"/>
          <w:color w:val="auto"/>
        </w:rPr>
      </w:pPr>
    </w:p>
    <w:p>
      <w:pPr>
        <w:spacing w:line="440" w:lineRule="exact"/>
        <w:ind w:firstLine="408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spacing w:line="360" w:lineRule="auto"/>
        <w:rPr>
          <w:rFonts w:ascii="仿宋" w:hAnsi="仿宋" w:eastAsia="仿宋" w:cs="仿宋"/>
          <w:color w:val="auto"/>
        </w:rPr>
      </w:pP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clear="all"/>
      </w:r>
      <w:bookmarkStart w:id="174" w:name="_Toc8284"/>
      <w:bookmarkStart w:id="175" w:name="_Toc2286"/>
      <w:r>
        <w:rPr>
          <w:rFonts w:hint="eastAsia" w:ascii="仿宋" w:hAnsi="仿宋" w:eastAsia="仿宋" w:cs="仿宋"/>
          <w:color w:val="auto"/>
          <w:sz w:val="24"/>
          <w:szCs w:val="24"/>
        </w:rPr>
        <w:t>（二）技术方案</w:t>
      </w:r>
      <w:bookmarkEnd w:id="174"/>
      <w:bookmarkEnd w:id="175"/>
    </w:p>
    <w:p>
      <w:pPr>
        <w:spacing w:line="360" w:lineRule="auto"/>
        <w:ind w:firstLine="480"/>
        <w:rPr>
          <w:rFonts w:hint="eastAsia" w:ascii="仿宋" w:hAnsi="仿宋" w:eastAsia="仿宋" w:cs="仿宋"/>
          <w:color w:val="auto"/>
        </w:rPr>
      </w:pPr>
      <w:r>
        <w:rPr>
          <w:rFonts w:hint="eastAsia" w:ascii="仿宋" w:hAnsi="仿宋" w:eastAsia="仿宋" w:cs="仿宋"/>
          <w:color w:val="auto"/>
        </w:rPr>
        <w:t>供格式自拟。</w:t>
      </w:r>
    </w:p>
    <w:p>
      <w:pPr>
        <w:spacing w:line="360" w:lineRule="auto"/>
        <w:ind w:firstLine="480"/>
        <w:rPr>
          <w:rFonts w:hint="eastAsia" w:ascii="仿宋" w:hAnsi="仿宋" w:eastAsia="仿宋" w:cs="仿宋"/>
          <w:color w:val="auto"/>
          <w:lang w:val="en-US" w:eastAsia="zh-CN"/>
        </w:rPr>
      </w:pPr>
      <w:r>
        <w:rPr>
          <w:rFonts w:hint="eastAsia" w:ascii="仿宋" w:hAnsi="仿宋" w:eastAsia="仿宋" w:cs="仿宋"/>
          <w:color w:val="auto"/>
        </w:rPr>
        <w:t>应包括但不限于以下描述</w:t>
      </w:r>
      <w:r>
        <w:rPr>
          <w:rFonts w:hint="eastAsia" w:ascii="仿宋" w:hAnsi="仿宋" w:eastAsia="仿宋" w:cs="仿宋"/>
          <w:color w:val="auto"/>
          <w:lang w:val="en-US" w:eastAsia="zh-CN"/>
        </w:rPr>
        <w:t>。</w:t>
      </w:r>
    </w:p>
    <w:p>
      <w:pPr>
        <w:spacing w:line="360" w:lineRule="auto"/>
        <w:ind w:firstLine="480"/>
        <w:rPr>
          <w:rFonts w:hint="eastAsia" w:ascii="仿宋" w:hAnsi="仿宋" w:eastAsia="仿宋" w:cs="仿宋"/>
          <w:color w:val="auto"/>
        </w:rPr>
      </w:pPr>
      <w:r>
        <w:rPr>
          <w:rFonts w:hint="eastAsia" w:ascii="仿宋" w:hAnsi="仿宋" w:eastAsia="仿宋" w:cs="仿宋"/>
          <w:color w:val="auto"/>
          <w:lang w:val="en-US" w:eastAsia="zh-CN"/>
        </w:rPr>
        <w:t>1、服务方案：包括但不限于需求分析、实施方案、服务能力等内容，</w:t>
      </w:r>
      <w:r>
        <w:rPr>
          <w:rFonts w:hint="eastAsia" w:ascii="仿宋" w:hAnsi="仿宋" w:eastAsia="仿宋" w:cs="仿宋"/>
          <w:color w:val="auto"/>
        </w:rPr>
        <w:t>方案内容需考虑</w:t>
      </w:r>
      <w:r>
        <w:rPr>
          <w:rFonts w:hint="eastAsia" w:ascii="仿宋" w:hAnsi="仿宋" w:eastAsia="仿宋" w:cs="仿宋"/>
          <w:color w:val="auto"/>
          <w:lang w:val="en-US" w:eastAsia="zh-CN"/>
        </w:rPr>
        <w:t>完整性、</w:t>
      </w:r>
      <w:r>
        <w:rPr>
          <w:rFonts w:hint="eastAsia" w:ascii="仿宋" w:hAnsi="仿宋" w:eastAsia="仿宋" w:cs="仿宋"/>
          <w:color w:val="auto"/>
        </w:rPr>
        <w:t>全面性、结合实际</w:t>
      </w:r>
      <w:r>
        <w:rPr>
          <w:rFonts w:hint="eastAsia" w:ascii="仿宋" w:hAnsi="仿宋" w:eastAsia="仿宋" w:cs="仿宋"/>
          <w:color w:val="auto"/>
          <w:lang w:eastAsia="zh-CN"/>
        </w:rPr>
        <w:t>，</w:t>
      </w:r>
      <w:r>
        <w:rPr>
          <w:rFonts w:hint="eastAsia" w:ascii="仿宋" w:hAnsi="仿宋" w:eastAsia="仿宋" w:cs="仿宋"/>
          <w:color w:val="auto"/>
          <w:lang w:val="en-US" w:eastAsia="zh-CN"/>
        </w:rPr>
        <w:t>具备可操作性，各项措施内容完善、科学合理</w:t>
      </w:r>
      <w:r>
        <w:rPr>
          <w:rFonts w:hint="eastAsia" w:ascii="仿宋" w:hAnsi="仿宋" w:eastAsia="仿宋" w:cs="仿宋"/>
          <w:color w:val="auto"/>
          <w:lang w:eastAsia="zh-CN"/>
        </w:rPr>
        <w:t>，</w:t>
      </w:r>
      <w:r>
        <w:rPr>
          <w:rFonts w:hint="eastAsia" w:ascii="仿宋" w:hAnsi="仿宋" w:eastAsia="仿宋" w:cs="仿宋"/>
          <w:color w:val="auto"/>
          <w:lang w:val="en-US" w:eastAsia="zh-CN"/>
        </w:rPr>
        <w:t>对需求响应的契合度等方面的理解程度及解决办法、服务计划等方面。</w:t>
      </w:r>
    </w:p>
    <w:p>
      <w:pPr>
        <w:spacing w:line="360" w:lineRule="auto"/>
        <w:ind w:firstLine="480"/>
        <w:rPr>
          <w:rFonts w:hint="eastAsia" w:ascii="仿宋" w:hAnsi="仿宋" w:eastAsia="仿宋" w:cs="仿宋"/>
          <w:color w:val="auto"/>
          <w:lang w:val="en-US" w:eastAsia="zh-CN"/>
        </w:rPr>
      </w:pPr>
      <w:r>
        <w:rPr>
          <w:rFonts w:hint="eastAsia" w:ascii="仿宋" w:hAnsi="仿宋" w:eastAsia="仿宋" w:cs="仿宋"/>
          <w:color w:val="auto"/>
          <w:lang w:val="en-US" w:eastAsia="zh-CN"/>
        </w:rPr>
        <w:t>2、团队配备：</w:t>
      </w:r>
      <w:r>
        <w:rPr>
          <w:rFonts w:hint="eastAsia" w:ascii="仿宋" w:hAnsi="仿宋" w:eastAsia="仿宋" w:cs="仿宋"/>
          <w:color w:val="auto"/>
        </w:rPr>
        <w:t>针对本项目，拟配备的人力，项目负责人及成员组成及从业经历、资历情况</w:t>
      </w:r>
      <w:r>
        <w:rPr>
          <w:rFonts w:hint="eastAsia" w:ascii="仿宋" w:hAnsi="仿宋" w:eastAsia="仿宋" w:cs="仿宋"/>
          <w:color w:val="auto"/>
          <w:lang w:val="en-US" w:eastAsia="zh-CN"/>
        </w:rPr>
        <w:t>等。</w:t>
      </w:r>
    </w:p>
    <w:p>
      <w:pPr>
        <w:spacing w:line="360" w:lineRule="auto"/>
        <w:ind w:firstLine="480"/>
        <w:rPr>
          <w:rFonts w:hint="eastAsia" w:ascii="仿宋" w:hAnsi="仿宋" w:eastAsia="仿宋" w:cs="仿宋"/>
          <w:color w:val="auto"/>
          <w:lang w:val="en-US" w:eastAsia="zh-CN"/>
        </w:rPr>
      </w:pPr>
      <w:r>
        <w:rPr>
          <w:rFonts w:hint="eastAsia" w:ascii="仿宋" w:hAnsi="仿宋" w:eastAsia="仿宋" w:cs="仿宋"/>
          <w:color w:val="auto"/>
          <w:lang w:val="en-US" w:eastAsia="zh-CN"/>
        </w:rPr>
        <w:t>3、</w:t>
      </w:r>
      <w:r>
        <w:rPr>
          <w:rFonts w:hint="eastAsia" w:ascii="仿宋" w:hAnsi="仿宋" w:eastAsia="仿宋" w:cs="仿宋"/>
          <w:color w:val="auto"/>
          <w:lang w:val="en-GB"/>
        </w:rPr>
        <w:t>质量保证</w:t>
      </w:r>
      <w:r>
        <w:rPr>
          <w:rFonts w:hint="eastAsia" w:ascii="仿宋" w:hAnsi="仿宋" w:eastAsia="仿宋" w:cs="仿宋"/>
          <w:color w:val="auto"/>
          <w:lang w:val="en-US" w:eastAsia="zh-CN"/>
        </w:rPr>
        <w:t>措施：针对本项目项目设置的投放期间质量保证措施，需考虑是否符合本项目实际。</w:t>
      </w:r>
    </w:p>
    <w:p>
      <w:pPr>
        <w:spacing w:line="360" w:lineRule="auto"/>
        <w:ind w:firstLine="480"/>
        <w:rPr>
          <w:rFonts w:hint="eastAsia" w:ascii="仿宋" w:hAnsi="仿宋" w:eastAsia="仿宋" w:cs="仿宋"/>
          <w:color w:val="auto"/>
          <w:lang w:val="en-US" w:eastAsia="zh-CN"/>
        </w:rPr>
      </w:pPr>
      <w:r>
        <w:rPr>
          <w:rFonts w:hint="eastAsia" w:ascii="仿宋" w:hAnsi="仿宋" w:eastAsia="仿宋" w:cs="仿宋"/>
          <w:color w:val="auto"/>
          <w:lang w:val="en-US" w:eastAsia="zh-CN"/>
        </w:rPr>
        <w:t>4、增值服务：根据对本项目需求的理解，提供的增值服务方案，</w:t>
      </w:r>
      <w:r>
        <w:rPr>
          <w:rFonts w:hint="eastAsia" w:ascii="仿宋" w:hAnsi="仿宋" w:eastAsia="仿宋" w:cs="仿宋"/>
          <w:color w:val="auto"/>
        </w:rPr>
        <w:t>方案内容</w:t>
      </w:r>
      <w:r>
        <w:rPr>
          <w:rFonts w:hint="eastAsia" w:ascii="仿宋" w:hAnsi="仿宋" w:eastAsia="仿宋" w:cs="仿宋"/>
          <w:color w:val="auto"/>
          <w:lang w:val="en-US" w:eastAsia="zh-CN"/>
        </w:rPr>
        <w:t>需考虑完整性、增值服务与本项目的需求契合度等。</w:t>
      </w:r>
    </w:p>
    <w:p>
      <w:pPr>
        <w:spacing w:line="360" w:lineRule="auto"/>
        <w:ind w:firstLine="480"/>
        <w:rPr>
          <w:rFonts w:ascii="仿宋" w:hAnsi="仿宋" w:eastAsia="仿宋" w:cs="仿宋"/>
          <w:color w:val="auto"/>
        </w:rPr>
      </w:pPr>
      <w:r>
        <w:rPr>
          <w:rFonts w:hint="eastAsia" w:ascii="仿宋" w:hAnsi="仿宋" w:eastAsia="仿宋" w:cs="仿宋"/>
          <w:color w:val="auto"/>
          <w:lang w:val="en-US" w:eastAsia="zh-CN"/>
        </w:rPr>
        <w:t>5、</w:t>
      </w:r>
      <w:r>
        <w:rPr>
          <w:rFonts w:hint="eastAsia" w:ascii="仿宋" w:hAnsi="仿宋" w:eastAsia="仿宋" w:cs="仿宋"/>
          <w:color w:val="auto"/>
        </w:rPr>
        <w:t xml:space="preserve">供应商应根据采购需求的要求，提供相应的文件内容以及证明材料。 </w:t>
      </w:r>
      <w:bookmarkStart w:id="176" w:name="_Toc444891358"/>
      <w:bookmarkStart w:id="177" w:name="_Toc517281860"/>
      <w:r>
        <w:rPr>
          <w:rFonts w:hint="eastAsia" w:ascii="仿宋" w:hAnsi="仿宋" w:eastAsia="仿宋" w:cs="仿宋"/>
          <w:color w:val="auto"/>
        </w:rPr>
        <w:br w:type="page" w:clear="all"/>
      </w:r>
    </w:p>
    <w:p>
      <w:pPr>
        <w:pStyle w:val="5"/>
        <w:spacing w:before="0" w:after="0" w:line="360" w:lineRule="auto"/>
        <w:rPr>
          <w:rFonts w:ascii="仿宋" w:hAnsi="仿宋" w:eastAsia="仿宋" w:cs="仿宋"/>
          <w:color w:val="auto"/>
          <w:sz w:val="24"/>
          <w:szCs w:val="24"/>
        </w:rPr>
      </w:pPr>
      <w:bookmarkStart w:id="178" w:name="_Toc32470"/>
      <w:bookmarkStart w:id="179" w:name="_Toc20365"/>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三</w:t>
      </w:r>
      <w:r>
        <w:rPr>
          <w:rFonts w:hint="eastAsia" w:ascii="仿宋" w:hAnsi="仿宋" w:eastAsia="仿宋" w:cs="仿宋"/>
          <w:color w:val="auto"/>
          <w:sz w:val="24"/>
          <w:szCs w:val="24"/>
        </w:rPr>
        <w:t>）</w:t>
      </w:r>
      <w:bookmarkEnd w:id="176"/>
      <w:bookmarkEnd w:id="177"/>
      <w:r>
        <w:rPr>
          <w:rFonts w:hint="eastAsia" w:ascii="仿宋" w:hAnsi="仿宋" w:eastAsia="仿宋" w:cs="仿宋"/>
          <w:color w:val="auto"/>
          <w:sz w:val="24"/>
          <w:szCs w:val="24"/>
        </w:rPr>
        <w:t>其他材料</w:t>
      </w:r>
      <w:bookmarkEnd w:id="178"/>
      <w:bookmarkEnd w:id="179"/>
    </w:p>
    <w:p>
      <w:pPr>
        <w:spacing w:line="360" w:lineRule="auto"/>
        <w:outlineLvl w:val="9"/>
        <w:rPr>
          <w:rFonts w:hint="eastAsia" w:ascii="仿宋" w:hAnsi="仿宋" w:eastAsia="仿宋" w:cs="Cambria Math"/>
          <w:color w:val="auto"/>
        </w:rPr>
      </w:pPr>
      <w:r>
        <w:rPr>
          <w:rFonts w:hint="eastAsia" w:ascii="仿宋" w:hAnsi="仿宋" w:eastAsia="仿宋" w:cs="Cambria Math"/>
          <w:color w:val="auto"/>
        </w:rPr>
        <w:t>供应商</w:t>
      </w:r>
      <w:r>
        <w:rPr>
          <w:rFonts w:ascii="仿宋" w:hAnsi="仿宋" w:eastAsia="仿宋" w:cs="Cambria Math"/>
          <w:color w:val="auto"/>
        </w:rPr>
        <w:t>认为需提供的其他材料</w:t>
      </w:r>
      <w:r>
        <w:rPr>
          <w:rFonts w:hint="eastAsia" w:ascii="仿宋" w:hAnsi="仿宋" w:eastAsia="仿宋" w:cs="Cambria Math"/>
          <w:color w:val="auto"/>
        </w:rPr>
        <w:t>。</w:t>
      </w:r>
    </w:p>
    <w:p>
      <w:pPr>
        <w:spacing w:line="360" w:lineRule="auto"/>
        <w:outlineLvl w:val="1"/>
        <w:rPr>
          <w:rFonts w:ascii="仿宋" w:hAnsi="仿宋" w:eastAsia="仿宋" w:cs="仿宋"/>
          <w:color w:val="auto"/>
        </w:rPr>
      </w:pPr>
      <w:r>
        <w:rPr>
          <w:rFonts w:hint="eastAsia" w:ascii="仿宋" w:hAnsi="仿宋" w:eastAsia="仿宋" w:cs="仿宋"/>
          <w:color w:val="auto"/>
        </w:rPr>
        <w:br w:type="page" w:clear="all"/>
      </w:r>
      <w:bookmarkStart w:id="180" w:name="_Toc15826"/>
      <w:bookmarkStart w:id="181" w:name="_Toc20443"/>
      <w:r>
        <w:rPr>
          <w:rFonts w:hint="eastAsia" w:ascii="仿宋" w:hAnsi="仿宋" w:eastAsia="仿宋" w:cs="仿宋"/>
          <w:b/>
          <w:bCs/>
          <w:iCs/>
          <w:color w:val="auto"/>
          <w:sz w:val="24"/>
          <w:szCs w:val="24"/>
          <w:lang w:val="en-US" w:eastAsia="zh-CN" w:bidi="ar-SA"/>
        </w:rPr>
        <w:t>三、报价文件</w:t>
      </w:r>
      <w:bookmarkEnd w:id="180"/>
      <w:bookmarkEnd w:id="181"/>
    </w:p>
    <w:p>
      <w:pPr>
        <w:pStyle w:val="5"/>
        <w:spacing w:before="0" w:after="0" w:line="360" w:lineRule="auto"/>
        <w:ind w:firstLine="482"/>
        <w:rPr>
          <w:rFonts w:ascii="仿宋" w:hAnsi="仿宋" w:eastAsia="仿宋" w:cs="仿宋"/>
          <w:color w:val="auto"/>
          <w:sz w:val="24"/>
          <w:szCs w:val="24"/>
        </w:rPr>
      </w:pPr>
      <w:bookmarkStart w:id="182" w:name="_Toc22770"/>
      <w:bookmarkStart w:id="183" w:name="_Toc10292"/>
      <w:bookmarkStart w:id="184" w:name="_Toc530319762"/>
      <w:bookmarkStart w:id="185" w:name="_Toc518302646"/>
      <w:bookmarkStart w:id="186" w:name="_Toc2267055"/>
      <w:bookmarkStart w:id="187" w:name="_Toc482180015"/>
      <w:bookmarkStart w:id="188" w:name="_Toc517281864"/>
      <w:bookmarkStart w:id="189" w:name="_Toc16591840"/>
      <w:r>
        <w:rPr>
          <w:rFonts w:hint="eastAsia" w:ascii="仿宋" w:hAnsi="仿宋" w:eastAsia="仿宋" w:cs="仿宋"/>
          <w:color w:val="auto"/>
          <w:sz w:val="24"/>
          <w:szCs w:val="24"/>
        </w:rPr>
        <w:t>（一）报价一览表</w:t>
      </w:r>
      <w:bookmarkEnd w:id="182"/>
      <w:bookmarkEnd w:id="183"/>
    </w:p>
    <w:p>
      <w:pPr>
        <w:pStyle w:val="13"/>
        <w:spacing w:line="360" w:lineRule="auto"/>
        <w:ind w:hanging="142"/>
        <w:rPr>
          <w:rFonts w:hint="eastAsia" w:ascii="仿宋" w:hAnsi="仿宋" w:eastAsia="仿宋" w:cs="仿宋"/>
          <w:color w:val="auto"/>
          <w:sz w:val="24"/>
          <w:szCs w:val="24"/>
          <w:u w:val="single"/>
          <w:lang w:eastAsia="zh-CN"/>
        </w:rPr>
      </w:pPr>
      <w:r>
        <w:rPr>
          <w:rFonts w:hint="eastAsia" w:ascii="仿宋" w:hAnsi="仿宋" w:eastAsia="仿宋" w:cs="仿宋"/>
          <w:color w:val="auto"/>
          <w:sz w:val="24"/>
          <w:szCs w:val="24"/>
        </w:rPr>
        <w:t>项目名称：</w:t>
      </w:r>
      <w:r>
        <w:rPr>
          <w:rFonts w:hint="eastAsia" w:ascii="仿宋" w:hAnsi="仿宋" w:eastAsia="仿宋" w:cs="仿宋"/>
          <w:color w:val="auto"/>
          <w:sz w:val="24"/>
          <w:szCs w:val="24"/>
          <w:u w:val="single"/>
          <w:lang w:eastAsia="zh-CN"/>
        </w:rPr>
        <w:t xml:space="preserve"> </w:t>
      </w:r>
      <w:r>
        <w:rPr>
          <w:rFonts w:hint="eastAsia" w:ascii="仿宋" w:hAnsi="仿宋" w:eastAsia="仿宋" w:cs="仿宋"/>
          <w:color w:val="auto"/>
          <w:u w:val="single"/>
        </w:rPr>
        <w:t>人保财险四川省凉山分公司理赔、车商、西昌支公司食堂</w:t>
      </w:r>
      <w:r>
        <w:rPr>
          <w:rFonts w:hint="eastAsia" w:ascii="仿宋" w:hAnsi="仿宋" w:eastAsia="仿宋" w:cs="仿宋"/>
          <w:color w:val="auto"/>
          <w:u w:val="single"/>
          <w:lang w:val="en-US" w:eastAsia="zh-CN"/>
        </w:rPr>
        <w:t>午餐供餐</w:t>
      </w:r>
      <w:r>
        <w:rPr>
          <w:rFonts w:hint="eastAsia" w:ascii="仿宋" w:hAnsi="仿宋" w:eastAsia="仿宋" w:cs="仿宋"/>
          <w:color w:val="auto"/>
          <w:u w:val="single"/>
        </w:rPr>
        <w:t>服务采购项目</w:t>
      </w:r>
      <w:r>
        <w:rPr>
          <w:rFonts w:hint="eastAsia" w:ascii="仿宋" w:hAnsi="仿宋" w:eastAsia="仿宋" w:cs="仿宋"/>
          <w:color w:val="auto"/>
          <w:sz w:val="24"/>
          <w:szCs w:val="24"/>
          <w:u w:val="single"/>
          <w:lang w:eastAsia="zh-CN"/>
        </w:rPr>
        <w:t xml:space="preserve"> </w:t>
      </w:r>
    </w:p>
    <w:p>
      <w:pPr>
        <w:pStyle w:val="13"/>
        <w:spacing w:line="360" w:lineRule="auto"/>
        <w:ind w:hanging="142"/>
        <w:rPr>
          <w:rFonts w:ascii="仿宋" w:hAnsi="仿宋" w:eastAsia="仿宋" w:cs="仿宋"/>
          <w:color w:val="auto"/>
          <w:sz w:val="24"/>
          <w:szCs w:val="24"/>
        </w:rPr>
      </w:pPr>
      <w:r>
        <w:rPr>
          <w:rFonts w:hint="eastAsia" w:ascii="仿宋" w:hAnsi="仿宋" w:eastAsia="仿宋" w:cs="仿宋"/>
          <w:color w:val="auto"/>
          <w:sz w:val="24"/>
          <w:szCs w:val="24"/>
        </w:rPr>
        <w:t>货币单位：</w:t>
      </w:r>
      <w:r>
        <w:rPr>
          <w:rFonts w:hint="eastAsia" w:ascii="仿宋" w:hAnsi="仿宋" w:eastAsia="仿宋" w:cs="仿宋"/>
          <w:color w:val="auto"/>
          <w:sz w:val="24"/>
          <w:szCs w:val="24"/>
          <w:u w:val="single"/>
        </w:rPr>
        <w:t xml:space="preserve"> 人民币元 </w:t>
      </w:r>
    </w:p>
    <w:p>
      <w:pPr>
        <w:jc w:val="center"/>
        <w:textAlignment w:val="center"/>
        <w:rPr>
          <w:rFonts w:ascii="仿宋" w:hAnsi="仿宋" w:eastAsia="仿宋" w:cs="仿宋"/>
          <w:color w:val="auto"/>
          <w:szCs w:val="21"/>
          <w:lang w:bidi="ar"/>
        </w:rPr>
      </w:pPr>
    </w:p>
    <w:tbl>
      <w:tblPr>
        <w:tblStyle w:val="41"/>
        <w:tblW w:w="513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6"/>
        <w:gridCol w:w="944"/>
        <w:gridCol w:w="1674"/>
        <w:gridCol w:w="1884"/>
        <w:gridCol w:w="1436"/>
        <w:gridCol w:w="1048"/>
        <w:gridCol w:w="10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pct"/>
            <w:vAlign w:val="center"/>
          </w:tcPr>
          <w:p>
            <w:pPr>
              <w:pStyle w:val="2"/>
              <w:widowControl w:val="0"/>
              <w:jc w:val="center"/>
              <w:rPr>
                <w:rFonts w:ascii="仿宋" w:hAnsi="仿宋" w:eastAsia="仿宋" w:cs="仿宋"/>
                <w:sz w:val="24"/>
                <w:szCs w:val="24"/>
              </w:rPr>
            </w:pPr>
            <w:r>
              <w:rPr>
                <w:rFonts w:hint="eastAsia" w:ascii="仿宋" w:hAnsi="仿宋" w:eastAsia="仿宋" w:cs="仿宋"/>
                <w:sz w:val="24"/>
                <w:szCs w:val="24"/>
              </w:rPr>
              <w:t>报价内容</w:t>
            </w:r>
          </w:p>
        </w:tc>
        <w:tc>
          <w:tcPr>
            <w:tcW w:w="508" w:type="pct"/>
            <w:vAlign w:val="center"/>
          </w:tcPr>
          <w:p>
            <w:pPr>
              <w:pStyle w:val="2"/>
              <w:widowControl w:val="0"/>
              <w:jc w:val="center"/>
              <w:rPr>
                <w:rFonts w:ascii="仿宋" w:hAnsi="仿宋" w:eastAsia="仿宋" w:cs="仿宋"/>
                <w:sz w:val="24"/>
                <w:szCs w:val="24"/>
              </w:rPr>
            </w:pPr>
            <w:r>
              <w:rPr>
                <w:rFonts w:hint="eastAsia" w:ascii="仿宋" w:hAnsi="仿宋" w:eastAsia="仿宋" w:cs="仿宋"/>
                <w:sz w:val="24"/>
                <w:szCs w:val="24"/>
              </w:rPr>
              <w:t>服务期限</w:t>
            </w:r>
          </w:p>
        </w:tc>
        <w:tc>
          <w:tcPr>
            <w:tcW w:w="901" w:type="pct"/>
            <w:vAlign w:val="center"/>
          </w:tcPr>
          <w:p>
            <w:pPr>
              <w:widowControl w:val="0"/>
              <w:jc w:val="center"/>
              <w:rPr>
                <w:rFonts w:ascii="仿宋" w:hAnsi="仿宋" w:eastAsia="仿宋" w:cs="仿宋"/>
                <w:sz w:val="24"/>
                <w:szCs w:val="24"/>
              </w:rPr>
            </w:pPr>
            <w:r>
              <w:rPr>
                <w:rFonts w:hint="eastAsia" w:ascii="仿宋" w:hAnsi="仿宋" w:eastAsia="仿宋" w:cs="仿宋"/>
                <w:sz w:val="24"/>
                <w:szCs w:val="24"/>
              </w:rPr>
              <w:t>单价</w:t>
            </w:r>
          </w:p>
          <w:p>
            <w:pPr>
              <w:pStyle w:val="2"/>
              <w:widowControl w:val="0"/>
              <w:jc w:val="center"/>
              <w:rPr>
                <w:rFonts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元/餐/人</w:t>
            </w:r>
            <w:r>
              <w:rPr>
                <w:rFonts w:hint="eastAsia" w:ascii="仿宋" w:hAnsi="仿宋" w:eastAsia="仿宋" w:cs="仿宋"/>
                <w:sz w:val="24"/>
                <w:szCs w:val="24"/>
              </w:rPr>
              <w:t>）</w:t>
            </w:r>
          </w:p>
        </w:tc>
        <w:tc>
          <w:tcPr>
            <w:tcW w:w="1014" w:type="pct"/>
            <w:vAlign w:val="center"/>
          </w:tcPr>
          <w:p>
            <w:pPr>
              <w:widowControl w:val="0"/>
              <w:jc w:val="center"/>
              <w:rPr>
                <w:rFonts w:ascii="仿宋" w:hAnsi="仿宋" w:eastAsia="仿宋" w:cs="仿宋"/>
                <w:sz w:val="24"/>
                <w:szCs w:val="24"/>
              </w:rPr>
            </w:pPr>
            <w:r>
              <w:rPr>
                <w:rFonts w:hint="eastAsia" w:ascii="仿宋" w:hAnsi="仿宋" w:eastAsia="仿宋" w:cs="仿宋"/>
                <w:sz w:val="24"/>
                <w:szCs w:val="24"/>
              </w:rPr>
              <w:t>年度总价</w:t>
            </w:r>
          </w:p>
          <w:p>
            <w:pPr>
              <w:pStyle w:val="2"/>
              <w:widowControl w:val="0"/>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元</w:t>
            </w:r>
            <w:r>
              <w:rPr>
                <w:rFonts w:hint="eastAsia" w:ascii="仿宋" w:hAnsi="仿宋" w:eastAsia="仿宋" w:cs="仿宋"/>
                <w:sz w:val="24"/>
                <w:szCs w:val="24"/>
                <w:lang w:eastAsia="zh-CN"/>
              </w:rPr>
              <w:t>）</w:t>
            </w:r>
          </w:p>
        </w:tc>
        <w:tc>
          <w:tcPr>
            <w:tcW w:w="773" w:type="pct"/>
            <w:vAlign w:val="center"/>
          </w:tcPr>
          <w:p>
            <w:pPr>
              <w:pStyle w:val="2"/>
              <w:widowControl w:val="0"/>
              <w:jc w:val="center"/>
              <w:rPr>
                <w:rFonts w:ascii="仿宋" w:hAnsi="仿宋" w:eastAsia="仿宋" w:cs="仿宋"/>
                <w:sz w:val="24"/>
                <w:szCs w:val="24"/>
                <w:highlight w:val="yellow"/>
              </w:rPr>
            </w:pPr>
            <w:r>
              <w:rPr>
                <w:rFonts w:hint="eastAsia" w:ascii="仿宋" w:hAnsi="仿宋" w:eastAsia="仿宋" w:cs="仿宋"/>
                <w:sz w:val="24"/>
                <w:szCs w:val="24"/>
                <w:lang w:val="en-US" w:eastAsia="zh-CN" w:bidi="ar-SA"/>
              </w:rPr>
              <w:t>税率</w:t>
            </w:r>
          </w:p>
        </w:tc>
        <w:tc>
          <w:tcPr>
            <w:tcW w:w="564" w:type="pct"/>
            <w:vAlign w:val="center"/>
          </w:tcPr>
          <w:p>
            <w:pPr>
              <w:pStyle w:val="2"/>
              <w:widowControl w:val="0"/>
              <w:jc w:val="center"/>
              <w:rPr>
                <w:rFonts w:hint="default" w:ascii="仿宋" w:hAnsi="仿宋" w:eastAsia="仿宋" w:cs="仿宋"/>
                <w:sz w:val="24"/>
                <w:szCs w:val="24"/>
                <w:highlight w:val="yellow"/>
                <w:lang w:val="en-US" w:eastAsia="zh-CN"/>
              </w:rPr>
            </w:pPr>
            <w:r>
              <w:rPr>
                <w:rFonts w:hint="eastAsia" w:ascii="仿宋" w:hAnsi="仿宋" w:eastAsia="仿宋" w:cs="仿宋"/>
                <w:sz w:val="24"/>
                <w:szCs w:val="24"/>
                <w:lang w:val="en-US" w:eastAsia="zh-CN" w:bidi="ar-SA"/>
              </w:rPr>
              <w:t>总价不含税价</w:t>
            </w:r>
          </w:p>
        </w:tc>
        <w:tc>
          <w:tcPr>
            <w:tcW w:w="565" w:type="pct"/>
            <w:vAlign w:val="center"/>
          </w:tcPr>
          <w:p>
            <w:pPr>
              <w:pStyle w:val="2"/>
              <w:widowControl w:val="0"/>
              <w:jc w:val="center"/>
              <w:rPr>
                <w:rFonts w:ascii="仿宋" w:hAnsi="仿宋" w:eastAsia="仿宋" w:cs="仿宋"/>
                <w:sz w:val="24"/>
                <w:szCs w:val="24"/>
                <w:highlight w:val="yellow"/>
              </w:rPr>
            </w:pPr>
            <w:r>
              <w:rPr>
                <w:rFonts w:hint="eastAsia" w:ascii="仿宋" w:hAnsi="仿宋" w:eastAsia="仿宋" w:cs="仿宋"/>
                <w:sz w:val="24"/>
                <w:szCs w:val="24"/>
                <w:highlight w:val="none"/>
              </w:rPr>
              <w:t>发票类型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1" w:hRule="atLeast"/>
        </w:trPr>
        <w:tc>
          <w:tcPr>
            <w:tcW w:w="671" w:type="pct"/>
            <w:vAlign w:val="center"/>
          </w:tcPr>
          <w:p>
            <w:pPr>
              <w:pStyle w:val="2"/>
              <w:widowControl w:val="0"/>
              <w:jc w:val="center"/>
              <w:rPr>
                <w:rFonts w:hint="eastAsia" w:ascii="仿宋" w:hAnsi="仿宋" w:eastAsia="仿宋" w:cs="仿宋"/>
                <w:sz w:val="24"/>
                <w:szCs w:val="24"/>
                <w:u w:val="none"/>
                <w:lang w:val="en-US" w:eastAsia="zh-CN"/>
              </w:rPr>
            </w:pPr>
            <w:r>
              <w:rPr>
                <w:rFonts w:hint="eastAsia" w:ascii="仿宋" w:hAnsi="仿宋" w:eastAsia="仿宋" w:cs="仿宋"/>
                <w:color w:val="auto"/>
                <w:u w:val="none"/>
              </w:rPr>
              <w:t>人保财险四川省凉山分公司理赔、车商、西昌支公司食堂</w:t>
            </w:r>
            <w:r>
              <w:rPr>
                <w:rFonts w:hint="eastAsia" w:ascii="仿宋" w:hAnsi="仿宋" w:eastAsia="仿宋" w:cs="仿宋"/>
                <w:color w:val="auto"/>
                <w:u w:val="none"/>
                <w:lang w:val="en-US" w:eastAsia="zh-CN"/>
              </w:rPr>
              <w:t>午餐供餐</w:t>
            </w:r>
            <w:r>
              <w:rPr>
                <w:rFonts w:hint="eastAsia" w:ascii="仿宋" w:hAnsi="仿宋" w:eastAsia="仿宋" w:cs="仿宋"/>
                <w:color w:val="auto"/>
                <w:u w:val="none"/>
              </w:rPr>
              <w:t>服务采购项目</w:t>
            </w:r>
          </w:p>
        </w:tc>
        <w:tc>
          <w:tcPr>
            <w:tcW w:w="508" w:type="pct"/>
            <w:vAlign w:val="center"/>
          </w:tcPr>
          <w:p>
            <w:pPr>
              <w:pStyle w:val="2"/>
              <w:widowControl w:val="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年</w:t>
            </w:r>
          </w:p>
        </w:tc>
        <w:tc>
          <w:tcPr>
            <w:tcW w:w="901" w:type="pct"/>
            <w:vAlign w:val="center"/>
          </w:tcPr>
          <w:p>
            <w:pPr>
              <w:pStyle w:val="2"/>
              <w:widowControl w:val="0"/>
              <w:jc w:val="center"/>
              <w:rPr>
                <w:rFonts w:ascii="仿宋" w:hAnsi="仿宋" w:eastAsia="仿宋" w:cs="仿宋"/>
                <w:sz w:val="24"/>
                <w:szCs w:val="24"/>
              </w:rPr>
            </w:pPr>
          </w:p>
        </w:tc>
        <w:tc>
          <w:tcPr>
            <w:tcW w:w="1014" w:type="pct"/>
            <w:vAlign w:val="center"/>
          </w:tcPr>
          <w:p>
            <w:pPr>
              <w:pStyle w:val="2"/>
              <w:widowControl w:val="0"/>
              <w:jc w:val="center"/>
              <w:rPr>
                <w:rFonts w:ascii="仿宋" w:hAnsi="仿宋" w:eastAsia="仿宋" w:cs="仿宋"/>
                <w:sz w:val="24"/>
                <w:szCs w:val="24"/>
              </w:rPr>
            </w:pPr>
          </w:p>
        </w:tc>
        <w:tc>
          <w:tcPr>
            <w:tcW w:w="773" w:type="pct"/>
            <w:vAlign w:val="center"/>
          </w:tcPr>
          <w:p>
            <w:pPr>
              <w:pStyle w:val="2"/>
              <w:widowControl w:val="0"/>
              <w:jc w:val="center"/>
              <w:rPr>
                <w:rFonts w:ascii="仿宋" w:hAnsi="仿宋" w:eastAsia="仿宋" w:cs="仿宋"/>
                <w:sz w:val="24"/>
                <w:szCs w:val="24"/>
              </w:rPr>
            </w:pPr>
          </w:p>
        </w:tc>
        <w:tc>
          <w:tcPr>
            <w:tcW w:w="564" w:type="pct"/>
            <w:vAlign w:val="center"/>
          </w:tcPr>
          <w:p>
            <w:pPr>
              <w:pStyle w:val="2"/>
              <w:widowControl w:val="0"/>
              <w:jc w:val="center"/>
              <w:rPr>
                <w:rFonts w:ascii="仿宋" w:hAnsi="仿宋" w:eastAsia="仿宋" w:cs="仿宋"/>
                <w:sz w:val="24"/>
                <w:szCs w:val="24"/>
              </w:rPr>
            </w:pPr>
          </w:p>
        </w:tc>
        <w:tc>
          <w:tcPr>
            <w:tcW w:w="565" w:type="pct"/>
            <w:vAlign w:val="center"/>
          </w:tcPr>
          <w:p>
            <w:pPr>
              <w:pStyle w:val="2"/>
              <w:widowControl w:val="0"/>
              <w:jc w:val="center"/>
              <w:rPr>
                <w:rFonts w:ascii="仿宋" w:hAnsi="仿宋" w:eastAsia="仿宋" w:cs="仿宋"/>
                <w:sz w:val="24"/>
                <w:szCs w:val="24"/>
                <w:highlight w:val="yellow"/>
              </w:rPr>
            </w:pPr>
          </w:p>
        </w:tc>
      </w:tr>
    </w:tbl>
    <w:p>
      <w:pPr>
        <w:jc w:val="center"/>
        <w:rPr>
          <w:rFonts w:ascii="仿宋" w:hAnsi="仿宋" w:eastAsia="仿宋" w:cs="仿宋"/>
          <w:color w:val="auto"/>
          <w:szCs w:val="21"/>
          <w:lang w:bidi="ar"/>
        </w:rPr>
      </w:pPr>
    </w:p>
    <w:p>
      <w:pPr>
        <w:spacing w:line="360" w:lineRule="auto"/>
        <w:rPr>
          <w:rFonts w:ascii="仿宋" w:hAnsi="仿宋" w:eastAsia="仿宋" w:cs="仿宋"/>
          <w:bCs/>
          <w:color w:val="auto"/>
        </w:rPr>
      </w:pPr>
      <w:r>
        <w:rPr>
          <w:rFonts w:hint="eastAsia" w:ascii="仿宋" w:hAnsi="仿宋" w:eastAsia="仿宋" w:cs="仿宋"/>
          <w:bCs/>
          <w:color w:val="auto"/>
        </w:rPr>
        <w:t>备注：</w:t>
      </w:r>
    </w:p>
    <w:p>
      <w:pPr>
        <w:spacing w:line="360" w:lineRule="auto"/>
        <w:rPr>
          <w:rFonts w:ascii="仿宋" w:hAnsi="仿宋" w:eastAsia="仿宋"/>
          <w:bCs/>
          <w:color w:val="auto"/>
        </w:rPr>
      </w:pPr>
      <w:r>
        <w:rPr>
          <w:rFonts w:hint="eastAsia" w:ascii="仿宋" w:hAnsi="仿宋" w:eastAsia="仿宋"/>
          <w:bCs/>
          <w:color w:val="auto"/>
        </w:rPr>
        <w:t>1.本次报价精确到小数点后两位（四舍五入）。</w:t>
      </w:r>
    </w:p>
    <w:p>
      <w:pPr>
        <w:pStyle w:val="218"/>
        <w:spacing w:line="360" w:lineRule="auto"/>
        <w:ind w:firstLine="0"/>
        <w:rPr>
          <w:rFonts w:ascii="仿宋" w:hAnsi="仿宋" w:eastAsia="仿宋" w:cs="宋体"/>
          <w:bCs/>
          <w:color w:val="auto"/>
        </w:rPr>
      </w:pPr>
      <w:r>
        <w:rPr>
          <w:rFonts w:hint="eastAsia" w:ascii="仿宋" w:hAnsi="仿宋" w:eastAsia="仿宋" w:cs="宋体"/>
          <w:bCs/>
          <w:color w:val="auto"/>
        </w:rPr>
        <w:t>2.含税价=不含税价*(1+税率)，若报价与此公式不符，增值税专用发票以不含税</w:t>
      </w:r>
    </w:p>
    <w:p>
      <w:pPr>
        <w:pStyle w:val="218"/>
        <w:spacing w:line="360" w:lineRule="auto"/>
        <w:ind w:firstLine="0"/>
        <w:rPr>
          <w:rFonts w:ascii="仿宋" w:hAnsi="仿宋" w:eastAsia="仿宋" w:cs="宋体"/>
          <w:bCs/>
          <w:color w:val="auto"/>
        </w:rPr>
      </w:pPr>
      <w:r>
        <w:rPr>
          <w:rFonts w:hint="eastAsia" w:ascii="仿宋" w:hAnsi="仿宋" w:eastAsia="仿宋" w:cs="宋体"/>
          <w:bCs/>
          <w:color w:val="auto"/>
        </w:rPr>
        <w:t>价为准进行修正，增值税普通发票以含税价进行修正。</w:t>
      </w:r>
    </w:p>
    <w:p>
      <w:pPr>
        <w:pStyle w:val="218"/>
        <w:spacing w:line="360" w:lineRule="auto"/>
        <w:ind w:firstLine="0"/>
        <w:rPr>
          <w:rFonts w:ascii="仿宋" w:hAnsi="仿宋" w:eastAsia="仿宋" w:cs="宋体"/>
          <w:bCs/>
          <w:color w:val="auto"/>
        </w:rPr>
      </w:pPr>
      <w:r>
        <w:rPr>
          <w:rFonts w:hint="eastAsia" w:ascii="仿宋" w:hAnsi="仿宋" w:eastAsia="仿宋" w:cs="宋体"/>
          <w:bCs/>
          <w:color w:val="auto"/>
        </w:rPr>
        <w:t>3.后续如因国家税率调整，专票以不含税价不变进行调整，普票以含税价不变进行</w:t>
      </w:r>
    </w:p>
    <w:p>
      <w:pPr>
        <w:pStyle w:val="218"/>
        <w:spacing w:line="360" w:lineRule="auto"/>
        <w:ind w:firstLine="0"/>
        <w:rPr>
          <w:rFonts w:ascii="仿宋" w:hAnsi="仿宋" w:eastAsia="仿宋" w:cs="宋体"/>
          <w:color w:val="auto"/>
        </w:rPr>
      </w:pPr>
      <w:r>
        <w:rPr>
          <w:rFonts w:hint="eastAsia" w:ascii="仿宋" w:hAnsi="仿宋" w:eastAsia="仿宋" w:cs="宋体"/>
          <w:bCs/>
          <w:color w:val="auto"/>
        </w:rPr>
        <w:t>调整。</w:t>
      </w:r>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法定代表人或其授权代理人：</w:t>
      </w:r>
      <w:r>
        <w:rPr>
          <w:rFonts w:hint="eastAsia" w:ascii="仿宋" w:hAnsi="仿宋" w:eastAsia="仿宋" w:cs="宋体"/>
          <w:color w:val="auto"/>
          <w:u w:val="single"/>
        </w:rPr>
        <w:t xml:space="preserve">             </w:t>
      </w:r>
      <w:r>
        <w:rPr>
          <w:rFonts w:hint="eastAsia" w:ascii="仿宋" w:hAnsi="仿宋" w:eastAsia="仿宋" w:cs="宋体"/>
          <w:color w:val="auto"/>
        </w:rPr>
        <w:t>（签字）</w:t>
      </w:r>
    </w:p>
    <w:p>
      <w:pPr>
        <w:widowControl w:val="0"/>
        <w:numPr>
          <w:ilvl w:val="0"/>
          <w:numId w:val="1"/>
        </w:numPr>
        <w:spacing w:line="440" w:lineRule="exact"/>
        <w:jc w:val="right"/>
        <w:rPr>
          <w:rFonts w:ascii="仿宋_GB2312" w:hAnsi="宋体" w:eastAsia="仿宋_GB2312" w:cs="宋体"/>
          <w:color w:val="auto"/>
          <w:sz w:val="28"/>
          <w:szCs w:val="28"/>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bookmarkStart w:id="190" w:name="_Toc127761806"/>
      <w:bookmarkEnd w:id="190"/>
      <w:bookmarkStart w:id="191" w:name="_Toc104714659"/>
      <w:bookmarkEnd w:id="191"/>
      <w:bookmarkStart w:id="192" w:name="_Toc125183170"/>
      <w:bookmarkEnd w:id="192"/>
    </w:p>
    <w:bookmarkEnd w:id="127"/>
    <w:bookmarkEnd w:id="184"/>
    <w:bookmarkEnd w:id="185"/>
    <w:bookmarkEnd w:id="186"/>
    <w:bookmarkEnd w:id="187"/>
    <w:bookmarkEnd w:id="188"/>
    <w:bookmarkEnd w:id="189"/>
    <w:p>
      <w:pPr>
        <w:widowControl w:val="0"/>
        <w:numPr>
          <w:ilvl w:val="0"/>
          <w:numId w:val="1"/>
        </w:numPr>
        <w:spacing w:line="440" w:lineRule="exact"/>
        <w:jc w:val="right"/>
        <w:rPr>
          <w:rFonts w:ascii="仿宋" w:hAnsi="仿宋" w:eastAsia="仿宋" w:cs="宋体"/>
          <w:color w:val="auto"/>
        </w:rPr>
      </w:pPr>
    </w:p>
    <w:p>
      <w:pPr>
        <w:pStyle w:val="3"/>
        <w:tabs>
          <w:tab w:val="clear" w:pos="425"/>
        </w:tabs>
        <w:spacing w:before="0" w:after="0" w:line="560" w:lineRule="exact"/>
        <w:ind w:left="0" w:firstLine="0"/>
        <w:jc w:val="left"/>
        <w:rPr>
          <w:rFonts w:ascii="仿宋_GB2312" w:hAnsi="宋体" w:eastAsia="仿宋_GB2312" w:cs="宋体"/>
          <w:color w:val="auto"/>
          <w:sz w:val="28"/>
          <w:szCs w:val="28"/>
        </w:rPr>
      </w:pPr>
    </w:p>
    <w:p>
      <w:pPr>
        <w:pStyle w:val="2"/>
        <w:rPr>
          <w:rFonts w:ascii="仿宋_GB2312" w:hAnsi="宋体" w:eastAsia="仿宋_GB2312" w:cs="宋体"/>
          <w:color w:val="auto"/>
          <w:sz w:val="28"/>
          <w:szCs w:val="28"/>
        </w:rPr>
      </w:pPr>
    </w:p>
    <w:p>
      <w:pPr>
        <w:pStyle w:val="2"/>
        <w:rPr>
          <w:rFonts w:ascii="仿宋_GB2312" w:hAnsi="宋体" w:eastAsia="仿宋_GB2312" w:cs="宋体"/>
          <w:color w:val="auto"/>
          <w:sz w:val="28"/>
          <w:szCs w:val="28"/>
        </w:rPr>
      </w:pPr>
    </w:p>
    <w:p>
      <w:pPr>
        <w:pStyle w:val="2"/>
        <w:rPr>
          <w:rFonts w:ascii="仿宋_GB2312" w:hAnsi="宋体" w:eastAsia="仿宋_GB2312" w:cs="宋体"/>
          <w:color w:val="auto"/>
          <w:sz w:val="28"/>
          <w:szCs w:val="28"/>
        </w:rPr>
      </w:pPr>
    </w:p>
    <w:p>
      <w:pPr>
        <w:pStyle w:val="2"/>
        <w:rPr>
          <w:rFonts w:ascii="仿宋_GB2312" w:hAnsi="宋体" w:eastAsia="仿宋_GB2312" w:cs="宋体"/>
          <w:color w:val="auto"/>
          <w:sz w:val="28"/>
          <w:szCs w:val="28"/>
        </w:rPr>
      </w:pPr>
    </w:p>
    <w:p>
      <w:pPr>
        <w:pStyle w:val="2"/>
        <w:rPr>
          <w:rFonts w:ascii="仿宋_GB2312" w:hAnsi="宋体" w:eastAsia="仿宋_GB2312" w:cs="宋体"/>
          <w:color w:val="auto"/>
          <w:sz w:val="28"/>
          <w:szCs w:val="28"/>
        </w:rPr>
      </w:pPr>
    </w:p>
    <w:p/>
    <w:sectPr>
      <w:headerReference r:id="rId7" w:type="default"/>
      <w:footerReference r:id="rId8" w:type="default"/>
      <w:pgSz w:w="11906" w:h="16838"/>
      <w:pgMar w:top="1418" w:right="1555" w:bottom="1418" w:left="1531" w:header="851" w:footer="992" w:gutter="0"/>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auto"/>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Math">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Monaco">
    <w:altName w:val="Courier New"/>
    <w:panose1 w:val="0208090404030B020404"/>
    <w:charset w:val="00"/>
    <w:family w:val="auto"/>
    <w:pitch w:val="default"/>
    <w:sig w:usb0="00000000" w:usb1="00000000" w:usb2="00000000" w:usb3="00000000" w:csb0="00000000" w:csb1="00000000"/>
  </w:font>
  <w:font w:name="新宋体">
    <w:panose1 w:val="02010609030101010101"/>
    <w:charset w:val="86"/>
    <w:family w:val="auto"/>
    <w:pitch w:val="default"/>
    <w:sig w:usb0="00000283" w:usb1="288F0000" w:usb2="00000006" w:usb3="00000000" w:csb0="00040001" w:csb1="00000000"/>
  </w:font>
  <w:font w:name="楷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framePr w:wrap="around" w:vAnchor="text" w:hAnchor="margin" w:xAlign="center" w:y="1"/>
      <w:rPr>
        <w:rStyle w:val="45"/>
      </w:rPr>
    </w:pPr>
    <w:r>
      <w:fldChar w:fldCharType="begin"/>
    </w:r>
    <w:r>
      <w:rPr>
        <w:rStyle w:val="45"/>
      </w:rPr>
      <w:instrText xml:space="preserve">PAGE  </w:instrText>
    </w:r>
    <w:r>
      <w:fldChar w:fldCharType="end"/>
    </w:r>
  </w:p>
  <w:p>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clear" w:pos="4153"/>
      </w:tabs>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o9aMzPQIAAHAEAAAOAAAAAAAAAAEAIAAAAB8BAABkcnMvZTJv&#10;RG9jLnhtbFBLBQYAAAAABgAGAFkBAADOBQAAAAA=&#10;">
              <v:fill on="f" focussize="0,0"/>
              <v:stroke on="f" weight="0.5pt"/>
              <v:imagedata o:title=""/>
              <o:lock v:ext="edit" aspectratio="f"/>
              <v:textbox inset="0mm,0mm,0mm,0mm" style="mso-fit-shape-to-text:t;">
                <w:txbxContent>
                  <w:p>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pPr>
    <w:r>
      <w:fldChar w:fldCharType="begin"/>
    </w:r>
    <w:r>
      <w:instrText xml:space="preserve">PAGE \* MERGEFORMAT</w:instrText>
    </w:r>
    <w:r>
      <w:fldChar w:fldCharType="separate"/>
    </w:r>
    <w:r>
      <w:t>62</w:t>
    </w:r>
    <w:r>
      <w:fldChar w:fldCharType="end"/>
    </w:r>
  </w:p>
  <w:p>
    <w:pPr>
      <w:pStyle w:val="2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pPr>
    <w:r>
      <w:fldChar w:fldCharType="begin"/>
    </w:r>
    <w:r>
      <w:instrText xml:space="preserve">PAGE \* MERGEFORMAT</w:instrText>
    </w:r>
    <w:r>
      <w:fldChar w:fldCharType="separate"/>
    </w:r>
    <w:r>
      <w:t>69</w:t>
    </w:r>
    <w:r>
      <w:fldChar w:fldCharType="end"/>
    </w:r>
  </w:p>
  <w:p>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
      <w:suff w:val="nothing"/>
      <w:lvlText w:val="%1、"/>
      <w:lvlJc w:val="left"/>
      <w:rPr>
        <w:rFonts w:hint="eastAsia" w:ascii="仿宋" w:hAnsi="仿宋" w:eastAsia="仿宋" w:cs="仿宋"/>
        <w:b/>
        <w:bCs/>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1">
    <w:nsid w:val="CF092B84"/>
    <w:multiLevelType w:val="multilevel"/>
    <w:tmpl w:val="CF092B84"/>
    <w:lvl w:ilvl="0" w:tentative="0">
      <w:start w:val="1"/>
      <w:numFmt w:val="chineseCountingThousand"/>
      <w:pStyle w:val="220"/>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abstractNum w:abstractNumId="2">
    <w:nsid w:val="0053208E"/>
    <w:multiLevelType w:val="multilevel"/>
    <w:tmpl w:val="0053208E"/>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abstractNum w:abstractNumId="3">
    <w:nsid w:val="59ADCABA"/>
    <w:multiLevelType w:val="multilevel"/>
    <w:tmpl w:val="59ADCABA"/>
    <w:lvl w:ilvl="0" w:tentative="0">
      <w:start w:val="4"/>
      <w:numFmt w:val="chineseCounting"/>
      <w:suff w:val="space"/>
      <w:lvlText w:val="第%1章"/>
      <w:lvlJc w:val="left"/>
      <w:rPr>
        <w:rFonts w:hint="eastAsia"/>
        <w:color w:val="auto"/>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4">
    <w:nsid w:val="61504875"/>
    <w:multiLevelType w:val="singleLevel"/>
    <w:tmpl w:val="61504875"/>
    <w:lvl w:ilvl="0" w:tentative="0">
      <w:start w:val="1"/>
      <w:numFmt w:val="decimal"/>
      <w:lvlText w:val="%1."/>
      <w:lvlJc w:val="left"/>
      <w:pPr>
        <w:tabs>
          <w:tab w:val="left" w:pos="312"/>
        </w:tabs>
      </w:pPr>
    </w:lvl>
  </w:abstractNum>
  <w:abstractNum w:abstractNumId="5">
    <w:nsid w:val="6824A843"/>
    <w:multiLevelType w:val="singleLevel"/>
    <w:tmpl w:val="6824A843"/>
    <w:lvl w:ilvl="0" w:tentative="0">
      <w:start w:val="4"/>
      <w:numFmt w:val="decimal"/>
      <w:suff w:val="nothing"/>
      <w:lvlText w:val="%1、"/>
      <w:lvlJc w:val="left"/>
      <w:pPr>
        <w:ind w:left="120" w:leftChars="0" w:firstLine="0" w:firstLineChars="0"/>
      </w:pPr>
    </w:lvl>
  </w:abstractNum>
  <w:num w:numId="1">
    <w:abstractNumId w:val="2"/>
  </w:num>
  <w:num w:numId="2">
    <w:abstractNumId w:val="1"/>
  </w:num>
  <w:num w:numId="3">
    <w:abstractNumId w:val="3"/>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bestFit" w:percent="192"/>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C36EF"/>
    <w:rsid w:val="00556818"/>
    <w:rsid w:val="00690D3B"/>
    <w:rsid w:val="007006C6"/>
    <w:rsid w:val="008318E5"/>
    <w:rsid w:val="008D21F5"/>
    <w:rsid w:val="009F5992"/>
    <w:rsid w:val="00A72D9F"/>
    <w:rsid w:val="00A80820"/>
    <w:rsid w:val="00BD07C5"/>
    <w:rsid w:val="00DD5525"/>
    <w:rsid w:val="00F6138C"/>
    <w:rsid w:val="010121B4"/>
    <w:rsid w:val="01225F6B"/>
    <w:rsid w:val="012F7800"/>
    <w:rsid w:val="013A3612"/>
    <w:rsid w:val="01460F39"/>
    <w:rsid w:val="014D1C4C"/>
    <w:rsid w:val="015F254D"/>
    <w:rsid w:val="016C1863"/>
    <w:rsid w:val="01800A8F"/>
    <w:rsid w:val="01821808"/>
    <w:rsid w:val="018620BC"/>
    <w:rsid w:val="018C4316"/>
    <w:rsid w:val="019B4930"/>
    <w:rsid w:val="01D76D14"/>
    <w:rsid w:val="01DB319C"/>
    <w:rsid w:val="01EA46B0"/>
    <w:rsid w:val="01F01E3C"/>
    <w:rsid w:val="02102371"/>
    <w:rsid w:val="02164224"/>
    <w:rsid w:val="023D5E11"/>
    <w:rsid w:val="025E7EF2"/>
    <w:rsid w:val="028710B6"/>
    <w:rsid w:val="0287720B"/>
    <w:rsid w:val="02AF7B2F"/>
    <w:rsid w:val="02C62D99"/>
    <w:rsid w:val="02DD7C65"/>
    <w:rsid w:val="03043F03"/>
    <w:rsid w:val="03132E98"/>
    <w:rsid w:val="0314091A"/>
    <w:rsid w:val="036761A6"/>
    <w:rsid w:val="036A712A"/>
    <w:rsid w:val="037A3B41"/>
    <w:rsid w:val="037D4AC6"/>
    <w:rsid w:val="038C50E0"/>
    <w:rsid w:val="03911568"/>
    <w:rsid w:val="039859AF"/>
    <w:rsid w:val="03AE3097"/>
    <w:rsid w:val="03E04B6A"/>
    <w:rsid w:val="03E45C6D"/>
    <w:rsid w:val="03EF3B00"/>
    <w:rsid w:val="03F66D0E"/>
    <w:rsid w:val="03F97C93"/>
    <w:rsid w:val="0413083D"/>
    <w:rsid w:val="041A1188"/>
    <w:rsid w:val="04237B84"/>
    <w:rsid w:val="04284F5F"/>
    <w:rsid w:val="04292B1C"/>
    <w:rsid w:val="042C71E8"/>
    <w:rsid w:val="04352076"/>
    <w:rsid w:val="043B1A01"/>
    <w:rsid w:val="04436E0D"/>
    <w:rsid w:val="044A0997"/>
    <w:rsid w:val="046030D8"/>
    <w:rsid w:val="04897582"/>
    <w:rsid w:val="049272B9"/>
    <w:rsid w:val="04AD04FC"/>
    <w:rsid w:val="04B11640"/>
    <w:rsid w:val="04DA2804"/>
    <w:rsid w:val="04EF6F26"/>
    <w:rsid w:val="05066B4B"/>
    <w:rsid w:val="050723CE"/>
    <w:rsid w:val="050B2FD3"/>
    <w:rsid w:val="050D64D6"/>
    <w:rsid w:val="054C183E"/>
    <w:rsid w:val="054C5521"/>
    <w:rsid w:val="05765573"/>
    <w:rsid w:val="05785C74"/>
    <w:rsid w:val="059341B1"/>
    <w:rsid w:val="059A3B3C"/>
    <w:rsid w:val="059A73BF"/>
    <w:rsid w:val="05B819DC"/>
    <w:rsid w:val="05EF48CA"/>
    <w:rsid w:val="06125D84"/>
    <w:rsid w:val="061E541A"/>
    <w:rsid w:val="06247323"/>
    <w:rsid w:val="062803CF"/>
    <w:rsid w:val="063B36C5"/>
    <w:rsid w:val="0664493D"/>
    <w:rsid w:val="06BC4F18"/>
    <w:rsid w:val="06BD70D2"/>
    <w:rsid w:val="06C16E21"/>
    <w:rsid w:val="06C42140"/>
    <w:rsid w:val="06D303C0"/>
    <w:rsid w:val="06DD6751"/>
    <w:rsid w:val="06E573E1"/>
    <w:rsid w:val="06EA3869"/>
    <w:rsid w:val="06FA6082"/>
    <w:rsid w:val="07002189"/>
    <w:rsid w:val="070C4371"/>
    <w:rsid w:val="07347160"/>
    <w:rsid w:val="074B1BB9"/>
    <w:rsid w:val="07780B4E"/>
    <w:rsid w:val="07824CE1"/>
    <w:rsid w:val="07940642"/>
    <w:rsid w:val="07994906"/>
    <w:rsid w:val="079E0D8E"/>
    <w:rsid w:val="07B354B0"/>
    <w:rsid w:val="07B851BB"/>
    <w:rsid w:val="07BA3909"/>
    <w:rsid w:val="07BF4B46"/>
    <w:rsid w:val="07C90AAF"/>
    <w:rsid w:val="07D60EE8"/>
    <w:rsid w:val="07DF3D76"/>
    <w:rsid w:val="07FD6BA9"/>
    <w:rsid w:val="08020AB2"/>
    <w:rsid w:val="080D6B90"/>
    <w:rsid w:val="081D0048"/>
    <w:rsid w:val="081D1247"/>
    <w:rsid w:val="0828546F"/>
    <w:rsid w:val="08315D7E"/>
    <w:rsid w:val="084A0EA6"/>
    <w:rsid w:val="084E56AE"/>
    <w:rsid w:val="08882010"/>
    <w:rsid w:val="08A53B3F"/>
    <w:rsid w:val="08B01ED0"/>
    <w:rsid w:val="08C40B70"/>
    <w:rsid w:val="08EB6831"/>
    <w:rsid w:val="08FE41CD"/>
    <w:rsid w:val="09031AC1"/>
    <w:rsid w:val="090D69E6"/>
    <w:rsid w:val="091F7F85"/>
    <w:rsid w:val="09241E8E"/>
    <w:rsid w:val="094A20CE"/>
    <w:rsid w:val="09510DC4"/>
    <w:rsid w:val="095B7DEA"/>
    <w:rsid w:val="096628F8"/>
    <w:rsid w:val="09685DFB"/>
    <w:rsid w:val="09755111"/>
    <w:rsid w:val="09937F44"/>
    <w:rsid w:val="09A301DE"/>
    <w:rsid w:val="09BA5C05"/>
    <w:rsid w:val="09C94B9B"/>
    <w:rsid w:val="09EC6D03"/>
    <w:rsid w:val="09FB2DEB"/>
    <w:rsid w:val="0A087F03"/>
    <w:rsid w:val="0A171C4C"/>
    <w:rsid w:val="0A3B7458"/>
    <w:rsid w:val="0A3D4B5A"/>
    <w:rsid w:val="0A5115FC"/>
    <w:rsid w:val="0A7140AF"/>
    <w:rsid w:val="0A876253"/>
    <w:rsid w:val="0A894FD9"/>
    <w:rsid w:val="0A9D500F"/>
    <w:rsid w:val="0AA03A6A"/>
    <w:rsid w:val="0ABE41AE"/>
    <w:rsid w:val="0AD96F7B"/>
    <w:rsid w:val="0ADC7B88"/>
    <w:rsid w:val="0AE9213E"/>
    <w:rsid w:val="0AEC39F9"/>
    <w:rsid w:val="0AF5210A"/>
    <w:rsid w:val="0AF8308E"/>
    <w:rsid w:val="0B0F2CB4"/>
    <w:rsid w:val="0B2A3714"/>
    <w:rsid w:val="0B4E601C"/>
    <w:rsid w:val="0B560EAA"/>
    <w:rsid w:val="0B863BF7"/>
    <w:rsid w:val="0B8A25FD"/>
    <w:rsid w:val="0B927A0A"/>
    <w:rsid w:val="0BA73B8E"/>
    <w:rsid w:val="0BAA522C"/>
    <w:rsid w:val="0BAE1C71"/>
    <w:rsid w:val="0BD571F9"/>
    <w:rsid w:val="0BD95C00"/>
    <w:rsid w:val="0BF132A6"/>
    <w:rsid w:val="0BF84E2F"/>
    <w:rsid w:val="0C2B33FC"/>
    <w:rsid w:val="0C314A00"/>
    <w:rsid w:val="0C4B6E38"/>
    <w:rsid w:val="0C7B7987"/>
    <w:rsid w:val="0C8D69A8"/>
    <w:rsid w:val="0CAC0156"/>
    <w:rsid w:val="0CAE7503"/>
    <w:rsid w:val="0CB40DE6"/>
    <w:rsid w:val="0CC60D00"/>
    <w:rsid w:val="0CCC4FEC"/>
    <w:rsid w:val="0CD60203"/>
    <w:rsid w:val="0CE27C09"/>
    <w:rsid w:val="0CF550D2"/>
    <w:rsid w:val="0D0E4978"/>
    <w:rsid w:val="0D173089"/>
    <w:rsid w:val="0D246B1B"/>
    <w:rsid w:val="0D2D522C"/>
    <w:rsid w:val="0D3D54C7"/>
    <w:rsid w:val="0D425203"/>
    <w:rsid w:val="0D4373D0"/>
    <w:rsid w:val="0D566407"/>
    <w:rsid w:val="0D612244"/>
    <w:rsid w:val="0D72249E"/>
    <w:rsid w:val="0D755621"/>
    <w:rsid w:val="0D8475E1"/>
    <w:rsid w:val="0D8E04F1"/>
    <w:rsid w:val="0D8F61CA"/>
    <w:rsid w:val="0D967520"/>
    <w:rsid w:val="0D9848DC"/>
    <w:rsid w:val="0DAA0079"/>
    <w:rsid w:val="0DC444A6"/>
    <w:rsid w:val="0DD13B18"/>
    <w:rsid w:val="0DD36B0A"/>
    <w:rsid w:val="0DDC62CA"/>
    <w:rsid w:val="0DE77EDE"/>
    <w:rsid w:val="0DF70178"/>
    <w:rsid w:val="0DF97DF8"/>
    <w:rsid w:val="0E041A0C"/>
    <w:rsid w:val="0E1B4EB5"/>
    <w:rsid w:val="0E2608ED"/>
    <w:rsid w:val="0E280947"/>
    <w:rsid w:val="0E3948D3"/>
    <w:rsid w:val="0E3C53EA"/>
    <w:rsid w:val="0E516288"/>
    <w:rsid w:val="0E7C61D3"/>
    <w:rsid w:val="0E8732C1"/>
    <w:rsid w:val="0E922575"/>
    <w:rsid w:val="0EA51596"/>
    <w:rsid w:val="0EAF7927"/>
    <w:rsid w:val="0EC85224"/>
    <w:rsid w:val="0EE77A81"/>
    <w:rsid w:val="0EF06192"/>
    <w:rsid w:val="0F075DB7"/>
    <w:rsid w:val="0F185A85"/>
    <w:rsid w:val="0F2F014E"/>
    <w:rsid w:val="0F4E652C"/>
    <w:rsid w:val="0F5229B3"/>
    <w:rsid w:val="0F634E4C"/>
    <w:rsid w:val="0F796FF0"/>
    <w:rsid w:val="0FA11D24"/>
    <w:rsid w:val="0FB726D8"/>
    <w:rsid w:val="0FD15480"/>
    <w:rsid w:val="0FE51F22"/>
    <w:rsid w:val="0FFF2ACC"/>
    <w:rsid w:val="10154C70"/>
    <w:rsid w:val="101F3746"/>
    <w:rsid w:val="10225E5F"/>
    <w:rsid w:val="10227809"/>
    <w:rsid w:val="10293910"/>
    <w:rsid w:val="102C55BD"/>
    <w:rsid w:val="103E38B5"/>
    <w:rsid w:val="105D6356"/>
    <w:rsid w:val="106B567E"/>
    <w:rsid w:val="108F176A"/>
    <w:rsid w:val="109A294A"/>
    <w:rsid w:val="109B7605"/>
    <w:rsid w:val="109C2BC0"/>
    <w:rsid w:val="10A15B58"/>
    <w:rsid w:val="10C1060B"/>
    <w:rsid w:val="10E862CD"/>
    <w:rsid w:val="10F036D9"/>
    <w:rsid w:val="10F32008"/>
    <w:rsid w:val="10FD29EF"/>
    <w:rsid w:val="110000F0"/>
    <w:rsid w:val="111E4A8C"/>
    <w:rsid w:val="113E5AF8"/>
    <w:rsid w:val="11473D3D"/>
    <w:rsid w:val="115D4A2C"/>
    <w:rsid w:val="11797DBA"/>
    <w:rsid w:val="117B7A3A"/>
    <w:rsid w:val="118B7CD4"/>
    <w:rsid w:val="118F66DA"/>
    <w:rsid w:val="119C37F2"/>
    <w:rsid w:val="11A92B07"/>
    <w:rsid w:val="11AC3A8C"/>
    <w:rsid w:val="11AE2812"/>
    <w:rsid w:val="11BA4024"/>
    <w:rsid w:val="11C720B8"/>
    <w:rsid w:val="120C7329"/>
    <w:rsid w:val="12111232"/>
    <w:rsid w:val="1217313B"/>
    <w:rsid w:val="121C75C3"/>
    <w:rsid w:val="122B1DDC"/>
    <w:rsid w:val="12355F6F"/>
    <w:rsid w:val="12372F05"/>
    <w:rsid w:val="1255519F"/>
    <w:rsid w:val="12681C41"/>
    <w:rsid w:val="12D25953"/>
    <w:rsid w:val="12DC417E"/>
    <w:rsid w:val="12DE2F04"/>
    <w:rsid w:val="12E01143"/>
    <w:rsid w:val="12F450A8"/>
    <w:rsid w:val="13157543"/>
    <w:rsid w:val="13176561"/>
    <w:rsid w:val="13336C2B"/>
    <w:rsid w:val="133A1F99"/>
    <w:rsid w:val="134A0035"/>
    <w:rsid w:val="134D31B8"/>
    <w:rsid w:val="135B5D51"/>
    <w:rsid w:val="1365085F"/>
    <w:rsid w:val="13697265"/>
    <w:rsid w:val="13702473"/>
    <w:rsid w:val="13735681"/>
    <w:rsid w:val="137F4C8C"/>
    <w:rsid w:val="138E61A0"/>
    <w:rsid w:val="139A52B2"/>
    <w:rsid w:val="13A825CD"/>
    <w:rsid w:val="13B43E61"/>
    <w:rsid w:val="13C07C74"/>
    <w:rsid w:val="13D57C19"/>
    <w:rsid w:val="13D9661F"/>
    <w:rsid w:val="13E15C2A"/>
    <w:rsid w:val="13E620B2"/>
    <w:rsid w:val="13EE2D42"/>
    <w:rsid w:val="13EF07C3"/>
    <w:rsid w:val="140C22F2"/>
    <w:rsid w:val="141A7089"/>
    <w:rsid w:val="143C503F"/>
    <w:rsid w:val="14511761"/>
    <w:rsid w:val="145304E8"/>
    <w:rsid w:val="1464639A"/>
    <w:rsid w:val="14994BCF"/>
    <w:rsid w:val="14AF1AFB"/>
    <w:rsid w:val="14C0309A"/>
    <w:rsid w:val="14D26837"/>
    <w:rsid w:val="14E013D0"/>
    <w:rsid w:val="14E632DA"/>
    <w:rsid w:val="14E909DB"/>
    <w:rsid w:val="150E5397"/>
    <w:rsid w:val="15297246"/>
    <w:rsid w:val="153F13EA"/>
    <w:rsid w:val="15537C7E"/>
    <w:rsid w:val="1556100F"/>
    <w:rsid w:val="155C679B"/>
    <w:rsid w:val="15690030"/>
    <w:rsid w:val="156B3217"/>
    <w:rsid w:val="157763A6"/>
    <w:rsid w:val="15863D5C"/>
    <w:rsid w:val="15A36DFE"/>
    <w:rsid w:val="15A62093"/>
    <w:rsid w:val="15A62B5C"/>
    <w:rsid w:val="15AE2D22"/>
    <w:rsid w:val="15AF4F21"/>
    <w:rsid w:val="15C02C3D"/>
    <w:rsid w:val="15C26140"/>
    <w:rsid w:val="15D241DC"/>
    <w:rsid w:val="15D43E5C"/>
    <w:rsid w:val="15D61554"/>
    <w:rsid w:val="15E553FB"/>
    <w:rsid w:val="15EE2487"/>
    <w:rsid w:val="15EF5D0A"/>
    <w:rsid w:val="15F63117"/>
    <w:rsid w:val="160349AB"/>
    <w:rsid w:val="160779DE"/>
    <w:rsid w:val="160A4336"/>
    <w:rsid w:val="160D2D3C"/>
    <w:rsid w:val="160E07BD"/>
    <w:rsid w:val="161D5555"/>
    <w:rsid w:val="163376F8"/>
    <w:rsid w:val="16404BF0"/>
    <w:rsid w:val="16471C1C"/>
    <w:rsid w:val="16483E1A"/>
    <w:rsid w:val="164D3B25"/>
    <w:rsid w:val="167E42F4"/>
    <w:rsid w:val="167F55F9"/>
    <w:rsid w:val="169335E4"/>
    <w:rsid w:val="169D4BA9"/>
    <w:rsid w:val="16A356B5"/>
    <w:rsid w:val="16EA4CA9"/>
    <w:rsid w:val="16F60ABB"/>
    <w:rsid w:val="1714006B"/>
    <w:rsid w:val="171E63FC"/>
    <w:rsid w:val="17232884"/>
    <w:rsid w:val="172D3193"/>
    <w:rsid w:val="17581A59"/>
    <w:rsid w:val="176D0D40"/>
    <w:rsid w:val="177A3293"/>
    <w:rsid w:val="179B1FCC"/>
    <w:rsid w:val="17B730F8"/>
    <w:rsid w:val="17CC781A"/>
    <w:rsid w:val="17D26C83"/>
    <w:rsid w:val="17DB67AF"/>
    <w:rsid w:val="17EE79CE"/>
    <w:rsid w:val="180314D0"/>
    <w:rsid w:val="1815568F"/>
    <w:rsid w:val="182271AE"/>
    <w:rsid w:val="18232427"/>
    <w:rsid w:val="18363C5F"/>
    <w:rsid w:val="183710C7"/>
    <w:rsid w:val="18477163"/>
    <w:rsid w:val="18701508"/>
    <w:rsid w:val="18794759"/>
    <w:rsid w:val="187E50BF"/>
    <w:rsid w:val="18865E57"/>
    <w:rsid w:val="188C65D3"/>
    <w:rsid w:val="1896721E"/>
    <w:rsid w:val="18A3687D"/>
    <w:rsid w:val="18D57CCC"/>
    <w:rsid w:val="18FB44E3"/>
    <w:rsid w:val="19042D9A"/>
    <w:rsid w:val="19073D1E"/>
    <w:rsid w:val="190800BC"/>
    <w:rsid w:val="19751DD4"/>
    <w:rsid w:val="19902161"/>
    <w:rsid w:val="19A44EA1"/>
    <w:rsid w:val="19A527ED"/>
    <w:rsid w:val="19A52923"/>
    <w:rsid w:val="19A603A4"/>
    <w:rsid w:val="19AB17F4"/>
    <w:rsid w:val="19C0314D"/>
    <w:rsid w:val="19C31ED3"/>
    <w:rsid w:val="19DF017E"/>
    <w:rsid w:val="1A081343"/>
    <w:rsid w:val="1A3C2C8F"/>
    <w:rsid w:val="1A465481"/>
    <w:rsid w:val="1A7A5D34"/>
    <w:rsid w:val="1A826A8E"/>
    <w:rsid w:val="1A9B6333"/>
    <w:rsid w:val="1AEB73B7"/>
    <w:rsid w:val="1AF25750"/>
    <w:rsid w:val="1AF866CC"/>
    <w:rsid w:val="1B0537E4"/>
    <w:rsid w:val="1B1E690C"/>
    <w:rsid w:val="1B3A29B9"/>
    <w:rsid w:val="1B492FD4"/>
    <w:rsid w:val="1B5E3E72"/>
    <w:rsid w:val="1B5F5177"/>
    <w:rsid w:val="1B951DCE"/>
    <w:rsid w:val="1B9C30EB"/>
    <w:rsid w:val="1BD07B8A"/>
    <w:rsid w:val="1BE21ECD"/>
    <w:rsid w:val="1BE540AB"/>
    <w:rsid w:val="1BE91858"/>
    <w:rsid w:val="1BF704FB"/>
    <w:rsid w:val="1BF87EE4"/>
    <w:rsid w:val="1BFD04F9"/>
    <w:rsid w:val="1C117199"/>
    <w:rsid w:val="1C1710A3"/>
    <w:rsid w:val="1C186B24"/>
    <w:rsid w:val="1C1D316C"/>
    <w:rsid w:val="1C253391"/>
    <w:rsid w:val="1C2A499D"/>
    <w:rsid w:val="1C2E454B"/>
    <w:rsid w:val="1C41576A"/>
    <w:rsid w:val="1C454170"/>
    <w:rsid w:val="1C523486"/>
    <w:rsid w:val="1C5F4D1A"/>
    <w:rsid w:val="1C800AD2"/>
    <w:rsid w:val="1CCB20A5"/>
    <w:rsid w:val="1CD63A5F"/>
    <w:rsid w:val="1CE407F6"/>
    <w:rsid w:val="1CE871FD"/>
    <w:rsid w:val="1CFA7196"/>
    <w:rsid w:val="1D05181D"/>
    <w:rsid w:val="1D0B2C34"/>
    <w:rsid w:val="1D39247F"/>
    <w:rsid w:val="1D3F269C"/>
    <w:rsid w:val="1D436C7E"/>
    <w:rsid w:val="1D48051B"/>
    <w:rsid w:val="1D4B149F"/>
    <w:rsid w:val="1D533029"/>
    <w:rsid w:val="1D65148D"/>
    <w:rsid w:val="1D812873"/>
    <w:rsid w:val="1DB10E44"/>
    <w:rsid w:val="1DB22149"/>
    <w:rsid w:val="1DD6651A"/>
    <w:rsid w:val="1DE55E1B"/>
    <w:rsid w:val="1DF261E4"/>
    <w:rsid w:val="1E117F64"/>
    <w:rsid w:val="1E2F2B43"/>
    <w:rsid w:val="1E574E55"/>
    <w:rsid w:val="1E6905F2"/>
    <w:rsid w:val="1E815C99"/>
    <w:rsid w:val="1E873426"/>
    <w:rsid w:val="1EA02CCB"/>
    <w:rsid w:val="1EA21D48"/>
    <w:rsid w:val="1EBA70F8"/>
    <w:rsid w:val="1EBF357F"/>
    <w:rsid w:val="1EDA1BAB"/>
    <w:rsid w:val="1EF15053"/>
    <w:rsid w:val="1EF501D6"/>
    <w:rsid w:val="1F3022A6"/>
    <w:rsid w:val="1F3C1C4F"/>
    <w:rsid w:val="1F4000C4"/>
    <w:rsid w:val="1F6410B2"/>
    <w:rsid w:val="1F7F1054"/>
    <w:rsid w:val="1F8E2953"/>
    <w:rsid w:val="1F9522DE"/>
    <w:rsid w:val="1FC475AA"/>
    <w:rsid w:val="1FC5502B"/>
    <w:rsid w:val="1FC73DB2"/>
    <w:rsid w:val="1FE775DC"/>
    <w:rsid w:val="1FFD0A09"/>
    <w:rsid w:val="2000198D"/>
    <w:rsid w:val="201A7FB9"/>
    <w:rsid w:val="20220C48"/>
    <w:rsid w:val="20263DCB"/>
    <w:rsid w:val="202C4ABA"/>
    <w:rsid w:val="2044337B"/>
    <w:rsid w:val="20562098"/>
    <w:rsid w:val="20633C30"/>
    <w:rsid w:val="206B103D"/>
    <w:rsid w:val="20820C62"/>
    <w:rsid w:val="208805ED"/>
    <w:rsid w:val="20975384"/>
    <w:rsid w:val="2099410A"/>
    <w:rsid w:val="20B1259F"/>
    <w:rsid w:val="20B46EB2"/>
    <w:rsid w:val="212F207F"/>
    <w:rsid w:val="21346507"/>
    <w:rsid w:val="213B5E92"/>
    <w:rsid w:val="213D6E16"/>
    <w:rsid w:val="21556A3C"/>
    <w:rsid w:val="215A0945"/>
    <w:rsid w:val="216E53E7"/>
    <w:rsid w:val="218C47D6"/>
    <w:rsid w:val="21947825"/>
    <w:rsid w:val="21AC2CCE"/>
    <w:rsid w:val="21B300DA"/>
    <w:rsid w:val="21BF17F5"/>
    <w:rsid w:val="21C91639"/>
    <w:rsid w:val="21E140A1"/>
    <w:rsid w:val="21E32E28"/>
    <w:rsid w:val="21E7182E"/>
    <w:rsid w:val="21EE4FDE"/>
    <w:rsid w:val="21FE1453"/>
    <w:rsid w:val="220A0AE9"/>
    <w:rsid w:val="223F1EBC"/>
    <w:rsid w:val="225678E3"/>
    <w:rsid w:val="22880BFA"/>
    <w:rsid w:val="228B6AB8"/>
    <w:rsid w:val="22A41D36"/>
    <w:rsid w:val="22BD058C"/>
    <w:rsid w:val="22C55999"/>
    <w:rsid w:val="22C75E76"/>
    <w:rsid w:val="22D35FB3"/>
    <w:rsid w:val="22FB5E73"/>
    <w:rsid w:val="230C2EAF"/>
    <w:rsid w:val="23225D32"/>
    <w:rsid w:val="234704F0"/>
    <w:rsid w:val="23613299"/>
    <w:rsid w:val="239C59FC"/>
    <w:rsid w:val="239F2154"/>
    <w:rsid w:val="23C27E3A"/>
    <w:rsid w:val="23D8675A"/>
    <w:rsid w:val="23E3036F"/>
    <w:rsid w:val="23E727C4"/>
    <w:rsid w:val="240B5CB0"/>
    <w:rsid w:val="242B0763"/>
    <w:rsid w:val="2434162D"/>
    <w:rsid w:val="24457704"/>
    <w:rsid w:val="245051B0"/>
    <w:rsid w:val="245B6D34"/>
    <w:rsid w:val="246A3ACB"/>
    <w:rsid w:val="24753161"/>
    <w:rsid w:val="24780862"/>
    <w:rsid w:val="24816F73"/>
    <w:rsid w:val="248A1E01"/>
    <w:rsid w:val="249D327E"/>
    <w:rsid w:val="24AF67BE"/>
    <w:rsid w:val="24B21530"/>
    <w:rsid w:val="24B351C4"/>
    <w:rsid w:val="24B713A4"/>
    <w:rsid w:val="24BF6A58"/>
    <w:rsid w:val="24C541D7"/>
    <w:rsid w:val="24CE37EF"/>
    <w:rsid w:val="24D26031"/>
    <w:rsid w:val="24E87C1C"/>
    <w:rsid w:val="24E91E1B"/>
    <w:rsid w:val="24F91678"/>
    <w:rsid w:val="24FB0E3B"/>
    <w:rsid w:val="24FC68BD"/>
    <w:rsid w:val="24FF7842"/>
    <w:rsid w:val="252D708C"/>
    <w:rsid w:val="2537321F"/>
    <w:rsid w:val="25447E4B"/>
    <w:rsid w:val="254C7941"/>
    <w:rsid w:val="2569146F"/>
    <w:rsid w:val="25751816"/>
    <w:rsid w:val="257B3D02"/>
    <w:rsid w:val="259A55D8"/>
    <w:rsid w:val="259B2F43"/>
    <w:rsid w:val="25A115C9"/>
    <w:rsid w:val="25A70F54"/>
    <w:rsid w:val="25A869D6"/>
    <w:rsid w:val="25B03DE2"/>
    <w:rsid w:val="25D21D98"/>
    <w:rsid w:val="26023BEC"/>
    <w:rsid w:val="26143B06"/>
    <w:rsid w:val="2623089E"/>
    <w:rsid w:val="26306760"/>
    <w:rsid w:val="26341E3D"/>
    <w:rsid w:val="264520D7"/>
    <w:rsid w:val="2670099D"/>
    <w:rsid w:val="26A260FC"/>
    <w:rsid w:val="26AD19D4"/>
    <w:rsid w:val="26B01787"/>
    <w:rsid w:val="26B6725B"/>
    <w:rsid w:val="26B76B93"/>
    <w:rsid w:val="26DA5E4E"/>
    <w:rsid w:val="26F234F5"/>
    <w:rsid w:val="271933B4"/>
    <w:rsid w:val="273830D5"/>
    <w:rsid w:val="27401076"/>
    <w:rsid w:val="274F5E0D"/>
    <w:rsid w:val="27520F90"/>
    <w:rsid w:val="277B2154"/>
    <w:rsid w:val="278C7E70"/>
    <w:rsid w:val="279D398E"/>
    <w:rsid w:val="27C55A4B"/>
    <w:rsid w:val="282E1BF8"/>
    <w:rsid w:val="2861114D"/>
    <w:rsid w:val="28657B53"/>
    <w:rsid w:val="287C347C"/>
    <w:rsid w:val="287F06FD"/>
    <w:rsid w:val="28817483"/>
    <w:rsid w:val="28865B09"/>
    <w:rsid w:val="28932C21"/>
    <w:rsid w:val="28D22706"/>
    <w:rsid w:val="28F64EC4"/>
    <w:rsid w:val="290A02E1"/>
    <w:rsid w:val="290C15E6"/>
    <w:rsid w:val="291753F8"/>
    <w:rsid w:val="29182E7A"/>
    <w:rsid w:val="291F75C2"/>
    <w:rsid w:val="2959695F"/>
    <w:rsid w:val="29760C95"/>
    <w:rsid w:val="29796396"/>
    <w:rsid w:val="29832529"/>
    <w:rsid w:val="298A7904"/>
    <w:rsid w:val="299A214E"/>
    <w:rsid w:val="29AA6528"/>
    <w:rsid w:val="29B35277"/>
    <w:rsid w:val="29BA0485"/>
    <w:rsid w:val="29C40D94"/>
    <w:rsid w:val="29DC643B"/>
    <w:rsid w:val="29DF74F0"/>
    <w:rsid w:val="29E25DC6"/>
    <w:rsid w:val="2A043D7C"/>
    <w:rsid w:val="2A0475FF"/>
    <w:rsid w:val="2A0F5990"/>
    <w:rsid w:val="2A1F5C2B"/>
    <w:rsid w:val="2A5C08E2"/>
    <w:rsid w:val="2A9343D5"/>
    <w:rsid w:val="2AAF5F64"/>
    <w:rsid w:val="2ABA0028"/>
    <w:rsid w:val="2AFB0A91"/>
    <w:rsid w:val="2B0A5828"/>
    <w:rsid w:val="2B265158"/>
    <w:rsid w:val="2B2920C5"/>
    <w:rsid w:val="2B4E089B"/>
    <w:rsid w:val="2B62753C"/>
    <w:rsid w:val="2B6555D5"/>
    <w:rsid w:val="2B723F53"/>
    <w:rsid w:val="2B9A0968"/>
    <w:rsid w:val="2BB172BB"/>
    <w:rsid w:val="2BC901E5"/>
    <w:rsid w:val="2C0370C5"/>
    <w:rsid w:val="2C1105D9"/>
    <w:rsid w:val="2C676DE9"/>
    <w:rsid w:val="2C7E6A0F"/>
    <w:rsid w:val="2C88731E"/>
    <w:rsid w:val="2CA3594A"/>
    <w:rsid w:val="2CB35BE4"/>
    <w:rsid w:val="2CCD20D7"/>
    <w:rsid w:val="2CCE420F"/>
    <w:rsid w:val="2CD15194"/>
    <w:rsid w:val="2CFD14DB"/>
    <w:rsid w:val="2D036C68"/>
    <w:rsid w:val="2D283624"/>
    <w:rsid w:val="2D2B3B3C"/>
    <w:rsid w:val="2D300A31"/>
    <w:rsid w:val="2D421FD0"/>
    <w:rsid w:val="2D69660C"/>
    <w:rsid w:val="2D9D6078"/>
    <w:rsid w:val="2DA27A6B"/>
    <w:rsid w:val="2DB50C8A"/>
    <w:rsid w:val="2DB85492"/>
    <w:rsid w:val="2DE41E6C"/>
    <w:rsid w:val="2DFA397D"/>
    <w:rsid w:val="2E0B3C17"/>
    <w:rsid w:val="2E184C68"/>
    <w:rsid w:val="2E452AF7"/>
    <w:rsid w:val="2E6668AF"/>
    <w:rsid w:val="2E697834"/>
    <w:rsid w:val="2E7510C8"/>
    <w:rsid w:val="2E7D64D4"/>
    <w:rsid w:val="2E953B7B"/>
    <w:rsid w:val="2E9615FD"/>
    <w:rsid w:val="2EAE5EE7"/>
    <w:rsid w:val="2EB2312B"/>
    <w:rsid w:val="2EEB458A"/>
    <w:rsid w:val="2EF16493"/>
    <w:rsid w:val="2F00322A"/>
    <w:rsid w:val="2F0A5D38"/>
    <w:rsid w:val="2F425C67"/>
    <w:rsid w:val="2F570620"/>
    <w:rsid w:val="2F5F6AC7"/>
    <w:rsid w:val="2F651D0D"/>
    <w:rsid w:val="2F6F34DE"/>
    <w:rsid w:val="2F78636C"/>
    <w:rsid w:val="2F7E663D"/>
    <w:rsid w:val="2F976C21"/>
    <w:rsid w:val="2F9D43AD"/>
    <w:rsid w:val="2FB9045A"/>
    <w:rsid w:val="2FBA5EDC"/>
    <w:rsid w:val="2FCF47FC"/>
    <w:rsid w:val="2FF21536"/>
    <w:rsid w:val="30121DEE"/>
    <w:rsid w:val="30133FEC"/>
    <w:rsid w:val="30305B1B"/>
    <w:rsid w:val="303A3EAC"/>
    <w:rsid w:val="304836C1"/>
    <w:rsid w:val="305D69EA"/>
    <w:rsid w:val="30696F79"/>
    <w:rsid w:val="30745355"/>
    <w:rsid w:val="30773D10"/>
    <w:rsid w:val="30937DBD"/>
    <w:rsid w:val="30986AF1"/>
    <w:rsid w:val="30E74D80"/>
    <w:rsid w:val="30EA07CC"/>
    <w:rsid w:val="30F46B5D"/>
    <w:rsid w:val="30F62060"/>
    <w:rsid w:val="310835FF"/>
    <w:rsid w:val="310C4204"/>
    <w:rsid w:val="310D4759"/>
    <w:rsid w:val="310E7707"/>
    <w:rsid w:val="31393DCE"/>
    <w:rsid w:val="31466869"/>
    <w:rsid w:val="315301FC"/>
    <w:rsid w:val="31592105"/>
    <w:rsid w:val="316F42A9"/>
    <w:rsid w:val="317503B0"/>
    <w:rsid w:val="319331E3"/>
    <w:rsid w:val="319F2879"/>
    <w:rsid w:val="31A069C9"/>
    <w:rsid w:val="31A77C86"/>
    <w:rsid w:val="31B93423"/>
    <w:rsid w:val="31F51F83"/>
    <w:rsid w:val="32186CC0"/>
    <w:rsid w:val="32223D4C"/>
    <w:rsid w:val="323A484E"/>
    <w:rsid w:val="323F10FE"/>
    <w:rsid w:val="325D06AE"/>
    <w:rsid w:val="325E3BD1"/>
    <w:rsid w:val="3265133D"/>
    <w:rsid w:val="32666DBF"/>
    <w:rsid w:val="327076C9"/>
    <w:rsid w:val="32827D75"/>
    <w:rsid w:val="32A04918"/>
    <w:rsid w:val="32C25E54"/>
    <w:rsid w:val="32C37971"/>
    <w:rsid w:val="32C83D55"/>
    <w:rsid w:val="32CC1FE7"/>
    <w:rsid w:val="32DA06E0"/>
    <w:rsid w:val="32E22DA8"/>
    <w:rsid w:val="32F553A9"/>
    <w:rsid w:val="33047BC2"/>
    <w:rsid w:val="333D1021"/>
    <w:rsid w:val="334141A4"/>
    <w:rsid w:val="334F6D3D"/>
    <w:rsid w:val="335D0251"/>
    <w:rsid w:val="33674023"/>
    <w:rsid w:val="336978E6"/>
    <w:rsid w:val="336E594B"/>
    <w:rsid w:val="33704CF3"/>
    <w:rsid w:val="33810E92"/>
    <w:rsid w:val="338E0F3A"/>
    <w:rsid w:val="33B331DE"/>
    <w:rsid w:val="33CE728B"/>
    <w:rsid w:val="33E85C36"/>
    <w:rsid w:val="33FF47B0"/>
    <w:rsid w:val="341E6110"/>
    <w:rsid w:val="3424001A"/>
    <w:rsid w:val="342D0929"/>
    <w:rsid w:val="3431732F"/>
    <w:rsid w:val="343524B2"/>
    <w:rsid w:val="34367E3A"/>
    <w:rsid w:val="345B5F75"/>
    <w:rsid w:val="3476232F"/>
    <w:rsid w:val="34856DB9"/>
    <w:rsid w:val="348B0CC3"/>
    <w:rsid w:val="348D41C6"/>
    <w:rsid w:val="34957054"/>
    <w:rsid w:val="34995A5A"/>
    <w:rsid w:val="349E40E0"/>
    <w:rsid w:val="34AE217C"/>
    <w:rsid w:val="34C868B3"/>
    <w:rsid w:val="34DD524A"/>
    <w:rsid w:val="34E500D8"/>
    <w:rsid w:val="34E77D57"/>
    <w:rsid w:val="35057307"/>
    <w:rsid w:val="3525563E"/>
    <w:rsid w:val="35353D4F"/>
    <w:rsid w:val="353820E0"/>
    <w:rsid w:val="3541716C"/>
    <w:rsid w:val="354A1FFA"/>
    <w:rsid w:val="354C54FD"/>
    <w:rsid w:val="355E14C6"/>
    <w:rsid w:val="35653EA9"/>
    <w:rsid w:val="358A2DE4"/>
    <w:rsid w:val="35A5140F"/>
    <w:rsid w:val="35A62714"/>
    <w:rsid w:val="35AF5C6F"/>
    <w:rsid w:val="35B23FA8"/>
    <w:rsid w:val="35F34AE1"/>
    <w:rsid w:val="36091134"/>
    <w:rsid w:val="361913CE"/>
    <w:rsid w:val="361A1C7F"/>
    <w:rsid w:val="362A70EA"/>
    <w:rsid w:val="363F160E"/>
    <w:rsid w:val="364A5420"/>
    <w:rsid w:val="36625046"/>
    <w:rsid w:val="366B11D8"/>
    <w:rsid w:val="366E215D"/>
    <w:rsid w:val="367C1473"/>
    <w:rsid w:val="36853887"/>
    <w:rsid w:val="369C6124"/>
    <w:rsid w:val="36A51156"/>
    <w:rsid w:val="36A66A34"/>
    <w:rsid w:val="36A9323B"/>
    <w:rsid w:val="36A95791"/>
    <w:rsid w:val="36B62551"/>
    <w:rsid w:val="36E025F7"/>
    <w:rsid w:val="36FA1D41"/>
    <w:rsid w:val="372D1296"/>
    <w:rsid w:val="372D5A13"/>
    <w:rsid w:val="37340C21"/>
    <w:rsid w:val="373508A1"/>
    <w:rsid w:val="374E17CB"/>
    <w:rsid w:val="376A5878"/>
    <w:rsid w:val="37724E83"/>
    <w:rsid w:val="37774E31"/>
    <w:rsid w:val="377E4518"/>
    <w:rsid w:val="37811C24"/>
    <w:rsid w:val="378B382E"/>
    <w:rsid w:val="378E47B3"/>
    <w:rsid w:val="37A23453"/>
    <w:rsid w:val="37A46956"/>
    <w:rsid w:val="37A7315E"/>
    <w:rsid w:val="37AD5068"/>
    <w:rsid w:val="37BD1A7F"/>
    <w:rsid w:val="37CE559C"/>
    <w:rsid w:val="37F62EDD"/>
    <w:rsid w:val="380B3F3F"/>
    <w:rsid w:val="38176C95"/>
    <w:rsid w:val="381B569C"/>
    <w:rsid w:val="383407C4"/>
    <w:rsid w:val="383A0744"/>
    <w:rsid w:val="38504871"/>
    <w:rsid w:val="38582E6E"/>
    <w:rsid w:val="385876FF"/>
    <w:rsid w:val="38710629"/>
    <w:rsid w:val="38822AC1"/>
    <w:rsid w:val="389F7E73"/>
    <w:rsid w:val="38C00D9D"/>
    <w:rsid w:val="38DD575A"/>
    <w:rsid w:val="38E934F7"/>
    <w:rsid w:val="38F06979"/>
    <w:rsid w:val="39060B1C"/>
    <w:rsid w:val="392016C6"/>
    <w:rsid w:val="39606DA0"/>
    <w:rsid w:val="396D17C5"/>
    <w:rsid w:val="39706EC7"/>
    <w:rsid w:val="39810466"/>
    <w:rsid w:val="39A673A1"/>
    <w:rsid w:val="39AB70AC"/>
    <w:rsid w:val="39AE222F"/>
    <w:rsid w:val="39B31F3A"/>
    <w:rsid w:val="39C037CE"/>
    <w:rsid w:val="39C160D2"/>
    <w:rsid w:val="39C80BDA"/>
    <w:rsid w:val="39CE39A5"/>
    <w:rsid w:val="39FC5BB1"/>
    <w:rsid w:val="3A1144D2"/>
    <w:rsid w:val="3A1763DB"/>
    <w:rsid w:val="3A1F37E7"/>
    <w:rsid w:val="3A22476C"/>
    <w:rsid w:val="3A545BA4"/>
    <w:rsid w:val="3A733271"/>
    <w:rsid w:val="3A82130D"/>
    <w:rsid w:val="3A973C1E"/>
    <w:rsid w:val="3AB030D6"/>
    <w:rsid w:val="3AB57B20"/>
    <w:rsid w:val="3AC220F7"/>
    <w:rsid w:val="3AD60F3D"/>
    <w:rsid w:val="3ADC2CA1"/>
    <w:rsid w:val="3ADE2921"/>
    <w:rsid w:val="3B0E0EF1"/>
    <w:rsid w:val="3B103FBC"/>
    <w:rsid w:val="3B3742B4"/>
    <w:rsid w:val="3B5023D2"/>
    <w:rsid w:val="3B545DE3"/>
    <w:rsid w:val="3B5A7CEC"/>
    <w:rsid w:val="3B64607D"/>
    <w:rsid w:val="3B684A83"/>
    <w:rsid w:val="3B9A4359"/>
    <w:rsid w:val="3BDD0986"/>
    <w:rsid w:val="3BE0124A"/>
    <w:rsid w:val="3BE321CE"/>
    <w:rsid w:val="3BF32469"/>
    <w:rsid w:val="3C0E0A94"/>
    <w:rsid w:val="3C263F3D"/>
    <w:rsid w:val="3C4E4D6E"/>
    <w:rsid w:val="3C666F24"/>
    <w:rsid w:val="3C9F7030"/>
    <w:rsid w:val="3CB67377"/>
    <w:rsid w:val="3D060202"/>
    <w:rsid w:val="3D0D09B7"/>
    <w:rsid w:val="3D1612C7"/>
    <w:rsid w:val="3D1847CA"/>
    <w:rsid w:val="3D2F43EF"/>
    <w:rsid w:val="3D46040E"/>
    <w:rsid w:val="3D461E16"/>
    <w:rsid w:val="3D5F689F"/>
    <w:rsid w:val="3D793569"/>
    <w:rsid w:val="3D962E9A"/>
    <w:rsid w:val="3DAC6257"/>
    <w:rsid w:val="3DB83E01"/>
    <w:rsid w:val="3DBE3AF9"/>
    <w:rsid w:val="3DC832E8"/>
    <w:rsid w:val="3DEA0630"/>
    <w:rsid w:val="3DEC38A8"/>
    <w:rsid w:val="3DF52EB3"/>
    <w:rsid w:val="3DF60935"/>
    <w:rsid w:val="3E18436C"/>
    <w:rsid w:val="3E1D4077"/>
    <w:rsid w:val="3E2E6510"/>
    <w:rsid w:val="3E453F37"/>
    <w:rsid w:val="3E6F6BE0"/>
    <w:rsid w:val="3E7B0B8E"/>
    <w:rsid w:val="3E7B4411"/>
    <w:rsid w:val="3EA477D4"/>
    <w:rsid w:val="3EA70943"/>
    <w:rsid w:val="3EF94CDF"/>
    <w:rsid w:val="3F127E08"/>
    <w:rsid w:val="3F235B23"/>
    <w:rsid w:val="3F333BBF"/>
    <w:rsid w:val="3F3725C6"/>
    <w:rsid w:val="3F3C0C4C"/>
    <w:rsid w:val="3F553D74"/>
    <w:rsid w:val="3F565079"/>
    <w:rsid w:val="3F7136A4"/>
    <w:rsid w:val="3F7F29BA"/>
    <w:rsid w:val="3F896B4D"/>
    <w:rsid w:val="3F8F2C54"/>
    <w:rsid w:val="3F903F59"/>
    <w:rsid w:val="3FA937FE"/>
    <w:rsid w:val="3FAF0F8B"/>
    <w:rsid w:val="3FC06CA7"/>
    <w:rsid w:val="3FC65001"/>
    <w:rsid w:val="3FC76631"/>
    <w:rsid w:val="3FD31177"/>
    <w:rsid w:val="3FD54802"/>
    <w:rsid w:val="3FDE56EE"/>
    <w:rsid w:val="3FFD7414"/>
    <w:rsid w:val="400766C0"/>
    <w:rsid w:val="401B60BB"/>
    <w:rsid w:val="404E5DB8"/>
    <w:rsid w:val="406861BB"/>
    <w:rsid w:val="408F1F65"/>
    <w:rsid w:val="409E2E12"/>
    <w:rsid w:val="409F0893"/>
    <w:rsid w:val="40DC3508"/>
    <w:rsid w:val="40E35B04"/>
    <w:rsid w:val="40F24A9A"/>
    <w:rsid w:val="410F43CA"/>
    <w:rsid w:val="41415E9E"/>
    <w:rsid w:val="415128B5"/>
    <w:rsid w:val="415A31C5"/>
    <w:rsid w:val="415F544E"/>
    <w:rsid w:val="41602ED0"/>
    <w:rsid w:val="417E7F01"/>
    <w:rsid w:val="419F0436"/>
    <w:rsid w:val="41C0096A"/>
    <w:rsid w:val="41F25CC2"/>
    <w:rsid w:val="41F9564C"/>
    <w:rsid w:val="42012A59"/>
    <w:rsid w:val="420F77F0"/>
    <w:rsid w:val="42153A90"/>
    <w:rsid w:val="421B1084"/>
    <w:rsid w:val="42201C89"/>
    <w:rsid w:val="42227333"/>
    <w:rsid w:val="422416D5"/>
    <w:rsid w:val="4229039A"/>
    <w:rsid w:val="425B65EB"/>
    <w:rsid w:val="425E756F"/>
    <w:rsid w:val="42683702"/>
    <w:rsid w:val="426B4687"/>
    <w:rsid w:val="426B67E5"/>
    <w:rsid w:val="42727C6A"/>
    <w:rsid w:val="42775F1B"/>
    <w:rsid w:val="428264AA"/>
    <w:rsid w:val="42845230"/>
    <w:rsid w:val="429960CF"/>
    <w:rsid w:val="42A44264"/>
    <w:rsid w:val="42B559FF"/>
    <w:rsid w:val="42BD2E0C"/>
    <w:rsid w:val="42C95EA0"/>
    <w:rsid w:val="42D81437"/>
    <w:rsid w:val="42EC5ED9"/>
    <w:rsid w:val="42EF585A"/>
    <w:rsid w:val="431A5724"/>
    <w:rsid w:val="4332664E"/>
    <w:rsid w:val="43515CF4"/>
    <w:rsid w:val="4362139B"/>
    <w:rsid w:val="436323E5"/>
    <w:rsid w:val="43B533A4"/>
    <w:rsid w:val="43B63024"/>
    <w:rsid w:val="43C3379A"/>
    <w:rsid w:val="43C732BE"/>
    <w:rsid w:val="43DA7D60"/>
    <w:rsid w:val="43FF6C9B"/>
    <w:rsid w:val="441311BF"/>
    <w:rsid w:val="44181DC4"/>
    <w:rsid w:val="442745DC"/>
    <w:rsid w:val="443303EF"/>
    <w:rsid w:val="4442648B"/>
    <w:rsid w:val="444A4542"/>
    <w:rsid w:val="444D481C"/>
    <w:rsid w:val="447F62F0"/>
    <w:rsid w:val="44807DD3"/>
    <w:rsid w:val="448F0B09"/>
    <w:rsid w:val="44950494"/>
    <w:rsid w:val="449A491B"/>
    <w:rsid w:val="44A35574"/>
    <w:rsid w:val="44A75520"/>
    <w:rsid w:val="44B8774F"/>
    <w:rsid w:val="44C30467"/>
    <w:rsid w:val="44D97DB7"/>
    <w:rsid w:val="44F078A8"/>
    <w:rsid w:val="450B7991"/>
    <w:rsid w:val="453B0C21"/>
    <w:rsid w:val="454D43BF"/>
    <w:rsid w:val="458138DD"/>
    <w:rsid w:val="45834899"/>
    <w:rsid w:val="4590342B"/>
    <w:rsid w:val="45924EB3"/>
    <w:rsid w:val="45C00E7A"/>
    <w:rsid w:val="45C33690"/>
    <w:rsid w:val="45CF08D1"/>
    <w:rsid w:val="45EE3F48"/>
    <w:rsid w:val="45F02CCE"/>
    <w:rsid w:val="45F64BD8"/>
    <w:rsid w:val="45FE41E2"/>
    <w:rsid w:val="460C6D7B"/>
    <w:rsid w:val="4616768B"/>
    <w:rsid w:val="4617510C"/>
    <w:rsid w:val="4623311D"/>
    <w:rsid w:val="46317EB5"/>
    <w:rsid w:val="463E1982"/>
    <w:rsid w:val="463F38AF"/>
    <w:rsid w:val="4670321D"/>
    <w:rsid w:val="467C65DD"/>
    <w:rsid w:val="468B1743"/>
    <w:rsid w:val="468F3AD1"/>
    <w:rsid w:val="46AA20FD"/>
    <w:rsid w:val="46AD3081"/>
    <w:rsid w:val="46C44058"/>
    <w:rsid w:val="46CB3641"/>
    <w:rsid w:val="46CB5EB5"/>
    <w:rsid w:val="46CD13B8"/>
    <w:rsid w:val="46CE4FB8"/>
    <w:rsid w:val="46D467C4"/>
    <w:rsid w:val="46E025D7"/>
    <w:rsid w:val="46E95465"/>
    <w:rsid w:val="46EA2EE6"/>
    <w:rsid w:val="46F102F3"/>
    <w:rsid w:val="46FE1B87"/>
    <w:rsid w:val="47105324"/>
    <w:rsid w:val="47112DA6"/>
    <w:rsid w:val="47193A36"/>
    <w:rsid w:val="471F6B39"/>
    <w:rsid w:val="472D6E53"/>
    <w:rsid w:val="47384F7B"/>
    <w:rsid w:val="473C166C"/>
    <w:rsid w:val="474544FA"/>
    <w:rsid w:val="474A0981"/>
    <w:rsid w:val="475F50A3"/>
    <w:rsid w:val="476218AB"/>
    <w:rsid w:val="477F33DA"/>
    <w:rsid w:val="47900CFD"/>
    <w:rsid w:val="47A22695"/>
    <w:rsid w:val="47B76DB7"/>
    <w:rsid w:val="47B8163A"/>
    <w:rsid w:val="47BC323F"/>
    <w:rsid w:val="47DA3D23"/>
    <w:rsid w:val="47FD752B"/>
    <w:rsid w:val="47FE5C9E"/>
    <w:rsid w:val="480B0A3F"/>
    <w:rsid w:val="481B3258"/>
    <w:rsid w:val="481B40C6"/>
    <w:rsid w:val="482F577C"/>
    <w:rsid w:val="482F6607"/>
    <w:rsid w:val="48405A16"/>
    <w:rsid w:val="484B466C"/>
    <w:rsid w:val="48570EBF"/>
    <w:rsid w:val="488B4811"/>
    <w:rsid w:val="48A766BF"/>
    <w:rsid w:val="48D1043A"/>
    <w:rsid w:val="48D5178D"/>
    <w:rsid w:val="48E2765F"/>
    <w:rsid w:val="48F63EC0"/>
    <w:rsid w:val="48FA1472"/>
    <w:rsid w:val="491A5698"/>
    <w:rsid w:val="49256F8E"/>
    <w:rsid w:val="49316623"/>
    <w:rsid w:val="493801AD"/>
    <w:rsid w:val="49400E3C"/>
    <w:rsid w:val="49441A41"/>
    <w:rsid w:val="494552C4"/>
    <w:rsid w:val="494F7EF8"/>
    <w:rsid w:val="49543F9B"/>
    <w:rsid w:val="495864E3"/>
    <w:rsid w:val="49994D4E"/>
    <w:rsid w:val="49BE170B"/>
    <w:rsid w:val="49C45434"/>
    <w:rsid w:val="49DC54D6"/>
    <w:rsid w:val="49DC6BD5"/>
    <w:rsid w:val="49FB5243"/>
    <w:rsid w:val="4A0C2B74"/>
    <w:rsid w:val="4A431964"/>
    <w:rsid w:val="4A4C0075"/>
    <w:rsid w:val="4A542F03"/>
    <w:rsid w:val="4A573E87"/>
    <w:rsid w:val="4A5A4E0C"/>
    <w:rsid w:val="4A8B1D58"/>
    <w:rsid w:val="4AB77724"/>
    <w:rsid w:val="4AC672A7"/>
    <w:rsid w:val="4AD07AA5"/>
    <w:rsid w:val="4AD43BE1"/>
    <w:rsid w:val="4AE414ED"/>
    <w:rsid w:val="4AE5116D"/>
    <w:rsid w:val="4AE87EF3"/>
    <w:rsid w:val="4AF9238C"/>
    <w:rsid w:val="4B1B7449"/>
    <w:rsid w:val="4B367C72"/>
    <w:rsid w:val="4B560527"/>
    <w:rsid w:val="4B8743DD"/>
    <w:rsid w:val="4B970F90"/>
    <w:rsid w:val="4BA74AAE"/>
    <w:rsid w:val="4BA91271"/>
    <w:rsid w:val="4BB772C7"/>
    <w:rsid w:val="4BFC1FBA"/>
    <w:rsid w:val="4C5329C8"/>
    <w:rsid w:val="4C6A6D6A"/>
    <w:rsid w:val="4C7E128E"/>
    <w:rsid w:val="4C8C27A2"/>
    <w:rsid w:val="4C900053"/>
    <w:rsid w:val="4CA6114E"/>
    <w:rsid w:val="4CF36E1B"/>
    <w:rsid w:val="4CF77C53"/>
    <w:rsid w:val="4CFC1B5C"/>
    <w:rsid w:val="4D465454"/>
    <w:rsid w:val="4D5634F0"/>
    <w:rsid w:val="4D5756EE"/>
    <w:rsid w:val="4D827837"/>
    <w:rsid w:val="4D913772"/>
    <w:rsid w:val="4D956858"/>
    <w:rsid w:val="4DA16EA9"/>
    <w:rsid w:val="4DAB09FB"/>
    <w:rsid w:val="4DBC5C8F"/>
    <w:rsid w:val="4DC112FA"/>
    <w:rsid w:val="4DDE46CE"/>
    <w:rsid w:val="4DE80860"/>
    <w:rsid w:val="4DE95E73"/>
    <w:rsid w:val="4DEC1465"/>
    <w:rsid w:val="4DEF4649"/>
    <w:rsid w:val="4E175402"/>
    <w:rsid w:val="4E203B09"/>
    <w:rsid w:val="4E2A34C8"/>
    <w:rsid w:val="4E4A17FE"/>
    <w:rsid w:val="4E4B7280"/>
    <w:rsid w:val="4E555611"/>
    <w:rsid w:val="4E5E08A8"/>
    <w:rsid w:val="4E7F6455"/>
    <w:rsid w:val="4E873862"/>
    <w:rsid w:val="4E9718FE"/>
    <w:rsid w:val="4E9D1289"/>
    <w:rsid w:val="4E9E6D0A"/>
    <w:rsid w:val="4EBC62BA"/>
    <w:rsid w:val="4EC23A47"/>
    <w:rsid w:val="4F01352B"/>
    <w:rsid w:val="4F13254C"/>
    <w:rsid w:val="4F4971A3"/>
    <w:rsid w:val="4F4F2011"/>
    <w:rsid w:val="4F5A08DF"/>
    <w:rsid w:val="4F6C2BDB"/>
    <w:rsid w:val="4F7B53F3"/>
    <w:rsid w:val="4F9B372A"/>
    <w:rsid w:val="4FAE4949"/>
    <w:rsid w:val="4FBA075B"/>
    <w:rsid w:val="4FBF2665"/>
    <w:rsid w:val="4FC04863"/>
    <w:rsid w:val="4FF51DA9"/>
    <w:rsid w:val="50020B50"/>
    <w:rsid w:val="50327120"/>
    <w:rsid w:val="50424937"/>
    <w:rsid w:val="50434E3C"/>
    <w:rsid w:val="506D3A82"/>
    <w:rsid w:val="50737B8A"/>
    <w:rsid w:val="50870DA9"/>
    <w:rsid w:val="508820AE"/>
    <w:rsid w:val="509D6FA2"/>
    <w:rsid w:val="50B16869"/>
    <w:rsid w:val="50C2570B"/>
    <w:rsid w:val="50C82E97"/>
    <w:rsid w:val="50D12CB7"/>
    <w:rsid w:val="50D15250"/>
    <w:rsid w:val="51085E7F"/>
    <w:rsid w:val="51124210"/>
    <w:rsid w:val="5121482B"/>
    <w:rsid w:val="512B513A"/>
    <w:rsid w:val="512D063D"/>
    <w:rsid w:val="513421C6"/>
    <w:rsid w:val="51524FFA"/>
    <w:rsid w:val="51BD4570"/>
    <w:rsid w:val="51C130AF"/>
    <w:rsid w:val="51CC1440"/>
    <w:rsid w:val="51EC7999"/>
    <w:rsid w:val="52016097"/>
    <w:rsid w:val="52050320"/>
    <w:rsid w:val="520C4428"/>
    <w:rsid w:val="521D2144"/>
    <w:rsid w:val="52347E8E"/>
    <w:rsid w:val="524A5592"/>
    <w:rsid w:val="52524E89"/>
    <w:rsid w:val="526428B8"/>
    <w:rsid w:val="526C5746"/>
    <w:rsid w:val="52A720A8"/>
    <w:rsid w:val="52AA68B0"/>
    <w:rsid w:val="52B3173E"/>
    <w:rsid w:val="52CB554C"/>
    <w:rsid w:val="52DB37FC"/>
    <w:rsid w:val="52FA2610"/>
    <w:rsid w:val="531B7AA5"/>
    <w:rsid w:val="531D336C"/>
    <w:rsid w:val="5333550F"/>
    <w:rsid w:val="534B2BB6"/>
    <w:rsid w:val="53570BC7"/>
    <w:rsid w:val="53641925"/>
    <w:rsid w:val="536F5477"/>
    <w:rsid w:val="537E210B"/>
    <w:rsid w:val="5389269B"/>
    <w:rsid w:val="53902026"/>
    <w:rsid w:val="539058A9"/>
    <w:rsid w:val="53912318"/>
    <w:rsid w:val="539719B0"/>
    <w:rsid w:val="53A31046"/>
    <w:rsid w:val="53A7451A"/>
    <w:rsid w:val="53A9514E"/>
    <w:rsid w:val="53AC60D2"/>
    <w:rsid w:val="53C04D73"/>
    <w:rsid w:val="53E0692D"/>
    <w:rsid w:val="53EB143A"/>
    <w:rsid w:val="540C51F2"/>
    <w:rsid w:val="540D4E72"/>
    <w:rsid w:val="543350B2"/>
    <w:rsid w:val="543B24BE"/>
    <w:rsid w:val="54471B54"/>
    <w:rsid w:val="545146F9"/>
    <w:rsid w:val="54766E20"/>
    <w:rsid w:val="54812C33"/>
    <w:rsid w:val="548B5741"/>
    <w:rsid w:val="54A05118"/>
    <w:rsid w:val="54B34707"/>
    <w:rsid w:val="54BD1793"/>
    <w:rsid w:val="54E64B55"/>
    <w:rsid w:val="55024486"/>
    <w:rsid w:val="5505540A"/>
    <w:rsid w:val="553555EA"/>
    <w:rsid w:val="553F42EB"/>
    <w:rsid w:val="5555648E"/>
    <w:rsid w:val="556E15B6"/>
    <w:rsid w:val="55802B56"/>
    <w:rsid w:val="55805126"/>
    <w:rsid w:val="55951476"/>
    <w:rsid w:val="559D6882"/>
    <w:rsid w:val="55A55633"/>
    <w:rsid w:val="55C92DED"/>
    <w:rsid w:val="55CF39F8"/>
    <w:rsid w:val="55D52260"/>
    <w:rsid w:val="55DC1BEA"/>
    <w:rsid w:val="55FB249F"/>
    <w:rsid w:val="55FD6BB0"/>
    <w:rsid w:val="560D5C3D"/>
    <w:rsid w:val="563B76C6"/>
    <w:rsid w:val="563F7711"/>
    <w:rsid w:val="5646709B"/>
    <w:rsid w:val="56626A67"/>
    <w:rsid w:val="566B01D5"/>
    <w:rsid w:val="566C5C56"/>
    <w:rsid w:val="567B6271"/>
    <w:rsid w:val="56831D28"/>
    <w:rsid w:val="569B73A7"/>
    <w:rsid w:val="56B43C31"/>
    <w:rsid w:val="56B55151"/>
    <w:rsid w:val="56C86370"/>
    <w:rsid w:val="56CB7CC0"/>
    <w:rsid w:val="56CF7EF9"/>
    <w:rsid w:val="56E4241D"/>
    <w:rsid w:val="56EC7829"/>
    <w:rsid w:val="56F7363C"/>
    <w:rsid w:val="57044ED0"/>
    <w:rsid w:val="573D632F"/>
    <w:rsid w:val="574A5644"/>
    <w:rsid w:val="57522A51"/>
    <w:rsid w:val="576E6AFE"/>
    <w:rsid w:val="577A0392"/>
    <w:rsid w:val="57817D1D"/>
    <w:rsid w:val="57856723"/>
    <w:rsid w:val="578E7032"/>
    <w:rsid w:val="57900337"/>
    <w:rsid w:val="57A90885"/>
    <w:rsid w:val="57BA0470"/>
    <w:rsid w:val="58200B20"/>
    <w:rsid w:val="58273D2E"/>
    <w:rsid w:val="582F7655"/>
    <w:rsid w:val="58343043"/>
    <w:rsid w:val="583A4F4D"/>
    <w:rsid w:val="58456B61"/>
    <w:rsid w:val="587A5D36"/>
    <w:rsid w:val="587D473C"/>
    <w:rsid w:val="5882548F"/>
    <w:rsid w:val="589C2B62"/>
    <w:rsid w:val="58A57E7F"/>
    <w:rsid w:val="58C02927"/>
    <w:rsid w:val="58E31EE2"/>
    <w:rsid w:val="58F86605"/>
    <w:rsid w:val="590D2D27"/>
    <w:rsid w:val="59427F4C"/>
    <w:rsid w:val="59540F1D"/>
    <w:rsid w:val="598516EC"/>
    <w:rsid w:val="59946483"/>
    <w:rsid w:val="59B05DB3"/>
    <w:rsid w:val="59BA08C1"/>
    <w:rsid w:val="59BB6342"/>
    <w:rsid w:val="59D86F77"/>
    <w:rsid w:val="59D91176"/>
    <w:rsid w:val="59D949F9"/>
    <w:rsid w:val="59DA247B"/>
    <w:rsid w:val="5A0E3BCE"/>
    <w:rsid w:val="5A161EB1"/>
    <w:rsid w:val="5A2B0F32"/>
    <w:rsid w:val="5A2B705E"/>
    <w:rsid w:val="5A5D73A4"/>
    <w:rsid w:val="5A623658"/>
    <w:rsid w:val="5A694668"/>
    <w:rsid w:val="5A6A3F7A"/>
    <w:rsid w:val="5A7C4202"/>
    <w:rsid w:val="5AA7634B"/>
    <w:rsid w:val="5AAA72D0"/>
    <w:rsid w:val="5AB133D7"/>
    <w:rsid w:val="5ABF016F"/>
    <w:rsid w:val="5AC82171"/>
    <w:rsid w:val="5AEB610E"/>
    <w:rsid w:val="5B34012D"/>
    <w:rsid w:val="5B386B34"/>
    <w:rsid w:val="5B5560E4"/>
    <w:rsid w:val="5B5A3498"/>
    <w:rsid w:val="5B736D19"/>
    <w:rsid w:val="5B9D7B5D"/>
    <w:rsid w:val="5BC00A7C"/>
    <w:rsid w:val="5BCE032C"/>
    <w:rsid w:val="5BCF5DAD"/>
    <w:rsid w:val="5BDE05C6"/>
    <w:rsid w:val="5BE35D9E"/>
    <w:rsid w:val="5BF175E7"/>
    <w:rsid w:val="5BF736EF"/>
    <w:rsid w:val="5C1B0081"/>
    <w:rsid w:val="5C334E92"/>
    <w:rsid w:val="5C393362"/>
    <w:rsid w:val="5C3A6A84"/>
    <w:rsid w:val="5C4E7981"/>
    <w:rsid w:val="5C871CD9"/>
    <w:rsid w:val="5C9552D8"/>
    <w:rsid w:val="5C9B41FC"/>
    <w:rsid w:val="5CA85A91"/>
    <w:rsid w:val="5CB85D2B"/>
    <w:rsid w:val="5CBB6CB0"/>
    <w:rsid w:val="5CDB71E4"/>
    <w:rsid w:val="5CDF39EC"/>
    <w:rsid w:val="5CE7687A"/>
    <w:rsid w:val="5CF4010E"/>
    <w:rsid w:val="5CF635DE"/>
    <w:rsid w:val="5D2A05E8"/>
    <w:rsid w:val="5D433711"/>
    <w:rsid w:val="5D8255D0"/>
    <w:rsid w:val="5D8532D6"/>
    <w:rsid w:val="5DA63AF9"/>
    <w:rsid w:val="5DB217C6"/>
    <w:rsid w:val="5DBA4654"/>
    <w:rsid w:val="5DD60701"/>
    <w:rsid w:val="5DE9637F"/>
    <w:rsid w:val="5E261785"/>
    <w:rsid w:val="5E3C172A"/>
    <w:rsid w:val="5E3C3929"/>
    <w:rsid w:val="5E525ACC"/>
    <w:rsid w:val="5E6E7879"/>
    <w:rsid w:val="5E9268B6"/>
    <w:rsid w:val="5EAD364D"/>
    <w:rsid w:val="5EBA1FF9"/>
    <w:rsid w:val="5EFE5910"/>
    <w:rsid w:val="5EFE59D1"/>
    <w:rsid w:val="5F1F0CC9"/>
    <w:rsid w:val="5F5B239B"/>
    <w:rsid w:val="5F6C2DAA"/>
    <w:rsid w:val="5F715F24"/>
    <w:rsid w:val="5F9573DD"/>
    <w:rsid w:val="5FB86698"/>
    <w:rsid w:val="5FE926EA"/>
    <w:rsid w:val="5FED10F1"/>
    <w:rsid w:val="60040D16"/>
    <w:rsid w:val="60071C9B"/>
    <w:rsid w:val="602C6657"/>
    <w:rsid w:val="60385CED"/>
    <w:rsid w:val="6045177F"/>
    <w:rsid w:val="604C1EF8"/>
    <w:rsid w:val="6066761E"/>
    <w:rsid w:val="607E735B"/>
    <w:rsid w:val="607F065F"/>
    <w:rsid w:val="609008FA"/>
    <w:rsid w:val="60944D82"/>
    <w:rsid w:val="60AB49A7"/>
    <w:rsid w:val="60B665BB"/>
    <w:rsid w:val="60C26B4A"/>
    <w:rsid w:val="60C70A54"/>
    <w:rsid w:val="60EE6715"/>
    <w:rsid w:val="61017934"/>
    <w:rsid w:val="610872BF"/>
    <w:rsid w:val="61140B53"/>
    <w:rsid w:val="61187559"/>
    <w:rsid w:val="612B0135"/>
    <w:rsid w:val="61471ACE"/>
    <w:rsid w:val="615573BE"/>
    <w:rsid w:val="61717698"/>
    <w:rsid w:val="617A62F9"/>
    <w:rsid w:val="61B14255"/>
    <w:rsid w:val="61E202A7"/>
    <w:rsid w:val="61F66F47"/>
    <w:rsid w:val="621870FC"/>
    <w:rsid w:val="625C68EC"/>
    <w:rsid w:val="62670500"/>
    <w:rsid w:val="62700E0F"/>
    <w:rsid w:val="62755297"/>
    <w:rsid w:val="62934847"/>
    <w:rsid w:val="62A80F69"/>
    <w:rsid w:val="62B56081"/>
    <w:rsid w:val="62CB49A1"/>
    <w:rsid w:val="62D21DAE"/>
    <w:rsid w:val="62E27E4A"/>
    <w:rsid w:val="62E90111"/>
    <w:rsid w:val="630C6A8F"/>
    <w:rsid w:val="631E435E"/>
    <w:rsid w:val="63253DB6"/>
    <w:rsid w:val="633673ED"/>
    <w:rsid w:val="638A735E"/>
    <w:rsid w:val="63B32720"/>
    <w:rsid w:val="63BC08DC"/>
    <w:rsid w:val="63C14FC9"/>
    <w:rsid w:val="63CF67CD"/>
    <w:rsid w:val="63DD029E"/>
    <w:rsid w:val="63F95413"/>
    <w:rsid w:val="64020AE6"/>
    <w:rsid w:val="64056CA7"/>
    <w:rsid w:val="64156F42"/>
    <w:rsid w:val="64533C33"/>
    <w:rsid w:val="646353F3"/>
    <w:rsid w:val="647B1307"/>
    <w:rsid w:val="64837CFA"/>
    <w:rsid w:val="64897A55"/>
    <w:rsid w:val="6492134F"/>
    <w:rsid w:val="64A977B5"/>
    <w:rsid w:val="64B97A50"/>
    <w:rsid w:val="64D321B3"/>
    <w:rsid w:val="65090AD4"/>
    <w:rsid w:val="65227847"/>
    <w:rsid w:val="652F5490"/>
    <w:rsid w:val="65310993"/>
    <w:rsid w:val="65357399"/>
    <w:rsid w:val="65397F9E"/>
    <w:rsid w:val="654323E9"/>
    <w:rsid w:val="656C74F3"/>
    <w:rsid w:val="656D2D76"/>
    <w:rsid w:val="659970BE"/>
    <w:rsid w:val="659B0B9A"/>
    <w:rsid w:val="659F3453"/>
    <w:rsid w:val="65A550CF"/>
    <w:rsid w:val="65C7242B"/>
    <w:rsid w:val="65D3019C"/>
    <w:rsid w:val="65E826C0"/>
    <w:rsid w:val="65E95143"/>
    <w:rsid w:val="661F4D98"/>
    <w:rsid w:val="66377EC1"/>
    <w:rsid w:val="663E564D"/>
    <w:rsid w:val="66624588"/>
    <w:rsid w:val="666C241E"/>
    <w:rsid w:val="66A81479"/>
    <w:rsid w:val="66B03DC4"/>
    <w:rsid w:val="66C37AA5"/>
    <w:rsid w:val="6703217D"/>
    <w:rsid w:val="670B151E"/>
    <w:rsid w:val="67390D68"/>
    <w:rsid w:val="674C1F87"/>
    <w:rsid w:val="676E37C1"/>
    <w:rsid w:val="677243C5"/>
    <w:rsid w:val="67791B52"/>
    <w:rsid w:val="677A17D2"/>
    <w:rsid w:val="67972925"/>
    <w:rsid w:val="67B2192C"/>
    <w:rsid w:val="67C25449"/>
    <w:rsid w:val="67E81E06"/>
    <w:rsid w:val="680D45C4"/>
    <w:rsid w:val="682441E9"/>
    <w:rsid w:val="682676EC"/>
    <w:rsid w:val="682B15F5"/>
    <w:rsid w:val="683A638D"/>
    <w:rsid w:val="683B3E0E"/>
    <w:rsid w:val="684C1B2A"/>
    <w:rsid w:val="684E2CEF"/>
    <w:rsid w:val="68565CBD"/>
    <w:rsid w:val="685D5648"/>
    <w:rsid w:val="686626D4"/>
    <w:rsid w:val="68760770"/>
    <w:rsid w:val="68B452E0"/>
    <w:rsid w:val="68C04067"/>
    <w:rsid w:val="68C84CF7"/>
    <w:rsid w:val="68C92778"/>
    <w:rsid w:val="68E40DA4"/>
    <w:rsid w:val="693862AF"/>
    <w:rsid w:val="693E2B99"/>
    <w:rsid w:val="694F2539"/>
    <w:rsid w:val="696E6789"/>
    <w:rsid w:val="696F420B"/>
    <w:rsid w:val="699B2AD1"/>
    <w:rsid w:val="69AA17A2"/>
    <w:rsid w:val="69B36DB0"/>
    <w:rsid w:val="69C16311"/>
    <w:rsid w:val="69CD45A5"/>
    <w:rsid w:val="69D151A9"/>
    <w:rsid w:val="69D67433"/>
    <w:rsid w:val="6A154999"/>
    <w:rsid w:val="6A19339F"/>
    <w:rsid w:val="6A555782"/>
    <w:rsid w:val="6A5C730C"/>
    <w:rsid w:val="6A6F632C"/>
    <w:rsid w:val="6A703DAE"/>
    <w:rsid w:val="6A713A2E"/>
    <w:rsid w:val="6A7A68BC"/>
    <w:rsid w:val="6A7B7BC0"/>
    <w:rsid w:val="6AA50A05"/>
    <w:rsid w:val="6AA65667"/>
    <w:rsid w:val="6AC45A36"/>
    <w:rsid w:val="6AD51554"/>
    <w:rsid w:val="6ADA5A31"/>
    <w:rsid w:val="6AEB36F7"/>
    <w:rsid w:val="6AF15601"/>
    <w:rsid w:val="6AF9048F"/>
    <w:rsid w:val="6AFA3EE6"/>
    <w:rsid w:val="6AFE4916"/>
    <w:rsid w:val="6B056C18"/>
    <w:rsid w:val="6B085226"/>
    <w:rsid w:val="6B165840"/>
    <w:rsid w:val="6B3724F2"/>
    <w:rsid w:val="6B5C045C"/>
    <w:rsid w:val="6B8D0D02"/>
    <w:rsid w:val="6B9B7AC6"/>
    <w:rsid w:val="6BB56643"/>
    <w:rsid w:val="6BD510F7"/>
    <w:rsid w:val="6BF306A7"/>
    <w:rsid w:val="6C0A7D7A"/>
    <w:rsid w:val="6C141EE0"/>
    <w:rsid w:val="6C352415"/>
    <w:rsid w:val="6C3C2155"/>
    <w:rsid w:val="6C3E0B26"/>
    <w:rsid w:val="6C5661CD"/>
    <w:rsid w:val="6C6973EC"/>
    <w:rsid w:val="6C6F12F5"/>
    <w:rsid w:val="6C7147F8"/>
    <w:rsid w:val="6C7F07F5"/>
    <w:rsid w:val="6C875F9B"/>
    <w:rsid w:val="6C8F3DA8"/>
    <w:rsid w:val="6CD77A20"/>
    <w:rsid w:val="6CD92F23"/>
    <w:rsid w:val="6CDF702A"/>
    <w:rsid w:val="6D0914F3"/>
    <w:rsid w:val="6D1158FA"/>
    <w:rsid w:val="6D1F7E14"/>
    <w:rsid w:val="6D427D0E"/>
    <w:rsid w:val="6D706919"/>
    <w:rsid w:val="6D832633"/>
    <w:rsid w:val="6D8668BF"/>
    <w:rsid w:val="6D8952C5"/>
    <w:rsid w:val="6D8A45C0"/>
    <w:rsid w:val="6D9632D6"/>
    <w:rsid w:val="6D9767D9"/>
    <w:rsid w:val="6D9E3F65"/>
    <w:rsid w:val="6DB4793D"/>
    <w:rsid w:val="6DD05A39"/>
    <w:rsid w:val="6DE13BFF"/>
    <w:rsid w:val="6DE211D7"/>
    <w:rsid w:val="6DE36C58"/>
    <w:rsid w:val="6DF25BEE"/>
    <w:rsid w:val="6E010407"/>
    <w:rsid w:val="6E2C731D"/>
    <w:rsid w:val="6E3D1F82"/>
    <w:rsid w:val="6E406FF2"/>
    <w:rsid w:val="6E4346F3"/>
    <w:rsid w:val="6E491E80"/>
    <w:rsid w:val="6E4F3D89"/>
    <w:rsid w:val="6E7F6AD7"/>
    <w:rsid w:val="6E802433"/>
    <w:rsid w:val="6E8C1058"/>
    <w:rsid w:val="6E934195"/>
    <w:rsid w:val="6E9B6407"/>
    <w:rsid w:val="6EA0288E"/>
    <w:rsid w:val="6EAF68FD"/>
    <w:rsid w:val="6EB76C30"/>
    <w:rsid w:val="6ECA36D3"/>
    <w:rsid w:val="6ED84BE7"/>
    <w:rsid w:val="6EE67780"/>
    <w:rsid w:val="6F125A01"/>
    <w:rsid w:val="6F1E78D9"/>
    <w:rsid w:val="6F2701E9"/>
    <w:rsid w:val="6F285C6B"/>
    <w:rsid w:val="6F2A116E"/>
    <w:rsid w:val="6F426814"/>
    <w:rsid w:val="6F5B773E"/>
    <w:rsid w:val="6F601648"/>
    <w:rsid w:val="6F64004E"/>
    <w:rsid w:val="6FA974BD"/>
    <w:rsid w:val="6FF354DE"/>
    <w:rsid w:val="70273DFF"/>
    <w:rsid w:val="70335223"/>
    <w:rsid w:val="70466442"/>
    <w:rsid w:val="705169D2"/>
    <w:rsid w:val="705F34E9"/>
    <w:rsid w:val="70653474"/>
    <w:rsid w:val="706865F7"/>
    <w:rsid w:val="70B46A76"/>
    <w:rsid w:val="70CB669B"/>
    <w:rsid w:val="710B4F07"/>
    <w:rsid w:val="7119641A"/>
    <w:rsid w:val="712170AA"/>
    <w:rsid w:val="71275730"/>
    <w:rsid w:val="713A05CA"/>
    <w:rsid w:val="713F2DD7"/>
    <w:rsid w:val="713F665A"/>
    <w:rsid w:val="7152396C"/>
    <w:rsid w:val="71637B14"/>
    <w:rsid w:val="71777965"/>
    <w:rsid w:val="718F3339"/>
    <w:rsid w:val="71967069"/>
    <w:rsid w:val="719E4475"/>
    <w:rsid w:val="71A71502"/>
    <w:rsid w:val="71A97DB6"/>
    <w:rsid w:val="71AD6C8E"/>
    <w:rsid w:val="71B5409B"/>
    <w:rsid w:val="71D96859"/>
    <w:rsid w:val="720E21AB"/>
    <w:rsid w:val="72380DF1"/>
    <w:rsid w:val="725D1030"/>
    <w:rsid w:val="726B0346"/>
    <w:rsid w:val="72946F8C"/>
    <w:rsid w:val="729E4018"/>
    <w:rsid w:val="72C72C5E"/>
    <w:rsid w:val="72CB1664"/>
    <w:rsid w:val="72D51F74"/>
    <w:rsid w:val="72DD4E02"/>
    <w:rsid w:val="72F65D2C"/>
    <w:rsid w:val="73073A48"/>
    <w:rsid w:val="73142D5D"/>
    <w:rsid w:val="73372F12"/>
    <w:rsid w:val="734E47DD"/>
    <w:rsid w:val="73690269"/>
    <w:rsid w:val="73707BF4"/>
    <w:rsid w:val="7375627A"/>
    <w:rsid w:val="737C2233"/>
    <w:rsid w:val="73910128"/>
    <w:rsid w:val="73A30043"/>
    <w:rsid w:val="73BF7973"/>
    <w:rsid w:val="73CD7F8D"/>
    <w:rsid w:val="73EA1ABC"/>
    <w:rsid w:val="74113EFA"/>
    <w:rsid w:val="74206713"/>
    <w:rsid w:val="746D6812"/>
    <w:rsid w:val="74821E7E"/>
    <w:rsid w:val="749F02E6"/>
    <w:rsid w:val="74A5696C"/>
    <w:rsid w:val="74BD7896"/>
    <w:rsid w:val="74C3179F"/>
    <w:rsid w:val="74D16536"/>
    <w:rsid w:val="74FE366A"/>
    <w:rsid w:val="75707339"/>
    <w:rsid w:val="75757044"/>
    <w:rsid w:val="75922591"/>
    <w:rsid w:val="75AF7C49"/>
    <w:rsid w:val="75F52E16"/>
    <w:rsid w:val="75FC6F1D"/>
    <w:rsid w:val="761958C7"/>
    <w:rsid w:val="76232660"/>
    <w:rsid w:val="7647739D"/>
    <w:rsid w:val="765C3ABF"/>
    <w:rsid w:val="766878D1"/>
    <w:rsid w:val="767955ED"/>
    <w:rsid w:val="769C1025"/>
    <w:rsid w:val="76B5414D"/>
    <w:rsid w:val="76C31EDD"/>
    <w:rsid w:val="76D36F81"/>
    <w:rsid w:val="76DD5312"/>
    <w:rsid w:val="76DF0223"/>
    <w:rsid w:val="76F8393D"/>
    <w:rsid w:val="7715546B"/>
    <w:rsid w:val="77263187"/>
    <w:rsid w:val="77356731"/>
    <w:rsid w:val="775B39E2"/>
    <w:rsid w:val="775E6B64"/>
    <w:rsid w:val="77654446"/>
    <w:rsid w:val="776564EF"/>
    <w:rsid w:val="777C3F16"/>
    <w:rsid w:val="778C092D"/>
    <w:rsid w:val="778E5B87"/>
    <w:rsid w:val="77A02E51"/>
    <w:rsid w:val="77C80792"/>
    <w:rsid w:val="77D75529"/>
    <w:rsid w:val="77E8112D"/>
    <w:rsid w:val="78181816"/>
    <w:rsid w:val="782878B2"/>
    <w:rsid w:val="782D3D3A"/>
    <w:rsid w:val="78792B34"/>
    <w:rsid w:val="787A05B6"/>
    <w:rsid w:val="789C1DEF"/>
    <w:rsid w:val="789D17C4"/>
    <w:rsid w:val="78A52138"/>
    <w:rsid w:val="78AD4288"/>
    <w:rsid w:val="78BC2324"/>
    <w:rsid w:val="78C12F29"/>
    <w:rsid w:val="78C673B0"/>
    <w:rsid w:val="78FA4387"/>
    <w:rsid w:val="79001B14"/>
    <w:rsid w:val="79135C23"/>
    <w:rsid w:val="793122E3"/>
    <w:rsid w:val="79343267"/>
    <w:rsid w:val="793A025C"/>
    <w:rsid w:val="79602E32"/>
    <w:rsid w:val="79615030"/>
    <w:rsid w:val="796614B8"/>
    <w:rsid w:val="797804D9"/>
    <w:rsid w:val="797D4961"/>
    <w:rsid w:val="79936B04"/>
    <w:rsid w:val="79A3351B"/>
    <w:rsid w:val="79B6253C"/>
    <w:rsid w:val="79D143EB"/>
    <w:rsid w:val="79F842AA"/>
    <w:rsid w:val="79FD0732"/>
    <w:rsid w:val="79FD2E0A"/>
    <w:rsid w:val="7A0D233D"/>
    <w:rsid w:val="7A4665A8"/>
    <w:rsid w:val="7A4A4FAE"/>
    <w:rsid w:val="7A733BF4"/>
    <w:rsid w:val="7A8D479E"/>
    <w:rsid w:val="7A931F2A"/>
    <w:rsid w:val="7A993E33"/>
    <w:rsid w:val="7A9E572A"/>
    <w:rsid w:val="7A9F24BA"/>
    <w:rsid w:val="7AB15C57"/>
    <w:rsid w:val="7AB236D8"/>
    <w:rsid w:val="7AB93063"/>
    <w:rsid w:val="7ACB3368"/>
    <w:rsid w:val="7ADB7F8E"/>
    <w:rsid w:val="7AEC25B9"/>
    <w:rsid w:val="7AEF6D57"/>
    <w:rsid w:val="7AF56C63"/>
    <w:rsid w:val="7B322D2D"/>
    <w:rsid w:val="7B432FC7"/>
    <w:rsid w:val="7B4464CB"/>
    <w:rsid w:val="7B584484"/>
    <w:rsid w:val="7B5A2BED"/>
    <w:rsid w:val="7B5D73F5"/>
    <w:rsid w:val="7B76251D"/>
    <w:rsid w:val="7BD44AB5"/>
    <w:rsid w:val="7BDC5744"/>
    <w:rsid w:val="7BE83755"/>
    <w:rsid w:val="7C0A48D7"/>
    <w:rsid w:val="7C1D61AE"/>
    <w:rsid w:val="7C23393A"/>
    <w:rsid w:val="7C281644"/>
    <w:rsid w:val="7C287DC2"/>
    <w:rsid w:val="7C2A3F1C"/>
    <w:rsid w:val="7C4B227C"/>
    <w:rsid w:val="7C532E05"/>
    <w:rsid w:val="7C62561D"/>
    <w:rsid w:val="7C7B6547"/>
    <w:rsid w:val="7C837D93"/>
    <w:rsid w:val="7C8932DF"/>
    <w:rsid w:val="7C991DB2"/>
    <w:rsid w:val="7CAF351E"/>
    <w:rsid w:val="7CB9602C"/>
    <w:rsid w:val="7CBF37B9"/>
    <w:rsid w:val="7CF92699"/>
    <w:rsid w:val="7CFB7AD5"/>
    <w:rsid w:val="7D032FA8"/>
    <w:rsid w:val="7D1876CA"/>
    <w:rsid w:val="7D2334DD"/>
    <w:rsid w:val="7D376199"/>
    <w:rsid w:val="7D610DC4"/>
    <w:rsid w:val="7D79646A"/>
    <w:rsid w:val="7D8370C8"/>
    <w:rsid w:val="7D91734A"/>
    <w:rsid w:val="7D952517"/>
    <w:rsid w:val="7DE84520"/>
    <w:rsid w:val="7E132DE5"/>
    <w:rsid w:val="7E15247E"/>
    <w:rsid w:val="7E2D7213"/>
    <w:rsid w:val="7E312396"/>
    <w:rsid w:val="7E695D73"/>
    <w:rsid w:val="7E8678A1"/>
    <w:rsid w:val="7E944638"/>
    <w:rsid w:val="7E993DD3"/>
    <w:rsid w:val="7EBB2475"/>
    <w:rsid w:val="7EE76641"/>
    <w:rsid w:val="7EF127D4"/>
    <w:rsid w:val="7EF511DA"/>
    <w:rsid w:val="7F683717"/>
    <w:rsid w:val="7F9A1968"/>
    <w:rsid w:val="7FA26D74"/>
    <w:rsid w:val="7FB42512"/>
    <w:rsid w:val="7FBB190D"/>
    <w:rsid w:val="7FBC791E"/>
    <w:rsid w:val="7FC32B2C"/>
    <w:rsid w:val="7FE71A67"/>
    <w:rsid w:val="7FFB2C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qFormat="1" w:uiPriority="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hint="default" w:asciiTheme="minorHAnsi" w:hAnsiTheme="minorHAnsi" w:eastAsiaTheme="minorEastAsia" w:cstheme="minorBidi"/>
      <w:sz w:val="24"/>
      <w:szCs w:val="24"/>
      <w:lang w:val="en-US" w:eastAsia="zh-CN" w:bidi="ar-SA"/>
    </w:rPr>
  </w:style>
  <w:style w:type="paragraph" w:styleId="3">
    <w:name w:val="heading 1"/>
    <w:basedOn w:val="1"/>
    <w:next w:val="1"/>
    <w:link w:val="206"/>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225"/>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226"/>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5"/>
    <w:basedOn w:val="1"/>
    <w:next w:val="1"/>
    <w:link w:val="180"/>
    <w:unhideWhenUsed/>
    <w:qFormat/>
    <w:uiPriority w:val="9"/>
    <w:pPr>
      <w:keepNext/>
      <w:keepLines/>
      <w:spacing w:before="80" w:after="40"/>
      <w:outlineLvl w:val="4"/>
    </w:pPr>
    <w:rPr>
      <w:rFonts w:ascii="Arial" w:hAnsi="Arial" w:eastAsia="Arial" w:cs="Arial"/>
      <w:color w:val="2E75B6" w:themeColor="accent1" w:themeShade="BF"/>
    </w:rPr>
  </w:style>
  <w:style w:type="paragraph" w:styleId="8">
    <w:name w:val="heading 6"/>
    <w:basedOn w:val="1"/>
    <w:next w:val="1"/>
    <w:link w:val="247"/>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9">
    <w:name w:val="heading 7"/>
    <w:basedOn w:val="1"/>
    <w:next w:val="1"/>
    <w:link w:val="248"/>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10">
    <w:name w:val="heading 8"/>
    <w:basedOn w:val="1"/>
    <w:next w:val="1"/>
    <w:link w:val="249"/>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1">
    <w:name w:val="heading 9"/>
    <w:basedOn w:val="1"/>
    <w:next w:val="1"/>
    <w:link w:val="250"/>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2">
    <w:name w:val="Body Text"/>
    <w:basedOn w:val="1"/>
    <w:next w:val="1"/>
    <w:link w:val="229"/>
    <w:qFormat/>
    <w:uiPriority w:val="99"/>
    <w:pPr>
      <w:spacing w:after="120"/>
    </w:pPr>
  </w:style>
  <w:style w:type="paragraph" w:styleId="12">
    <w:name w:val="toc 7"/>
    <w:basedOn w:val="1"/>
    <w:next w:val="1"/>
    <w:unhideWhenUsed/>
    <w:qFormat/>
    <w:uiPriority w:val="39"/>
    <w:pPr>
      <w:spacing w:after="100"/>
      <w:ind w:left="1320"/>
    </w:pPr>
  </w:style>
  <w:style w:type="paragraph" w:styleId="13">
    <w:name w:val="Normal Indent"/>
    <w:basedOn w:val="1"/>
    <w:link w:val="222"/>
    <w:qFormat/>
    <w:uiPriority w:val="0"/>
    <w:pPr>
      <w:widowControl w:val="0"/>
      <w:ind w:firstLine="420"/>
      <w:jc w:val="both"/>
    </w:pPr>
    <w:rPr>
      <w:rFonts w:ascii="Calibri" w:hAnsi="Calibri" w:eastAsia="宋体" w:cs="Times New Roman"/>
      <w:sz w:val="20"/>
      <w:szCs w:val="20"/>
    </w:rPr>
  </w:style>
  <w:style w:type="paragraph" w:styleId="14">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15">
    <w:name w:val="annotation text"/>
    <w:basedOn w:val="1"/>
    <w:link w:val="216"/>
    <w:qFormat/>
    <w:uiPriority w:val="99"/>
  </w:style>
  <w:style w:type="paragraph" w:styleId="16">
    <w:name w:val="Body Text Indent"/>
    <w:basedOn w:val="1"/>
    <w:link w:val="221"/>
    <w:semiHidden/>
    <w:unhideWhenUsed/>
    <w:qFormat/>
    <w:uiPriority w:val="0"/>
    <w:pPr>
      <w:spacing w:after="120"/>
      <w:ind w:left="420"/>
    </w:pPr>
  </w:style>
  <w:style w:type="paragraph" w:styleId="17">
    <w:name w:val="toc 5"/>
    <w:basedOn w:val="1"/>
    <w:next w:val="1"/>
    <w:unhideWhenUsed/>
    <w:qFormat/>
    <w:uiPriority w:val="39"/>
    <w:pPr>
      <w:spacing w:after="100"/>
      <w:ind w:left="880"/>
    </w:pPr>
  </w:style>
  <w:style w:type="paragraph" w:styleId="18">
    <w:name w:val="toc 3"/>
    <w:basedOn w:val="1"/>
    <w:next w:val="1"/>
    <w:unhideWhenUsed/>
    <w:qFormat/>
    <w:uiPriority w:val="39"/>
    <w:pPr>
      <w:ind w:left="840"/>
    </w:pPr>
  </w:style>
  <w:style w:type="paragraph" w:styleId="19">
    <w:name w:val="Plain Text"/>
    <w:basedOn w:val="1"/>
    <w:link w:val="212"/>
    <w:qFormat/>
    <w:uiPriority w:val="0"/>
    <w:pPr>
      <w:widowControl w:val="0"/>
      <w:jc w:val="both"/>
    </w:pPr>
    <w:rPr>
      <w:rFonts w:ascii="宋体" w:hAnsi="Courier New" w:eastAsia="宋体" w:cs="Times New Roman"/>
      <w:sz w:val="28"/>
      <w:szCs w:val="20"/>
    </w:rPr>
  </w:style>
  <w:style w:type="paragraph" w:styleId="20">
    <w:name w:val="toc 8"/>
    <w:basedOn w:val="1"/>
    <w:next w:val="1"/>
    <w:unhideWhenUsed/>
    <w:qFormat/>
    <w:uiPriority w:val="39"/>
    <w:pPr>
      <w:spacing w:after="100"/>
      <w:ind w:left="1540"/>
    </w:pPr>
  </w:style>
  <w:style w:type="paragraph" w:styleId="21">
    <w:name w:val="Date"/>
    <w:basedOn w:val="1"/>
    <w:next w:val="1"/>
    <w:link w:val="211"/>
    <w:qFormat/>
    <w:uiPriority w:val="0"/>
    <w:pPr>
      <w:widowControl w:val="0"/>
      <w:ind w:left="100"/>
      <w:jc w:val="both"/>
    </w:pPr>
    <w:rPr>
      <w:rFonts w:ascii="Times New Roman" w:hAnsi="Times New Roman" w:eastAsia="宋体" w:cs="Times New Roman"/>
      <w:sz w:val="21"/>
    </w:rPr>
  </w:style>
  <w:style w:type="paragraph" w:styleId="22">
    <w:name w:val="Body Text Indent 2"/>
    <w:basedOn w:val="1"/>
    <w:link w:val="246"/>
    <w:semiHidden/>
    <w:unhideWhenUsed/>
    <w:qFormat/>
    <w:uiPriority w:val="0"/>
    <w:pPr>
      <w:spacing w:after="120" w:line="480" w:lineRule="auto"/>
      <w:ind w:left="420"/>
    </w:pPr>
  </w:style>
  <w:style w:type="paragraph" w:styleId="23">
    <w:name w:val="endnote text"/>
    <w:basedOn w:val="1"/>
    <w:link w:val="200"/>
    <w:semiHidden/>
    <w:unhideWhenUsed/>
    <w:qFormat/>
    <w:uiPriority w:val="99"/>
    <w:pPr>
      <w:spacing w:after="0" w:line="240" w:lineRule="auto"/>
    </w:pPr>
    <w:rPr>
      <w:sz w:val="20"/>
      <w:szCs w:val="20"/>
    </w:rPr>
  </w:style>
  <w:style w:type="paragraph" w:styleId="24">
    <w:name w:val="Balloon Text"/>
    <w:basedOn w:val="1"/>
    <w:link w:val="210"/>
    <w:qFormat/>
    <w:uiPriority w:val="0"/>
    <w:rPr>
      <w:sz w:val="18"/>
      <w:szCs w:val="18"/>
    </w:rPr>
  </w:style>
  <w:style w:type="paragraph" w:styleId="25">
    <w:name w:val="footer"/>
    <w:basedOn w:val="1"/>
    <w:link w:val="236"/>
    <w:qFormat/>
    <w:uiPriority w:val="99"/>
    <w:pPr>
      <w:tabs>
        <w:tab w:val="center" w:pos="4153"/>
        <w:tab w:val="right" w:pos="8306"/>
      </w:tabs>
    </w:pPr>
    <w:rPr>
      <w:sz w:val="18"/>
      <w:szCs w:val="18"/>
    </w:rPr>
  </w:style>
  <w:style w:type="paragraph" w:styleId="26">
    <w:name w:val="header"/>
    <w:basedOn w:val="1"/>
    <w:link w:val="238"/>
    <w:qFormat/>
    <w:uiPriority w:val="99"/>
    <w:pPr>
      <w:pBdr>
        <w:bottom w:val="single" w:color="000000" w:sz="6" w:space="1"/>
      </w:pBdr>
      <w:tabs>
        <w:tab w:val="center" w:pos="4153"/>
        <w:tab w:val="right" w:pos="8306"/>
      </w:tabs>
      <w:jc w:val="center"/>
    </w:pPr>
    <w:rPr>
      <w:sz w:val="18"/>
      <w:szCs w:val="18"/>
    </w:rPr>
  </w:style>
  <w:style w:type="paragraph" w:styleId="27">
    <w:name w:val="toc 1"/>
    <w:basedOn w:val="1"/>
    <w:next w:val="1"/>
    <w:qFormat/>
    <w:uiPriority w:val="39"/>
    <w:pPr>
      <w:spacing w:before="120" w:after="120"/>
    </w:pPr>
    <w:rPr>
      <w:b/>
      <w:bCs/>
      <w:caps/>
      <w:szCs w:val="20"/>
    </w:rPr>
  </w:style>
  <w:style w:type="paragraph" w:styleId="28">
    <w:name w:val="toc 4"/>
    <w:basedOn w:val="1"/>
    <w:next w:val="1"/>
    <w:unhideWhenUsed/>
    <w:qFormat/>
    <w:uiPriority w:val="39"/>
    <w:pPr>
      <w:spacing w:after="100"/>
      <w:ind w:left="660"/>
    </w:pPr>
  </w:style>
  <w:style w:type="paragraph" w:styleId="29">
    <w:name w:val="Subtitle"/>
    <w:basedOn w:val="1"/>
    <w:next w:val="1"/>
    <w:link w:val="214"/>
    <w:qFormat/>
    <w:uiPriority w:val="0"/>
    <w:pPr>
      <w:widowControl w:val="0"/>
      <w:spacing w:before="240" w:after="60" w:line="312" w:lineRule="auto"/>
      <w:jc w:val="center"/>
      <w:outlineLvl w:val="1"/>
    </w:pPr>
    <w:rPr>
      <w:rFonts w:ascii="等线 Light" w:hAnsi="等线 Light" w:eastAsia="宋体" w:cs="Times New Roman"/>
      <w:b/>
      <w:bCs/>
      <w:szCs w:val="32"/>
    </w:rPr>
  </w:style>
  <w:style w:type="paragraph" w:styleId="30">
    <w:name w:val="footnote text"/>
    <w:basedOn w:val="1"/>
    <w:link w:val="199"/>
    <w:semiHidden/>
    <w:unhideWhenUsed/>
    <w:qFormat/>
    <w:uiPriority w:val="99"/>
    <w:pPr>
      <w:spacing w:after="0" w:line="240" w:lineRule="auto"/>
    </w:pPr>
    <w:rPr>
      <w:sz w:val="20"/>
      <w:szCs w:val="20"/>
    </w:rPr>
  </w:style>
  <w:style w:type="paragraph" w:styleId="31">
    <w:name w:val="toc 6"/>
    <w:basedOn w:val="1"/>
    <w:next w:val="1"/>
    <w:qFormat/>
    <w:uiPriority w:val="39"/>
    <w:pPr>
      <w:widowControl w:val="0"/>
      <w:ind w:left="1050"/>
    </w:pPr>
    <w:rPr>
      <w:rFonts w:ascii="Calibri" w:hAnsi="Calibri" w:eastAsia="宋体" w:cs="Calibri"/>
      <w:sz w:val="18"/>
      <w:szCs w:val="18"/>
    </w:r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ind w:left="420"/>
    </w:pPr>
  </w:style>
  <w:style w:type="paragraph" w:styleId="34">
    <w:name w:val="toc 9"/>
    <w:basedOn w:val="1"/>
    <w:next w:val="1"/>
    <w:unhideWhenUsed/>
    <w:qFormat/>
    <w:uiPriority w:val="39"/>
    <w:pPr>
      <w:spacing w:after="100"/>
      <w:ind w:left="1760"/>
    </w:pPr>
  </w:style>
  <w:style w:type="paragraph" w:styleId="35">
    <w:name w:val="HTML Preformatted"/>
    <w:basedOn w:val="1"/>
    <w:link w:val="224"/>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3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37">
    <w:name w:val="Title"/>
    <w:basedOn w:val="1"/>
    <w:next w:val="1"/>
    <w:link w:val="213"/>
    <w:qFormat/>
    <w:uiPriority w:val="10"/>
    <w:pPr>
      <w:widowControl w:val="0"/>
      <w:spacing w:before="240" w:after="60"/>
      <w:jc w:val="center"/>
      <w:outlineLvl w:val="0"/>
    </w:pPr>
    <w:rPr>
      <w:rFonts w:ascii="Cambria" w:hAnsi="Cambria" w:eastAsia="宋体" w:cs="Times New Roman"/>
      <w:b/>
      <w:bCs/>
      <w:sz w:val="32"/>
      <w:szCs w:val="32"/>
    </w:rPr>
  </w:style>
  <w:style w:type="paragraph" w:styleId="38">
    <w:name w:val="annotation subject"/>
    <w:basedOn w:val="15"/>
    <w:next w:val="15"/>
    <w:link w:val="217"/>
    <w:qFormat/>
    <w:uiPriority w:val="0"/>
    <w:rPr>
      <w:b/>
      <w:bCs/>
    </w:rPr>
  </w:style>
  <w:style w:type="paragraph" w:styleId="39">
    <w:name w:val="Body Text First Indent"/>
    <w:basedOn w:val="2"/>
    <w:qFormat/>
    <w:uiPriority w:val="0"/>
    <w:pPr>
      <w:ind w:firstLine="420" w:firstLineChars="100"/>
    </w:pPr>
    <w:rPr>
      <w:rFonts w:ascii="Times New Roman" w:hAnsi="Times New Roman" w:eastAsia="宋体" w:cs="Times New Roman"/>
    </w:rPr>
  </w:style>
  <w:style w:type="table" w:styleId="41">
    <w:name w:val="Table Grid"/>
    <w:basedOn w:val="40"/>
    <w:qFormat/>
    <w:uiPriority w:val="0"/>
    <w:pPr>
      <w:widowControl w:val="0"/>
      <w:jc w:val="both"/>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43">
    <w:name w:val="Strong"/>
    <w:basedOn w:val="42"/>
    <w:qFormat/>
    <w:uiPriority w:val="22"/>
    <w:rPr>
      <w:b/>
      <w:bCs/>
    </w:rPr>
  </w:style>
  <w:style w:type="character" w:styleId="44">
    <w:name w:val="endnote reference"/>
    <w:basedOn w:val="42"/>
    <w:semiHidden/>
    <w:unhideWhenUsed/>
    <w:qFormat/>
    <w:uiPriority w:val="99"/>
    <w:rPr>
      <w:vertAlign w:val="superscript"/>
    </w:rPr>
  </w:style>
  <w:style w:type="character" w:styleId="45">
    <w:name w:val="page number"/>
    <w:basedOn w:val="42"/>
    <w:qFormat/>
    <w:uiPriority w:val="0"/>
  </w:style>
  <w:style w:type="character" w:styleId="46">
    <w:name w:val="FollowedHyperlink"/>
    <w:basedOn w:val="42"/>
    <w:semiHidden/>
    <w:unhideWhenUsed/>
    <w:qFormat/>
    <w:uiPriority w:val="99"/>
    <w:rPr>
      <w:color w:val="954F72" w:themeColor="followedHyperlink"/>
      <w:u w:val="single"/>
      <w14:textFill>
        <w14:solidFill>
          <w14:schemeClr w14:val="folHlink"/>
        </w14:solidFill>
      </w14:textFill>
    </w:rPr>
  </w:style>
  <w:style w:type="character" w:styleId="47">
    <w:name w:val="Emphasis"/>
    <w:basedOn w:val="42"/>
    <w:qFormat/>
    <w:uiPriority w:val="20"/>
    <w:rPr>
      <w:i/>
      <w:iCs/>
    </w:rPr>
  </w:style>
  <w:style w:type="character" w:styleId="48">
    <w:name w:val="Hyperlink"/>
    <w:qFormat/>
    <w:uiPriority w:val="99"/>
    <w:rPr>
      <w:color w:val="333333"/>
      <w:u w:val="none"/>
    </w:rPr>
  </w:style>
  <w:style w:type="character" w:styleId="49">
    <w:name w:val="annotation reference"/>
    <w:qFormat/>
    <w:uiPriority w:val="0"/>
    <w:rPr>
      <w:sz w:val="21"/>
    </w:rPr>
  </w:style>
  <w:style w:type="character" w:styleId="50">
    <w:name w:val="footnote reference"/>
    <w:basedOn w:val="42"/>
    <w:semiHidden/>
    <w:unhideWhenUsed/>
    <w:qFormat/>
    <w:uiPriority w:val="99"/>
    <w:rPr>
      <w:vertAlign w:val="superscript"/>
    </w:rPr>
  </w:style>
  <w:style w:type="table" w:customStyle="1" w:styleId="51">
    <w:name w:val="Table Grid Light"/>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52">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3">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54">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5">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6">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7">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58">
    <w:name w:val="Grid Table 1 Light - Accent 1"/>
    <w:basedOn w:val="40"/>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59">
    <w:name w:val="Grid Table 1 Light - Accent 2"/>
    <w:basedOn w:val="4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60">
    <w:name w:val="Grid Table 1 Light - Accent 3"/>
    <w:basedOn w:val="4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61">
    <w:name w:val="Grid Table 1 Light - Accent 4"/>
    <w:basedOn w:val="4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62">
    <w:name w:val="Grid Table 1 Light - Accent 5"/>
    <w:basedOn w:val="40"/>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63">
    <w:name w:val="Grid Table 1 Light - Accent 6"/>
    <w:basedOn w:val="40"/>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table" w:customStyle="1" w:styleId="64">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5">
    <w:name w:val="Grid Table 2 - Accent 1"/>
    <w:basedOn w:val="40"/>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66">
    <w:name w:val="Grid Table 2 - Accent 2"/>
    <w:basedOn w:val="4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67">
    <w:name w:val="Grid Table 2 - Accent 3"/>
    <w:basedOn w:val="4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68">
    <w:name w:val="Grid Table 2 - Accent 4"/>
    <w:basedOn w:val="4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69">
    <w:name w:val="Grid Table 2 - Accent 5"/>
    <w:basedOn w:val="40"/>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70">
    <w:name w:val="Grid Table 2 - Accent 6"/>
    <w:basedOn w:val="4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71">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2">
    <w:name w:val="Grid Table 3 - Accent 1"/>
    <w:basedOn w:val="40"/>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73">
    <w:name w:val="Grid Table 3 - Accent 2"/>
    <w:basedOn w:val="4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74">
    <w:name w:val="Grid Table 3 - Accent 3"/>
    <w:basedOn w:val="4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75">
    <w:name w:val="Grid Table 3 - Accent 4"/>
    <w:basedOn w:val="4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76">
    <w:name w:val="Grid Table 3 - Accent 5"/>
    <w:basedOn w:val="40"/>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77">
    <w:name w:val="Grid Table 3 - Accent 6"/>
    <w:basedOn w:val="4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78">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9">
    <w:name w:val="Grid Table 4 - Accent 1"/>
    <w:basedOn w:val="40"/>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2Vert"/>
    <w:tblStylePr w:type="band1Horz">
      <w:rPr>
        <w:rFonts w:ascii="Arial" w:hAnsi="Arial"/>
        <w:color w:val="404040"/>
        <w:sz w:val="22"/>
      </w:rPr>
      <w:tcPr>
        <w:shd w:val="clear" w:color="DEEBF6" w:themeColor="accent1" w:themeTint="32" w:fill="DEEBF6" w:themeFill="accent1" w:themeFillTint="32"/>
      </w:tcPr>
    </w:tblStylePr>
    <w:tblStylePr w:type="band2Horz"/>
    <w:tblStylePr w:type="neCell"/>
    <w:tblStylePr w:type="nwCell"/>
    <w:tblStylePr w:type="seCell"/>
    <w:tblStylePr w:type="swCell"/>
  </w:style>
  <w:style w:type="table" w:customStyle="1" w:styleId="80">
    <w:name w:val="Grid Table 4 - Accent 2"/>
    <w:basedOn w:val="40"/>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81">
    <w:name w:val="Grid Table 4 - Accent 3"/>
    <w:basedOn w:val="40"/>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82">
    <w:name w:val="Grid Table 4 - Accent 4"/>
    <w:basedOn w:val="40"/>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83">
    <w:name w:val="Grid Table 4 - Accent 5"/>
    <w:basedOn w:val="40"/>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84">
    <w:name w:val="Grid Table 4 - Accent 6"/>
    <w:basedOn w:val="40"/>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85">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86">
    <w:name w:val="Grid Table 5 Dark- Accent 1"/>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2Vert"/>
    <w:tblStylePr w:type="band1Horz">
      <w:tcPr>
        <w:shd w:val="clear" w:color="B3D1EB" w:themeColor="accent1" w:themeTint="75" w:fill="B3D1EB" w:themeFill="accent1" w:themeFillTint="75"/>
      </w:tcPr>
    </w:tblStylePr>
    <w:tblStylePr w:type="band2Horz"/>
    <w:tblStylePr w:type="neCell"/>
    <w:tblStylePr w:type="nwCell"/>
    <w:tblStylePr w:type="seCell"/>
    <w:tblStylePr w:type="swCell"/>
  </w:style>
  <w:style w:type="table" w:customStyle="1" w:styleId="87">
    <w:name w:val="Grid Table 5 Dark - Accent 2"/>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2Vert"/>
    <w:tblStylePr w:type="band1Horz">
      <w:tcPr>
        <w:shd w:val="clear" w:color="F6C3A0" w:themeColor="accent2" w:themeTint="75" w:fill="F6C3A0" w:themeFill="accent2" w:themeFillTint="75"/>
      </w:tcPr>
    </w:tblStylePr>
    <w:tblStylePr w:type="band2Horz"/>
    <w:tblStylePr w:type="neCell"/>
    <w:tblStylePr w:type="nwCell"/>
    <w:tblStylePr w:type="seCell"/>
    <w:tblStylePr w:type="swCell"/>
  </w:style>
  <w:style w:type="table" w:customStyle="1" w:styleId="88">
    <w:name w:val="Grid Table 5 Dark - Accent 3"/>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2Vert"/>
    <w:tblStylePr w:type="band1Horz">
      <w:tcPr>
        <w:shd w:val="clear" w:color="D5D5D5" w:themeColor="accent3" w:themeTint="75" w:fill="D5D5D5" w:themeFill="accent3" w:themeFillTint="75"/>
      </w:tcPr>
    </w:tblStylePr>
    <w:tblStylePr w:type="band2Horz"/>
    <w:tblStylePr w:type="neCell"/>
    <w:tblStylePr w:type="nwCell"/>
    <w:tblStylePr w:type="seCell"/>
    <w:tblStylePr w:type="swCell"/>
  </w:style>
  <w:style w:type="table" w:customStyle="1" w:styleId="89">
    <w:name w:val="Grid Table 5 Dark- Accent 4"/>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2Vert"/>
    <w:tblStylePr w:type="band1Horz">
      <w:tcPr>
        <w:shd w:val="clear" w:color="FEE289" w:themeColor="accent4" w:themeTint="75" w:fill="FEE289" w:themeFill="accent4" w:themeFillTint="75"/>
      </w:tcPr>
    </w:tblStylePr>
    <w:tblStylePr w:type="band2Horz"/>
    <w:tblStylePr w:type="neCell"/>
    <w:tblStylePr w:type="nwCell"/>
    <w:tblStylePr w:type="seCell"/>
    <w:tblStylePr w:type="swCell"/>
  </w:style>
  <w:style w:type="table" w:customStyle="1" w:styleId="90">
    <w:name w:val="Grid Table 5 Dark - Accent 5"/>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2Vert"/>
    <w:tblStylePr w:type="band1Horz">
      <w:tcPr>
        <w:shd w:val="clear" w:color="A9BEE3" w:themeColor="accent5" w:themeTint="75" w:fill="A9BEE3" w:themeFill="accent5" w:themeFillTint="75"/>
      </w:tcPr>
    </w:tblStylePr>
    <w:tblStylePr w:type="band2Horz"/>
    <w:tblStylePr w:type="neCell"/>
    <w:tblStylePr w:type="nwCell"/>
    <w:tblStylePr w:type="seCell"/>
    <w:tblStylePr w:type="swCell"/>
  </w:style>
  <w:style w:type="table" w:customStyle="1" w:styleId="91">
    <w:name w:val="Grid Table 5 Dark - Accent 6"/>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2Vert"/>
    <w:tblStylePr w:type="band1Horz">
      <w:tcPr>
        <w:shd w:val="clear" w:color="BCDBA8" w:themeColor="accent6" w:themeTint="75" w:fill="BCDBA8" w:themeFill="accent6" w:themeFillTint="75"/>
      </w:tcPr>
    </w:tblStylePr>
    <w:tblStylePr w:type="band2Horz"/>
    <w:tblStylePr w:type="neCell"/>
    <w:tblStylePr w:type="nwCell"/>
    <w:tblStylePr w:type="seCell"/>
    <w:tblStylePr w:type="swCell"/>
  </w:style>
  <w:style w:type="table" w:customStyle="1" w:styleId="92">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3">
    <w:name w:val="Grid Table 6 Colorful - Accent 1"/>
    <w:basedOn w:val="40"/>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94">
    <w:name w:val="Grid Table 6 Colorful - Accent 2"/>
    <w:basedOn w:val="4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5">
    <w:name w:val="Grid Table 6 Colorful - Accent 3"/>
    <w:basedOn w:val="40"/>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6">
    <w:name w:val="Grid Table 6 Colorful - Accent 4"/>
    <w:basedOn w:val="40"/>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7">
    <w:name w:val="Grid Table 6 Colorful - Accent 5"/>
    <w:basedOn w:val="40"/>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98">
    <w:name w:val="Grid Table 6 Colorful - Accent 6"/>
    <w:basedOn w:val="40"/>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2Vert"/>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99">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0">
    <w:name w:val="Grid Table 7 Colorful - Accent 1"/>
    <w:basedOn w:val="40"/>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01">
    <w:name w:val="Grid Table 7 Colorful - Accent 2"/>
    <w:basedOn w:val="40"/>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02">
    <w:name w:val="Grid Table 7 Colorful - Accent 3"/>
    <w:basedOn w:val="40"/>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03">
    <w:name w:val="Grid Table 7 Colorful - Accent 4"/>
    <w:basedOn w:val="40"/>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4">
    <w:name w:val="Grid Table 7 Colorful - Accent 5"/>
    <w:basedOn w:val="40"/>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105">
    <w:name w:val="Grid Table 7 Colorful - Accent 6"/>
    <w:basedOn w:val="40"/>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2Vert"/>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neCell"/>
    <w:tblStylePr w:type="nwCell"/>
    <w:tblStylePr w:type="seCell"/>
    <w:tblStylePr w:type="swCell"/>
  </w:style>
  <w:style w:type="table" w:customStyle="1" w:styleId="106">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7">
    <w:name w:val="List Table 1 Light - Accent 1"/>
    <w:basedOn w:val="40"/>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2Vert"/>
    <w:tblStylePr w:type="band1Horz">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08">
    <w:name w:val="List Table 1 Light - Accent 2"/>
    <w:basedOn w:val="40"/>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2Vert"/>
    <w:tblStylePr w:type="band1Horz">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09">
    <w:name w:val="List Table 1 Light - Accent 3"/>
    <w:basedOn w:val="40"/>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2Vert"/>
    <w:tblStylePr w:type="band1Horz">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10">
    <w:name w:val="List Table 1 Light - Accent 4"/>
    <w:basedOn w:val="40"/>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2Vert"/>
    <w:tblStylePr w:type="band1Horz">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11">
    <w:name w:val="List Table 1 Light - Accent 5"/>
    <w:basedOn w:val="40"/>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2Vert"/>
    <w:tblStylePr w:type="band1Horz">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12">
    <w:name w:val="List Table 1 Light - Accent 6"/>
    <w:basedOn w:val="40"/>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2Vert"/>
    <w:tblStylePr w:type="band1Horz">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13">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14">
    <w:name w:val="List Table 2 - Accent 1"/>
    <w:basedOn w:val="40"/>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15">
    <w:name w:val="List Table 2 - Accent 2"/>
    <w:basedOn w:val="40"/>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16">
    <w:name w:val="List Table 2 - Accent 3"/>
    <w:basedOn w:val="40"/>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17">
    <w:name w:val="List Table 2 - Accent 4"/>
    <w:basedOn w:val="40"/>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18">
    <w:name w:val="List Table 2 - Accent 5"/>
    <w:basedOn w:val="40"/>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19">
    <w:name w:val="List Table 2 - Accent 6"/>
    <w:basedOn w:val="40"/>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20">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21">
    <w:name w:val="List Table 3 - Accent 1"/>
    <w:basedOn w:val="40"/>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2Vert"/>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2Horz"/>
    <w:tblStylePr w:type="neCell"/>
    <w:tblStylePr w:type="nwCell"/>
    <w:tblStylePr w:type="seCell"/>
    <w:tblStylePr w:type="swCell"/>
  </w:style>
  <w:style w:type="table" w:customStyle="1" w:styleId="122">
    <w:name w:val="List Table 3 - Accent 2"/>
    <w:basedOn w:val="4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2Vert"/>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2Horz"/>
    <w:tblStylePr w:type="neCell"/>
    <w:tblStylePr w:type="nwCell"/>
    <w:tblStylePr w:type="seCell"/>
    <w:tblStylePr w:type="swCell"/>
  </w:style>
  <w:style w:type="table" w:customStyle="1" w:styleId="123">
    <w:name w:val="List Table 3 - Accent 3"/>
    <w:basedOn w:val="40"/>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2Vert"/>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2Horz"/>
    <w:tblStylePr w:type="neCell"/>
    <w:tblStylePr w:type="nwCell"/>
    <w:tblStylePr w:type="seCell"/>
    <w:tblStylePr w:type="swCell"/>
  </w:style>
  <w:style w:type="table" w:customStyle="1" w:styleId="124">
    <w:name w:val="List Table 3 - Accent 4"/>
    <w:basedOn w:val="40"/>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2Vert"/>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2Horz"/>
    <w:tblStylePr w:type="neCell"/>
    <w:tblStylePr w:type="nwCell"/>
    <w:tblStylePr w:type="seCell"/>
    <w:tblStylePr w:type="swCell"/>
  </w:style>
  <w:style w:type="table" w:customStyle="1" w:styleId="125">
    <w:name w:val="List Table 3 - Accent 5"/>
    <w:basedOn w:val="40"/>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2Vert"/>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2Horz"/>
    <w:tblStylePr w:type="neCell"/>
    <w:tblStylePr w:type="nwCell"/>
    <w:tblStylePr w:type="seCell"/>
    <w:tblStylePr w:type="swCell"/>
  </w:style>
  <w:style w:type="table" w:customStyle="1" w:styleId="126">
    <w:name w:val="List Table 3 - Accent 6"/>
    <w:basedOn w:val="40"/>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2Vert"/>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2Horz"/>
    <w:tblStylePr w:type="neCell"/>
    <w:tblStylePr w:type="nwCell"/>
    <w:tblStylePr w:type="seCell"/>
    <w:tblStylePr w:type="swCell"/>
  </w:style>
  <w:style w:type="table" w:customStyle="1" w:styleId="127">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28">
    <w:name w:val="List Table 4 - Accent 1"/>
    <w:basedOn w:val="40"/>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29">
    <w:name w:val="List Table 4 - Accent 2"/>
    <w:basedOn w:val="40"/>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30">
    <w:name w:val="List Table 4 - Accent 3"/>
    <w:basedOn w:val="40"/>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31">
    <w:name w:val="List Table 4 - Accent 4"/>
    <w:basedOn w:val="40"/>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32">
    <w:name w:val="List Table 4 - Accent 5"/>
    <w:basedOn w:val="40"/>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33">
    <w:name w:val="List Table 4 - Accent 6"/>
    <w:basedOn w:val="40"/>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34">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35">
    <w:name w:val="List Table 5 Dark - Accent 1"/>
    <w:basedOn w:val="40"/>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tblStylePr w:type="neCell"/>
    <w:tblStylePr w:type="nwCell"/>
    <w:tblStylePr w:type="seCell"/>
    <w:tblStylePr w:type="swCell"/>
  </w:style>
  <w:style w:type="table" w:customStyle="1" w:styleId="136">
    <w:name w:val="List Table 5 Dark - Accent 2"/>
    <w:basedOn w:val="40"/>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neCell"/>
    <w:tblStylePr w:type="nwCell"/>
    <w:tblStylePr w:type="seCell"/>
    <w:tblStylePr w:type="swCell"/>
  </w:style>
  <w:style w:type="table" w:customStyle="1" w:styleId="137">
    <w:name w:val="List Table 5 Dark - Accent 3"/>
    <w:basedOn w:val="40"/>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neCell"/>
    <w:tblStylePr w:type="nwCell"/>
    <w:tblStylePr w:type="seCell"/>
    <w:tblStylePr w:type="swCell"/>
  </w:style>
  <w:style w:type="table" w:customStyle="1" w:styleId="138">
    <w:name w:val="List Table 5 Dark - Accent 4"/>
    <w:basedOn w:val="40"/>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neCell"/>
    <w:tblStylePr w:type="nwCell"/>
    <w:tblStylePr w:type="seCell"/>
    <w:tblStylePr w:type="swCell"/>
  </w:style>
  <w:style w:type="table" w:customStyle="1" w:styleId="139">
    <w:name w:val="List Table 5 Dark - Accent 5"/>
    <w:basedOn w:val="40"/>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neCell"/>
    <w:tblStylePr w:type="nwCell"/>
    <w:tblStylePr w:type="seCell"/>
    <w:tblStylePr w:type="swCell"/>
  </w:style>
  <w:style w:type="table" w:customStyle="1" w:styleId="140">
    <w:name w:val="List Table 5 Dark - Accent 6"/>
    <w:basedOn w:val="40"/>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neCell"/>
    <w:tblStylePr w:type="nwCell"/>
    <w:tblStylePr w:type="seCell"/>
    <w:tblStylePr w:type="swCell"/>
  </w:style>
  <w:style w:type="table" w:customStyle="1" w:styleId="141">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42">
    <w:name w:val="List Table 6 Colorful - Accent 1"/>
    <w:basedOn w:val="40"/>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43">
    <w:name w:val="List Table 6 Colorful - Accent 2"/>
    <w:basedOn w:val="40"/>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44">
    <w:name w:val="List Table 6 Colorful - Accent 3"/>
    <w:basedOn w:val="40"/>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5">
    <w:name w:val="List Table 6 Colorful - Accent 4"/>
    <w:basedOn w:val="40"/>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6">
    <w:name w:val="List Table 6 Colorful - Accent 5"/>
    <w:basedOn w:val="40"/>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7">
    <w:name w:val="List Table 6 Colorful - Accent 6"/>
    <w:basedOn w:val="40"/>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48">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49">
    <w:name w:val="List Table 7 Colorful - Accent 1"/>
    <w:basedOn w:val="40"/>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50">
    <w:name w:val="List Table 7 Colorful - Accent 2"/>
    <w:basedOn w:val="40"/>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51">
    <w:name w:val="List Table 7 Colorful - Accent 3"/>
    <w:basedOn w:val="40"/>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52">
    <w:name w:val="List Table 7 Colorful - Accent 4"/>
    <w:basedOn w:val="40"/>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53">
    <w:name w:val="List Table 7 Colorful - Accent 5"/>
    <w:basedOn w:val="40"/>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4">
    <w:name w:val="List Table 7 Colorful - Accent 6"/>
    <w:basedOn w:val="40"/>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5">
    <w:name w:val="Lined - Accent"/>
    <w:basedOn w:val="4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6">
    <w:name w:val="Lined - Accent 1"/>
    <w:basedOn w:val="40"/>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57">
    <w:name w:val="Lined - Accent 2"/>
    <w:basedOn w:val="40"/>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58">
    <w:name w:val="Lined - Accent 3"/>
    <w:basedOn w:val="40"/>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59">
    <w:name w:val="Lined - Accent 4"/>
    <w:basedOn w:val="40"/>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60">
    <w:name w:val="Lined - Accent 5"/>
    <w:basedOn w:val="40"/>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61">
    <w:name w:val="Lined - Accent 6"/>
    <w:basedOn w:val="40"/>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62">
    <w:name w:val="Bordered &amp; Lined - Accent"/>
    <w:basedOn w:val="4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63">
    <w:name w:val="Bordered &amp; Lined - Accent 1"/>
    <w:basedOn w:val="40"/>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64">
    <w:name w:val="Bordered &amp; Lined - Accent 2"/>
    <w:basedOn w:val="40"/>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65">
    <w:name w:val="Bordered &amp; Lined - Accent 3"/>
    <w:basedOn w:val="40"/>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66">
    <w:name w:val="Bordered &amp; Lined - Accent 4"/>
    <w:basedOn w:val="40"/>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67">
    <w:name w:val="Bordered &amp; Lined - Accent 5"/>
    <w:basedOn w:val="40"/>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68">
    <w:name w:val="Bordered &amp; Lined - Accent 6"/>
    <w:basedOn w:val="40"/>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69">
    <w:name w:val="Bordered"/>
    <w:basedOn w:val="4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70">
    <w:name w:val="Bordered - Accent 1"/>
    <w:basedOn w:val="40"/>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171">
    <w:name w:val="Bordered - Accent 2"/>
    <w:basedOn w:val="4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172">
    <w:name w:val="Bordered - Accent 3"/>
    <w:basedOn w:val="4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173">
    <w:name w:val="Bordered - Accent 4"/>
    <w:basedOn w:val="4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174">
    <w:name w:val="Bordered - Accent 5"/>
    <w:basedOn w:val="40"/>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175">
    <w:name w:val="Bordered - Accent 6"/>
    <w:basedOn w:val="40"/>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character" w:customStyle="1" w:styleId="176">
    <w:name w:val="Heading 1 Char"/>
    <w:basedOn w:val="42"/>
    <w:qFormat/>
    <w:uiPriority w:val="9"/>
    <w:rPr>
      <w:rFonts w:ascii="Arial" w:hAnsi="Arial" w:eastAsia="Arial" w:cs="Arial"/>
      <w:color w:val="2E75B6" w:themeColor="accent1" w:themeShade="BF"/>
      <w:sz w:val="40"/>
      <w:szCs w:val="40"/>
    </w:rPr>
  </w:style>
  <w:style w:type="character" w:customStyle="1" w:styleId="177">
    <w:name w:val="Heading 2 Char"/>
    <w:basedOn w:val="42"/>
    <w:qFormat/>
    <w:uiPriority w:val="9"/>
    <w:rPr>
      <w:rFonts w:ascii="Arial" w:hAnsi="Arial" w:eastAsia="Arial" w:cs="Arial"/>
      <w:color w:val="2E75B6" w:themeColor="accent1" w:themeShade="BF"/>
      <w:sz w:val="32"/>
      <w:szCs w:val="32"/>
    </w:rPr>
  </w:style>
  <w:style w:type="character" w:customStyle="1" w:styleId="178">
    <w:name w:val="Heading 3 Char"/>
    <w:basedOn w:val="42"/>
    <w:qFormat/>
    <w:uiPriority w:val="9"/>
    <w:rPr>
      <w:rFonts w:ascii="Arial" w:hAnsi="Arial" w:eastAsia="Arial" w:cs="Arial"/>
      <w:color w:val="2E75B6" w:themeColor="accent1" w:themeShade="BF"/>
      <w:sz w:val="28"/>
      <w:szCs w:val="28"/>
    </w:rPr>
  </w:style>
  <w:style w:type="character" w:customStyle="1" w:styleId="179">
    <w:name w:val="Heading 4 Char"/>
    <w:basedOn w:val="42"/>
    <w:qFormat/>
    <w:uiPriority w:val="9"/>
    <w:rPr>
      <w:rFonts w:ascii="Arial" w:hAnsi="Arial" w:eastAsia="Arial" w:cs="Arial"/>
      <w:i/>
      <w:iCs/>
      <w:color w:val="2E75B6" w:themeColor="accent1" w:themeShade="BF"/>
    </w:rPr>
  </w:style>
  <w:style w:type="character" w:customStyle="1" w:styleId="180">
    <w:name w:val="Heading 5 Char"/>
    <w:basedOn w:val="42"/>
    <w:link w:val="7"/>
    <w:qFormat/>
    <w:uiPriority w:val="9"/>
    <w:rPr>
      <w:rFonts w:ascii="Arial" w:hAnsi="Arial" w:eastAsia="Arial" w:cs="Arial"/>
      <w:color w:val="2E75B6" w:themeColor="accent1" w:themeShade="BF"/>
    </w:rPr>
  </w:style>
  <w:style w:type="character" w:customStyle="1" w:styleId="181">
    <w:name w:val="Heading 6 Char"/>
    <w:basedOn w:val="42"/>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82">
    <w:name w:val="Heading 7 Char"/>
    <w:basedOn w:val="42"/>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83">
    <w:name w:val="Heading 8 Char"/>
    <w:basedOn w:val="42"/>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84">
    <w:name w:val="Heading 9 Char"/>
    <w:basedOn w:val="42"/>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85">
    <w:name w:val="Title Char"/>
    <w:basedOn w:val="42"/>
    <w:qFormat/>
    <w:uiPriority w:val="10"/>
    <w:rPr>
      <w:rFonts w:ascii="Arial" w:hAnsi="Arial" w:eastAsia="Arial" w:cs="Arial"/>
      <w:spacing w:val="-10"/>
      <w:sz w:val="56"/>
      <w:szCs w:val="56"/>
    </w:rPr>
  </w:style>
  <w:style w:type="character" w:customStyle="1" w:styleId="186">
    <w:name w:val="Subtitle Char"/>
    <w:basedOn w:val="42"/>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87">
    <w:name w:val="Quote"/>
    <w:basedOn w:val="1"/>
    <w:next w:val="1"/>
    <w:link w:val="18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88">
    <w:name w:val="Quote Char"/>
    <w:basedOn w:val="42"/>
    <w:link w:val="187"/>
    <w:qFormat/>
    <w:uiPriority w:val="29"/>
    <w:rPr>
      <w:i/>
      <w:iCs/>
      <w:color w:val="404040" w:themeColor="text1" w:themeTint="BF"/>
      <w14:textFill>
        <w14:solidFill>
          <w14:schemeClr w14:val="tx1">
            <w14:lumMod w14:val="75000"/>
            <w14:lumOff w14:val="25000"/>
          </w14:schemeClr>
        </w14:solidFill>
      </w14:textFill>
    </w:rPr>
  </w:style>
  <w:style w:type="character" w:customStyle="1" w:styleId="189">
    <w:name w:val="Intense Emphasis"/>
    <w:basedOn w:val="42"/>
    <w:qFormat/>
    <w:uiPriority w:val="21"/>
    <w:rPr>
      <w:i/>
      <w:iCs/>
      <w:color w:val="2E75B6" w:themeColor="accent1" w:themeShade="BF"/>
    </w:rPr>
  </w:style>
  <w:style w:type="paragraph" w:styleId="190">
    <w:name w:val="Intense Quote"/>
    <w:basedOn w:val="1"/>
    <w:next w:val="1"/>
    <w:link w:val="191"/>
    <w:qFormat/>
    <w:uiPriority w:val="30"/>
    <w:pPr>
      <w:pBdr>
        <w:top w:val="single" w:color="2E75B5" w:themeColor="accent1" w:themeShade="BF" w:sz="4" w:space="10"/>
        <w:bottom w:val="single" w:color="2E75B5" w:themeColor="accent1" w:themeShade="BF" w:sz="4" w:space="10"/>
      </w:pBdr>
      <w:spacing w:before="360" w:after="360"/>
      <w:ind w:left="864" w:right="864"/>
      <w:jc w:val="center"/>
    </w:pPr>
    <w:rPr>
      <w:i/>
      <w:iCs/>
      <w:color w:val="2E75B6" w:themeColor="accent1" w:themeShade="BF"/>
    </w:rPr>
  </w:style>
  <w:style w:type="character" w:customStyle="1" w:styleId="191">
    <w:name w:val="Intense Quote Char"/>
    <w:basedOn w:val="42"/>
    <w:link w:val="190"/>
    <w:qFormat/>
    <w:uiPriority w:val="30"/>
    <w:rPr>
      <w:i/>
      <w:iCs/>
      <w:color w:val="2E75B6" w:themeColor="accent1" w:themeShade="BF"/>
    </w:rPr>
  </w:style>
  <w:style w:type="character" w:customStyle="1" w:styleId="192">
    <w:name w:val="Intense Reference"/>
    <w:basedOn w:val="42"/>
    <w:qFormat/>
    <w:uiPriority w:val="32"/>
    <w:rPr>
      <w:b/>
      <w:bCs/>
      <w:smallCaps/>
      <w:color w:val="2E75B6" w:themeColor="accent1" w:themeShade="BF"/>
      <w:spacing w:val="5"/>
    </w:rPr>
  </w:style>
  <w:style w:type="paragraph" w:styleId="193">
    <w:name w:val="No Spacing"/>
    <w:basedOn w:val="1"/>
    <w:qFormat/>
    <w:uiPriority w:val="1"/>
    <w:pPr>
      <w:spacing w:after="0" w:line="240" w:lineRule="auto"/>
    </w:pPr>
  </w:style>
  <w:style w:type="character" w:customStyle="1" w:styleId="194">
    <w:name w:val="Subtle Emphasis"/>
    <w:basedOn w:val="42"/>
    <w:qFormat/>
    <w:uiPriority w:val="19"/>
    <w:rPr>
      <w:i/>
      <w:iCs/>
      <w:color w:val="404040" w:themeColor="text1" w:themeTint="BF"/>
      <w14:textFill>
        <w14:solidFill>
          <w14:schemeClr w14:val="tx1">
            <w14:lumMod w14:val="75000"/>
            <w14:lumOff w14:val="25000"/>
          </w14:schemeClr>
        </w14:solidFill>
      </w14:textFill>
    </w:rPr>
  </w:style>
  <w:style w:type="character" w:customStyle="1" w:styleId="195">
    <w:name w:val="Subtle Reference"/>
    <w:basedOn w:val="42"/>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96">
    <w:name w:val="Book Title"/>
    <w:basedOn w:val="42"/>
    <w:qFormat/>
    <w:uiPriority w:val="33"/>
    <w:rPr>
      <w:b/>
      <w:bCs/>
      <w:i/>
      <w:iCs/>
      <w:spacing w:val="5"/>
    </w:rPr>
  </w:style>
  <w:style w:type="character" w:customStyle="1" w:styleId="197">
    <w:name w:val="Header Char"/>
    <w:basedOn w:val="42"/>
    <w:qFormat/>
    <w:uiPriority w:val="99"/>
  </w:style>
  <w:style w:type="character" w:customStyle="1" w:styleId="198">
    <w:name w:val="Footer Char"/>
    <w:basedOn w:val="42"/>
    <w:qFormat/>
    <w:uiPriority w:val="99"/>
  </w:style>
  <w:style w:type="character" w:customStyle="1" w:styleId="199">
    <w:name w:val="Footnote Text Char"/>
    <w:basedOn w:val="42"/>
    <w:link w:val="30"/>
    <w:semiHidden/>
    <w:qFormat/>
    <w:uiPriority w:val="99"/>
    <w:rPr>
      <w:sz w:val="20"/>
      <w:szCs w:val="20"/>
    </w:rPr>
  </w:style>
  <w:style w:type="character" w:customStyle="1" w:styleId="200">
    <w:name w:val="Endnote Text Char"/>
    <w:basedOn w:val="42"/>
    <w:link w:val="23"/>
    <w:semiHidden/>
    <w:qFormat/>
    <w:uiPriority w:val="99"/>
    <w:rPr>
      <w:sz w:val="20"/>
      <w:szCs w:val="20"/>
    </w:rPr>
  </w:style>
  <w:style w:type="paragraph" w:customStyle="1" w:styleId="201">
    <w:name w:val="TOC Heading"/>
    <w:unhideWhenUsed/>
    <w:qFormat/>
    <w:uiPriority w:val="39"/>
    <w:rPr>
      <w:rFonts w:hint="default" w:ascii="Times New Roman" w:hAnsi="Times New Roman" w:eastAsia="宋体" w:cs="Times New Roman"/>
    </w:rPr>
  </w:style>
  <w:style w:type="paragraph" w:customStyle="1" w:styleId="202">
    <w:name w:val="正文1"/>
    <w:qFormat/>
    <w:uiPriority w:val="0"/>
    <w:pPr>
      <w:widowControl w:val="0"/>
      <w:spacing w:line="312" w:lineRule="atLeast"/>
      <w:jc w:val="both"/>
    </w:pPr>
    <w:rPr>
      <w:rFonts w:hint="default" w:ascii="宋体" w:hAnsiTheme="minorHAnsi" w:eastAsiaTheme="minorEastAsia" w:cstheme="minorBidi"/>
      <w:sz w:val="34"/>
      <w:szCs w:val="22"/>
      <w:lang w:val="en-US" w:eastAsia="zh-CN" w:bidi="ar-SA"/>
    </w:rPr>
  </w:style>
  <w:style w:type="paragraph" w:customStyle="1" w:styleId="203">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204">
    <w:name w:val="Table Paragraph"/>
    <w:basedOn w:val="1"/>
    <w:qFormat/>
    <w:uiPriority w:val="1"/>
    <w:pPr>
      <w:widowControl w:val="0"/>
    </w:pPr>
    <w:rPr>
      <w:rFonts w:ascii="宋体" w:hAnsi="宋体" w:cs="宋体"/>
      <w:sz w:val="22"/>
      <w:szCs w:val="22"/>
      <w:lang w:eastAsia="en-US"/>
    </w:rPr>
  </w:style>
  <w:style w:type="paragraph" w:customStyle="1" w:styleId="205">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206">
    <w:name w:val="标题 1 Char"/>
    <w:link w:val="3"/>
    <w:qFormat/>
    <w:uiPriority w:val="0"/>
    <w:rPr>
      <w:rFonts w:ascii="华文中宋" w:hAnsi="华文中宋" w:eastAsia="华文中宋"/>
      <w:b/>
      <w:bCs/>
      <w:color w:val="000000"/>
      <w:sz w:val="32"/>
      <w:szCs w:val="32"/>
    </w:rPr>
  </w:style>
  <w:style w:type="paragraph" w:customStyle="1" w:styleId="207">
    <w:name w:val="正文 New New New New New New New New New New New New New New"/>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customStyle="1" w:styleId="208">
    <w:name w:val="标题新"/>
    <w:basedOn w:val="4"/>
    <w:next w:val="1"/>
    <w:qFormat/>
    <w:uiPriority w:val="0"/>
    <w:pPr>
      <w:tabs>
        <w:tab w:val="clear" w:pos="720"/>
      </w:tabs>
      <w:spacing w:before="140" w:after="140" w:line="416" w:lineRule="auto"/>
      <w:jc w:val="both"/>
    </w:pPr>
    <w:rPr>
      <w:rFonts w:ascii="Arial" w:hAnsi="Arial" w:cs="Times New Roman"/>
      <w:iCs w:val="0"/>
      <w:sz w:val="30"/>
      <w:szCs w:val="32"/>
    </w:rPr>
  </w:style>
  <w:style w:type="character" w:customStyle="1" w:styleId="209">
    <w:name w:val="Unresolved Mention"/>
    <w:basedOn w:val="42"/>
    <w:semiHidden/>
    <w:unhideWhenUsed/>
    <w:qFormat/>
    <w:uiPriority w:val="99"/>
    <w:rPr>
      <w:color w:val="808080"/>
      <w:shd w:val="clear" w:color="auto" w:fill="E6E6E6"/>
    </w:rPr>
  </w:style>
  <w:style w:type="character" w:customStyle="1" w:styleId="210">
    <w:name w:val="批注框文本 Char"/>
    <w:basedOn w:val="42"/>
    <w:link w:val="24"/>
    <w:qFormat/>
    <w:uiPriority w:val="0"/>
    <w:rPr>
      <w:sz w:val="18"/>
      <w:szCs w:val="18"/>
    </w:rPr>
  </w:style>
  <w:style w:type="character" w:customStyle="1" w:styleId="211">
    <w:name w:val="日期 Char"/>
    <w:basedOn w:val="42"/>
    <w:link w:val="21"/>
    <w:qFormat/>
    <w:uiPriority w:val="0"/>
    <w:rPr>
      <w:rFonts w:ascii="Times New Roman" w:hAnsi="Times New Roman"/>
      <w:sz w:val="21"/>
      <w:szCs w:val="24"/>
    </w:rPr>
  </w:style>
  <w:style w:type="character" w:customStyle="1" w:styleId="212">
    <w:name w:val="纯文本 Char"/>
    <w:basedOn w:val="42"/>
    <w:link w:val="19"/>
    <w:qFormat/>
    <w:uiPriority w:val="0"/>
    <w:rPr>
      <w:rFonts w:ascii="宋体" w:hAnsi="Courier New"/>
      <w:sz w:val="28"/>
    </w:rPr>
  </w:style>
  <w:style w:type="character" w:customStyle="1" w:styleId="213">
    <w:name w:val="标题 Char"/>
    <w:basedOn w:val="42"/>
    <w:link w:val="37"/>
    <w:qFormat/>
    <w:uiPriority w:val="10"/>
    <w:rPr>
      <w:rFonts w:ascii="Cambria" w:hAnsi="Cambria"/>
      <w:b/>
      <w:bCs/>
      <w:sz w:val="32"/>
      <w:szCs w:val="32"/>
    </w:rPr>
  </w:style>
  <w:style w:type="character" w:customStyle="1" w:styleId="214">
    <w:name w:val="副标题 Char"/>
    <w:basedOn w:val="42"/>
    <w:link w:val="29"/>
    <w:qFormat/>
    <w:uiPriority w:val="0"/>
    <w:rPr>
      <w:rFonts w:ascii="等线 Light" w:hAnsi="等线 Light"/>
      <w:b/>
      <w:bCs/>
      <w:sz w:val="24"/>
      <w:szCs w:val="32"/>
    </w:rPr>
  </w:style>
  <w:style w:type="paragraph" w:customStyle="1" w:styleId="215">
    <w:name w:val="GP正文(首行缩进)"/>
    <w:basedOn w:val="1"/>
    <w:qFormat/>
    <w:uiPriority w:val="0"/>
    <w:pPr>
      <w:widowControl w:val="0"/>
      <w:spacing w:line="360" w:lineRule="auto"/>
      <w:ind w:firstLine="480"/>
    </w:pPr>
    <w:rPr>
      <w:rFonts w:ascii="Times New Roman" w:hAnsi="宋体" w:eastAsia="宋体" w:cs="Times New Roman"/>
    </w:rPr>
  </w:style>
  <w:style w:type="character" w:customStyle="1" w:styleId="216">
    <w:name w:val="批注文字 Char"/>
    <w:basedOn w:val="42"/>
    <w:link w:val="15"/>
    <w:qFormat/>
    <w:uiPriority w:val="99"/>
    <w:rPr>
      <w:rFonts w:asciiTheme="minorHAnsi" w:hAnsiTheme="minorHAnsi" w:eastAsiaTheme="minorEastAsia" w:cstheme="minorBidi"/>
      <w:sz w:val="24"/>
      <w:szCs w:val="24"/>
    </w:rPr>
  </w:style>
  <w:style w:type="character" w:customStyle="1" w:styleId="217">
    <w:name w:val="批注主题 Char"/>
    <w:basedOn w:val="216"/>
    <w:link w:val="38"/>
    <w:qFormat/>
    <w:uiPriority w:val="0"/>
    <w:rPr>
      <w:rFonts w:asciiTheme="minorHAnsi" w:hAnsiTheme="minorHAnsi" w:eastAsiaTheme="minorEastAsia" w:cstheme="minorBidi"/>
      <w:b/>
      <w:bCs/>
      <w:sz w:val="24"/>
      <w:szCs w:val="24"/>
    </w:rPr>
  </w:style>
  <w:style w:type="paragraph" w:styleId="218">
    <w:name w:val="List Paragraph"/>
    <w:basedOn w:val="1"/>
    <w:link w:val="241"/>
    <w:unhideWhenUsed/>
    <w:qFormat/>
    <w:uiPriority w:val="34"/>
    <w:pPr>
      <w:ind w:firstLine="420"/>
    </w:pPr>
  </w:style>
  <w:style w:type="paragraph" w:customStyle="1" w:styleId="219">
    <w:name w:val="普通正文"/>
    <w:basedOn w:val="1"/>
    <w:qFormat/>
    <w:uiPriority w:val="0"/>
    <w:pPr>
      <w:widowControl w:val="0"/>
      <w:spacing w:line="580" w:lineRule="exact"/>
      <w:ind w:firstLine="629"/>
      <w:jc w:val="both"/>
    </w:pPr>
    <w:rPr>
      <w:rFonts w:ascii="宋体" w:hAnsi="Times New Roman" w:eastAsia="宋体" w:cs="Times New Roman"/>
      <w:sz w:val="28"/>
      <w:szCs w:val="20"/>
    </w:rPr>
  </w:style>
  <w:style w:type="paragraph" w:customStyle="1" w:styleId="220">
    <w:name w:val="多级自动编号"/>
    <w:basedOn w:val="219"/>
    <w:qFormat/>
    <w:uiPriority w:val="0"/>
    <w:pPr>
      <w:numPr>
        <w:ilvl w:val="0"/>
        <w:numId w:val="2"/>
      </w:numPr>
    </w:pPr>
  </w:style>
  <w:style w:type="character" w:customStyle="1" w:styleId="221">
    <w:name w:val="正文文本缩进 Char"/>
    <w:basedOn w:val="42"/>
    <w:link w:val="16"/>
    <w:semiHidden/>
    <w:qFormat/>
    <w:uiPriority w:val="0"/>
    <w:rPr>
      <w:rFonts w:asciiTheme="minorHAnsi" w:hAnsiTheme="minorHAnsi" w:eastAsiaTheme="minorEastAsia" w:cstheme="minorBidi"/>
      <w:sz w:val="24"/>
      <w:szCs w:val="24"/>
    </w:rPr>
  </w:style>
  <w:style w:type="character" w:customStyle="1" w:styleId="222">
    <w:name w:val="正文缩进 Char"/>
    <w:link w:val="13"/>
    <w:qFormat/>
    <w:uiPriority w:val="0"/>
  </w:style>
  <w:style w:type="paragraph" w:customStyle="1" w:styleId="223">
    <w:name w:val="段"/>
    <w:qFormat/>
    <w:uiPriority w:val="0"/>
    <w:pPr>
      <w:ind w:firstLine="200"/>
      <w:jc w:val="both"/>
    </w:pPr>
    <w:rPr>
      <w:rFonts w:hint="default" w:ascii="宋体" w:hAnsi="Times New Roman" w:eastAsiaTheme="minorEastAsia" w:cstheme="minorBidi"/>
      <w:sz w:val="21"/>
      <w:szCs w:val="22"/>
      <w:lang w:val="en-US" w:eastAsia="zh-CN" w:bidi="ar-SA"/>
    </w:rPr>
  </w:style>
  <w:style w:type="character" w:customStyle="1" w:styleId="224">
    <w:name w:val="HTML 预设格式 Char"/>
    <w:basedOn w:val="42"/>
    <w:link w:val="35"/>
    <w:semiHidden/>
    <w:qFormat/>
    <w:uiPriority w:val="0"/>
    <w:rPr>
      <w:rFonts w:ascii="Arial" w:hAnsi="Arial"/>
      <w:sz w:val="21"/>
      <w:szCs w:val="21"/>
    </w:rPr>
  </w:style>
  <w:style w:type="character" w:customStyle="1" w:styleId="225">
    <w:name w:val="标题 3 Char"/>
    <w:basedOn w:val="42"/>
    <w:link w:val="5"/>
    <w:qFormat/>
    <w:uiPriority w:val="0"/>
    <w:rPr>
      <w:rFonts w:asciiTheme="minorHAnsi" w:hAnsiTheme="minorHAnsi" w:eastAsiaTheme="minorEastAsia" w:cstheme="minorBidi"/>
      <w:b/>
      <w:bCs/>
      <w:sz w:val="32"/>
      <w:szCs w:val="32"/>
    </w:rPr>
  </w:style>
  <w:style w:type="character" w:customStyle="1" w:styleId="226">
    <w:name w:val="标题 4 Char"/>
    <w:basedOn w:val="42"/>
    <w:link w:val="6"/>
    <w:qFormat/>
    <w:uiPriority w:val="0"/>
    <w:rPr>
      <w:rFonts w:asciiTheme="majorHAnsi" w:hAnsiTheme="majorHAnsi" w:eastAsiaTheme="majorEastAsia" w:cstheme="majorBidi"/>
      <w:b/>
      <w:bCs/>
      <w:sz w:val="28"/>
      <w:szCs w:val="28"/>
    </w:rPr>
  </w:style>
  <w:style w:type="paragraph" w:customStyle="1" w:styleId="227">
    <w:name w:val="Default"/>
    <w:qFormat/>
    <w:uiPriority w:val="0"/>
    <w:pPr>
      <w:widowControl w:val="0"/>
    </w:pPr>
    <w:rPr>
      <w:rFonts w:hint="default" w:ascii="仿宋_GB2312" w:eastAsia="仿宋_GB2312" w:cs="仿宋_GB2312" w:hAnsiTheme="minorHAnsi"/>
      <w:color w:val="000000"/>
      <w:sz w:val="24"/>
      <w:szCs w:val="24"/>
      <w:lang w:val="en-US" w:eastAsia="zh-CN" w:bidi="ar-SA"/>
    </w:rPr>
  </w:style>
  <w:style w:type="paragraph" w:customStyle="1" w:styleId="228">
    <w:name w:val="p0"/>
    <w:basedOn w:val="1"/>
    <w:qFormat/>
    <w:uiPriority w:val="0"/>
    <w:pPr>
      <w:jc w:val="both"/>
    </w:pPr>
    <w:rPr>
      <w:rFonts w:ascii="宋体" w:hAnsi="宋体" w:eastAsia="宋体" w:cs="宋体"/>
      <w:sz w:val="21"/>
      <w:szCs w:val="21"/>
    </w:rPr>
  </w:style>
  <w:style w:type="character" w:customStyle="1" w:styleId="229">
    <w:name w:val="正文文本 Char"/>
    <w:basedOn w:val="42"/>
    <w:link w:val="2"/>
    <w:qFormat/>
    <w:uiPriority w:val="99"/>
    <w:rPr>
      <w:rFonts w:asciiTheme="minorHAnsi" w:hAnsiTheme="minorHAnsi" w:eastAsiaTheme="minorEastAsia" w:cstheme="minorBidi"/>
      <w:sz w:val="24"/>
      <w:szCs w:val="24"/>
    </w:rPr>
  </w:style>
  <w:style w:type="paragraph" w:customStyle="1" w:styleId="230">
    <w:name w:val="图文"/>
    <w:basedOn w:val="1"/>
    <w:qFormat/>
    <w:uiPriority w:val="0"/>
    <w:pPr>
      <w:widowControl w:val="0"/>
      <w:spacing w:after="50" w:line="360" w:lineRule="auto"/>
      <w:jc w:val="both"/>
    </w:pPr>
    <w:rPr>
      <w:rFonts w:ascii="Times New Roman" w:hAnsi="Times New Roman" w:eastAsia="宋体" w:cs="Times New Roman"/>
    </w:rPr>
  </w:style>
  <w:style w:type="character" w:customStyle="1" w:styleId="231">
    <w:name w:val="中文正文、 Char Char"/>
    <w:link w:val="232"/>
    <w:qFormat/>
    <w:uiPriority w:val="0"/>
    <w:rPr>
      <w:sz w:val="21"/>
      <w:szCs w:val="21"/>
    </w:rPr>
  </w:style>
  <w:style w:type="paragraph" w:customStyle="1" w:styleId="232">
    <w:name w:val="中文正文、"/>
    <w:basedOn w:val="1"/>
    <w:link w:val="231"/>
    <w:qFormat/>
    <w:uiPriority w:val="0"/>
    <w:pPr>
      <w:widowControl w:val="0"/>
      <w:spacing w:line="360" w:lineRule="auto"/>
      <w:ind w:firstLine="420"/>
      <w:jc w:val="both"/>
    </w:pPr>
    <w:rPr>
      <w:rFonts w:ascii="Calibri" w:hAnsi="Calibri" w:eastAsia="宋体" w:cs="Times New Roman"/>
      <w:sz w:val="21"/>
      <w:szCs w:val="21"/>
    </w:rPr>
  </w:style>
  <w:style w:type="paragraph" w:customStyle="1" w:styleId="233">
    <w:name w:val="p16"/>
    <w:basedOn w:val="1"/>
    <w:qFormat/>
    <w:uiPriority w:val="0"/>
    <w:pPr>
      <w:jc w:val="both"/>
    </w:pPr>
    <w:rPr>
      <w:rFonts w:ascii="宋体" w:hAnsi="宋体" w:eastAsia="宋体" w:cs="Times New Roman"/>
      <w:szCs w:val="20"/>
    </w:rPr>
  </w:style>
  <w:style w:type="character" w:customStyle="1" w:styleId="234">
    <w:name w:val="纯文本 Char1"/>
    <w:qFormat/>
    <w:uiPriority w:val="0"/>
    <w:rPr>
      <w:rFonts w:ascii="宋体" w:hAnsi="Courier New"/>
      <w:sz w:val="21"/>
    </w:rPr>
  </w:style>
  <w:style w:type="paragraph" w:customStyle="1" w:styleId="235">
    <w:name w:val="正文文本 31"/>
    <w:basedOn w:val="1"/>
    <w:qFormat/>
    <w:uiPriority w:val="0"/>
    <w:pPr>
      <w:widowControl w:val="0"/>
      <w:jc w:val="both"/>
    </w:pPr>
    <w:rPr>
      <w:rFonts w:ascii="宋体" w:hAnsi="Times New Roman" w:eastAsia="宋体" w:cs="Times New Roman"/>
    </w:rPr>
  </w:style>
  <w:style w:type="character" w:customStyle="1" w:styleId="236">
    <w:name w:val="页脚 Char"/>
    <w:link w:val="25"/>
    <w:qFormat/>
    <w:uiPriority w:val="99"/>
    <w:rPr>
      <w:rFonts w:asciiTheme="minorHAnsi" w:hAnsiTheme="minorHAnsi" w:eastAsiaTheme="minorEastAsia" w:cstheme="minorBidi"/>
      <w:sz w:val="18"/>
      <w:szCs w:val="18"/>
    </w:rPr>
  </w:style>
  <w:style w:type="character" w:customStyle="1" w:styleId="237">
    <w:name w:val="15"/>
    <w:qFormat/>
    <w:uiPriority w:val="0"/>
    <w:rPr>
      <w:rFonts w:hint="eastAsia" w:ascii="宋体" w:hAnsi="宋体" w:eastAsia="宋体"/>
      <w:sz w:val="24"/>
      <w:szCs w:val="24"/>
    </w:rPr>
  </w:style>
  <w:style w:type="character" w:customStyle="1" w:styleId="238">
    <w:name w:val="页眉 Char"/>
    <w:basedOn w:val="42"/>
    <w:link w:val="26"/>
    <w:qFormat/>
    <w:uiPriority w:val="99"/>
    <w:rPr>
      <w:rFonts w:asciiTheme="minorHAnsi" w:hAnsiTheme="minorHAnsi" w:eastAsiaTheme="minorEastAsia" w:cstheme="minorBidi"/>
      <w:sz w:val="18"/>
      <w:szCs w:val="18"/>
    </w:rPr>
  </w:style>
  <w:style w:type="paragraph" w:customStyle="1" w:styleId="239">
    <w:name w:val="正文文本 32"/>
    <w:basedOn w:val="1"/>
    <w:qFormat/>
    <w:uiPriority w:val="0"/>
    <w:pPr>
      <w:widowControl w:val="0"/>
      <w:spacing w:line="312" w:lineRule="auto"/>
      <w:jc w:val="both"/>
    </w:pPr>
    <w:rPr>
      <w:rFonts w:ascii="宋体" w:hAnsi="Times New Roman" w:eastAsia="宋体" w:cs="Times New Roman"/>
      <w:szCs w:val="20"/>
    </w:rPr>
  </w:style>
  <w:style w:type="paragraph" w:customStyle="1" w:styleId="240">
    <w:name w:val="正文文本 33"/>
    <w:basedOn w:val="1"/>
    <w:qFormat/>
    <w:uiPriority w:val="0"/>
    <w:pPr>
      <w:widowControl w:val="0"/>
      <w:jc w:val="both"/>
    </w:pPr>
    <w:rPr>
      <w:rFonts w:ascii="宋体" w:hAnsi="Times New Roman" w:eastAsia="宋体" w:cs="Times New Roman"/>
    </w:rPr>
  </w:style>
  <w:style w:type="character" w:customStyle="1" w:styleId="241">
    <w:name w:val="列出段落 Char"/>
    <w:link w:val="218"/>
    <w:qFormat/>
    <w:uiPriority w:val="34"/>
    <w:rPr>
      <w:rFonts w:asciiTheme="minorHAnsi" w:hAnsiTheme="minorHAnsi" w:eastAsiaTheme="minorEastAsia" w:cstheme="minorBidi"/>
      <w:sz w:val="24"/>
      <w:szCs w:val="24"/>
    </w:rPr>
  </w:style>
  <w:style w:type="character" w:customStyle="1" w:styleId="242">
    <w:name w:val="font11"/>
    <w:qFormat/>
    <w:uiPriority w:val="0"/>
    <w:rPr>
      <w:rFonts w:hint="eastAsia" w:ascii="仿宋" w:hAnsi="仿宋" w:eastAsia="仿宋" w:cs="仿宋"/>
      <w:color w:val="FF0000"/>
      <w:sz w:val="20"/>
      <w:szCs w:val="20"/>
      <w:u w:val="none"/>
      <w:lang w:val="en-US" w:eastAsia="zh-CN" w:bidi="ar-SA"/>
    </w:rPr>
  </w:style>
  <w:style w:type="paragraph" w:customStyle="1" w:styleId="243">
    <w:name w:val="1正文"/>
    <w:basedOn w:val="1"/>
    <w:qFormat/>
    <w:uiPriority w:val="0"/>
    <w:pPr>
      <w:widowControl w:val="0"/>
      <w:spacing w:line="560" w:lineRule="exact"/>
      <w:ind w:firstLine="200"/>
      <w:jc w:val="both"/>
    </w:pPr>
    <w:rPr>
      <w:rFonts w:ascii="Times New Roman" w:hAnsi="Times New Roman" w:eastAsia="Cambria Math" w:cs="Times New Roman"/>
      <w:sz w:val="32"/>
    </w:rPr>
  </w:style>
  <w:style w:type="paragraph" w:customStyle="1" w:styleId="244">
    <w:name w:val="1"/>
    <w:basedOn w:val="1"/>
    <w:next w:val="22"/>
    <w:qFormat/>
    <w:uiPriority w:val="0"/>
    <w:pPr>
      <w:widowControl w:val="0"/>
      <w:tabs>
        <w:tab w:val="left" w:pos="3060"/>
      </w:tabs>
      <w:spacing w:line="140" w:lineRule="atLeast"/>
      <w:ind w:firstLine="560"/>
      <w:jc w:val="both"/>
    </w:pPr>
    <w:rPr>
      <w:rFonts w:ascii="Times New Roman" w:hAnsi="Times New Roman" w:eastAsia="宋体" w:cs="Times New Roman"/>
      <w:sz w:val="28"/>
    </w:rPr>
  </w:style>
  <w:style w:type="paragraph" w:customStyle="1" w:styleId="245">
    <w:name w:val="_Style 160"/>
    <w:basedOn w:val="1"/>
    <w:next w:val="218"/>
    <w:qFormat/>
    <w:uiPriority w:val="0"/>
    <w:pPr>
      <w:widowControl w:val="0"/>
      <w:pBdr>
        <w:bottom w:val="single" w:color="000000" w:sz="6" w:space="1"/>
      </w:pBdr>
      <w:jc w:val="center"/>
    </w:pPr>
    <w:rPr>
      <w:rFonts w:ascii="Arial" w:hAnsi="Times New Roman" w:eastAsia="宋体" w:cs="Times New Roman"/>
      <w:vanish/>
      <w:sz w:val="16"/>
    </w:rPr>
  </w:style>
  <w:style w:type="character" w:customStyle="1" w:styleId="246">
    <w:name w:val="正文文本缩进 2 Char"/>
    <w:basedOn w:val="42"/>
    <w:link w:val="22"/>
    <w:semiHidden/>
    <w:qFormat/>
    <w:uiPriority w:val="0"/>
    <w:rPr>
      <w:rFonts w:asciiTheme="minorHAnsi" w:hAnsiTheme="minorHAnsi" w:eastAsiaTheme="minorEastAsia" w:cstheme="minorBidi"/>
      <w:sz w:val="24"/>
      <w:szCs w:val="24"/>
    </w:rPr>
  </w:style>
  <w:style w:type="character" w:customStyle="1" w:styleId="247">
    <w:name w:val="标题 6 Char"/>
    <w:basedOn w:val="42"/>
    <w:link w:val="8"/>
    <w:qFormat/>
    <w:uiPriority w:val="0"/>
    <w:rPr>
      <w:rFonts w:ascii="Arial" w:hAnsi="Arial" w:eastAsia="黑体"/>
      <w:b/>
      <w:bCs/>
      <w:sz w:val="24"/>
      <w:szCs w:val="24"/>
    </w:rPr>
  </w:style>
  <w:style w:type="character" w:customStyle="1" w:styleId="248">
    <w:name w:val="标题 7 Char"/>
    <w:basedOn w:val="42"/>
    <w:link w:val="9"/>
    <w:qFormat/>
    <w:uiPriority w:val="0"/>
    <w:rPr>
      <w:rFonts w:ascii="Times New Roman" w:hAnsi="Times New Roman"/>
      <w:b/>
      <w:bCs/>
      <w:sz w:val="24"/>
      <w:szCs w:val="24"/>
    </w:rPr>
  </w:style>
  <w:style w:type="character" w:customStyle="1" w:styleId="249">
    <w:name w:val="标题 8 Char"/>
    <w:basedOn w:val="42"/>
    <w:link w:val="10"/>
    <w:qFormat/>
    <w:uiPriority w:val="0"/>
    <w:rPr>
      <w:rFonts w:ascii="Arial" w:hAnsi="Arial" w:eastAsia="黑体"/>
      <w:sz w:val="24"/>
      <w:szCs w:val="24"/>
    </w:rPr>
  </w:style>
  <w:style w:type="character" w:customStyle="1" w:styleId="250">
    <w:name w:val="标题 9 Char"/>
    <w:basedOn w:val="42"/>
    <w:link w:val="11"/>
    <w:qFormat/>
    <w:uiPriority w:val="0"/>
    <w:rPr>
      <w:rFonts w:ascii="Arial" w:hAnsi="Arial" w:eastAsia="黑体"/>
      <w:sz w:val="21"/>
      <w:szCs w:val="21"/>
    </w:rPr>
  </w:style>
  <w:style w:type="paragraph" w:customStyle="1" w:styleId="251">
    <w:name w:val="无间隔1"/>
    <w:qFormat/>
    <w:uiPriority w:val="0"/>
    <w:rPr>
      <w:rFonts w:hint="default" w:ascii="Tahoma" w:hAnsi="Tahoma" w:eastAsia="微软雅黑" w:cs="Times New Roman"/>
      <w:sz w:val="22"/>
      <w:szCs w:val="22"/>
      <w:lang w:val="en-US" w:eastAsia="zh-CN" w:bidi="ar-SA"/>
    </w:rPr>
  </w:style>
  <w:style w:type="character" w:customStyle="1" w:styleId="252">
    <w:name w:val="font21"/>
    <w:basedOn w:val="42"/>
    <w:qFormat/>
    <w:uiPriority w:val="0"/>
    <w:rPr>
      <w:rFonts w:hint="eastAsia" w:ascii="仿宋" w:hAnsi="仿宋" w:eastAsia="仿宋" w:cs="仿宋"/>
      <w:color w:val="000000"/>
      <w:sz w:val="21"/>
      <w:szCs w:val="21"/>
      <w:u w:val="none"/>
    </w:rPr>
  </w:style>
  <w:style w:type="character" w:customStyle="1" w:styleId="253">
    <w:name w:val="font41"/>
    <w:basedOn w:val="42"/>
    <w:qFormat/>
    <w:uiPriority w:val="0"/>
    <w:rPr>
      <w:rFonts w:hint="eastAsia" w:ascii="仿宋" w:hAnsi="仿宋" w:eastAsia="仿宋" w:cs="仿宋"/>
      <w:color w:val="000000"/>
      <w:sz w:val="21"/>
      <w:szCs w:val="21"/>
      <w:u w:val="none"/>
    </w:rPr>
  </w:style>
  <w:style w:type="character" w:customStyle="1" w:styleId="254">
    <w:name w:val="font51"/>
    <w:basedOn w:val="42"/>
    <w:qFormat/>
    <w:uiPriority w:val="0"/>
    <w:rPr>
      <w:rFonts w:hint="eastAsia" w:ascii="仿宋" w:hAnsi="仿宋" w:eastAsia="仿宋" w:cs="仿宋"/>
      <w:color w:val="0000FF"/>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3.jpeg"/><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0F985E-441F-4AA4-91FE-BD0796119710}">
  <ds:schemaRefs/>
</ds:datastoreItem>
</file>

<file path=docProps/app.xml><?xml version="1.0" encoding="utf-8"?>
<Properties xmlns="http://schemas.openxmlformats.org/officeDocument/2006/extended-properties" xmlns:vt="http://schemas.openxmlformats.org/officeDocument/2006/docPropsVTypes">
  <Template>0</Template>
  <Company>Lenovo</Company>
  <Pages>65</Pages>
  <Words>29105</Words>
  <Characters>30482</Characters>
  <TotalTime>3</TotalTime>
  <ScaleCrop>false</ScaleCrop>
  <LinksUpToDate>false</LinksUpToDate>
  <CharactersWithSpaces>31487</CharactersWithSpaces>
  <Application>WPS Office_11.8.2.11473_F1E327BC-269C-435d-A152-05C5408002CA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罗锐</cp:lastModifiedBy>
  <dcterms:modified xsi:type="dcterms:W3CDTF">2026-07-28T08:28:58Z</dcterms:modified>
  <cp:revision>178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2052-11.8.2.11473</vt:lpwstr>
  </property>
  <property fmtid="{D5CDD505-2E9C-101B-9397-08002B2CF9AE}" pid="3" name="ICV">
    <vt:lpwstr>6B6E9EF3F1FA431AB5B08F6F378426AB</vt:lpwstr>
  </property>
  <property fmtid="{D5CDD505-2E9C-101B-9397-08002B2CF9AE}" pid="4" name="KSOTemplateDocerSaveRecord">
    <vt:lpwstr>eyJoZGlkIjoiYmVkZmUwNmIzZmU3ODZhYTVmMWVkMmFkZGVlM2M4NmYiLCJ1c2VySWQiOiIyNDI5NTYzMzUifQ==</vt:lpwstr>
  </property>
</Properties>
</file>