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hint="eastAsia" w:ascii="宋体" w:hAnsi="宋体" w:eastAsia="宋体"/>
          <w:szCs w:val="21"/>
          <w:lang w:eastAsia="zh-CN"/>
        </w:rPr>
      </w:pPr>
    </w:p>
    <w:p>
      <w:pPr>
        <w:spacing w:line="360" w:lineRule="auto"/>
        <w:jc w:val="right"/>
        <w:rPr>
          <w:rFonts w:ascii="宋体" w:hAnsi="宋体"/>
          <w:szCs w:val="21"/>
        </w:rPr>
      </w:pPr>
    </w:p>
    <w:p>
      <w:pPr>
        <w:spacing w:line="360" w:lineRule="auto"/>
        <w:rPr>
          <w:rFonts w:ascii="宋体" w:hAnsi="宋体"/>
          <w:szCs w:val="21"/>
        </w:rPr>
      </w:pPr>
    </w:p>
    <w:p>
      <w:pPr>
        <w:jc w:val="center"/>
        <w:rPr>
          <w:rFonts w:ascii="宋体" w:hAnsi="宋体"/>
          <w:b/>
          <w:sz w:val="76"/>
          <w:szCs w:val="76"/>
        </w:rPr>
      </w:pPr>
      <w:r>
        <w:rPr>
          <w:rFonts w:hint="eastAsia" w:ascii="宋体" w:hAnsi="宋体"/>
          <w:b/>
          <w:sz w:val="76"/>
          <w:szCs w:val="76"/>
          <w:lang w:eastAsia="zh-CN"/>
        </w:rPr>
        <w:t>比价采购</w:t>
      </w:r>
      <w:r>
        <w:rPr>
          <w:rFonts w:ascii="宋体" w:hAnsi="宋体"/>
          <w:b/>
          <w:sz w:val="76"/>
          <w:szCs w:val="76"/>
        </w:rPr>
        <w:t>文件</w:t>
      </w:r>
    </w:p>
    <w:p>
      <w:pPr>
        <w:pStyle w:val="210"/>
        <w:ind w:firstLine="880"/>
        <w:jc w:val="center"/>
        <w:rPr>
          <w:rFonts w:ascii="宋体" w:hAnsi="宋体"/>
          <w:bCs/>
          <w:sz w:val="44"/>
        </w:rPr>
      </w:pPr>
    </w:p>
    <w:p>
      <w:pPr>
        <w:pStyle w:val="210"/>
        <w:ind w:firstLine="880"/>
        <w:jc w:val="center"/>
        <w:rPr>
          <w:rFonts w:ascii="宋体" w:hAnsi="宋体"/>
          <w:bCs/>
          <w:sz w:val="44"/>
        </w:rPr>
      </w:pPr>
    </w:p>
    <w:p>
      <w:pPr>
        <w:tabs>
          <w:tab w:val="left" w:pos="2200"/>
        </w:tabs>
        <w:spacing w:line="360" w:lineRule="auto"/>
        <w:ind w:left="2739" w:hanging="1745"/>
        <w:rPr>
          <w:rFonts w:hint="eastAsia" w:ascii="宋体" w:hAnsi="宋体" w:eastAsia="宋体" w:cs="Times New Roman"/>
          <w:bCs/>
          <w:sz w:val="36"/>
          <w:szCs w:val="36"/>
          <w:highlight w:val="none"/>
          <w:u w:val="none"/>
          <w:lang w:val="en-US" w:eastAsia="zh-CN"/>
        </w:rPr>
      </w:pPr>
      <w:r>
        <w:rPr>
          <w:rFonts w:ascii="宋体" w:hAnsi="宋体"/>
          <w:sz w:val="36"/>
          <w:szCs w:val="36"/>
        </w:rPr>
        <w:t>项目名称：</w:t>
      </w:r>
      <w:r>
        <w:rPr>
          <w:rFonts w:hint="eastAsia" w:ascii="宋体" w:hAnsi="宋体" w:eastAsia="宋体" w:cs="Times New Roman"/>
          <w:bCs/>
          <w:sz w:val="36"/>
          <w:szCs w:val="36"/>
          <w:highlight w:val="none"/>
          <w:u w:val="none"/>
          <w:lang w:val="en-US" w:eastAsia="zh-CN"/>
        </w:rPr>
        <w:t>人保财险新疆阿克苏分公司劳务派遣</w:t>
      </w:r>
    </w:p>
    <w:p>
      <w:pPr>
        <w:tabs>
          <w:tab w:val="left" w:pos="2200"/>
        </w:tabs>
        <w:spacing w:line="360" w:lineRule="auto"/>
        <w:ind w:left="2791" w:firstLine="64"/>
        <w:rPr>
          <w:rFonts w:hint="eastAsia" w:ascii="宋体" w:hAnsi="宋体" w:eastAsia="宋体" w:cs="Times New Roman"/>
          <w:bCs/>
          <w:sz w:val="36"/>
          <w:szCs w:val="36"/>
          <w:highlight w:val="none"/>
          <w:u w:val="none"/>
          <w:lang w:val="en-US" w:eastAsia="zh-CN"/>
        </w:rPr>
      </w:pPr>
      <w:r>
        <w:rPr>
          <w:rFonts w:hint="eastAsia" w:ascii="宋体" w:hAnsi="宋体" w:eastAsia="宋体" w:cs="Times New Roman"/>
          <w:bCs/>
          <w:sz w:val="36"/>
          <w:szCs w:val="36"/>
          <w:highlight w:val="none"/>
          <w:u w:val="none"/>
          <w:lang w:val="en-US" w:eastAsia="zh-CN"/>
        </w:rPr>
        <w:t>服务采购项目</w:t>
      </w:r>
    </w:p>
    <w:p>
      <w:pPr>
        <w:tabs>
          <w:tab w:val="left" w:pos="2200"/>
        </w:tabs>
        <w:spacing w:line="360" w:lineRule="auto"/>
        <w:ind w:left="2739" w:hanging="1745"/>
        <w:rPr>
          <w:rFonts w:ascii="宋体" w:hAnsi="宋体"/>
          <w:bCs/>
          <w:sz w:val="36"/>
          <w:szCs w:val="36"/>
        </w:rPr>
      </w:pPr>
    </w:p>
    <w:p>
      <w:pPr>
        <w:tabs>
          <w:tab w:val="left" w:pos="2200"/>
        </w:tabs>
        <w:spacing w:line="360" w:lineRule="auto"/>
        <w:ind w:left="2739" w:hanging="1745"/>
        <w:rPr>
          <w:rFonts w:hint="eastAsia" w:ascii="宋体" w:hAnsi="宋体" w:eastAsia="宋体"/>
          <w:bCs/>
          <w:sz w:val="36"/>
          <w:szCs w:val="36"/>
          <w:highlight w:val="none"/>
          <w:lang w:eastAsia="zh-CN"/>
        </w:rPr>
      </w:pPr>
      <w:r>
        <w:rPr>
          <w:rFonts w:hint="eastAsia" w:ascii="宋体" w:hAnsi="宋体"/>
          <w:bCs/>
          <w:sz w:val="36"/>
          <w:szCs w:val="36"/>
          <w:highlight w:val="none"/>
        </w:rPr>
        <w:t>采 购 人：</w:t>
      </w:r>
      <w:r>
        <w:rPr>
          <w:rFonts w:hint="eastAsia" w:ascii="宋体" w:hAnsi="宋体"/>
          <w:bCs/>
          <w:sz w:val="36"/>
          <w:szCs w:val="36"/>
          <w:highlight w:val="none"/>
          <w:u w:val="none"/>
          <w:lang w:val="en-US" w:eastAsia="zh-CN"/>
        </w:rPr>
        <w:t>阿克苏分</w:t>
      </w:r>
      <w:r>
        <w:rPr>
          <w:rFonts w:hint="eastAsia" w:ascii="宋体" w:hAnsi="宋体"/>
          <w:bCs/>
          <w:sz w:val="36"/>
          <w:szCs w:val="36"/>
          <w:highlight w:val="none"/>
          <w:lang w:eastAsia="zh-CN"/>
        </w:rPr>
        <w:t>公司</w:t>
      </w:r>
    </w:p>
    <w:p>
      <w:pPr>
        <w:jc w:val="center"/>
        <w:rPr>
          <w:rFonts w:ascii="宋体" w:hAnsi="宋体" w:cs="Arial"/>
          <w:b/>
          <w:highlight w:val="none"/>
        </w:rPr>
      </w:pPr>
    </w:p>
    <w:p>
      <w:pPr>
        <w:pStyle w:val="393"/>
        <w:spacing w:after="0" w:line="240" w:lineRule="auto"/>
        <w:rPr>
          <w:rFonts w:ascii="宋体" w:hAnsi="宋体" w:cs="Arial"/>
          <w:b/>
          <w:sz w:val="21"/>
          <w:szCs w:val="21"/>
          <w:highlight w:val="none"/>
        </w:rPr>
      </w:pPr>
    </w:p>
    <w:p>
      <w:pPr>
        <w:pStyle w:val="393"/>
        <w:spacing w:after="0" w:line="240" w:lineRule="auto"/>
        <w:rPr>
          <w:rFonts w:ascii="宋体" w:hAnsi="宋体" w:cs="Arial"/>
          <w:b/>
          <w:sz w:val="21"/>
          <w:szCs w:val="21"/>
          <w:highlight w:val="none"/>
        </w:rPr>
      </w:pPr>
    </w:p>
    <w:p>
      <w:pPr>
        <w:pStyle w:val="223"/>
        <w:spacing w:line="360" w:lineRule="auto"/>
        <w:jc w:val="center"/>
        <w:rPr>
          <w:rFonts w:hAnsi="宋体" w:cs="Arial"/>
          <w:sz w:val="30"/>
          <w:szCs w:val="30"/>
          <w:highlight w:val="none"/>
        </w:rPr>
      </w:pPr>
    </w:p>
    <w:p>
      <w:pPr>
        <w:pStyle w:val="223"/>
        <w:spacing w:line="360" w:lineRule="auto"/>
        <w:jc w:val="center"/>
        <w:rPr>
          <w:rFonts w:hAnsi="宋体" w:cs="Arial"/>
          <w:sz w:val="30"/>
          <w:szCs w:val="30"/>
          <w:highlight w:val="none"/>
        </w:rPr>
      </w:pPr>
    </w:p>
    <w:p>
      <w:pPr>
        <w:pStyle w:val="223"/>
        <w:spacing w:line="360" w:lineRule="auto"/>
        <w:jc w:val="center"/>
        <w:rPr>
          <w:rFonts w:hAnsi="宋体" w:cs="Arial"/>
          <w:sz w:val="30"/>
          <w:szCs w:val="30"/>
          <w:highlight w:val="none"/>
        </w:rPr>
      </w:pPr>
    </w:p>
    <w:p>
      <w:pPr>
        <w:pStyle w:val="223"/>
        <w:spacing w:line="360" w:lineRule="auto"/>
        <w:rPr>
          <w:rFonts w:hAnsi="宋体" w:cs="Arial"/>
          <w:sz w:val="30"/>
          <w:szCs w:val="30"/>
          <w:highlight w:val="none"/>
        </w:rPr>
      </w:pPr>
    </w:p>
    <w:p>
      <w:pPr>
        <w:pStyle w:val="223"/>
        <w:spacing w:line="360" w:lineRule="auto"/>
        <w:rPr>
          <w:rFonts w:hint="eastAsia" w:hAnsi="宋体" w:cs="Arial"/>
          <w:sz w:val="30"/>
          <w:szCs w:val="30"/>
          <w:highlight w:val="none"/>
        </w:rPr>
      </w:pPr>
    </w:p>
    <w:p>
      <w:pPr>
        <w:pStyle w:val="223"/>
        <w:spacing w:line="360" w:lineRule="auto"/>
        <w:rPr>
          <w:rFonts w:hAnsi="宋体" w:cs="Arial"/>
          <w:sz w:val="30"/>
          <w:szCs w:val="30"/>
          <w:highlight w:val="none"/>
        </w:rPr>
      </w:pPr>
    </w:p>
    <w:p>
      <w:pPr>
        <w:pStyle w:val="223"/>
        <w:ind w:left="539" w:hanging="300"/>
        <w:jc w:val="center"/>
        <w:rPr>
          <w:rFonts w:hAnsi="宋体" w:cs="Arial"/>
          <w:sz w:val="32"/>
          <w:szCs w:val="32"/>
          <w:highlight w:val="none"/>
        </w:rPr>
      </w:pPr>
      <w:r>
        <w:rPr>
          <w:rFonts w:hint="eastAsia" w:ascii="宋体" w:hAnsi="宋体" w:eastAsia="宋体" w:cs="Times New Roman"/>
          <w:bCs/>
          <w:sz w:val="32"/>
          <w:szCs w:val="32"/>
          <w:highlight w:val="none"/>
          <w:lang w:val="en-US" w:eastAsia="zh-CN"/>
        </w:rPr>
        <w:t>阿克苏分</w:t>
      </w:r>
      <w:r>
        <w:rPr>
          <w:rFonts w:hint="eastAsia" w:hAnsi="宋体"/>
          <w:bCs/>
          <w:sz w:val="32"/>
          <w:szCs w:val="32"/>
          <w:highlight w:val="none"/>
          <w:lang w:eastAsia="zh-CN"/>
        </w:rPr>
        <w:t>公司</w:t>
      </w:r>
    </w:p>
    <w:p>
      <w:pPr>
        <w:pStyle w:val="223"/>
        <w:spacing w:line="360" w:lineRule="auto"/>
        <w:jc w:val="center"/>
        <w:rPr>
          <w:rFonts w:hAnsi="宋体" w:cs="Arial"/>
          <w:sz w:val="36"/>
          <w:szCs w:val="36"/>
          <w:highlight w:val="none"/>
        </w:rPr>
      </w:pPr>
      <w:r>
        <w:rPr>
          <w:rFonts w:hint="eastAsia" w:hAnsi="宋体" w:cs="Arial"/>
          <w:sz w:val="32"/>
          <w:szCs w:val="32"/>
          <w:highlight w:val="none"/>
          <w:lang w:val="en-US" w:eastAsia="zh-CN"/>
        </w:rPr>
        <w:t>2026</w:t>
      </w:r>
      <w:r>
        <w:rPr>
          <w:rFonts w:hAnsi="宋体" w:cs="Arial"/>
          <w:sz w:val="32"/>
          <w:szCs w:val="32"/>
          <w:highlight w:val="none"/>
        </w:rPr>
        <w:t>年</w:t>
      </w:r>
      <w:r>
        <w:rPr>
          <w:rFonts w:hint="eastAsia" w:hAnsi="宋体" w:cs="Arial"/>
          <w:sz w:val="32"/>
          <w:szCs w:val="32"/>
          <w:highlight w:val="none"/>
          <w:lang w:val="en-US" w:eastAsia="zh-CN"/>
        </w:rPr>
        <w:t>7</w:t>
      </w:r>
      <w:r>
        <w:rPr>
          <w:rFonts w:hAnsi="宋体" w:cs="Arial"/>
          <w:sz w:val="32"/>
          <w:szCs w:val="32"/>
          <w:highlight w:val="none"/>
        </w:rPr>
        <w:t>月</w:t>
      </w:r>
    </w:p>
    <w:p>
      <w:pPr>
        <w:pStyle w:val="223"/>
        <w:spacing w:line="360" w:lineRule="auto"/>
        <w:jc w:val="center"/>
        <w:rPr>
          <w:rFonts w:hAnsi="宋体" w:cs="Arial"/>
          <w:sz w:val="36"/>
          <w:szCs w:val="36"/>
          <w:highlight w:val="none"/>
        </w:rPr>
        <w:sectPr>
          <w:headerReference r:id="rId6" w:type="first"/>
          <w:footerReference r:id="rId9" w:type="first"/>
          <w:headerReference r:id="rId5" w:type="default"/>
          <w:footerReference r:id="rId7" w:type="default"/>
          <w:footerReference r:id="rId8" w:type="even"/>
          <w:pgSz w:w="11907" w:h="16840"/>
          <w:pgMar w:top="1247" w:right="992" w:bottom="1247" w:left="1247" w:header="851" w:footer="992" w:gutter="0"/>
          <w:cols w:space="1701" w:num="1"/>
        </w:sectPr>
      </w:pPr>
    </w:p>
    <w:p>
      <w:pPr>
        <w:pStyle w:val="498"/>
        <w:spacing w:line="360" w:lineRule="auto"/>
        <w:jc w:val="center"/>
        <w:rPr>
          <w:rFonts w:ascii="宋体" w:hAnsi="宋体"/>
          <w:b/>
          <w:color w:val="000000"/>
          <w:sz w:val="28"/>
          <w:szCs w:val="28"/>
        </w:rPr>
      </w:pPr>
      <w:r>
        <w:rPr>
          <w:rFonts w:hint="eastAsia" w:ascii="宋体" w:hAnsi="宋体"/>
          <w:b/>
          <w:color w:val="000000"/>
          <w:sz w:val="36"/>
          <w:szCs w:val="36"/>
        </w:rPr>
        <w:t>目</w:t>
      </w:r>
      <w:r>
        <w:rPr>
          <w:rFonts w:ascii="宋体" w:hAnsi="宋体"/>
          <w:b/>
          <w:color w:val="000000"/>
          <w:sz w:val="36"/>
          <w:szCs w:val="36"/>
        </w:rPr>
        <w:t xml:space="preserve"> </w:t>
      </w:r>
      <w:r>
        <w:rPr>
          <w:rFonts w:hint="eastAsia" w:ascii="宋体" w:hAnsi="宋体"/>
          <w:b/>
          <w:color w:val="000000"/>
          <w:sz w:val="36"/>
          <w:szCs w:val="36"/>
        </w:rPr>
        <w:t>录</w:t>
      </w:r>
      <w:bookmarkStart w:id="0" w:name="_Toc241827234"/>
      <w:bookmarkStart w:id="1" w:name="_Toc86202580"/>
      <w:bookmarkStart w:id="2" w:name="_Toc241827233"/>
    </w:p>
    <w:p>
      <w:pPr>
        <w:pStyle w:val="235"/>
        <w:tabs>
          <w:tab w:val="right" w:leader="dot" w:pos="9062"/>
        </w:tabs>
        <w:spacing w:line="360" w:lineRule="auto"/>
        <w:rPr>
          <w:rFonts w:ascii="宋体" w:hAnsi="宋体" w:cs="Times New Roman"/>
          <w:bCs w:val="0"/>
          <w:caps w:val="0"/>
          <w:sz w:val="28"/>
          <w:szCs w:val="28"/>
        </w:rPr>
      </w:pPr>
      <w:r>
        <w:rPr>
          <w:rFonts w:ascii="宋体" w:hAnsi="宋体"/>
          <w:bCs w:val="0"/>
          <w:caps w:val="0"/>
          <w:sz w:val="28"/>
          <w:szCs w:val="28"/>
          <w:lang w:val="zh-CN"/>
        </w:rPr>
        <w:fldChar w:fldCharType="begin"/>
      </w:r>
      <w:r>
        <w:rPr>
          <w:rFonts w:ascii="宋体" w:hAnsi="宋体"/>
          <w:bCs w:val="0"/>
          <w:caps w:val="0"/>
          <w:sz w:val="28"/>
          <w:szCs w:val="28"/>
          <w:lang w:val="zh-CN"/>
        </w:rPr>
        <w:instrText xml:space="preserve"> TOC \o "1-1" \h \z \u </w:instrText>
      </w:r>
      <w:r>
        <w:rPr>
          <w:rFonts w:ascii="宋体" w:hAnsi="宋体"/>
          <w:bCs w:val="0"/>
          <w:caps w:val="0"/>
          <w:sz w:val="28"/>
          <w:szCs w:val="28"/>
          <w:lang w:val="zh-CN"/>
        </w:rPr>
        <w:fldChar w:fldCharType="separate"/>
      </w:r>
      <w:r>
        <w:rPr>
          <w:rStyle w:val="260"/>
          <w:rFonts w:ascii="宋体" w:hAnsi="宋体"/>
          <w:color w:val="000000"/>
          <w:sz w:val="28"/>
          <w:szCs w:val="28"/>
        </w:rPr>
        <w:fldChar w:fldCharType="begin"/>
      </w:r>
      <w:r>
        <w:rPr>
          <w:rStyle w:val="260"/>
          <w:rFonts w:ascii="宋体" w:hAnsi="宋体"/>
          <w:color w:val="000000"/>
          <w:sz w:val="28"/>
          <w:szCs w:val="28"/>
        </w:rPr>
        <w:instrText xml:space="preserve"> </w:instrText>
      </w:r>
      <w:r>
        <w:rPr>
          <w:rFonts w:ascii="宋体" w:hAnsi="宋体"/>
          <w:sz w:val="28"/>
          <w:szCs w:val="28"/>
        </w:rPr>
        <w:instrText xml:space="preserve">HYPERLINK \l "_Toc19039757"</w:instrText>
      </w:r>
      <w:r>
        <w:rPr>
          <w:rStyle w:val="260"/>
          <w:rFonts w:ascii="宋体" w:hAnsi="宋体"/>
          <w:color w:val="000000"/>
          <w:sz w:val="28"/>
          <w:szCs w:val="28"/>
        </w:rPr>
        <w:instrText xml:space="preserve"> </w:instrText>
      </w:r>
      <w:r>
        <w:rPr>
          <w:rStyle w:val="260"/>
          <w:rFonts w:ascii="宋体" w:hAnsi="宋体"/>
          <w:color w:val="000000"/>
          <w:sz w:val="28"/>
          <w:szCs w:val="28"/>
        </w:rPr>
        <w:fldChar w:fldCharType="separate"/>
      </w:r>
      <w:r>
        <w:rPr>
          <w:rStyle w:val="260"/>
          <w:rFonts w:hint="eastAsia" w:ascii="宋体" w:hAnsi="宋体"/>
          <w:color w:val="000000"/>
          <w:sz w:val="28"/>
          <w:szCs w:val="28"/>
        </w:rPr>
        <w:t>第一章</w:t>
      </w:r>
      <w:r>
        <w:rPr>
          <w:rStyle w:val="260"/>
          <w:rFonts w:ascii="宋体" w:hAnsi="宋体"/>
          <w:color w:val="000000"/>
          <w:sz w:val="28"/>
          <w:szCs w:val="28"/>
        </w:rPr>
        <w:t xml:space="preserve"> </w:t>
      </w:r>
      <w:r>
        <w:rPr>
          <w:rStyle w:val="260"/>
          <w:rFonts w:hint="eastAsia" w:ascii="宋体" w:hAnsi="宋体"/>
          <w:color w:val="000000"/>
          <w:sz w:val="28"/>
          <w:szCs w:val="28"/>
          <w:lang w:eastAsia="zh-CN"/>
        </w:rPr>
        <w:t>比价采购公告</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_Toc19039757 \h </w:instrText>
      </w:r>
      <w:r>
        <w:rPr>
          <w:rFonts w:ascii="宋体" w:hAnsi="宋体"/>
          <w:sz w:val="28"/>
          <w:szCs w:val="28"/>
        </w:rPr>
        <w:fldChar w:fldCharType="separate"/>
      </w:r>
      <w:r>
        <w:rPr>
          <w:rFonts w:ascii="宋体" w:hAnsi="宋体"/>
          <w:sz w:val="28"/>
          <w:szCs w:val="28"/>
        </w:rPr>
        <w:t>1</w:t>
      </w:r>
      <w:r>
        <w:rPr>
          <w:rFonts w:ascii="宋体" w:hAnsi="宋体"/>
          <w:sz w:val="28"/>
          <w:szCs w:val="28"/>
        </w:rPr>
        <w:fldChar w:fldCharType="end"/>
      </w:r>
      <w:r>
        <w:rPr>
          <w:rStyle w:val="260"/>
          <w:rFonts w:ascii="宋体" w:hAnsi="宋体"/>
          <w:color w:val="000000"/>
          <w:sz w:val="28"/>
          <w:szCs w:val="28"/>
        </w:rPr>
        <w:fldChar w:fldCharType="end"/>
      </w:r>
    </w:p>
    <w:p>
      <w:pPr>
        <w:pStyle w:val="235"/>
        <w:tabs>
          <w:tab w:val="right" w:leader="dot" w:pos="9062"/>
        </w:tabs>
        <w:spacing w:line="360" w:lineRule="auto"/>
        <w:rPr>
          <w:rFonts w:ascii="宋体" w:hAnsi="宋体" w:cs="Times New Roman"/>
          <w:bCs w:val="0"/>
          <w:caps w:val="0"/>
          <w:sz w:val="28"/>
          <w:szCs w:val="28"/>
        </w:rPr>
      </w:pPr>
      <w:r>
        <w:rPr>
          <w:rStyle w:val="260"/>
          <w:rFonts w:ascii="宋体" w:hAnsi="宋体"/>
          <w:color w:val="000000"/>
          <w:sz w:val="28"/>
          <w:szCs w:val="28"/>
        </w:rPr>
        <w:fldChar w:fldCharType="begin"/>
      </w:r>
      <w:r>
        <w:rPr>
          <w:rStyle w:val="260"/>
          <w:rFonts w:ascii="宋体" w:hAnsi="宋体"/>
          <w:color w:val="000000"/>
          <w:sz w:val="28"/>
          <w:szCs w:val="28"/>
        </w:rPr>
        <w:instrText xml:space="preserve"> </w:instrText>
      </w:r>
      <w:r>
        <w:rPr>
          <w:rFonts w:ascii="宋体" w:hAnsi="宋体"/>
          <w:sz w:val="28"/>
          <w:szCs w:val="28"/>
        </w:rPr>
        <w:instrText xml:space="preserve">HYPERLINK \l "_Toc19039758"</w:instrText>
      </w:r>
      <w:r>
        <w:rPr>
          <w:rStyle w:val="260"/>
          <w:rFonts w:ascii="宋体" w:hAnsi="宋体"/>
          <w:color w:val="000000"/>
          <w:sz w:val="28"/>
          <w:szCs w:val="28"/>
        </w:rPr>
        <w:instrText xml:space="preserve"> </w:instrText>
      </w:r>
      <w:r>
        <w:rPr>
          <w:rStyle w:val="260"/>
          <w:rFonts w:ascii="宋体" w:hAnsi="宋体"/>
          <w:color w:val="000000"/>
          <w:sz w:val="28"/>
          <w:szCs w:val="28"/>
        </w:rPr>
        <w:fldChar w:fldCharType="separate"/>
      </w:r>
      <w:r>
        <w:rPr>
          <w:rStyle w:val="260"/>
          <w:rFonts w:hint="eastAsia" w:ascii="宋体" w:hAnsi="宋体"/>
          <w:color w:val="000000"/>
          <w:sz w:val="28"/>
          <w:szCs w:val="28"/>
        </w:rPr>
        <w:t>第二章</w:t>
      </w:r>
      <w:r>
        <w:rPr>
          <w:rStyle w:val="260"/>
          <w:rFonts w:ascii="宋体" w:hAnsi="宋体"/>
          <w:color w:val="000000"/>
          <w:sz w:val="28"/>
          <w:szCs w:val="28"/>
        </w:rPr>
        <w:t xml:space="preserve"> </w:t>
      </w:r>
      <w:r>
        <w:rPr>
          <w:rStyle w:val="260"/>
          <w:rFonts w:hint="eastAsia" w:ascii="宋体" w:hAnsi="宋体"/>
          <w:color w:val="000000"/>
          <w:sz w:val="28"/>
          <w:szCs w:val="28"/>
          <w:lang w:eastAsia="zh-CN"/>
        </w:rPr>
        <w:t>响应</w:t>
      </w:r>
      <w:r>
        <w:rPr>
          <w:rStyle w:val="260"/>
          <w:rFonts w:hint="eastAsia" w:ascii="宋体" w:hAnsi="宋体"/>
          <w:color w:val="000000"/>
          <w:sz w:val="28"/>
          <w:szCs w:val="28"/>
        </w:rPr>
        <w:t>方须知</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_Toc19039758 \h </w:instrText>
      </w:r>
      <w:r>
        <w:rPr>
          <w:rFonts w:ascii="宋体" w:hAnsi="宋体"/>
          <w:sz w:val="28"/>
          <w:szCs w:val="28"/>
        </w:rPr>
        <w:fldChar w:fldCharType="separate"/>
      </w:r>
      <w:r>
        <w:rPr>
          <w:rFonts w:ascii="宋体" w:hAnsi="宋体"/>
          <w:sz w:val="28"/>
          <w:szCs w:val="28"/>
        </w:rPr>
        <w:t>3</w:t>
      </w:r>
      <w:r>
        <w:rPr>
          <w:rFonts w:ascii="宋体" w:hAnsi="宋体"/>
          <w:sz w:val="28"/>
          <w:szCs w:val="28"/>
        </w:rPr>
        <w:fldChar w:fldCharType="end"/>
      </w:r>
      <w:r>
        <w:rPr>
          <w:rStyle w:val="260"/>
          <w:rFonts w:ascii="宋体" w:hAnsi="宋体"/>
          <w:color w:val="000000"/>
          <w:sz w:val="28"/>
          <w:szCs w:val="28"/>
        </w:rPr>
        <w:fldChar w:fldCharType="end"/>
      </w:r>
    </w:p>
    <w:p>
      <w:pPr>
        <w:pStyle w:val="235"/>
        <w:tabs>
          <w:tab w:val="right" w:leader="dot" w:pos="9062"/>
        </w:tabs>
        <w:spacing w:line="360" w:lineRule="auto"/>
        <w:rPr>
          <w:rFonts w:ascii="宋体" w:hAnsi="宋体" w:cs="Times New Roman"/>
          <w:bCs w:val="0"/>
          <w:caps w:val="0"/>
          <w:sz w:val="28"/>
          <w:szCs w:val="28"/>
        </w:rPr>
      </w:pPr>
      <w:r>
        <w:rPr>
          <w:rStyle w:val="260"/>
          <w:rFonts w:ascii="宋体" w:hAnsi="宋体"/>
          <w:color w:val="000000"/>
          <w:sz w:val="28"/>
          <w:szCs w:val="28"/>
        </w:rPr>
        <w:fldChar w:fldCharType="begin"/>
      </w:r>
      <w:r>
        <w:rPr>
          <w:rStyle w:val="260"/>
          <w:rFonts w:ascii="宋体" w:hAnsi="宋体"/>
          <w:color w:val="000000"/>
          <w:sz w:val="28"/>
          <w:szCs w:val="28"/>
        </w:rPr>
        <w:instrText xml:space="preserve"> </w:instrText>
      </w:r>
      <w:r>
        <w:rPr>
          <w:rFonts w:ascii="宋体" w:hAnsi="宋体"/>
          <w:sz w:val="28"/>
          <w:szCs w:val="28"/>
        </w:rPr>
        <w:instrText xml:space="preserve">HYPERLINK \l "_Toc19039759"</w:instrText>
      </w:r>
      <w:r>
        <w:rPr>
          <w:rStyle w:val="260"/>
          <w:rFonts w:ascii="宋体" w:hAnsi="宋体"/>
          <w:color w:val="000000"/>
          <w:sz w:val="28"/>
          <w:szCs w:val="28"/>
        </w:rPr>
        <w:instrText xml:space="preserve"> </w:instrText>
      </w:r>
      <w:r>
        <w:rPr>
          <w:rStyle w:val="260"/>
          <w:rFonts w:ascii="宋体" w:hAnsi="宋体"/>
          <w:color w:val="000000"/>
          <w:sz w:val="28"/>
          <w:szCs w:val="28"/>
        </w:rPr>
        <w:fldChar w:fldCharType="separate"/>
      </w:r>
      <w:r>
        <w:rPr>
          <w:rStyle w:val="260"/>
          <w:rFonts w:hint="eastAsia" w:ascii="宋体" w:hAnsi="宋体"/>
          <w:color w:val="000000"/>
          <w:sz w:val="28"/>
          <w:szCs w:val="28"/>
        </w:rPr>
        <w:t>第三章</w:t>
      </w:r>
      <w:r>
        <w:rPr>
          <w:rStyle w:val="260"/>
          <w:rFonts w:ascii="宋体" w:hAnsi="宋体"/>
          <w:color w:val="000000"/>
          <w:sz w:val="28"/>
          <w:szCs w:val="28"/>
        </w:rPr>
        <w:t xml:space="preserve"> </w:t>
      </w:r>
      <w:r>
        <w:rPr>
          <w:rStyle w:val="260"/>
          <w:rFonts w:hint="eastAsia" w:ascii="宋体" w:hAnsi="宋体"/>
          <w:color w:val="000000"/>
          <w:sz w:val="28"/>
          <w:szCs w:val="28"/>
        </w:rPr>
        <w:t>项目需求</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_Toc19039759 \h </w:instrText>
      </w:r>
      <w:r>
        <w:rPr>
          <w:rFonts w:ascii="宋体" w:hAnsi="宋体"/>
          <w:sz w:val="28"/>
          <w:szCs w:val="28"/>
        </w:rPr>
        <w:fldChar w:fldCharType="separate"/>
      </w:r>
      <w:r>
        <w:rPr>
          <w:rFonts w:ascii="宋体" w:hAnsi="宋体"/>
          <w:sz w:val="28"/>
          <w:szCs w:val="28"/>
        </w:rPr>
        <w:t>16</w:t>
      </w:r>
      <w:r>
        <w:rPr>
          <w:rFonts w:ascii="宋体" w:hAnsi="宋体"/>
          <w:sz w:val="28"/>
          <w:szCs w:val="28"/>
        </w:rPr>
        <w:fldChar w:fldCharType="end"/>
      </w:r>
      <w:r>
        <w:rPr>
          <w:rStyle w:val="260"/>
          <w:rFonts w:ascii="宋体" w:hAnsi="宋体"/>
          <w:color w:val="000000"/>
          <w:sz w:val="28"/>
          <w:szCs w:val="28"/>
        </w:rPr>
        <w:fldChar w:fldCharType="end"/>
      </w:r>
    </w:p>
    <w:p>
      <w:pPr>
        <w:pStyle w:val="235"/>
        <w:tabs>
          <w:tab w:val="right" w:leader="dot" w:pos="9062"/>
        </w:tabs>
        <w:spacing w:line="360" w:lineRule="auto"/>
        <w:rPr>
          <w:rFonts w:ascii="宋体" w:hAnsi="宋体" w:cs="Times New Roman"/>
          <w:bCs w:val="0"/>
          <w:caps w:val="0"/>
          <w:sz w:val="28"/>
          <w:szCs w:val="28"/>
        </w:rPr>
      </w:pPr>
      <w:r>
        <w:rPr>
          <w:rStyle w:val="260"/>
          <w:rFonts w:ascii="宋体" w:hAnsi="宋体"/>
          <w:color w:val="000000"/>
          <w:sz w:val="28"/>
          <w:szCs w:val="28"/>
        </w:rPr>
        <w:fldChar w:fldCharType="begin"/>
      </w:r>
      <w:r>
        <w:rPr>
          <w:rStyle w:val="260"/>
          <w:rFonts w:ascii="宋体" w:hAnsi="宋体"/>
          <w:color w:val="000000"/>
          <w:sz w:val="28"/>
          <w:szCs w:val="28"/>
        </w:rPr>
        <w:instrText xml:space="preserve"> </w:instrText>
      </w:r>
      <w:r>
        <w:rPr>
          <w:rFonts w:ascii="宋体" w:hAnsi="宋体"/>
          <w:sz w:val="28"/>
          <w:szCs w:val="28"/>
        </w:rPr>
        <w:instrText xml:space="preserve">HYPERLINK \l "_Toc19039760"</w:instrText>
      </w:r>
      <w:r>
        <w:rPr>
          <w:rStyle w:val="260"/>
          <w:rFonts w:ascii="宋体" w:hAnsi="宋体"/>
          <w:color w:val="000000"/>
          <w:sz w:val="28"/>
          <w:szCs w:val="28"/>
        </w:rPr>
        <w:instrText xml:space="preserve"> </w:instrText>
      </w:r>
      <w:r>
        <w:rPr>
          <w:rStyle w:val="260"/>
          <w:rFonts w:ascii="宋体" w:hAnsi="宋体"/>
          <w:color w:val="000000"/>
          <w:sz w:val="28"/>
          <w:szCs w:val="28"/>
        </w:rPr>
        <w:fldChar w:fldCharType="separate"/>
      </w:r>
      <w:r>
        <w:rPr>
          <w:rStyle w:val="260"/>
          <w:rFonts w:hint="eastAsia" w:ascii="宋体" w:hAnsi="宋体"/>
          <w:color w:val="000000"/>
          <w:sz w:val="28"/>
          <w:szCs w:val="28"/>
        </w:rPr>
        <w:t>第四章</w:t>
      </w:r>
      <w:r>
        <w:rPr>
          <w:rStyle w:val="260"/>
          <w:rFonts w:ascii="宋体" w:hAnsi="宋体"/>
          <w:color w:val="000000"/>
          <w:sz w:val="28"/>
          <w:szCs w:val="28"/>
        </w:rPr>
        <w:t xml:space="preserve"> </w:t>
      </w:r>
      <w:r>
        <w:rPr>
          <w:rStyle w:val="260"/>
          <w:rFonts w:hint="eastAsia" w:ascii="宋体" w:hAnsi="宋体"/>
          <w:color w:val="000000"/>
          <w:sz w:val="28"/>
          <w:szCs w:val="28"/>
        </w:rPr>
        <w:t>合同主要条款</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_Toc19039760 \h </w:instrText>
      </w:r>
      <w:r>
        <w:rPr>
          <w:rFonts w:ascii="宋体" w:hAnsi="宋体"/>
          <w:sz w:val="28"/>
          <w:szCs w:val="28"/>
        </w:rPr>
        <w:fldChar w:fldCharType="separate"/>
      </w:r>
      <w:r>
        <w:rPr>
          <w:rFonts w:ascii="宋体" w:hAnsi="宋体"/>
          <w:sz w:val="28"/>
          <w:szCs w:val="28"/>
        </w:rPr>
        <w:t>17</w:t>
      </w:r>
      <w:r>
        <w:rPr>
          <w:rFonts w:ascii="宋体" w:hAnsi="宋体"/>
          <w:sz w:val="28"/>
          <w:szCs w:val="28"/>
        </w:rPr>
        <w:fldChar w:fldCharType="end"/>
      </w:r>
      <w:r>
        <w:rPr>
          <w:rStyle w:val="260"/>
          <w:rFonts w:ascii="宋体" w:hAnsi="宋体"/>
          <w:color w:val="000000"/>
          <w:sz w:val="28"/>
          <w:szCs w:val="28"/>
        </w:rPr>
        <w:fldChar w:fldCharType="end"/>
      </w:r>
    </w:p>
    <w:p>
      <w:pPr>
        <w:pStyle w:val="235"/>
        <w:tabs>
          <w:tab w:val="right" w:leader="dot" w:pos="9062"/>
        </w:tabs>
        <w:spacing w:line="360" w:lineRule="auto"/>
        <w:rPr>
          <w:rFonts w:ascii="宋体" w:hAnsi="宋体" w:cs="Times New Roman"/>
          <w:bCs w:val="0"/>
          <w:caps w:val="0"/>
          <w:sz w:val="28"/>
          <w:szCs w:val="28"/>
        </w:rPr>
      </w:pPr>
      <w:r>
        <w:rPr>
          <w:rStyle w:val="260"/>
          <w:rFonts w:ascii="宋体" w:hAnsi="宋体"/>
          <w:color w:val="000000"/>
          <w:sz w:val="28"/>
          <w:szCs w:val="28"/>
        </w:rPr>
        <w:fldChar w:fldCharType="begin"/>
      </w:r>
      <w:r>
        <w:rPr>
          <w:rStyle w:val="260"/>
          <w:rFonts w:ascii="宋体" w:hAnsi="宋体"/>
          <w:color w:val="000000"/>
          <w:sz w:val="28"/>
          <w:szCs w:val="28"/>
        </w:rPr>
        <w:instrText xml:space="preserve"> </w:instrText>
      </w:r>
      <w:r>
        <w:rPr>
          <w:rFonts w:ascii="宋体" w:hAnsi="宋体"/>
          <w:sz w:val="28"/>
          <w:szCs w:val="28"/>
        </w:rPr>
        <w:instrText xml:space="preserve">HYPERLINK \l "_Toc19039761"</w:instrText>
      </w:r>
      <w:r>
        <w:rPr>
          <w:rStyle w:val="260"/>
          <w:rFonts w:ascii="宋体" w:hAnsi="宋体"/>
          <w:color w:val="000000"/>
          <w:sz w:val="28"/>
          <w:szCs w:val="28"/>
        </w:rPr>
        <w:instrText xml:space="preserve"> </w:instrText>
      </w:r>
      <w:r>
        <w:rPr>
          <w:rStyle w:val="260"/>
          <w:rFonts w:ascii="宋体" w:hAnsi="宋体"/>
          <w:color w:val="000000"/>
          <w:sz w:val="28"/>
          <w:szCs w:val="28"/>
        </w:rPr>
        <w:fldChar w:fldCharType="separate"/>
      </w:r>
      <w:r>
        <w:rPr>
          <w:rStyle w:val="260"/>
          <w:rFonts w:hint="eastAsia" w:ascii="宋体" w:hAnsi="宋体"/>
          <w:color w:val="000000"/>
          <w:sz w:val="28"/>
          <w:szCs w:val="28"/>
        </w:rPr>
        <w:t>第五章</w:t>
      </w:r>
      <w:r>
        <w:rPr>
          <w:rStyle w:val="260"/>
          <w:rFonts w:ascii="宋体" w:hAnsi="宋体"/>
          <w:color w:val="000000"/>
          <w:sz w:val="28"/>
          <w:szCs w:val="28"/>
        </w:rPr>
        <w:t xml:space="preserve"> </w:t>
      </w:r>
      <w:r>
        <w:rPr>
          <w:rStyle w:val="260"/>
          <w:rFonts w:hint="eastAsia" w:ascii="宋体" w:hAnsi="宋体"/>
          <w:color w:val="000000"/>
          <w:sz w:val="28"/>
          <w:szCs w:val="28"/>
        </w:rPr>
        <w:t>评审标准</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_Toc19039761 \h </w:instrText>
      </w:r>
      <w:r>
        <w:rPr>
          <w:rFonts w:ascii="宋体" w:hAnsi="宋体"/>
          <w:sz w:val="28"/>
          <w:szCs w:val="28"/>
        </w:rPr>
        <w:fldChar w:fldCharType="separate"/>
      </w:r>
      <w:r>
        <w:rPr>
          <w:rFonts w:ascii="宋体" w:hAnsi="宋体"/>
          <w:sz w:val="28"/>
          <w:szCs w:val="28"/>
        </w:rPr>
        <w:t>18</w:t>
      </w:r>
      <w:r>
        <w:rPr>
          <w:rFonts w:ascii="宋体" w:hAnsi="宋体"/>
          <w:sz w:val="28"/>
          <w:szCs w:val="28"/>
        </w:rPr>
        <w:fldChar w:fldCharType="end"/>
      </w:r>
      <w:r>
        <w:rPr>
          <w:rStyle w:val="260"/>
          <w:rFonts w:ascii="宋体" w:hAnsi="宋体"/>
          <w:color w:val="000000"/>
          <w:sz w:val="28"/>
          <w:szCs w:val="28"/>
        </w:rPr>
        <w:fldChar w:fldCharType="end"/>
      </w:r>
    </w:p>
    <w:p>
      <w:pPr>
        <w:pStyle w:val="235"/>
        <w:tabs>
          <w:tab w:val="right" w:leader="dot" w:pos="9062"/>
        </w:tabs>
        <w:spacing w:line="360" w:lineRule="auto"/>
        <w:rPr>
          <w:rFonts w:ascii="宋体" w:hAnsi="宋体" w:cs="Times New Roman"/>
          <w:bCs w:val="0"/>
          <w:caps w:val="0"/>
          <w:sz w:val="28"/>
          <w:szCs w:val="28"/>
        </w:rPr>
      </w:pPr>
      <w:r>
        <w:rPr>
          <w:rStyle w:val="260"/>
          <w:rFonts w:ascii="宋体" w:hAnsi="宋体"/>
          <w:color w:val="000000"/>
          <w:sz w:val="28"/>
          <w:szCs w:val="28"/>
        </w:rPr>
        <w:fldChar w:fldCharType="begin"/>
      </w:r>
      <w:r>
        <w:rPr>
          <w:rStyle w:val="260"/>
          <w:rFonts w:ascii="宋体" w:hAnsi="宋体"/>
          <w:color w:val="000000"/>
          <w:sz w:val="28"/>
          <w:szCs w:val="28"/>
        </w:rPr>
        <w:instrText xml:space="preserve"> </w:instrText>
      </w:r>
      <w:r>
        <w:rPr>
          <w:rFonts w:ascii="宋体" w:hAnsi="宋体"/>
          <w:sz w:val="28"/>
          <w:szCs w:val="28"/>
        </w:rPr>
        <w:instrText xml:space="preserve">HYPERLINK \l "_Toc19039762"</w:instrText>
      </w:r>
      <w:r>
        <w:rPr>
          <w:rStyle w:val="260"/>
          <w:rFonts w:ascii="宋体" w:hAnsi="宋体"/>
          <w:color w:val="000000"/>
          <w:sz w:val="28"/>
          <w:szCs w:val="28"/>
        </w:rPr>
        <w:instrText xml:space="preserve"> </w:instrText>
      </w:r>
      <w:r>
        <w:rPr>
          <w:rStyle w:val="260"/>
          <w:rFonts w:ascii="宋体" w:hAnsi="宋体"/>
          <w:color w:val="000000"/>
          <w:sz w:val="28"/>
          <w:szCs w:val="28"/>
        </w:rPr>
        <w:fldChar w:fldCharType="separate"/>
      </w:r>
      <w:r>
        <w:rPr>
          <w:rStyle w:val="260"/>
          <w:rFonts w:hint="eastAsia" w:ascii="宋体" w:hAnsi="宋体"/>
          <w:color w:val="000000"/>
          <w:sz w:val="28"/>
          <w:szCs w:val="28"/>
        </w:rPr>
        <w:t>第六章</w:t>
      </w:r>
      <w:r>
        <w:rPr>
          <w:rStyle w:val="260"/>
          <w:rFonts w:ascii="宋体" w:hAnsi="宋体"/>
          <w:color w:val="000000"/>
          <w:sz w:val="28"/>
          <w:szCs w:val="28"/>
        </w:rPr>
        <w:t xml:space="preserve"> </w:t>
      </w:r>
      <w:r>
        <w:rPr>
          <w:rStyle w:val="260"/>
          <w:rFonts w:hint="eastAsia" w:ascii="宋体" w:hAnsi="宋体"/>
          <w:color w:val="000000"/>
          <w:sz w:val="28"/>
          <w:szCs w:val="28"/>
        </w:rPr>
        <w:t>附件</w:t>
      </w:r>
      <w:r>
        <w:rPr>
          <w:rStyle w:val="260"/>
          <w:rFonts w:ascii="宋体" w:hAnsi="宋体"/>
          <w:color w:val="000000"/>
          <w:sz w:val="28"/>
          <w:szCs w:val="28"/>
        </w:rPr>
        <w:t>-</w:t>
      </w:r>
      <w:r>
        <w:rPr>
          <w:rStyle w:val="260"/>
          <w:rFonts w:hint="eastAsia" w:ascii="宋体" w:hAnsi="宋体"/>
          <w:color w:val="000000"/>
          <w:sz w:val="28"/>
          <w:szCs w:val="28"/>
          <w:lang w:eastAsia="zh-CN"/>
        </w:rPr>
        <w:t>响应</w:t>
      </w:r>
      <w:r>
        <w:rPr>
          <w:rStyle w:val="260"/>
          <w:rFonts w:hint="eastAsia" w:ascii="宋体" w:hAnsi="宋体"/>
          <w:color w:val="000000"/>
          <w:sz w:val="28"/>
          <w:szCs w:val="28"/>
        </w:rPr>
        <w:t>文件格式</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_Toc19039762 \h </w:instrText>
      </w:r>
      <w:r>
        <w:rPr>
          <w:rFonts w:ascii="宋体" w:hAnsi="宋体"/>
          <w:sz w:val="28"/>
          <w:szCs w:val="28"/>
        </w:rPr>
        <w:fldChar w:fldCharType="separate"/>
      </w:r>
      <w:r>
        <w:rPr>
          <w:rFonts w:ascii="宋体" w:hAnsi="宋体"/>
          <w:sz w:val="28"/>
          <w:szCs w:val="28"/>
        </w:rPr>
        <w:t>19</w:t>
      </w:r>
      <w:r>
        <w:rPr>
          <w:rFonts w:ascii="宋体" w:hAnsi="宋体"/>
          <w:sz w:val="28"/>
          <w:szCs w:val="28"/>
        </w:rPr>
        <w:fldChar w:fldCharType="end"/>
      </w:r>
      <w:r>
        <w:rPr>
          <w:rStyle w:val="260"/>
          <w:rFonts w:ascii="宋体" w:hAnsi="宋体"/>
          <w:color w:val="000000"/>
          <w:sz w:val="28"/>
          <w:szCs w:val="28"/>
        </w:rPr>
        <w:fldChar w:fldCharType="end"/>
      </w:r>
    </w:p>
    <w:p>
      <w:pPr>
        <w:spacing w:line="360" w:lineRule="auto"/>
      </w:pPr>
      <w:r>
        <w:rPr>
          <w:rFonts w:ascii="宋体" w:hAnsi="宋体" w:cs="Arial"/>
          <w:b/>
          <w:bCs/>
          <w:caps/>
          <w:sz w:val="28"/>
          <w:szCs w:val="28"/>
          <w:lang w:val="zh-CN"/>
        </w:rPr>
        <w:fldChar w:fldCharType="end"/>
      </w:r>
    </w:p>
    <w:p>
      <w:pPr>
        <w:spacing w:line="360" w:lineRule="auto"/>
      </w:pPr>
    </w:p>
    <w:p>
      <w:pPr>
        <w:pStyle w:val="361"/>
        <w:rPr>
          <w:b/>
          <w:bCs/>
          <w:caps/>
        </w:rPr>
        <w:sectPr>
          <w:pgSz w:w="11907" w:h="16840"/>
          <w:pgMar w:top="1134" w:right="1134" w:bottom="1134" w:left="1701" w:header="1134" w:footer="992" w:gutter="0"/>
          <w:cols w:space="1701" w:num="1"/>
        </w:sectPr>
      </w:pPr>
      <w:r>
        <w:fldChar w:fldCharType="begin"/>
      </w:r>
      <w:r>
        <w:instrText xml:space="preserve"> TOC \o "1-1" \h \z \u </w:instrText>
      </w:r>
      <w:r>
        <w:fldChar w:fldCharType="separate"/>
      </w:r>
      <w:r>
        <w:fldChar w:fldCharType="end"/>
      </w:r>
    </w:p>
    <w:bookmarkEnd w:id="0"/>
    <w:bookmarkEnd w:id="1"/>
    <w:bookmarkEnd w:id="2"/>
    <w:p>
      <w:pPr>
        <w:pStyle w:val="337"/>
        <w:ind w:firstLine="883"/>
        <w:jc w:val="center"/>
        <w:outlineLvl w:val="0"/>
        <w:rPr>
          <w:rFonts w:eastAsia="宋体"/>
          <w:b/>
          <w:sz w:val="44"/>
          <w:szCs w:val="44"/>
          <w:lang w:val="en-US" w:eastAsia="zh-CN"/>
        </w:rPr>
      </w:pPr>
      <w:bookmarkStart w:id="3" w:name="_Toc421042642"/>
      <w:bookmarkStart w:id="4" w:name="_Toc421032040"/>
      <w:bookmarkStart w:id="5" w:name="_Toc19039757"/>
      <w:bookmarkStart w:id="6" w:name="_Toc18928242"/>
      <w:r>
        <w:rPr>
          <w:b/>
          <w:sz w:val="44"/>
          <w:szCs w:val="44"/>
        </w:rPr>
        <w:t>第一</w:t>
      </w:r>
      <w:r>
        <w:rPr>
          <w:rFonts w:hint="eastAsia"/>
          <w:b/>
          <w:sz w:val="44"/>
          <w:szCs w:val="44"/>
        </w:rPr>
        <w:t>章</w:t>
      </w:r>
      <w:r>
        <w:rPr>
          <w:b/>
          <w:sz w:val="44"/>
          <w:szCs w:val="44"/>
        </w:rPr>
        <w:t xml:space="preserve"> </w:t>
      </w:r>
      <w:bookmarkEnd w:id="3"/>
      <w:bookmarkEnd w:id="4"/>
      <w:r>
        <w:rPr>
          <w:rFonts w:hint="eastAsia"/>
          <w:b/>
          <w:sz w:val="44"/>
          <w:szCs w:val="44"/>
          <w:lang w:eastAsia="zh-CN"/>
        </w:rPr>
        <w:t>比价采购</w:t>
      </w:r>
      <w:bookmarkEnd w:id="5"/>
      <w:bookmarkEnd w:id="6"/>
      <w:r>
        <w:rPr>
          <w:rFonts w:hint="eastAsia"/>
          <w:b/>
          <w:sz w:val="44"/>
          <w:szCs w:val="44"/>
          <w:lang w:val="en-US" w:eastAsia="zh-CN"/>
        </w:rPr>
        <w:t>公告/邀请</w:t>
      </w:r>
    </w:p>
    <w:p>
      <w:pPr>
        <w:pStyle w:val="361"/>
      </w:pPr>
    </w:p>
    <w:p>
      <w:pPr>
        <w:pStyle w:val="223"/>
        <w:spacing w:line="360" w:lineRule="auto"/>
      </w:pPr>
      <w:r>
        <w:rPr>
          <w:rFonts w:hAnsi="宋体" w:cs="Arial"/>
          <w:sz w:val="24"/>
        </w:rPr>
        <w:t>1.</w:t>
      </w:r>
      <w:r>
        <w:rPr>
          <w:rFonts w:hint="eastAsia" w:hAnsi="宋体" w:cs="Arial"/>
          <w:sz w:val="24"/>
        </w:rPr>
        <w:t>项目名称：人保财险新疆阿克苏分公司劳务派遣服务采购项目</w:t>
      </w:r>
    </w:p>
    <w:p>
      <w:pPr>
        <w:pStyle w:val="223"/>
        <w:spacing w:line="360" w:lineRule="auto"/>
        <w:rPr>
          <w:rFonts w:ascii="宋体" w:hAnsi="宋体"/>
          <w:sz w:val="32"/>
          <w:szCs w:val="32"/>
        </w:rPr>
      </w:pPr>
      <w:r>
        <w:rPr>
          <w:rFonts w:hint="eastAsia" w:hAnsi="宋体" w:cs="Arial"/>
          <w:sz w:val="24"/>
          <w:lang w:val="en-US" w:eastAsia="zh-CN"/>
        </w:rPr>
        <w:t>2</w:t>
      </w:r>
      <w:r>
        <w:rPr>
          <w:rFonts w:hAnsi="宋体" w:cs="Arial"/>
          <w:sz w:val="24"/>
        </w:rPr>
        <w:t>.</w:t>
      </w:r>
      <w:r>
        <w:rPr>
          <w:rFonts w:hint="eastAsia" w:hAnsi="宋体" w:cs="Arial"/>
          <w:sz w:val="24"/>
        </w:rPr>
        <w:t>采购主要内容</w:t>
      </w:r>
      <w:r>
        <w:rPr>
          <w:rFonts w:hint="eastAsia" w:hAnsi="宋体" w:cs="Arial"/>
          <w:sz w:val="24"/>
          <w:lang w:eastAsia="zh-CN"/>
        </w:rPr>
        <w:t>：</w:t>
      </w:r>
      <w:r>
        <w:rPr>
          <w:rFonts w:hint="eastAsia"/>
          <w:sz w:val="24"/>
          <w:szCs w:val="24"/>
        </w:rPr>
        <w:t>采购劳务派遣</w:t>
      </w:r>
      <w:r>
        <w:rPr>
          <w:rFonts w:hint="eastAsia"/>
          <w:sz w:val="24"/>
          <w:szCs w:val="24"/>
          <w:lang w:val="en-US" w:eastAsia="zh-CN"/>
        </w:rPr>
        <w:t>管理费</w:t>
      </w:r>
      <w:r>
        <w:rPr>
          <w:rFonts w:hint="eastAsia"/>
          <w:sz w:val="24"/>
          <w:szCs w:val="24"/>
        </w:rPr>
        <w:t>，服务内容包括但不限于：人员招聘、劳动合同签订、薪酬福利发放、社会保险及住房公积金缴纳、劳动管理管理、入职离职手续办理等。</w:t>
      </w:r>
      <w:r>
        <w:rPr>
          <w:rFonts w:hint="eastAsia" w:hAnsi="宋体" w:cs="Arial"/>
          <w:sz w:val="24"/>
        </w:rPr>
        <w:t>（具体采购内容及要求详见本</w:t>
      </w:r>
      <w:r>
        <w:rPr>
          <w:rFonts w:hint="eastAsia" w:hAnsi="宋体" w:cs="Arial"/>
          <w:sz w:val="24"/>
          <w:lang w:eastAsia="zh-CN"/>
        </w:rPr>
        <w:t>比价采购</w:t>
      </w:r>
      <w:r>
        <w:rPr>
          <w:rFonts w:hint="eastAsia" w:hAnsi="宋体" w:cs="Arial"/>
          <w:sz w:val="24"/>
        </w:rPr>
        <w:t>采购文件第三章项目需求）：</w:t>
      </w:r>
    </w:p>
    <w:p>
      <w:pPr>
        <w:widowControl/>
        <w:shd w:val="clear" w:color="auto" w:fill="FFFFFF"/>
        <w:spacing w:line="360" w:lineRule="auto"/>
        <w:jc w:val="both"/>
        <w:rPr>
          <w:rFonts w:ascii="宋体" w:hAnsi="宋体" w:cs="Arial"/>
        </w:rPr>
      </w:pPr>
      <w:r>
        <w:rPr>
          <w:rFonts w:hint="eastAsia" w:ascii="宋体" w:hAnsi="宋体" w:cs="Arial"/>
          <w:lang w:val="en-US" w:eastAsia="zh-CN"/>
        </w:rPr>
        <w:t>3</w:t>
      </w:r>
      <w:r>
        <w:rPr>
          <w:rFonts w:ascii="宋体" w:hAnsi="宋体" w:cs="Arial"/>
        </w:rPr>
        <w:t>.</w:t>
      </w:r>
      <w:r>
        <w:rPr>
          <w:rFonts w:hint="eastAsia" w:ascii="宋体" w:hAnsi="宋体" w:cs="Arial"/>
          <w:lang w:eastAsia="zh-CN"/>
        </w:rPr>
        <w:t>响应</w:t>
      </w:r>
      <w:r>
        <w:rPr>
          <w:rFonts w:hint="eastAsia" w:ascii="宋体" w:hAnsi="宋体" w:cs="Arial"/>
        </w:rPr>
        <w:t>方的资格要求：</w:t>
      </w:r>
    </w:p>
    <w:p>
      <w:pPr>
        <w:pStyle w:val="497"/>
        <w:spacing w:line="360" w:lineRule="auto"/>
        <w:ind w:firstLine="0"/>
        <w:contextualSpacing/>
        <w:rPr>
          <w:rFonts w:ascii="宋体" w:hAnsi="宋体" w:cs="Arial"/>
          <w:sz w:val="24"/>
          <w:lang w:eastAsia="zh-CN"/>
        </w:rPr>
      </w:pPr>
      <w:r>
        <w:rPr>
          <w:rFonts w:hint="eastAsia" w:ascii="宋体" w:hAnsi="宋体" w:cs="Arial"/>
          <w:sz w:val="24"/>
          <w:lang w:val="en-US" w:eastAsia="zh-CN"/>
        </w:rPr>
        <w:t>3</w:t>
      </w:r>
      <w:r>
        <w:rPr>
          <w:rFonts w:ascii="宋体" w:hAnsi="宋体" w:cs="Arial"/>
          <w:sz w:val="24"/>
          <w:lang w:eastAsia="zh-CN"/>
        </w:rPr>
        <w:t>.1</w:t>
      </w:r>
      <w:r>
        <w:rPr>
          <w:rFonts w:hint="eastAsia" w:ascii="宋体" w:hAnsi="宋体" w:cs="Arial"/>
          <w:sz w:val="24"/>
          <w:szCs w:val="21"/>
          <w:highlight w:val="none"/>
          <w:lang w:eastAsia="zh-CN"/>
        </w:rPr>
        <w:t>有与开展业务相适应的固定的经营场所和设施</w:t>
      </w:r>
      <w:r>
        <w:rPr>
          <w:rFonts w:hint="eastAsia" w:ascii="宋体" w:hAnsi="宋体" w:cs="Arial"/>
          <w:sz w:val="24"/>
          <w:highlight w:val="none"/>
          <w:lang w:eastAsia="zh-CN"/>
        </w:rPr>
        <w:t>；</w:t>
      </w:r>
    </w:p>
    <w:p>
      <w:pPr>
        <w:pStyle w:val="497"/>
        <w:spacing w:line="360" w:lineRule="auto"/>
        <w:ind w:firstLine="0"/>
        <w:contextualSpacing/>
        <w:rPr>
          <w:rFonts w:ascii="宋体" w:hAnsi="宋体" w:cs="Arial"/>
          <w:sz w:val="24"/>
          <w:highlight w:val="none"/>
        </w:rPr>
      </w:pPr>
      <w:r>
        <w:rPr>
          <w:rFonts w:hint="eastAsia" w:ascii="宋体" w:hAnsi="宋体" w:cs="Arial"/>
          <w:sz w:val="24"/>
          <w:szCs w:val="21"/>
          <w:highlight w:val="none"/>
          <w:lang w:val="en-US" w:eastAsia="zh-CN"/>
        </w:rPr>
        <w:t>3</w:t>
      </w:r>
      <w:r>
        <w:rPr>
          <w:rFonts w:ascii="宋体" w:hAnsi="宋体" w:cs="Arial"/>
          <w:sz w:val="24"/>
          <w:szCs w:val="21"/>
          <w:highlight w:val="none"/>
          <w:lang w:eastAsia="zh-CN"/>
        </w:rPr>
        <w:t>.2</w:t>
      </w:r>
      <w:r>
        <w:rPr>
          <w:rFonts w:hint="eastAsia" w:ascii="宋体" w:hAnsi="宋体" w:cs="Arial"/>
          <w:sz w:val="24"/>
          <w:highlight w:val="none"/>
          <w:lang w:eastAsia="zh-CN"/>
        </w:rPr>
        <w:t>有符合法律、行政法规规定的劳务派遣管理制度</w:t>
      </w:r>
      <w:r>
        <w:rPr>
          <w:rFonts w:hint="eastAsia" w:ascii="宋体" w:hAnsi="宋体" w:cs="Arial"/>
          <w:sz w:val="24"/>
          <w:highlight w:val="none"/>
          <w:lang w:val="en-US" w:eastAsia="zh-CN"/>
        </w:rPr>
        <w:t>；</w:t>
      </w:r>
      <w:r>
        <w:rPr>
          <w:rFonts w:ascii="宋体" w:hAnsi="宋体" w:cs="Arial"/>
          <w:sz w:val="24"/>
          <w:highlight w:val="none"/>
          <w:lang w:eastAsia="zh-CN"/>
        </w:rPr>
        <w:t xml:space="preserve"> </w:t>
      </w:r>
    </w:p>
    <w:p>
      <w:pPr>
        <w:pStyle w:val="497"/>
        <w:spacing w:line="360" w:lineRule="auto"/>
        <w:ind w:firstLine="0"/>
        <w:contextualSpacing/>
        <w:rPr>
          <w:rFonts w:ascii="宋体" w:hAnsi="宋体" w:cs="Arial"/>
          <w:sz w:val="24"/>
          <w:highlight w:val="none"/>
          <w:lang w:eastAsia="zh-CN"/>
        </w:rPr>
      </w:pPr>
      <w:r>
        <w:rPr>
          <w:rFonts w:hint="eastAsia" w:ascii="宋体" w:hAnsi="宋体" w:cs="Arial"/>
          <w:sz w:val="24"/>
          <w:highlight w:val="none"/>
          <w:lang w:val="en-US" w:eastAsia="zh-CN"/>
        </w:rPr>
        <w:t>3</w:t>
      </w:r>
      <w:r>
        <w:rPr>
          <w:rFonts w:ascii="宋体" w:hAnsi="宋体" w:cs="Arial"/>
          <w:sz w:val="24"/>
          <w:highlight w:val="none"/>
          <w:lang w:eastAsia="zh-CN"/>
        </w:rPr>
        <w:t>.3</w:t>
      </w:r>
      <w:r>
        <w:rPr>
          <w:rFonts w:hint="eastAsia" w:ascii="宋体" w:hAnsi="宋体" w:eastAsia="宋体" w:cs="Arial"/>
          <w:sz w:val="24"/>
          <w:highlight w:val="none"/>
          <w:lang w:eastAsia="zh-CN"/>
        </w:rPr>
        <w:t>有劳动行政部门批准的劳务派遣业务经营许可证及相应材料</w:t>
      </w:r>
      <w:r>
        <w:rPr>
          <w:rFonts w:hint="eastAsia" w:ascii="宋体" w:hAnsi="宋体" w:cs="Arial"/>
          <w:sz w:val="24"/>
          <w:highlight w:val="none"/>
          <w:lang w:eastAsia="zh-CN"/>
        </w:rPr>
        <w:t>；</w:t>
      </w:r>
    </w:p>
    <w:p>
      <w:pPr>
        <w:pStyle w:val="497"/>
        <w:spacing w:line="360" w:lineRule="auto"/>
        <w:ind w:firstLine="0"/>
        <w:contextualSpacing/>
        <w:rPr>
          <w:rFonts w:hint="eastAsia" w:ascii="宋体" w:hAnsi="宋体" w:cs="Arial"/>
          <w:sz w:val="24"/>
          <w:highlight w:val="none"/>
          <w:lang w:eastAsia="zh-CN"/>
        </w:rPr>
      </w:pPr>
      <w:r>
        <w:rPr>
          <w:rFonts w:hint="eastAsia" w:ascii="宋体" w:hAnsi="宋体" w:cs="Arial"/>
          <w:sz w:val="24"/>
          <w:highlight w:val="none"/>
          <w:lang w:val="en-US" w:eastAsia="zh-CN"/>
        </w:rPr>
        <w:t>3</w:t>
      </w:r>
      <w:r>
        <w:rPr>
          <w:rFonts w:ascii="宋体" w:hAnsi="宋体" w:cs="Arial"/>
          <w:sz w:val="24"/>
          <w:highlight w:val="none"/>
          <w:lang w:eastAsia="zh-CN"/>
        </w:rPr>
        <w:t>.4</w:t>
      </w:r>
      <w:r>
        <w:rPr>
          <w:rFonts w:hint="eastAsia" w:ascii="宋体" w:hAnsi="宋体" w:eastAsia="宋体" w:cs="Arial"/>
          <w:sz w:val="24"/>
          <w:szCs w:val="21"/>
          <w:highlight w:val="none"/>
          <w:lang w:val="en-US" w:eastAsia="zh-CN"/>
        </w:rPr>
        <w:t>有健全的经营管理制度、其工作人员应具备人力资源相关专业背景及从业经历，能有效地为我公司提供相关服务；</w:t>
      </w:r>
      <w:r>
        <w:rPr>
          <w:rFonts w:hint="eastAsia" w:ascii="宋体" w:hAnsi="宋体" w:eastAsia="宋体" w:cs="Arial"/>
          <w:sz w:val="24"/>
          <w:szCs w:val="21"/>
          <w:highlight w:val="none"/>
          <w:lang w:eastAsia="zh-CN"/>
        </w:rPr>
        <w:tab/>
      </w:r>
    </w:p>
    <w:p>
      <w:pPr>
        <w:pStyle w:val="497"/>
        <w:spacing w:line="360" w:lineRule="auto"/>
        <w:ind w:firstLine="0"/>
        <w:contextualSpacing/>
        <w:rPr>
          <w:rFonts w:ascii="宋体" w:hAnsi="宋体" w:eastAsia="宋体" w:cs="Arial"/>
          <w:sz w:val="24"/>
          <w:szCs w:val="21"/>
          <w:highlight w:val="none"/>
          <w:lang w:val="en-US" w:eastAsia="zh-CN"/>
        </w:rPr>
      </w:pPr>
      <w:r>
        <w:rPr>
          <w:rFonts w:hint="eastAsia" w:ascii="宋体" w:hAnsi="宋体" w:eastAsia="宋体" w:cs="Arial"/>
          <w:sz w:val="24"/>
          <w:szCs w:val="24"/>
          <w:highlight w:val="none"/>
          <w:lang w:val="en-US" w:eastAsia="zh-CN" w:bidi="ar-SA"/>
        </w:rPr>
        <w:t>3</w:t>
      </w:r>
      <w:r>
        <w:rPr>
          <w:rFonts w:hint="eastAsia" w:ascii="宋体" w:hAnsi="宋体" w:eastAsia="宋体" w:cs="Arial"/>
          <w:sz w:val="24"/>
          <w:szCs w:val="21"/>
          <w:highlight w:val="none"/>
          <w:lang w:val="en-US" w:eastAsia="zh-CN"/>
        </w:rPr>
        <w:t>.5具备在全省范围内为我公司提供劳务派遣服务的能力，党、团、工会组织相对比较健全和完善；</w:t>
      </w:r>
    </w:p>
    <w:p>
      <w:pPr>
        <w:pStyle w:val="497"/>
        <w:spacing w:line="360" w:lineRule="auto"/>
        <w:ind w:firstLine="0"/>
        <w:contextualSpacing/>
        <w:rPr>
          <w:rFonts w:hint="eastAsia" w:ascii="宋体" w:hAnsi="宋体" w:eastAsia="宋体" w:cs="Arial"/>
          <w:sz w:val="24"/>
          <w:szCs w:val="21"/>
          <w:highlight w:val="none"/>
          <w:lang w:val="en-US" w:eastAsia="zh-CN"/>
        </w:rPr>
      </w:pPr>
      <w:r>
        <w:rPr>
          <w:rFonts w:hint="eastAsia" w:ascii="宋体" w:hAnsi="宋体" w:eastAsia="宋体" w:cs="Arial"/>
          <w:sz w:val="24"/>
          <w:szCs w:val="21"/>
          <w:highlight w:val="none"/>
          <w:lang w:val="en-US" w:eastAsia="zh-CN"/>
        </w:rPr>
        <w:t>3</w:t>
      </w:r>
      <w:r>
        <w:rPr>
          <w:rFonts w:hint="eastAsia" w:ascii="宋体" w:hAnsi="宋体" w:eastAsia="宋体" w:cs="Arial"/>
          <w:sz w:val="24"/>
          <w:szCs w:val="21"/>
          <w:highlight w:val="none"/>
          <w:lang w:eastAsia="zh-CN"/>
        </w:rPr>
        <w:t>.</w:t>
      </w:r>
      <w:r>
        <w:rPr>
          <w:rFonts w:hint="eastAsia" w:ascii="宋体" w:hAnsi="宋体" w:eastAsia="宋体" w:cs="Arial"/>
          <w:sz w:val="24"/>
          <w:szCs w:val="21"/>
          <w:highlight w:val="none"/>
          <w:lang w:val="en-US" w:eastAsia="zh-CN"/>
        </w:rPr>
        <w:t>6法律、行政法规规定的其他条件；</w:t>
      </w:r>
    </w:p>
    <w:p>
      <w:pPr>
        <w:pStyle w:val="497"/>
        <w:spacing w:line="360" w:lineRule="auto"/>
        <w:ind w:firstLine="0"/>
        <w:contextualSpacing/>
        <w:rPr>
          <w:rFonts w:ascii="宋体" w:hAnsi="宋体" w:eastAsia="宋体" w:cs="Arial"/>
          <w:sz w:val="24"/>
          <w:szCs w:val="21"/>
          <w:highlight w:val="none"/>
          <w:lang w:val="en-US" w:eastAsia="zh-CN"/>
        </w:rPr>
      </w:pPr>
      <w:r>
        <w:rPr>
          <w:rFonts w:hint="eastAsia" w:ascii="宋体" w:hAnsi="宋体" w:eastAsia="宋体" w:cs="Arial"/>
          <w:sz w:val="24"/>
          <w:szCs w:val="21"/>
          <w:highlight w:val="none"/>
          <w:lang w:val="en-US" w:eastAsia="zh-CN"/>
        </w:rPr>
        <w:t>3.7单位负责人为同一人或存在控股、管理关系的不同单位，不得参加同一标包响应或未划分标包的同一采购项目响应，应填写《响应方声明函》</w:t>
      </w:r>
      <w:r>
        <w:rPr>
          <w:rFonts w:hint="eastAsia" w:ascii="宋体" w:hAnsi="宋体" w:eastAsia="宋体" w:cs="Arial"/>
          <w:sz w:val="24"/>
          <w:szCs w:val="21"/>
          <w:highlight w:val="none"/>
          <w:lang w:eastAsia="zh-CN"/>
        </w:rPr>
        <w:t>。</w:t>
      </w:r>
    </w:p>
    <w:p>
      <w:pPr>
        <w:pStyle w:val="497"/>
        <w:spacing w:line="360" w:lineRule="auto"/>
        <w:ind w:firstLine="0"/>
        <w:contextualSpacing/>
        <w:rPr>
          <w:rFonts w:hint="eastAsia" w:ascii="宋体" w:hAnsi="宋体" w:eastAsia="宋体" w:cs="Arial"/>
          <w:sz w:val="24"/>
          <w:szCs w:val="21"/>
          <w:highlight w:val="none"/>
          <w:lang w:val="en-US" w:eastAsia="zh-CN"/>
        </w:rPr>
      </w:pPr>
      <w:r>
        <w:rPr>
          <w:rFonts w:hint="eastAsia" w:ascii="宋体" w:hAnsi="宋体" w:eastAsia="宋体" w:cs="Arial"/>
          <w:sz w:val="24"/>
          <w:szCs w:val="21"/>
          <w:highlight w:val="none"/>
          <w:lang w:val="en-US" w:eastAsia="zh-CN"/>
        </w:rPr>
        <w:t>3.8</w:t>
      </w:r>
      <w:r>
        <w:rPr>
          <w:rFonts w:hint="eastAsia" w:ascii="宋体" w:hAnsi="宋体" w:cs="Arial"/>
          <w:sz w:val="24"/>
          <w:highlight w:val="none"/>
          <w:lang w:eastAsia="zh-CN"/>
        </w:rPr>
        <w:t>响应</w:t>
      </w:r>
      <w:r>
        <w:rPr>
          <w:rFonts w:hint="eastAsia" w:ascii="宋体" w:hAnsi="宋体" w:cs="Arial"/>
          <w:sz w:val="24"/>
          <w:highlight w:val="none"/>
        </w:rPr>
        <w:t>方法定代表人参与</w:t>
      </w:r>
      <w:r>
        <w:rPr>
          <w:rFonts w:hint="eastAsia" w:ascii="宋体" w:hAnsi="宋体" w:cs="Arial"/>
          <w:sz w:val="24"/>
          <w:highlight w:val="none"/>
          <w:lang w:val="en-US" w:eastAsia="zh-CN"/>
        </w:rPr>
        <w:t>响应或</w:t>
      </w:r>
      <w:r>
        <w:rPr>
          <w:rFonts w:hint="eastAsia" w:ascii="宋体" w:hAnsi="宋体" w:cs="Arial"/>
          <w:sz w:val="24"/>
          <w:highlight w:val="none"/>
          <w:lang w:eastAsia="zh-CN"/>
        </w:rPr>
        <w:t>谈判</w:t>
      </w:r>
      <w:r>
        <w:rPr>
          <w:rFonts w:hint="eastAsia" w:ascii="宋体" w:hAnsi="宋体" w:cs="Arial"/>
          <w:sz w:val="24"/>
          <w:highlight w:val="none"/>
        </w:rPr>
        <w:t>的，须在</w:t>
      </w:r>
      <w:r>
        <w:rPr>
          <w:rFonts w:hint="eastAsia" w:ascii="宋体" w:hAnsi="宋体" w:cs="Arial"/>
          <w:sz w:val="24"/>
          <w:highlight w:val="none"/>
          <w:lang w:eastAsia="zh-CN"/>
        </w:rPr>
        <w:t>响应</w:t>
      </w:r>
      <w:r>
        <w:rPr>
          <w:rFonts w:hint="eastAsia" w:ascii="宋体" w:hAnsi="宋体" w:cs="Arial"/>
          <w:sz w:val="24"/>
          <w:highlight w:val="none"/>
        </w:rPr>
        <w:t>文件中提供法定代表人身份证明书；</w:t>
      </w:r>
      <w:r>
        <w:rPr>
          <w:rFonts w:hint="eastAsia" w:ascii="宋体" w:hAnsi="宋体" w:cs="Arial"/>
          <w:sz w:val="24"/>
          <w:highlight w:val="none"/>
          <w:lang w:eastAsia="zh-CN"/>
        </w:rPr>
        <w:t>响应</w:t>
      </w:r>
      <w:r>
        <w:rPr>
          <w:rFonts w:hint="eastAsia" w:ascii="宋体" w:hAnsi="宋体" w:cs="Arial"/>
          <w:sz w:val="24"/>
          <w:highlight w:val="none"/>
        </w:rPr>
        <w:t>方委派授权代表参与</w:t>
      </w:r>
      <w:r>
        <w:rPr>
          <w:rFonts w:hint="eastAsia" w:ascii="宋体" w:hAnsi="宋体" w:cs="Arial"/>
          <w:sz w:val="24"/>
          <w:highlight w:val="none"/>
          <w:lang w:eastAsia="zh-CN"/>
        </w:rPr>
        <w:t>谈判</w:t>
      </w:r>
      <w:r>
        <w:rPr>
          <w:rFonts w:hint="eastAsia" w:ascii="宋体" w:hAnsi="宋体" w:cs="Arial"/>
          <w:sz w:val="24"/>
          <w:highlight w:val="none"/>
        </w:rPr>
        <w:t>的，须在</w:t>
      </w:r>
      <w:r>
        <w:rPr>
          <w:rFonts w:hint="eastAsia" w:ascii="宋体" w:hAnsi="宋体" w:cs="Arial"/>
          <w:sz w:val="24"/>
          <w:highlight w:val="none"/>
          <w:lang w:eastAsia="zh-CN"/>
        </w:rPr>
        <w:t>响应</w:t>
      </w:r>
      <w:r>
        <w:rPr>
          <w:rFonts w:hint="eastAsia" w:ascii="宋体" w:hAnsi="宋体" w:cs="Arial"/>
          <w:sz w:val="24"/>
          <w:highlight w:val="none"/>
        </w:rPr>
        <w:t>文件中提供法定代表人身份证明书和法定代表人授权书。</w:t>
      </w:r>
    </w:p>
    <w:p>
      <w:pPr>
        <w:pStyle w:val="497"/>
        <w:shd w:val="clear" w:color="auto" w:fill="auto"/>
        <w:spacing w:line="360" w:lineRule="auto"/>
        <w:ind w:firstLine="0"/>
        <w:contextualSpacing/>
        <w:rPr>
          <w:rFonts w:ascii="宋体" w:hAnsi="宋体" w:cs="宋体"/>
          <w:color w:val="000000"/>
          <w:sz w:val="24"/>
          <w:highlight w:val="none"/>
          <w:lang w:eastAsia="zh-CN"/>
        </w:rPr>
      </w:pPr>
      <w:r>
        <w:rPr>
          <w:rFonts w:hint="eastAsia" w:ascii="宋体" w:hAnsi="宋体" w:cs="宋体"/>
          <w:color w:val="000000"/>
          <w:sz w:val="24"/>
          <w:highlight w:val="none"/>
          <w:lang w:val="en-US" w:eastAsia="zh-CN"/>
        </w:rPr>
        <w:t>4</w:t>
      </w:r>
      <w:r>
        <w:rPr>
          <w:rFonts w:ascii="宋体" w:hAnsi="宋体" w:cs="宋体"/>
          <w:color w:val="000000"/>
          <w:sz w:val="24"/>
          <w:highlight w:val="none"/>
          <w:lang w:eastAsia="zh-CN"/>
        </w:rPr>
        <w:t>.</w:t>
      </w:r>
      <w:r>
        <w:rPr>
          <w:rFonts w:hint="eastAsia" w:ascii="宋体" w:hAnsi="宋体" w:cs="宋体"/>
          <w:color w:val="000000"/>
          <w:sz w:val="24"/>
          <w:highlight w:val="none"/>
          <w:lang w:val="en-US" w:eastAsia="zh-CN"/>
        </w:rPr>
        <w:t>项目</w:t>
      </w:r>
      <w:r>
        <w:rPr>
          <w:rFonts w:ascii="宋体" w:hAnsi="宋体" w:cs="宋体"/>
          <w:color w:val="000000"/>
          <w:sz w:val="24"/>
          <w:highlight w:val="none"/>
          <w:lang w:eastAsia="zh-CN"/>
        </w:rPr>
        <w:t>报名及获取采购文件</w:t>
      </w:r>
    </w:p>
    <w:p>
      <w:pPr>
        <w:pStyle w:val="497"/>
        <w:shd w:val="clear" w:color="auto" w:fill="auto"/>
        <w:spacing w:line="360" w:lineRule="auto"/>
        <w:ind w:firstLine="0"/>
        <w:contextualSpacing/>
        <w:rPr>
          <w:rFonts w:ascii="宋体" w:hAnsi="宋体" w:cs="宋体"/>
          <w:color w:val="000000"/>
          <w:sz w:val="24"/>
          <w:highlight w:val="none"/>
          <w:lang w:eastAsia="zh-CN"/>
        </w:rPr>
      </w:pPr>
      <w:r>
        <w:rPr>
          <w:rFonts w:hint="eastAsia" w:ascii="宋体" w:hAnsi="宋体" w:cs="宋体"/>
          <w:color w:val="000000"/>
          <w:sz w:val="24"/>
          <w:highlight w:val="none"/>
          <w:lang w:val="en-US" w:eastAsia="zh-CN"/>
        </w:rPr>
        <w:t>4</w:t>
      </w:r>
      <w:r>
        <w:rPr>
          <w:rFonts w:ascii="宋体" w:hAnsi="宋体" w:cs="宋体"/>
          <w:color w:val="000000"/>
          <w:sz w:val="24"/>
          <w:highlight w:val="none"/>
          <w:lang w:eastAsia="zh-CN"/>
        </w:rPr>
        <w:t>.1</w:t>
      </w:r>
      <w:r>
        <w:rPr>
          <w:rFonts w:hint="eastAsia" w:ascii="宋体" w:hAnsi="宋体" w:cs="宋体"/>
          <w:color w:val="000000"/>
          <w:sz w:val="24"/>
          <w:highlight w:val="none"/>
          <w:lang w:val="en-US" w:eastAsia="zh-CN"/>
        </w:rPr>
        <w:t>报名</w:t>
      </w:r>
      <w:r>
        <w:rPr>
          <w:rFonts w:hint="eastAsia" w:ascii="宋体" w:hAnsi="宋体" w:cs="宋体"/>
          <w:color w:val="000000"/>
          <w:sz w:val="24"/>
          <w:highlight w:val="none"/>
          <w:lang w:eastAsia="zh-CN"/>
        </w:rPr>
        <w:t>时间：202</w:t>
      </w:r>
      <w:r>
        <w:rPr>
          <w:rFonts w:hint="eastAsia" w:ascii="宋体" w:hAnsi="宋体" w:cs="宋体"/>
          <w:color w:val="000000"/>
          <w:sz w:val="24"/>
          <w:highlight w:val="none"/>
          <w:lang w:val="en-US" w:eastAsia="zh-CN"/>
        </w:rPr>
        <w:t>6</w:t>
      </w:r>
      <w:r>
        <w:rPr>
          <w:rFonts w:hint="eastAsia" w:ascii="宋体" w:hAnsi="宋体" w:cs="宋体"/>
          <w:color w:val="000000"/>
          <w:sz w:val="24"/>
          <w:highlight w:val="none"/>
          <w:lang w:eastAsia="zh-CN"/>
        </w:rPr>
        <w:t>年</w:t>
      </w:r>
      <w:r>
        <w:rPr>
          <w:rFonts w:hint="eastAsia" w:ascii="宋体" w:hAnsi="宋体" w:cs="宋体"/>
          <w:color w:val="000000"/>
          <w:sz w:val="24"/>
          <w:highlight w:val="none"/>
          <w:lang w:val="en-US" w:eastAsia="zh-CN"/>
        </w:rPr>
        <w:t>7</w:t>
      </w:r>
      <w:r>
        <w:rPr>
          <w:rFonts w:hint="eastAsia" w:ascii="宋体" w:hAnsi="宋体" w:cs="宋体"/>
          <w:color w:val="000000"/>
          <w:sz w:val="24"/>
          <w:highlight w:val="none"/>
          <w:lang w:eastAsia="zh-CN"/>
        </w:rPr>
        <w:t>月</w:t>
      </w:r>
      <w:r>
        <w:rPr>
          <w:rFonts w:hint="eastAsia" w:ascii="宋体" w:hAnsi="宋体" w:cs="宋体"/>
          <w:color w:val="000000"/>
          <w:sz w:val="24"/>
          <w:highlight w:val="none"/>
          <w:lang w:val="en-US" w:eastAsia="zh-CN"/>
        </w:rPr>
        <w:t>×</w:t>
      </w:r>
      <w:r>
        <w:rPr>
          <w:rFonts w:hint="eastAsia" w:ascii="宋体" w:hAnsi="宋体" w:cs="宋体"/>
          <w:color w:val="000000"/>
          <w:sz w:val="24"/>
          <w:highlight w:val="none"/>
          <w:lang w:eastAsia="zh-CN"/>
        </w:rPr>
        <w:t>日 至 202</w:t>
      </w:r>
      <w:r>
        <w:rPr>
          <w:rFonts w:hint="eastAsia" w:ascii="宋体" w:hAnsi="宋体" w:cs="宋体"/>
          <w:color w:val="000000"/>
          <w:sz w:val="24"/>
          <w:highlight w:val="none"/>
          <w:lang w:val="en-US" w:eastAsia="zh-CN"/>
        </w:rPr>
        <w:t>6</w:t>
      </w:r>
      <w:r>
        <w:rPr>
          <w:rFonts w:hint="eastAsia" w:ascii="宋体" w:hAnsi="宋体" w:cs="宋体"/>
          <w:color w:val="000000"/>
          <w:sz w:val="24"/>
          <w:highlight w:val="none"/>
          <w:lang w:eastAsia="zh-CN"/>
        </w:rPr>
        <w:t>年</w:t>
      </w:r>
      <w:r>
        <w:rPr>
          <w:rFonts w:hint="eastAsia" w:ascii="宋体" w:hAnsi="宋体" w:cs="宋体"/>
          <w:color w:val="000000"/>
          <w:sz w:val="24"/>
          <w:highlight w:val="none"/>
          <w:lang w:val="en-US" w:eastAsia="zh-CN"/>
        </w:rPr>
        <w:t>7</w:t>
      </w:r>
      <w:r>
        <w:rPr>
          <w:rFonts w:hint="eastAsia" w:ascii="宋体" w:hAnsi="宋体" w:cs="宋体"/>
          <w:color w:val="000000"/>
          <w:sz w:val="24"/>
          <w:highlight w:val="none"/>
          <w:lang w:eastAsia="zh-CN"/>
        </w:rPr>
        <w:t>月</w:t>
      </w:r>
      <w:r>
        <w:rPr>
          <w:rFonts w:hint="eastAsia" w:ascii="宋体" w:hAnsi="宋体" w:cs="宋体"/>
          <w:color w:val="000000"/>
          <w:sz w:val="24"/>
          <w:highlight w:val="none"/>
          <w:lang w:val="en-US" w:eastAsia="zh-CN"/>
        </w:rPr>
        <w:t>×</w:t>
      </w:r>
      <w:r>
        <w:rPr>
          <w:rFonts w:hint="eastAsia" w:ascii="宋体" w:hAnsi="宋体" w:cs="宋体"/>
          <w:color w:val="000000"/>
          <w:sz w:val="24"/>
          <w:highlight w:val="none"/>
          <w:lang w:eastAsia="zh-CN"/>
        </w:rPr>
        <w:t>日，每天上午</w:t>
      </w:r>
      <w:r>
        <w:rPr>
          <w:rFonts w:hint="eastAsia" w:ascii="宋体" w:hAnsi="宋体" w:cs="宋体"/>
          <w:color w:val="000000"/>
          <w:sz w:val="24"/>
          <w:highlight w:val="none"/>
          <w:lang w:val="en-US" w:eastAsia="zh-CN"/>
        </w:rPr>
        <w:t>10</w:t>
      </w:r>
      <w:r>
        <w:rPr>
          <w:rFonts w:hint="eastAsia" w:ascii="宋体" w:hAnsi="宋体" w:cs="宋体"/>
          <w:color w:val="000000"/>
          <w:sz w:val="24"/>
          <w:highlight w:val="none"/>
          <w:lang w:eastAsia="zh-CN"/>
        </w:rPr>
        <w:t>:</w:t>
      </w:r>
      <w:r>
        <w:rPr>
          <w:rFonts w:hint="eastAsia" w:ascii="宋体" w:hAnsi="宋体" w:cs="宋体"/>
          <w:color w:val="000000"/>
          <w:sz w:val="24"/>
          <w:highlight w:val="none"/>
          <w:lang w:val="en-US" w:eastAsia="zh-CN"/>
        </w:rPr>
        <w:t>0</w:t>
      </w:r>
      <w:r>
        <w:rPr>
          <w:rFonts w:hint="eastAsia" w:ascii="宋体" w:hAnsi="宋体" w:cs="宋体"/>
          <w:color w:val="000000"/>
          <w:sz w:val="24"/>
          <w:highlight w:val="none"/>
          <w:lang w:eastAsia="zh-CN"/>
        </w:rPr>
        <w:t>0至</w:t>
      </w:r>
      <w:r>
        <w:rPr>
          <w:rFonts w:hint="eastAsia" w:ascii="宋体" w:hAnsi="宋体" w:cs="宋体"/>
          <w:color w:val="000000"/>
          <w:sz w:val="24"/>
          <w:highlight w:val="none"/>
          <w:lang w:val="en-US" w:eastAsia="zh-CN"/>
        </w:rPr>
        <w:t>14</w:t>
      </w:r>
      <w:r>
        <w:rPr>
          <w:rFonts w:hint="eastAsia" w:ascii="宋体" w:hAnsi="宋体" w:cs="宋体"/>
          <w:color w:val="000000"/>
          <w:sz w:val="24"/>
          <w:highlight w:val="none"/>
          <w:lang w:eastAsia="zh-CN"/>
        </w:rPr>
        <w:t>:</w:t>
      </w:r>
      <w:r>
        <w:rPr>
          <w:rFonts w:hint="eastAsia" w:ascii="宋体" w:hAnsi="宋体" w:cs="宋体"/>
          <w:color w:val="000000"/>
          <w:sz w:val="24"/>
          <w:highlight w:val="none"/>
          <w:lang w:val="en-US" w:eastAsia="zh-CN"/>
        </w:rPr>
        <w:t>0</w:t>
      </w:r>
      <w:r>
        <w:rPr>
          <w:rFonts w:hint="eastAsia" w:ascii="宋体" w:hAnsi="宋体" w:cs="宋体"/>
          <w:color w:val="000000"/>
          <w:sz w:val="24"/>
          <w:highlight w:val="none"/>
          <w:lang w:eastAsia="zh-CN"/>
        </w:rPr>
        <w:t>0，下午</w:t>
      </w:r>
      <w:r>
        <w:rPr>
          <w:rFonts w:hint="eastAsia" w:ascii="宋体" w:hAnsi="宋体" w:cs="宋体"/>
          <w:color w:val="000000"/>
          <w:sz w:val="24"/>
          <w:highlight w:val="none"/>
          <w:lang w:val="en-US" w:eastAsia="zh-CN"/>
        </w:rPr>
        <w:t>16</w:t>
      </w:r>
      <w:r>
        <w:rPr>
          <w:rFonts w:hint="eastAsia" w:ascii="宋体" w:hAnsi="宋体" w:cs="宋体"/>
          <w:color w:val="000000"/>
          <w:sz w:val="24"/>
          <w:highlight w:val="none"/>
          <w:lang w:eastAsia="zh-CN"/>
        </w:rPr>
        <w:t>:</w:t>
      </w:r>
      <w:r>
        <w:rPr>
          <w:rFonts w:hint="eastAsia" w:ascii="宋体" w:hAnsi="宋体" w:cs="宋体"/>
          <w:color w:val="000000"/>
          <w:sz w:val="24"/>
          <w:highlight w:val="none"/>
          <w:lang w:val="en-US" w:eastAsia="zh-CN"/>
        </w:rPr>
        <w:t>0</w:t>
      </w:r>
      <w:r>
        <w:rPr>
          <w:rFonts w:hint="eastAsia" w:ascii="宋体" w:hAnsi="宋体" w:cs="宋体"/>
          <w:color w:val="000000"/>
          <w:sz w:val="24"/>
          <w:highlight w:val="none"/>
          <w:lang w:eastAsia="zh-CN"/>
        </w:rPr>
        <w:t>0至</w:t>
      </w:r>
      <w:r>
        <w:rPr>
          <w:rFonts w:hint="eastAsia" w:ascii="宋体" w:hAnsi="宋体" w:cs="宋体"/>
          <w:color w:val="000000"/>
          <w:sz w:val="24"/>
          <w:highlight w:val="none"/>
          <w:lang w:val="en-US" w:eastAsia="zh-CN"/>
        </w:rPr>
        <w:t>20</w:t>
      </w:r>
      <w:r>
        <w:rPr>
          <w:rFonts w:hint="eastAsia" w:ascii="宋体" w:hAnsi="宋体" w:cs="宋体"/>
          <w:color w:val="000000"/>
          <w:sz w:val="24"/>
          <w:highlight w:val="none"/>
          <w:lang w:eastAsia="zh-CN"/>
        </w:rPr>
        <w:t>:</w:t>
      </w:r>
      <w:r>
        <w:rPr>
          <w:rFonts w:hint="eastAsia" w:ascii="宋体" w:hAnsi="宋体" w:cs="宋体"/>
          <w:color w:val="000000"/>
          <w:sz w:val="24"/>
          <w:highlight w:val="none"/>
          <w:lang w:val="en-US" w:eastAsia="zh-CN"/>
        </w:rPr>
        <w:t>0</w:t>
      </w:r>
      <w:r>
        <w:rPr>
          <w:rFonts w:hint="eastAsia" w:ascii="宋体" w:hAnsi="宋体" w:cs="宋体"/>
          <w:color w:val="000000"/>
          <w:sz w:val="24"/>
          <w:highlight w:val="none"/>
          <w:lang w:eastAsia="zh-CN"/>
        </w:rPr>
        <w:t>0。（北京时间，法定节假日除外）</w:t>
      </w:r>
    </w:p>
    <w:p>
      <w:pPr>
        <w:pStyle w:val="497"/>
        <w:shd w:val="clear" w:color="auto" w:fill="auto"/>
        <w:spacing w:line="360" w:lineRule="auto"/>
        <w:ind w:firstLine="0"/>
        <w:contextualSpacing/>
        <w:rPr>
          <w:rFonts w:ascii="宋体" w:hAnsi="宋体" w:cs="宋体"/>
          <w:color w:val="000000"/>
          <w:sz w:val="24"/>
          <w:highlight w:val="none"/>
          <w:lang w:eastAsia="zh-CN"/>
        </w:rPr>
      </w:pPr>
      <w:r>
        <w:rPr>
          <w:rFonts w:hint="eastAsia" w:ascii="宋体" w:hAnsi="宋体" w:cs="宋体"/>
          <w:color w:val="000000"/>
          <w:sz w:val="24"/>
          <w:highlight w:val="none"/>
          <w:lang w:val="en-US" w:eastAsia="zh-CN"/>
        </w:rPr>
        <w:t>4</w:t>
      </w:r>
      <w:r>
        <w:rPr>
          <w:rFonts w:ascii="宋体" w:hAnsi="宋体" w:cs="宋体"/>
          <w:color w:val="000000"/>
          <w:sz w:val="24"/>
          <w:highlight w:val="none"/>
          <w:lang w:eastAsia="zh-CN"/>
        </w:rPr>
        <w:t>.2采购文件获取方式</w:t>
      </w:r>
      <w:r>
        <w:rPr>
          <w:rFonts w:hint="eastAsia" w:ascii="宋体" w:hAnsi="宋体" w:cs="宋体"/>
          <w:color w:val="000000"/>
          <w:sz w:val="24"/>
          <w:highlight w:val="none"/>
          <w:lang w:eastAsia="zh-CN"/>
        </w:rPr>
        <w:t>：</w:t>
      </w:r>
      <w:r>
        <w:rPr>
          <w:rFonts w:ascii="宋体" w:hAnsi="宋体" w:cs="宋体"/>
          <w:color w:val="000000"/>
          <w:sz w:val="24"/>
          <w:highlight w:val="none"/>
          <w:lang w:eastAsia="zh-CN"/>
        </w:rPr>
        <w:t>有意向参与本项目</w:t>
      </w:r>
      <w:r>
        <w:rPr>
          <w:rFonts w:hint="eastAsia" w:ascii="宋体" w:hAnsi="宋体" w:cs="宋体"/>
          <w:color w:val="000000"/>
          <w:sz w:val="24"/>
          <w:highlight w:val="none"/>
          <w:lang w:val="en-US" w:eastAsia="zh-CN"/>
        </w:rPr>
        <w:t>响应</w:t>
      </w:r>
      <w:r>
        <w:rPr>
          <w:rFonts w:ascii="宋体" w:hAnsi="宋体" w:cs="宋体"/>
          <w:color w:val="000000"/>
          <w:sz w:val="24"/>
          <w:highlight w:val="none"/>
          <w:lang w:eastAsia="zh-CN"/>
        </w:rPr>
        <w:t>的供应商请在上述规定时间内联系</w:t>
      </w:r>
      <w:r>
        <w:rPr>
          <w:rFonts w:hint="eastAsia" w:ascii="宋体" w:hAnsi="宋体" w:cs="宋体"/>
          <w:color w:val="000000"/>
          <w:sz w:val="24"/>
          <w:highlight w:val="none"/>
          <w:lang w:eastAsia="zh-CN"/>
        </w:rPr>
        <w:t>采购</w:t>
      </w:r>
      <w:r>
        <w:rPr>
          <w:rFonts w:ascii="宋体" w:hAnsi="宋体" w:cs="宋体"/>
          <w:color w:val="000000"/>
          <w:sz w:val="24"/>
          <w:highlight w:val="none"/>
          <w:lang w:eastAsia="zh-CN"/>
        </w:rPr>
        <w:t>人</w:t>
      </w:r>
      <w:r>
        <w:rPr>
          <w:rFonts w:hint="eastAsia" w:ascii="宋体" w:hAnsi="宋体" w:cs="宋体"/>
          <w:color w:val="000000"/>
          <w:sz w:val="24"/>
          <w:highlight w:val="none"/>
          <w:lang w:eastAsia="zh-CN"/>
        </w:rPr>
        <w:t>办理相关登记手续</w:t>
      </w:r>
      <w:r>
        <w:rPr>
          <w:rFonts w:ascii="宋体" w:hAnsi="宋体" w:cs="宋体"/>
          <w:color w:val="000000"/>
          <w:sz w:val="24"/>
          <w:highlight w:val="none"/>
          <w:lang w:eastAsia="zh-CN"/>
        </w:rPr>
        <w:t>并获取采购文件</w:t>
      </w:r>
      <w:r>
        <w:rPr>
          <w:rFonts w:hint="eastAsia" w:ascii="宋体" w:hAnsi="宋体" w:cs="宋体"/>
          <w:color w:val="000000"/>
          <w:sz w:val="24"/>
          <w:highlight w:val="none"/>
          <w:lang w:eastAsia="zh-CN"/>
        </w:rPr>
        <w:t>。（报名登记表格式详见公告附件）</w:t>
      </w:r>
    </w:p>
    <w:p>
      <w:pPr>
        <w:pStyle w:val="497"/>
        <w:shd w:val="clear" w:color="auto" w:fill="auto"/>
        <w:spacing w:line="360" w:lineRule="auto"/>
        <w:ind w:firstLine="0"/>
        <w:rPr>
          <w:rFonts w:ascii="宋体" w:hAnsi="宋体" w:cs="宋体"/>
          <w:b/>
          <w:bCs/>
          <w:color w:val="000000"/>
          <w:sz w:val="24"/>
          <w:highlight w:val="none"/>
        </w:rPr>
      </w:pPr>
      <w:r>
        <w:rPr>
          <w:rFonts w:hint="eastAsia" w:ascii="宋体" w:hAnsi="宋体" w:cs="宋体"/>
          <w:b/>
          <w:bCs/>
          <w:color w:val="000000"/>
          <w:sz w:val="24"/>
          <w:highlight w:val="none"/>
          <w:lang w:val="en-US" w:eastAsia="zh-CN"/>
        </w:rPr>
        <w:t>4</w:t>
      </w:r>
      <w:r>
        <w:rPr>
          <w:rFonts w:ascii="宋体" w:hAnsi="宋体" w:cs="宋体"/>
          <w:b/>
          <w:bCs/>
          <w:color w:val="000000"/>
          <w:sz w:val="24"/>
          <w:highlight w:val="none"/>
          <w:lang w:eastAsia="zh-CN"/>
        </w:rPr>
        <w:t>.3</w:t>
      </w:r>
      <w:r>
        <w:rPr>
          <w:rFonts w:ascii="宋体" w:hAnsi="宋体" w:cs="宋体"/>
          <w:b/>
          <w:bCs/>
          <w:color w:val="000000"/>
          <w:sz w:val="24"/>
          <w:highlight w:val="none"/>
        </w:rPr>
        <w:t>若供应商未按上述要求报名并获取采购文件</w:t>
      </w:r>
      <w:r>
        <w:rPr>
          <w:rFonts w:hint="eastAsia" w:ascii="宋体" w:hAnsi="宋体" w:cs="宋体"/>
          <w:b/>
          <w:bCs/>
          <w:color w:val="000000"/>
          <w:sz w:val="24"/>
          <w:highlight w:val="none"/>
          <w:lang w:eastAsia="zh-CN"/>
        </w:rPr>
        <w:t>，</w:t>
      </w:r>
      <w:r>
        <w:rPr>
          <w:rFonts w:ascii="宋体" w:hAnsi="宋体" w:cs="宋体"/>
          <w:b/>
          <w:bCs/>
          <w:color w:val="000000"/>
          <w:sz w:val="24"/>
          <w:highlight w:val="none"/>
        </w:rPr>
        <w:t>其</w:t>
      </w:r>
      <w:r>
        <w:rPr>
          <w:rFonts w:hint="eastAsia" w:ascii="宋体" w:hAnsi="宋体" w:cs="宋体"/>
          <w:b/>
          <w:bCs/>
          <w:color w:val="000000"/>
          <w:sz w:val="24"/>
          <w:highlight w:val="none"/>
          <w:lang w:val="en-US" w:eastAsia="zh-CN"/>
        </w:rPr>
        <w:t>响应</w:t>
      </w:r>
      <w:r>
        <w:rPr>
          <w:rFonts w:ascii="宋体" w:hAnsi="宋体" w:cs="宋体"/>
          <w:b/>
          <w:bCs/>
          <w:color w:val="000000"/>
          <w:sz w:val="24"/>
          <w:highlight w:val="none"/>
        </w:rPr>
        <w:t>将不被接受</w:t>
      </w:r>
      <w:r>
        <w:rPr>
          <w:rFonts w:hint="eastAsia" w:ascii="宋体" w:hAnsi="宋体" w:cs="宋体"/>
          <w:b/>
          <w:bCs/>
          <w:color w:val="000000"/>
          <w:sz w:val="24"/>
          <w:highlight w:val="none"/>
          <w:lang w:eastAsia="zh-CN"/>
        </w:rPr>
        <w:t>。</w:t>
      </w:r>
    </w:p>
    <w:p>
      <w:pPr>
        <w:pStyle w:val="497"/>
        <w:shd w:val="clear" w:color="auto" w:fill="auto"/>
        <w:spacing w:line="360" w:lineRule="auto"/>
        <w:ind w:firstLine="0"/>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5</w:t>
      </w:r>
      <w:r>
        <w:rPr>
          <w:rFonts w:hint="eastAsia" w:ascii="宋体" w:hAnsi="宋体" w:cs="宋体"/>
          <w:color w:val="000000"/>
          <w:sz w:val="24"/>
          <w:highlight w:val="none"/>
        </w:rPr>
        <w:t>.</w:t>
      </w:r>
      <w:r>
        <w:rPr>
          <w:rFonts w:hint="eastAsia" w:ascii="宋体" w:hAnsi="宋体" w:cs="宋体"/>
          <w:color w:val="000000"/>
          <w:sz w:val="24"/>
          <w:highlight w:val="none"/>
          <w:lang w:val="en-US" w:eastAsia="zh-CN"/>
        </w:rPr>
        <w:t>响应文件递交截止</w:t>
      </w:r>
      <w:r>
        <w:rPr>
          <w:rFonts w:hint="eastAsia" w:ascii="宋体" w:hAnsi="宋体" w:cs="宋体"/>
          <w:color w:val="000000"/>
          <w:sz w:val="24"/>
          <w:highlight w:val="none"/>
        </w:rPr>
        <w:t>时间：</w:t>
      </w:r>
      <w:r>
        <w:rPr>
          <w:rFonts w:hint="eastAsia" w:ascii="宋体" w:hAnsi="宋体" w:cs="宋体"/>
          <w:color w:val="000000"/>
          <w:sz w:val="24"/>
          <w:highlight w:val="none"/>
          <w:lang w:eastAsia="zh-CN"/>
        </w:rPr>
        <w:t>202</w:t>
      </w:r>
      <w:r>
        <w:rPr>
          <w:rFonts w:hint="eastAsia" w:ascii="宋体" w:hAnsi="宋体" w:cs="宋体"/>
          <w:color w:val="000000"/>
          <w:sz w:val="24"/>
          <w:highlight w:val="none"/>
          <w:lang w:val="en-US" w:eastAsia="zh-CN"/>
        </w:rPr>
        <w:t>6</w:t>
      </w:r>
      <w:r>
        <w:rPr>
          <w:rFonts w:hint="eastAsia" w:ascii="宋体" w:hAnsi="宋体" w:cs="宋体"/>
          <w:color w:val="000000"/>
          <w:sz w:val="24"/>
          <w:highlight w:val="none"/>
        </w:rPr>
        <w:t>年</w:t>
      </w:r>
      <w:r>
        <w:rPr>
          <w:rFonts w:hint="eastAsia" w:ascii="宋体" w:hAnsi="宋体" w:cs="宋体"/>
          <w:color w:val="000000"/>
          <w:sz w:val="24"/>
          <w:highlight w:val="none"/>
          <w:lang w:val="en-US" w:eastAsia="zh-CN"/>
        </w:rPr>
        <w:t>7</w:t>
      </w:r>
      <w:r>
        <w:rPr>
          <w:rFonts w:hint="eastAsia" w:ascii="宋体" w:hAnsi="宋体" w:cs="宋体"/>
          <w:color w:val="000000"/>
          <w:sz w:val="24"/>
          <w:highlight w:val="none"/>
        </w:rPr>
        <w:t>月</w:t>
      </w:r>
      <w:r>
        <w:rPr>
          <w:rFonts w:hint="eastAsia" w:ascii="宋体" w:hAnsi="宋体" w:cs="宋体"/>
          <w:color w:val="000000"/>
          <w:sz w:val="24"/>
          <w:highlight w:val="none"/>
          <w:lang w:val="en-US" w:eastAsia="zh-CN"/>
        </w:rPr>
        <w:t>××</w:t>
      </w:r>
      <w:r>
        <w:rPr>
          <w:rFonts w:hint="eastAsia" w:ascii="宋体" w:hAnsi="宋体" w:cs="宋体"/>
          <w:color w:val="000000"/>
          <w:sz w:val="24"/>
          <w:highlight w:val="none"/>
        </w:rPr>
        <w:t>日（星期</w:t>
      </w:r>
      <w:r>
        <w:rPr>
          <w:rFonts w:hint="eastAsia" w:ascii="宋体" w:hAnsi="宋体" w:cs="宋体"/>
          <w:color w:val="000000"/>
          <w:sz w:val="24"/>
          <w:highlight w:val="none"/>
          <w:lang w:val="en-US" w:eastAsia="zh-CN"/>
        </w:rPr>
        <w:t>×</w:t>
      </w:r>
      <w:r>
        <w:rPr>
          <w:rFonts w:hint="eastAsia" w:ascii="宋体" w:hAnsi="宋体" w:cs="宋体"/>
          <w:color w:val="000000"/>
          <w:sz w:val="24"/>
          <w:highlight w:val="none"/>
        </w:rPr>
        <w:t>）</w:t>
      </w:r>
      <w:r>
        <w:rPr>
          <w:rFonts w:hint="eastAsia" w:ascii="宋体" w:hAnsi="宋体" w:cs="宋体"/>
          <w:color w:val="000000"/>
          <w:sz w:val="24"/>
          <w:highlight w:val="none"/>
          <w:lang w:val="en-US" w:eastAsia="zh-CN"/>
        </w:rPr>
        <w:t>××</w:t>
      </w:r>
      <w:r>
        <w:rPr>
          <w:rFonts w:hint="eastAsia" w:ascii="宋体" w:hAnsi="宋体" w:cs="宋体"/>
          <w:color w:val="000000"/>
          <w:sz w:val="24"/>
          <w:highlight w:val="none"/>
          <w:lang w:eastAsia="zh-CN"/>
        </w:rPr>
        <w:t>:</w:t>
      </w:r>
      <w:r>
        <w:rPr>
          <w:rFonts w:hint="eastAsia" w:ascii="宋体" w:hAnsi="宋体" w:cs="宋体"/>
          <w:color w:val="000000"/>
          <w:sz w:val="24"/>
          <w:highlight w:val="none"/>
          <w:lang w:val="en-US" w:eastAsia="zh-CN"/>
        </w:rPr>
        <w:t>0</w:t>
      </w:r>
      <w:r>
        <w:rPr>
          <w:rFonts w:hint="eastAsia" w:ascii="宋体" w:hAnsi="宋体" w:cs="宋体"/>
          <w:color w:val="000000"/>
          <w:sz w:val="24"/>
          <w:highlight w:val="none"/>
          <w:lang w:eastAsia="zh-CN"/>
        </w:rPr>
        <w:t>0</w:t>
      </w:r>
      <w:r>
        <w:rPr>
          <w:rFonts w:hint="eastAsia" w:ascii="宋体" w:hAnsi="宋体" w:cs="宋体"/>
          <w:color w:val="000000"/>
          <w:sz w:val="24"/>
          <w:highlight w:val="none"/>
          <w:lang w:val="en-US" w:eastAsia="zh-CN"/>
        </w:rPr>
        <w:t>:00。</w:t>
      </w:r>
    </w:p>
    <w:p>
      <w:pPr>
        <w:pStyle w:val="497"/>
        <w:shd w:val="clear" w:color="auto" w:fill="auto"/>
        <w:spacing w:line="360" w:lineRule="auto"/>
        <w:ind w:firstLine="0"/>
        <w:rPr>
          <w:rFonts w:ascii="宋体" w:hAnsi="宋体" w:cs="宋体"/>
          <w:color w:val="000000"/>
          <w:sz w:val="24"/>
          <w:highlight w:val="none"/>
        </w:rPr>
      </w:pPr>
      <w:r>
        <w:rPr>
          <w:rFonts w:hint="eastAsia" w:ascii="宋体" w:hAnsi="宋体" w:cs="宋体"/>
          <w:color w:val="000000"/>
          <w:sz w:val="24"/>
          <w:highlight w:val="none"/>
          <w:lang w:val="en-US" w:eastAsia="zh-CN"/>
        </w:rPr>
        <w:t>6</w:t>
      </w:r>
      <w:r>
        <w:rPr>
          <w:rFonts w:hint="eastAsia" w:ascii="宋体" w:hAnsi="宋体" w:cs="宋体"/>
          <w:color w:val="000000"/>
          <w:sz w:val="24"/>
          <w:highlight w:val="none"/>
        </w:rPr>
        <w:t>.</w:t>
      </w:r>
      <w:r>
        <w:rPr>
          <w:rFonts w:hint="eastAsia" w:ascii="宋体" w:hAnsi="宋体" w:cs="宋体"/>
          <w:color w:val="000000"/>
          <w:sz w:val="24"/>
          <w:highlight w:val="none"/>
          <w:lang w:val="en-US" w:eastAsia="zh-CN"/>
        </w:rPr>
        <w:t>响应</w:t>
      </w:r>
      <w:r>
        <w:rPr>
          <w:rFonts w:hint="eastAsia" w:ascii="宋体" w:hAnsi="宋体" w:cs="宋体"/>
          <w:color w:val="000000"/>
          <w:sz w:val="24"/>
          <w:highlight w:val="none"/>
        </w:rPr>
        <w:t>文件递交地点：</w:t>
      </w:r>
      <w:r>
        <w:rPr>
          <w:rFonts w:hint="eastAsia" w:ascii="宋体" w:hAnsi="宋体" w:cs="宋体"/>
          <w:color w:val="000000"/>
          <w:sz w:val="24"/>
          <w:highlight w:val="none"/>
          <w:lang w:val="en-US" w:eastAsia="zh-CN"/>
        </w:rPr>
        <w:t>阿克苏市北京东路22号人保财险公司7楼人力资源部办公室</w:t>
      </w:r>
      <w:r>
        <w:rPr>
          <w:rFonts w:hint="eastAsia" w:ascii="宋体" w:hAnsi="宋体" w:cs="宋体"/>
          <w:color w:val="000000"/>
          <w:sz w:val="24"/>
          <w:highlight w:val="none"/>
        </w:rPr>
        <w:t>。</w:t>
      </w:r>
    </w:p>
    <w:p>
      <w:pPr>
        <w:pStyle w:val="497"/>
        <w:shd w:val="clear" w:color="auto" w:fill="auto"/>
        <w:spacing w:line="360" w:lineRule="auto"/>
        <w:ind w:firstLine="0"/>
        <w:rPr>
          <w:rFonts w:ascii="宋体" w:hAnsi="宋体" w:cs="宋体"/>
          <w:color w:val="000000"/>
          <w:sz w:val="24"/>
          <w:highlight w:val="none"/>
        </w:rPr>
      </w:pPr>
      <w:r>
        <w:rPr>
          <w:rFonts w:hint="eastAsia" w:ascii="宋体" w:hAnsi="宋体" w:cs="宋体"/>
          <w:color w:val="000000"/>
          <w:sz w:val="24"/>
          <w:highlight w:val="none"/>
          <w:lang w:val="en-US" w:eastAsia="zh-CN"/>
        </w:rPr>
        <w:t>7</w:t>
      </w:r>
      <w:r>
        <w:rPr>
          <w:rFonts w:hint="eastAsia" w:ascii="宋体" w:hAnsi="宋体" w:cs="宋体"/>
          <w:color w:val="000000"/>
          <w:sz w:val="24"/>
          <w:highlight w:val="none"/>
        </w:rPr>
        <w:t>.以上若有变更，采购人会通过邮件的形式通知</w:t>
      </w:r>
      <w:r>
        <w:rPr>
          <w:rFonts w:hint="eastAsia" w:ascii="宋体" w:hAnsi="宋体" w:cs="宋体"/>
          <w:color w:val="000000"/>
          <w:sz w:val="24"/>
          <w:highlight w:val="none"/>
          <w:lang w:val="en-US" w:eastAsia="zh-CN"/>
        </w:rPr>
        <w:t>响应</w:t>
      </w:r>
      <w:r>
        <w:rPr>
          <w:rFonts w:hint="eastAsia" w:ascii="宋体" w:hAnsi="宋体" w:cs="宋体"/>
          <w:color w:val="000000"/>
          <w:sz w:val="24"/>
          <w:highlight w:val="none"/>
        </w:rPr>
        <w:t>方。</w:t>
      </w:r>
    </w:p>
    <w:p>
      <w:pPr>
        <w:pStyle w:val="497"/>
        <w:shd w:val="clear" w:color="auto" w:fill="auto"/>
        <w:spacing w:line="360" w:lineRule="auto"/>
        <w:ind w:firstLine="0"/>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8</w:t>
      </w:r>
      <w:r>
        <w:rPr>
          <w:rFonts w:hint="eastAsia" w:ascii="宋体" w:hAnsi="宋体" w:cs="宋体"/>
          <w:color w:val="000000"/>
          <w:sz w:val="24"/>
          <w:highlight w:val="none"/>
        </w:rPr>
        <w:t>.采购人联系方式</w:t>
      </w:r>
    </w:p>
    <w:p>
      <w:pPr>
        <w:pStyle w:val="497"/>
        <w:shd w:val="clear" w:color="auto" w:fill="auto"/>
        <w:spacing w:line="360" w:lineRule="auto"/>
        <w:ind w:firstLine="0"/>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联 系 人：</w:t>
      </w:r>
      <w:r>
        <w:rPr>
          <w:rFonts w:hint="eastAsia" w:ascii="宋体" w:hAnsi="宋体" w:cs="宋体"/>
          <w:color w:val="000000"/>
          <w:sz w:val="24"/>
          <w:highlight w:val="none"/>
          <w:lang w:val="en-US" w:eastAsia="zh-CN"/>
        </w:rPr>
        <w:t>王媛媛</w:t>
      </w:r>
    </w:p>
    <w:p>
      <w:pPr>
        <w:pStyle w:val="497"/>
        <w:shd w:val="clear" w:color="auto" w:fill="auto"/>
        <w:spacing w:line="360" w:lineRule="auto"/>
        <w:ind w:firstLine="0"/>
        <w:rPr>
          <w:rFonts w:ascii="宋体" w:hAnsi="宋体" w:cs="宋体"/>
          <w:color w:val="000000"/>
          <w:sz w:val="24"/>
          <w:highlight w:val="none"/>
          <w:lang w:val="en-US" w:eastAsia="zh-CN"/>
        </w:rPr>
      </w:pPr>
      <w:r>
        <w:rPr>
          <w:rFonts w:hint="eastAsia" w:ascii="宋体" w:hAnsi="宋体" w:cs="宋体"/>
          <w:color w:val="000000"/>
          <w:sz w:val="24"/>
          <w:highlight w:val="none"/>
        </w:rPr>
        <w:t>电　　话：</w:t>
      </w:r>
      <w:r>
        <w:rPr>
          <w:rFonts w:hint="eastAsia" w:ascii="宋体" w:hAnsi="宋体" w:cs="宋体"/>
          <w:color w:val="000000"/>
          <w:sz w:val="24"/>
          <w:highlight w:val="none"/>
          <w:lang w:val="en-US" w:eastAsia="zh-CN"/>
        </w:rPr>
        <w:t>18699706136</w:t>
      </w:r>
    </w:p>
    <w:p>
      <w:pPr>
        <w:pStyle w:val="497"/>
        <w:shd w:val="clear" w:color="auto" w:fill="auto"/>
        <w:spacing w:line="360" w:lineRule="auto"/>
        <w:ind w:firstLine="0"/>
        <w:contextualSpacing/>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邮    箱：</w:t>
      </w:r>
      <w:r>
        <w:rPr>
          <w:rFonts w:hint="eastAsia" w:ascii="宋体" w:hAnsi="宋体" w:cs="宋体"/>
          <w:color w:val="000000"/>
          <w:sz w:val="24"/>
          <w:highlight w:val="none"/>
          <w:lang w:val="en-US" w:eastAsia="zh-CN"/>
        </w:rPr>
        <w:t>wangyuanyuan@xinj.picc.com.cn</w:t>
      </w:r>
    </w:p>
    <w:p>
      <w:pPr>
        <w:pStyle w:val="497"/>
        <w:spacing w:line="360" w:lineRule="auto"/>
        <w:ind w:firstLine="0"/>
        <w:contextualSpacing/>
        <w:rPr>
          <w:rFonts w:ascii="宋体" w:hAnsi="宋体" w:cs="宋体"/>
          <w:sz w:val="24"/>
        </w:rPr>
      </w:pPr>
    </w:p>
    <w:p>
      <w:pPr>
        <w:pStyle w:val="497"/>
        <w:spacing w:line="360" w:lineRule="auto"/>
        <w:ind w:firstLine="5520"/>
        <w:contextualSpacing/>
        <w:rPr>
          <w:rFonts w:cs="宋体"/>
          <w:sz w:val="24"/>
        </w:rPr>
      </w:pPr>
    </w:p>
    <w:p>
      <w:pPr>
        <w:pStyle w:val="497"/>
        <w:spacing w:line="360" w:lineRule="auto"/>
        <w:ind w:firstLine="5520"/>
        <w:contextualSpacing/>
        <w:rPr>
          <w:rFonts w:hint="eastAsia" w:cs="宋体"/>
          <w:sz w:val="24"/>
          <w:highlight w:val="none"/>
          <w:lang w:eastAsia="zh-CN"/>
        </w:rPr>
      </w:pPr>
    </w:p>
    <w:p>
      <w:pPr>
        <w:pStyle w:val="497"/>
        <w:spacing w:line="360" w:lineRule="auto"/>
        <w:ind w:firstLine="6720"/>
        <w:contextualSpacing/>
        <w:rPr>
          <w:rFonts w:hint="eastAsia" w:eastAsia="宋体" w:cs="宋体"/>
          <w:sz w:val="24"/>
          <w:highlight w:val="none"/>
          <w:lang w:eastAsia="zh-CN"/>
        </w:rPr>
      </w:pPr>
      <w:r>
        <w:rPr>
          <w:rFonts w:hint="eastAsia" w:ascii="宋体" w:hAnsi="宋体" w:cs="宋体"/>
          <w:sz w:val="24"/>
          <w:highlight w:val="none"/>
          <w:lang w:val="en-US" w:eastAsia="zh-CN"/>
        </w:rPr>
        <w:t>阿克苏分</w:t>
      </w:r>
      <w:r>
        <w:rPr>
          <w:rFonts w:hint="eastAsia" w:cs="宋体"/>
          <w:sz w:val="24"/>
          <w:highlight w:val="none"/>
          <w:lang w:eastAsia="zh-CN"/>
        </w:rPr>
        <w:t>公司</w:t>
      </w:r>
    </w:p>
    <w:p>
      <w:pPr>
        <w:pStyle w:val="497"/>
        <w:spacing w:line="360" w:lineRule="auto"/>
        <w:ind w:firstLine="6240"/>
        <w:contextualSpacing/>
        <w:rPr>
          <w:rFonts w:cs="宋体"/>
          <w:sz w:val="24"/>
          <w:highlight w:val="none"/>
        </w:rPr>
      </w:pPr>
      <w:r>
        <w:rPr>
          <w:rFonts w:hint="eastAsia" w:ascii="宋体" w:hAnsi="宋体" w:cs="宋体"/>
          <w:sz w:val="24"/>
          <w:highlight w:val="none"/>
          <w:lang w:eastAsia="zh-CN"/>
        </w:rPr>
        <w:t>202</w:t>
      </w:r>
      <w:r>
        <w:rPr>
          <w:rFonts w:hint="eastAsia" w:ascii="宋体" w:hAnsi="宋体" w:cs="宋体"/>
          <w:sz w:val="24"/>
          <w:highlight w:val="none"/>
          <w:lang w:val="en-US" w:eastAsia="zh-CN"/>
        </w:rPr>
        <w:t>6</w:t>
      </w:r>
      <w:r>
        <w:rPr>
          <w:rFonts w:hint="eastAsia" w:ascii="宋体" w:hAnsi="宋体" w:cs="宋体"/>
          <w:sz w:val="24"/>
          <w:highlight w:val="none"/>
        </w:rPr>
        <w:t>年</w:t>
      </w:r>
      <w:r>
        <w:rPr>
          <w:rFonts w:hint="eastAsia" w:ascii="宋体" w:hAnsi="宋体" w:cs="宋体"/>
          <w:sz w:val="24"/>
          <w:highlight w:val="none"/>
          <w:lang w:val="en-US" w:eastAsia="zh-CN"/>
        </w:rPr>
        <w:t>7</w:t>
      </w:r>
      <w:r>
        <w:rPr>
          <w:rFonts w:hint="eastAsia" w:ascii="宋体" w:hAnsi="宋体" w:cs="宋体"/>
          <w:sz w:val="24"/>
          <w:highlight w:val="none"/>
        </w:rPr>
        <w:t>月</w:t>
      </w:r>
      <w:r>
        <w:rPr>
          <w:rFonts w:hint="eastAsia" w:ascii="宋体" w:hAnsi="宋体" w:cs="宋体"/>
          <w:sz w:val="24"/>
          <w:highlight w:val="none"/>
          <w:lang w:val="en-US" w:eastAsia="zh-CN"/>
        </w:rPr>
        <w:t>××</w:t>
      </w:r>
      <w:r>
        <w:rPr>
          <w:rFonts w:hint="eastAsia" w:ascii="宋体" w:hAnsi="宋体" w:cs="宋体"/>
          <w:sz w:val="24"/>
          <w:highlight w:val="none"/>
        </w:rPr>
        <w:t>日</w:t>
      </w:r>
    </w:p>
    <w:p>
      <w:pPr>
        <w:pStyle w:val="497"/>
        <w:spacing w:line="360" w:lineRule="auto"/>
        <w:ind w:firstLine="0"/>
        <w:contextualSpacing/>
        <w:jc w:val="center"/>
        <w:rPr>
          <w:rFonts w:ascii="宋体" w:hAnsi="宋体"/>
          <w:b/>
          <w:sz w:val="28"/>
          <w:szCs w:val="28"/>
        </w:rPr>
      </w:pPr>
      <w:r>
        <w:rPr>
          <w:rFonts w:ascii="宋体" w:hAnsi="宋体" w:cs="宋体"/>
          <w:sz w:val="24"/>
        </w:rPr>
        <w:br w:type="page" w:clear="all"/>
      </w:r>
      <w:bookmarkStart w:id="7" w:name="_Toc421042643"/>
      <w:bookmarkStart w:id="8" w:name="_Toc18928243"/>
      <w:bookmarkStart w:id="9" w:name="_Toc19039758"/>
      <w:bookmarkStart w:id="10" w:name="_Toc421032041"/>
      <w:bookmarkStart w:id="11" w:name="_Toc19034376"/>
      <w:bookmarkStart w:id="12" w:name="_Toc19034436"/>
      <w:r>
        <w:rPr>
          <w:rFonts w:ascii="宋体" w:hAnsi="宋体"/>
          <w:b/>
          <w:sz w:val="44"/>
          <w:szCs w:val="44"/>
        </w:rPr>
        <w:t>第二</w:t>
      </w:r>
      <w:r>
        <w:rPr>
          <w:rFonts w:hint="eastAsia" w:ascii="宋体" w:hAnsi="宋体"/>
          <w:b/>
          <w:sz w:val="44"/>
          <w:szCs w:val="44"/>
        </w:rPr>
        <w:t>章</w:t>
      </w:r>
      <w:r>
        <w:rPr>
          <w:rFonts w:ascii="宋体" w:hAnsi="宋体"/>
          <w:b/>
          <w:sz w:val="44"/>
          <w:szCs w:val="44"/>
        </w:rPr>
        <w:t xml:space="preserve"> </w:t>
      </w:r>
      <w:r>
        <w:rPr>
          <w:rFonts w:hint="eastAsia" w:ascii="宋体" w:hAnsi="宋体"/>
          <w:b/>
          <w:sz w:val="44"/>
          <w:szCs w:val="44"/>
          <w:lang w:eastAsia="zh-CN"/>
        </w:rPr>
        <w:t>响应</w:t>
      </w:r>
      <w:r>
        <w:rPr>
          <w:rFonts w:ascii="宋体" w:hAnsi="宋体"/>
          <w:b/>
          <w:sz w:val="44"/>
          <w:szCs w:val="44"/>
        </w:rPr>
        <w:t>方须知</w:t>
      </w:r>
      <w:bookmarkEnd w:id="7"/>
      <w:bookmarkEnd w:id="8"/>
      <w:bookmarkEnd w:id="9"/>
      <w:bookmarkEnd w:id="10"/>
      <w:bookmarkEnd w:id="11"/>
      <w:bookmarkEnd w:id="12"/>
    </w:p>
    <w:p>
      <w:pPr>
        <w:spacing w:after="120"/>
        <w:jc w:val="center"/>
        <w:rPr>
          <w:rFonts w:ascii="宋体" w:hAnsi="宋体"/>
          <w:b/>
          <w:sz w:val="32"/>
          <w:szCs w:val="32"/>
        </w:rPr>
      </w:pPr>
      <w:r>
        <w:rPr>
          <w:rFonts w:hint="eastAsia" w:ascii="宋体" w:hAnsi="宋体"/>
          <w:b/>
          <w:sz w:val="32"/>
          <w:szCs w:val="32"/>
          <w:lang w:eastAsia="zh-CN"/>
        </w:rPr>
        <w:t>响应</w:t>
      </w:r>
      <w:r>
        <w:rPr>
          <w:rFonts w:ascii="宋体" w:hAnsi="宋体"/>
          <w:b/>
          <w:sz w:val="32"/>
          <w:szCs w:val="32"/>
        </w:rPr>
        <w:t>方须知前附表</w:t>
      </w:r>
    </w:p>
    <w:p>
      <w:pPr>
        <w:rPr>
          <w:rFonts w:ascii="宋体" w:hAnsi="宋体"/>
          <w:sz w:val="21"/>
          <w:szCs w:val="21"/>
        </w:rPr>
      </w:pPr>
      <w:r>
        <w:rPr>
          <w:rFonts w:ascii="宋体" w:hAnsi="宋体"/>
          <w:sz w:val="21"/>
          <w:szCs w:val="21"/>
        </w:rPr>
        <w:t>注：本须知前附表是对</w:t>
      </w:r>
      <w:r>
        <w:rPr>
          <w:rFonts w:hint="eastAsia" w:ascii="宋体" w:hAnsi="宋体"/>
          <w:sz w:val="21"/>
          <w:szCs w:val="21"/>
          <w:lang w:eastAsia="zh-CN"/>
        </w:rPr>
        <w:t>响应</w:t>
      </w:r>
      <w:r>
        <w:rPr>
          <w:rFonts w:ascii="宋体" w:hAnsi="宋体"/>
          <w:sz w:val="21"/>
          <w:szCs w:val="21"/>
        </w:rPr>
        <w:t>方须知的修改和补充，如有矛盾，均以本表为准。</w:t>
      </w:r>
    </w:p>
    <w:tbl>
      <w:tblPr>
        <w:tblStyle w:val="29"/>
        <w:tblW w:w="94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5"/>
        <w:gridCol w:w="1728"/>
        <w:gridCol w:w="68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blHeader/>
          <w:jc w:val="center"/>
        </w:trPr>
        <w:tc>
          <w:tcPr>
            <w:tcW w:w="905" w:type="dxa"/>
            <w:tcBorders>
              <w:top w:val="single" w:color="auto" w:sz="4" w:space="0"/>
              <w:left w:val="single" w:color="auto" w:sz="4" w:space="0"/>
              <w:bottom w:val="single" w:color="auto" w:sz="4" w:space="0"/>
              <w:right w:val="single" w:color="auto" w:sz="4" w:space="0"/>
            </w:tcBorders>
            <w:noWrap w:val="0"/>
            <w:vAlign w:val="center"/>
          </w:tcPr>
          <w:p>
            <w:pPr>
              <w:spacing w:line="360" w:lineRule="exact"/>
              <w:rPr>
                <w:rFonts w:ascii="宋体" w:hAnsi="宋体"/>
                <w:bCs/>
                <w:spacing w:val="-6"/>
                <w:szCs w:val="24"/>
              </w:rPr>
            </w:pPr>
            <w:r>
              <w:rPr>
                <w:rFonts w:ascii="宋体" w:hAnsi="宋体"/>
                <w:bCs/>
                <w:spacing w:val="-6"/>
                <w:szCs w:val="24"/>
              </w:rPr>
              <w:t>条款号</w:t>
            </w:r>
          </w:p>
        </w:tc>
        <w:tc>
          <w:tcPr>
            <w:tcW w:w="1728" w:type="dxa"/>
            <w:tcBorders>
              <w:top w:val="single" w:color="auto" w:sz="4" w:space="0"/>
              <w:left w:val="single" w:color="auto" w:sz="4" w:space="0"/>
              <w:bottom w:val="single" w:color="auto" w:sz="4" w:space="0"/>
              <w:right w:val="single" w:color="auto" w:sz="4" w:space="0"/>
            </w:tcBorders>
            <w:noWrap w:val="0"/>
            <w:vAlign w:val="center"/>
          </w:tcPr>
          <w:p>
            <w:pPr>
              <w:spacing w:line="360" w:lineRule="exact"/>
              <w:jc w:val="center"/>
              <w:rPr>
                <w:rFonts w:ascii="宋体" w:hAnsi="宋体"/>
                <w:bCs/>
                <w:szCs w:val="24"/>
              </w:rPr>
            </w:pPr>
            <w:r>
              <w:rPr>
                <w:rFonts w:ascii="宋体" w:hAnsi="宋体"/>
                <w:bCs/>
                <w:szCs w:val="24"/>
              </w:rPr>
              <w:t>类别</w:t>
            </w:r>
          </w:p>
        </w:tc>
        <w:tc>
          <w:tcPr>
            <w:tcW w:w="6831" w:type="dxa"/>
            <w:tcBorders>
              <w:top w:val="single" w:color="auto" w:sz="4" w:space="0"/>
              <w:left w:val="single" w:color="auto" w:sz="4" w:space="0"/>
              <w:bottom w:val="single" w:color="auto" w:sz="4" w:space="0"/>
              <w:right w:val="single" w:color="auto" w:sz="4" w:space="0"/>
            </w:tcBorders>
            <w:noWrap w:val="0"/>
            <w:vAlign w:val="center"/>
          </w:tcPr>
          <w:p>
            <w:pPr>
              <w:spacing w:line="360" w:lineRule="exact"/>
              <w:jc w:val="center"/>
              <w:rPr>
                <w:rFonts w:ascii="宋体" w:hAnsi="宋体"/>
                <w:bCs/>
                <w:szCs w:val="24"/>
              </w:rPr>
            </w:pPr>
            <w:r>
              <w:rPr>
                <w:rFonts w:ascii="宋体" w:hAnsi="宋体"/>
                <w:bCs/>
                <w:szCs w:val="24"/>
              </w:rPr>
              <w:t>内容说明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9464" w:type="dxa"/>
            <w:gridSpan w:val="3"/>
            <w:tcBorders>
              <w:top w:val="single" w:color="auto" w:sz="4" w:space="0"/>
              <w:left w:val="single" w:color="auto" w:sz="4" w:space="0"/>
              <w:bottom w:val="single" w:color="auto" w:sz="4" w:space="0"/>
              <w:right w:val="single" w:color="auto" w:sz="4" w:space="0"/>
            </w:tcBorders>
            <w:noWrap w:val="0"/>
            <w:vAlign w:val="center"/>
          </w:tcPr>
          <w:p>
            <w:pPr>
              <w:spacing w:line="360" w:lineRule="exact"/>
              <w:jc w:val="center"/>
              <w:rPr>
                <w:rFonts w:ascii="宋体" w:hAnsi="宋体"/>
                <w:szCs w:val="24"/>
              </w:rPr>
            </w:pPr>
            <w:r>
              <w:rPr>
                <w:rFonts w:ascii="宋体" w:hAnsi="宋体"/>
                <w:szCs w:val="24"/>
              </w:rPr>
              <w:t>总则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tcBorders>
              <w:top w:val="single" w:color="auto" w:sz="4" w:space="0"/>
              <w:left w:val="single" w:color="auto" w:sz="4" w:space="0"/>
              <w:bottom w:val="single" w:color="auto" w:sz="4" w:space="0"/>
              <w:right w:val="single" w:color="auto" w:sz="4" w:space="0"/>
            </w:tcBorders>
            <w:noWrap w:val="0"/>
            <w:vAlign w:val="center"/>
          </w:tcPr>
          <w:p>
            <w:pPr>
              <w:spacing w:line="360" w:lineRule="exact"/>
              <w:jc w:val="center"/>
              <w:rPr>
                <w:rFonts w:ascii="宋体" w:hAnsi="宋体"/>
                <w:bCs/>
                <w:szCs w:val="24"/>
              </w:rPr>
            </w:pPr>
            <w:r>
              <w:rPr>
                <w:rFonts w:ascii="宋体" w:hAnsi="宋体"/>
                <w:bCs/>
                <w:szCs w:val="24"/>
              </w:rPr>
              <w:t>1.1</w:t>
            </w:r>
          </w:p>
        </w:tc>
        <w:tc>
          <w:tcPr>
            <w:tcW w:w="1728" w:type="dxa"/>
            <w:tcBorders>
              <w:top w:val="single" w:color="auto" w:sz="4" w:space="0"/>
              <w:left w:val="single" w:color="auto" w:sz="4" w:space="0"/>
              <w:bottom w:val="single" w:color="auto" w:sz="4" w:space="0"/>
              <w:right w:val="single" w:color="auto" w:sz="4" w:space="0"/>
            </w:tcBorders>
            <w:noWrap w:val="0"/>
            <w:vAlign w:val="center"/>
          </w:tcPr>
          <w:p>
            <w:pPr>
              <w:spacing w:line="360" w:lineRule="exact"/>
              <w:rPr>
                <w:rFonts w:ascii="宋体" w:hAnsi="宋体"/>
                <w:bCs/>
                <w:szCs w:val="24"/>
              </w:rPr>
            </w:pPr>
            <w:r>
              <w:rPr>
                <w:rFonts w:hint="eastAsia" w:ascii="宋体" w:hAnsi="宋体"/>
                <w:bCs/>
                <w:szCs w:val="24"/>
              </w:rPr>
              <w:t>项目说明</w:t>
            </w:r>
          </w:p>
        </w:tc>
        <w:tc>
          <w:tcPr>
            <w:tcW w:w="6831" w:type="dxa"/>
            <w:tcBorders>
              <w:top w:val="single" w:color="auto" w:sz="4" w:space="0"/>
              <w:left w:val="single" w:color="auto" w:sz="4" w:space="0"/>
              <w:bottom w:val="single" w:color="auto" w:sz="4" w:space="0"/>
              <w:right w:val="single" w:color="auto" w:sz="4" w:space="0"/>
            </w:tcBorders>
            <w:noWrap w:val="0"/>
            <w:vAlign w:val="center"/>
          </w:tcPr>
          <w:p>
            <w:pPr>
              <w:spacing w:line="360" w:lineRule="exact"/>
              <w:rPr>
                <w:rFonts w:ascii="宋体" w:hAnsi="宋体"/>
                <w:szCs w:val="24"/>
                <w:lang w:val="en-US"/>
              </w:rPr>
            </w:pPr>
            <w:r>
              <w:rPr>
                <w:rFonts w:hint="eastAsia" w:ascii="宋体" w:hAnsi="宋体"/>
                <w:szCs w:val="24"/>
              </w:rPr>
              <w:t>项目名称：</w:t>
            </w:r>
            <w:r>
              <w:rPr>
                <w:rFonts w:hint="eastAsia" w:ascii="宋体" w:hAnsi="宋体"/>
                <w:szCs w:val="24"/>
                <w:lang w:val="en-US" w:eastAsia="zh-CN"/>
              </w:rPr>
              <w:t>详见第一章采购公告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tcBorders>
              <w:top w:val="single" w:color="auto" w:sz="4" w:space="0"/>
              <w:left w:val="single" w:color="auto" w:sz="4" w:space="0"/>
              <w:bottom w:val="single" w:color="auto" w:sz="4" w:space="0"/>
              <w:right w:val="single" w:color="auto" w:sz="4" w:space="0"/>
            </w:tcBorders>
            <w:noWrap w:val="0"/>
            <w:vAlign w:val="center"/>
          </w:tcPr>
          <w:p>
            <w:pPr>
              <w:spacing w:line="360" w:lineRule="exact"/>
              <w:jc w:val="center"/>
              <w:rPr>
                <w:rFonts w:ascii="宋体" w:hAnsi="宋体"/>
                <w:bCs/>
                <w:szCs w:val="24"/>
              </w:rPr>
            </w:pPr>
            <w:r>
              <w:rPr>
                <w:rFonts w:ascii="宋体" w:hAnsi="宋体"/>
                <w:bCs/>
                <w:szCs w:val="24"/>
              </w:rPr>
              <w:t>2.1</w:t>
            </w:r>
          </w:p>
        </w:tc>
        <w:tc>
          <w:tcPr>
            <w:tcW w:w="1728" w:type="dxa"/>
            <w:tcBorders>
              <w:top w:val="single" w:color="auto" w:sz="4" w:space="0"/>
              <w:left w:val="single" w:color="auto" w:sz="4" w:space="0"/>
              <w:bottom w:val="single" w:color="auto" w:sz="4" w:space="0"/>
              <w:right w:val="single" w:color="auto" w:sz="4" w:space="0"/>
            </w:tcBorders>
            <w:noWrap w:val="0"/>
            <w:vAlign w:val="center"/>
          </w:tcPr>
          <w:p>
            <w:pPr>
              <w:spacing w:line="360" w:lineRule="exact"/>
              <w:rPr>
                <w:rFonts w:ascii="宋体" w:hAnsi="宋体"/>
                <w:bCs/>
                <w:szCs w:val="24"/>
              </w:rPr>
            </w:pPr>
            <w:r>
              <w:rPr>
                <w:rFonts w:ascii="宋体" w:hAnsi="宋体"/>
                <w:bCs/>
                <w:szCs w:val="24"/>
              </w:rPr>
              <w:t>采购人</w:t>
            </w:r>
          </w:p>
        </w:tc>
        <w:tc>
          <w:tcPr>
            <w:tcW w:w="6831" w:type="dxa"/>
            <w:tcBorders>
              <w:top w:val="single" w:color="auto" w:sz="4" w:space="0"/>
              <w:left w:val="single" w:color="auto" w:sz="4" w:space="0"/>
              <w:bottom w:val="single" w:color="auto" w:sz="4" w:space="0"/>
              <w:right w:val="single" w:color="auto" w:sz="4" w:space="0"/>
            </w:tcBorders>
            <w:noWrap w:val="0"/>
            <w:vAlign w:val="center"/>
          </w:tcPr>
          <w:p>
            <w:pPr>
              <w:spacing w:line="360" w:lineRule="exact"/>
              <w:rPr>
                <w:rFonts w:hint="eastAsia" w:ascii="宋体" w:hAnsi="宋体" w:eastAsia="宋体"/>
                <w:szCs w:val="24"/>
                <w:lang w:eastAsia="zh-CN"/>
              </w:rPr>
            </w:pPr>
            <w:r>
              <w:rPr>
                <w:rFonts w:hint="eastAsia" w:ascii="宋体" w:hAnsi="宋体"/>
                <w:szCs w:val="24"/>
                <w:highlight w:val="none"/>
                <w:lang w:val="en-US" w:eastAsia="zh-CN"/>
              </w:rPr>
              <w:t>人保财险阿克苏分</w:t>
            </w:r>
            <w:r>
              <w:rPr>
                <w:rFonts w:hint="eastAsia" w:ascii="宋体" w:hAnsi="宋体"/>
                <w:szCs w:val="24"/>
                <w:lang w:eastAsia="zh-CN"/>
              </w:rPr>
              <w:t>公司</w:t>
            </w:r>
          </w:p>
          <w:p>
            <w:pPr>
              <w:spacing w:line="360" w:lineRule="exact"/>
              <w:rPr>
                <w:rFonts w:ascii="宋体" w:hAnsi="宋体" w:eastAsia="宋体"/>
                <w:szCs w:val="24"/>
                <w:lang w:val="en-US" w:eastAsia="zh-CN"/>
              </w:rPr>
            </w:pPr>
            <w:r>
              <w:rPr>
                <w:rFonts w:hint="eastAsia" w:ascii="宋体" w:hAnsi="宋体"/>
                <w:szCs w:val="24"/>
              </w:rPr>
              <w:t>地址：</w:t>
            </w:r>
            <w:r>
              <w:rPr>
                <w:rFonts w:hint="eastAsia" w:ascii="宋体" w:hAnsi="宋体" w:cs="宋体"/>
                <w:sz w:val="24"/>
                <w:highlight w:val="none"/>
                <w:lang w:val="en-US" w:eastAsia="zh-CN"/>
              </w:rPr>
              <w:t>阿克苏市北京东路22号人保财险公司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tcBorders>
              <w:top w:val="single" w:color="auto" w:sz="4" w:space="0"/>
              <w:left w:val="single" w:color="auto" w:sz="4" w:space="0"/>
              <w:bottom w:val="single" w:color="auto" w:sz="4" w:space="0"/>
              <w:right w:val="single" w:color="auto" w:sz="4" w:space="0"/>
            </w:tcBorders>
            <w:noWrap w:val="0"/>
            <w:vAlign w:val="center"/>
          </w:tcPr>
          <w:p>
            <w:pPr>
              <w:spacing w:line="360" w:lineRule="exact"/>
              <w:jc w:val="center"/>
              <w:rPr>
                <w:rFonts w:ascii="宋体" w:hAnsi="宋体"/>
                <w:bCs/>
                <w:szCs w:val="24"/>
              </w:rPr>
            </w:pPr>
            <w:r>
              <w:rPr>
                <w:rFonts w:ascii="宋体" w:hAnsi="宋体"/>
                <w:bCs/>
                <w:szCs w:val="24"/>
              </w:rPr>
              <w:t>3.1</w:t>
            </w:r>
          </w:p>
        </w:tc>
        <w:tc>
          <w:tcPr>
            <w:tcW w:w="1728" w:type="dxa"/>
            <w:tcBorders>
              <w:top w:val="single" w:color="auto" w:sz="4" w:space="0"/>
              <w:left w:val="single" w:color="auto" w:sz="4" w:space="0"/>
              <w:bottom w:val="single" w:color="auto" w:sz="4" w:space="0"/>
              <w:right w:val="single" w:color="auto" w:sz="4" w:space="0"/>
            </w:tcBorders>
            <w:noWrap w:val="0"/>
            <w:vAlign w:val="center"/>
          </w:tcPr>
          <w:p>
            <w:pPr>
              <w:spacing w:line="360" w:lineRule="exact"/>
              <w:rPr>
                <w:rFonts w:hint="eastAsia" w:ascii="宋体" w:hAnsi="宋体"/>
                <w:bCs/>
                <w:szCs w:val="24"/>
              </w:rPr>
            </w:pPr>
            <w:r>
              <w:rPr>
                <w:rFonts w:hint="eastAsia" w:ascii="宋体" w:hAnsi="宋体"/>
                <w:lang w:eastAsia="zh-CN"/>
              </w:rPr>
              <w:t>响应</w:t>
            </w:r>
            <w:r>
              <w:rPr>
                <w:rFonts w:ascii="宋体" w:hAnsi="宋体"/>
              </w:rPr>
              <w:t>方</w:t>
            </w:r>
            <w:r>
              <w:rPr>
                <w:rFonts w:hint="eastAsia" w:ascii="宋体" w:hAnsi="宋体"/>
                <w:bCs/>
                <w:szCs w:val="24"/>
              </w:rPr>
              <w:t>资格</w:t>
            </w:r>
          </w:p>
          <w:p>
            <w:pPr>
              <w:spacing w:line="360" w:lineRule="exact"/>
              <w:rPr>
                <w:rFonts w:ascii="宋体" w:hAnsi="宋体"/>
                <w:bCs/>
                <w:szCs w:val="24"/>
              </w:rPr>
            </w:pPr>
            <w:r>
              <w:rPr>
                <w:rFonts w:hint="eastAsia" w:ascii="宋体" w:hAnsi="宋体"/>
                <w:bCs/>
                <w:szCs w:val="24"/>
              </w:rPr>
              <w:t>要求</w:t>
            </w:r>
          </w:p>
        </w:tc>
        <w:tc>
          <w:tcPr>
            <w:tcW w:w="6831" w:type="dxa"/>
            <w:tcBorders>
              <w:top w:val="single" w:color="auto" w:sz="4" w:space="0"/>
              <w:left w:val="single" w:color="auto" w:sz="4" w:space="0"/>
              <w:bottom w:val="single" w:color="auto" w:sz="4" w:space="0"/>
              <w:right w:val="single" w:color="auto" w:sz="4" w:space="0"/>
            </w:tcBorders>
            <w:noWrap w:val="0"/>
            <w:vAlign w:val="center"/>
          </w:tcPr>
          <w:p>
            <w:pPr>
              <w:spacing w:line="360" w:lineRule="exact"/>
              <w:rPr>
                <w:rFonts w:ascii="宋体" w:hAnsi="宋体"/>
              </w:rPr>
            </w:pPr>
            <w:r>
              <w:rPr>
                <w:rFonts w:hint="eastAsia" w:ascii="宋体" w:hAnsi="宋体"/>
                <w:szCs w:val="24"/>
                <w:lang w:val="en-US" w:eastAsia="zh-CN"/>
              </w:rPr>
              <w:t>详见第一章采购公告</w:t>
            </w:r>
            <w:r>
              <w:rPr>
                <w:rFonts w:hint="eastAsia" w:ascii="宋体" w:hAnsi="宋体"/>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9464" w:type="dxa"/>
            <w:gridSpan w:val="3"/>
            <w:tcBorders>
              <w:top w:val="single" w:color="auto" w:sz="4" w:space="0"/>
              <w:left w:val="single" w:color="auto" w:sz="4" w:space="0"/>
              <w:bottom w:val="single" w:color="auto" w:sz="4" w:space="0"/>
              <w:right w:val="single" w:color="auto" w:sz="4" w:space="0"/>
            </w:tcBorders>
            <w:noWrap w:val="0"/>
            <w:vAlign w:val="center"/>
          </w:tcPr>
          <w:p>
            <w:pPr>
              <w:spacing w:line="360" w:lineRule="exact"/>
              <w:jc w:val="center"/>
              <w:rPr>
                <w:rFonts w:ascii="宋体" w:hAnsi="宋体"/>
                <w:szCs w:val="24"/>
              </w:rPr>
            </w:pPr>
            <w:r>
              <w:rPr>
                <w:rFonts w:hint="eastAsia" w:ascii="宋体" w:hAnsi="宋体"/>
                <w:szCs w:val="24"/>
                <w:lang w:eastAsia="zh-CN"/>
              </w:rPr>
              <w:t>响应</w:t>
            </w:r>
            <w:r>
              <w:rPr>
                <w:rFonts w:ascii="宋体" w:hAnsi="宋体"/>
                <w:szCs w:val="24"/>
              </w:rPr>
              <w:t>文件的编写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tcBorders>
              <w:top w:val="single" w:color="auto" w:sz="4" w:space="0"/>
              <w:left w:val="single" w:color="auto" w:sz="4" w:space="0"/>
              <w:bottom w:val="single" w:color="auto" w:sz="4" w:space="0"/>
              <w:right w:val="single" w:color="auto" w:sz="4" w:space="0"/>
            </w:tcBorders>
            <w:noWrap w:val="0"/>
            <w:vAlign w:val="center"/>
          </w:tcPr>
          <w:p>
            <w:pPr>
              <w:spacing w:line="360" w:lineRule="exact"/>
              <w:jc w:val="center"/>
              <w:rPr>
                <w:rFonts w:ascii="宋体" w:hAnsi="宋体"/>
                <w:bCs/>
                <w:szCs w:val="24"/>
              </w:rPr>
            </w:pPr>
            <w:r>
              <w:rPr>
                <w:rFonts w:ascii="宋体" w:hAnsi="宋体"/>
                <w:bCs/>
                <w:szCs w:val="24"/>
              </w:rPr>
              <w:t>11.1</w:t>
            </w:r>
          </w:p>
        </w:tc>
        <w:tc>
          <w:tcPr>
            <w:tcW w:w="1728" w:type="dxa"/>
            <w:tcBorders>
              <w:top w:val="single" w:color="auto" w:sz="4" w:space="0"/>
              <w:left w:val="single" w:color="auto" w:sz="4" w:space="0"/>
              <w:bottom w:val="single" w:color="auto" w:sz="4" w:space="0"/>
              <w:right w:val="single" w:color="auto" w:sz="4" w:space="0"/>
            </w:tcBorders>
            <w:noWrap w:val="0"/>
            <w:vAlign w:val="center"/>
          </w:tcPr>
          <w:p>
            <w:pPr>
              <w:spacing w:line="360" w:lineRule="exact"/>
              <w:rPr>
                <w:rFonts w:ascii="宋体" w:hAnsi="宋体"/>
                <w:bCs/>
                <w:szCs w:val="24"/>
              </w:rPr>
            </w:pPr>
            <w:r>
              <w:rPr>
                <w:rFonts w:ascii="宋体" w:hAnsi="宋体"/>
                <w:bCs/>
                <w:szCs w:val="24"/>
              </w:rPr>
              <w:t>报价</w:t>
            </w:r>
          </w:p>
        </w:tc>
        <w:tc>
          <w:tcPr>
            <w:tcW w:w="6831" w:type="dxa"/>
            <w:tcBorders>
              <w:top w:val="single" w:color="auto" w:sz="4" w:space="0"/>
              <w:left w:val="single" w:color="auto" w:sz="4" w:space="0"/>
              <w:bottom w:val="single" w:color="auto" w:sz="4" w:space="0"/>
              <w:right w:val="single" w:color="auto" w:sz="4" w:space="0"/>
            </w:tcBorders>
            <w:noWrap w:val="0"/>
            <w:vAlign w:val="center"/>
          </w:tcPr>
          <w:p>
            <w:pPr>
              <w:spacing w:line="360" w:lineRule="exact"/>
              <w:rPr>
                <w:rFonts w:ascii="宋体" w:hAnsi="宋体"/>
                <w:szCs w:val="24"/>
              </w:rPr>
            </w:pPr>
            <w:r>
              <w:rPr>
                <w:rFonts w:hint="eastAsia" w:ascii="宋体" w:hAnsi="宋体"/>
                <w:b/>
                <w:szCs w:val="24"/>
                <w:lang w:eastAsia="zh-CN"/>
              </w:rPr>
              <w:t>响应</w:t>
            </w:r>
            <w:r>
              <w:rPr>
                <w:rFonts w:hint="eastAsia" w:ascii="宋体" w:hAnsi="宋体"/>
                <w:b/>
                <w:szCs w:val="24"/>
              </w:rPr>
              <w:t>方报价：</w:t>
            </w:r>
            <w:r>
              <w:rPr>
                <w:rFonts w:hint="eastAsia" w:ascii="宋体" w:hAnsi="宋体"/>
                <w:szCs w:val="24"/>
              </w:rPr>
              <w:t>包含为完成本项目采购内容和采购范围并达到验收合格所需要的全部费用，包括但不限于各项税费、</w:t>
            </w:r>
            <w:r>
              <w:rPr>
                <w:rFonts w:hint="eastAsia" w:ascii="宋体" w:hAnsi="宋体"/>
                <w:szCs w:val="24"/>
                <w:lang w:val="en-US" w:eastAsia="zh-CN"/>
              </w:rPr>
              <w:t>服务费、</w:t>
            </w:r>
            <w:r>
              <w:rPr>
                <w:rFonts w:hint="eastAsia" w:ascii="宋体" w:hAnsi="宋体"/>
                <w:szCs w:val="24"/>
              </w:rPr>
              <w:t>货物运至最终目的地的运输费、保险费、安装调试费、售后服务费以及其他有关费用等。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905" w:type="dxa"/>
            <w:tcBorders>
              <w:top w:val="single" w:color="auto" w:sz="4" w:space="0"/>
              <w:left w:val="single" w:color="auto" w:sz="4" w:space="0"/>
              <w:bottom w:val="single" w:color="auto" w:sz="4" w:space="0"/>
              <w:right w:val="single" w:color="auto" w:sz="4" w:space="0"/>
            </w:tcBorders>
            <w:noWrap w:val="0"/>
            <w:vAlign w:val="center"/>
          </w:tcPr>
          <w:p>
            <w:pPr>
              <w:spacing w:line="360" w:lineRule="exact"/>
              <w:jc w:val="center"/>
              <w:rPr>
                <w:rFonts w:ascii="宋体" w:hAnsi="宋体"/>
                <w:bCs/>
                <w:szCs w:val="24"/>
              </w:rPr>
            </w:pPr>
            <w:r>
              <w:rPr>
                <w:rFonts w:ascii="宋体" w:hAnsi="宋体"/>
                <w:bCs/>
                <w:szCs w:val="24"/>
              </w:rPr>
              <w:t>13.1</w:t>
            </w:r>
          </w:p>
        </w:tc>
        <w:tc>
          <w:tcPr>
            <w:tcW w:w="1728" w:type="dxa"/>
            <w:tcBorders>
              <w:top w:val="single" w:color="auto" w:sz="4" w:space="0"/>
              <w:left w:val="single" w:color="auto" w:sz="4" w:space="0"/>
              <w:bottom w:val="single" w:color="auto" w:sz="4" w:space="0"/>
              <w:right w:val="single" w:color="auto" w:sz="4" w:space="0"/>
            </w:tcBorders>
            <w:noWrap w:val="0"/>
            <w:vAlign w:val="center"/>
          </w:tcPr>
          <w:p>
            <w:pPr>
              <w:spacing w:line="360" w:lineRule="exact"/>
              <w:rPr>
                <w:rFonts w:ascii="宋体" w:hAnsi="宋体"/>
                <w:bCs/>
                <w:szCs w:val="24"/>
              </w:rPr>
            </w:pPr>
            <w:r>
              <w:rPr>
                <w:rFonts w:hint="eastAsia" w:ascii="宋体" w:hAnsi="宋体"/>
                <w:bCs/>
                <w:szCs w:val="24"/>
                <w:lang w:eastAsia="zh-CN"/>
              </w:rPr>
              <w:t>响应</w:t>
            </w:r>
            <w:r>
              <w:rPr>
                <w:rFonts w:ascii="宋体" w:hAnsi="宋体"/>
                <w:bCs/>
                <w:szCs w:val="24"/>
              </w:rPr>
              <w:t>有效期</w:t>
            </w:r>
          </w:p>
        </w:tc>
        <w:tc>
          <w:tcPr>
            <w:tcW w:w="6831" w:type="dxa"/>
            <w:tcBorders>
              <w:top w:val="single" w:color="auto" w:sz="4" w:space="0"/>
              <w:left w:val="single" w:color="auto" w:sz="4" w:space="0"/>
              <w:bottom w:val="single" w:color="auto" w:sz="4" w:space="0"/>
              <w:right w:val="single" w:color="auto" w:sz="4" w:space="0"/>
            </w:tcBorders>
            <w:noWrap w:val="0"/>
            <w:vAlign w:val="center"/>
          </w:tcPr>
          <w:p>
            <w:pPr>
              <w:spacing w:line="360" w:lineRule="exact"/>
              <w:ind w:firstLine="5"/>
              <w:jc w:val="both"/>
              <w:rPr>
                <w:rFonts w:ascii="宋体" w:hAnsi="宋体"/>
                <w:bCs/>
                <w:szCs w:val="24"/>
              </w:rPr>
            </w:pPr>
            <w:r>
              <w:rPr>
                <w:rFonts w:hint="eastAsia" w:ascii="宋体" w:hAnsi="宋体"/>
                <w:lang w:val="en-US" w:eastAsia="zh-CN"/>
              </w:rPr>
              <w:t>90</w:t>
            </w:r>
            <w:r>
              <w:rPr>
                <w:rFonts w:ascii="宋体" w:hAnsi="宋体"/>
                <w:bCs/>
                <w:szCs w:val="24"/>
              </w:rPr>
              <w:t>日历天</w:t>
            </w:r>
            <w:r>
              <w:rPr>
                <w:rFonts w:hint="eastAsia" w:ascii="宋体" w:hAnsi="宋体" w:cs="Arial"/>
                <w:szCs w:val="24"/>
              </w:rPr>
              <w:t>（自提交</w:t>
            </w:r>
            <w:r>
              <w:rPr>
                <w:rFonts w:hint="eastAsia" w:ascii="宋体" w:hAnsi="宋体" w:cs="Arial"/>
                <w:szCs w:val="24"/>
                <w:lang w:eastAsia="zh-CN"/>
              </w:rPr>
              <w:t>响应</w:t>
            </w:r>
            <w:r>
              <w:rPr>
                <w:rFonts w:hint="eastAsia" w:ascii="宋体" w:hAnsi="宋体" w:cs="Arial"/>
                <w:szCs w:val="24"/>
              </w:rPr>
              <w:t>文件的截止之日起算）。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905" w:type="dxa"/>
            <w:tcBorders>
              <w:top w:val="single" w:color="auto" w:sz="4" w:space="0"/>
              <w:left w:val="single" w:color="auto" w:sz="4" w:space="0"/>
              <w:bottom w:val="single" w:color="auto" w:sz="4" w:space="0"/>
              <w:right w:val="single" w:color="auto" w:sz="4" w:space="0"/>
            </w:tcBorders>
            <w:noWrap w:val="0"/>
            <w:vAlign w:val="center"/>
          </w:tcPr>
          <w:p>
            <w:pPr>
              <w:spacing w:line="360" w:lineRule="exact"/>
              <w:jc w:val="center"/>
              <w:rPr>
                <w:rFonts w:ascii="宋体" w:hAnsi="宋体"/>
                <w:bCs/>
                <w:szCs w:val="24"/>
              </w:rPr>
            </w:pPr>
            <w:r>
              <w:rPr>
                <w:rFonts w:ascii="宋体" w:hAnsi="宋体"/>
                <w:bCs/>
                <w:szCs w:val="24"/>
              </w:rPr>
              <w:t>14.1</w:t>
            </w:r>
          </w:p>
        </w:tc>
        <w:tc>
          <w:tcPr>
            <w:tcW w:w="1728" w:type="dxa"/>
            <w:tcBorders>
              <w:top w:val="single" w:color="auto" w:sz="4" w:space="0"/>
              <w:left w:val="single" w:color="auto" w:sz="4" w:space="0"/>
              <w:bottom w:val="single" w:color="auto" w:sz="4" w:space="0"/>
              <w:right w:val="single" w:color="auto" w:sz="4" w:space="0"/>
            </w:tcBorders>
            <w:noWrap w:val="0"/>
            <w:vAlign w:val="center"/>
          </w:tcPr>
          <w:p>
            <w:pPr>
              <w:spacing w:line="360" w:lineRule="exact"/>
              <w:rPr>
                <w:rFonts w:ascii="宋体" w:hAnsi="宋体"/>
                <w:bCs/>
                <w:szCs w:val="24"/>
              </w:rPr>
            </w:pPr>
            <w:r>
              <w:rPr>
                <w:rFonts w:hint="eastAsia" w:ascii="宋体" w:hAnsi="宋体"/>
                <w:bCs/>
                <w:szCs w:val="24"/>
                <w:lang w:eastAsia="zh-CN"/>
              </w:rPr>
              <w:t>响应</w:t>
            </w:r>
            <w:r>
              <w:rPr>
                <w:rFonts w:ascii="宋体" w:hAnsi="宋体"/>
                <w:bCs/>
                <w:szCs w:val="24"/>
              </w:rPr>
              <w:t>文件份数</w:t>
            </w:r>
          </w:p>
        </w:tc>
        <w:tc>
          <w:tcPr>
            <w:tcW w:w="6831" w:type="dxa"/>
            <w:tcBorders>
              <w:top w:val="single" w:color="auto" w:sz="4" w:space="0"/>
              <w:left w:val="single" w:color="auto" w:sz="4" w:space="0"/>
              <w:bottom w:val="single" w:color="auto" w:sz="4" w:space="0"/>
              <w:right w:val="single" w:color="auto" w:sz="4" w:space="0"/>
            </w:tcBorders>
            <w:noWrap w:val="0"/>
            <w:vAlign w:val="center"/>
          </w:tcPr>
          <w:p>
            <w:pPr>
              <w:spacing w:line="360" w:lineRule="exact"/>
              <w:jc w:val="both"/>
              <w:rPr>
                <w:rFonts w:ascii="宋体" w:hAnsi="宋体"/>
                <w:b/>
                <w:szCs w:val="24"/>
              </w:rPr>
            </w:pPr>
            <w:r>
              <w:rPr>
                <w:rFonts w:hint="eastAsia" w:ascii="宋体" w:hAnsi="宋体"/>
                <w:bCs/>
                <w:szCs w:val="24"/>
                <w:lang w:eastAsia="zh-CN"/>
              </w:rPr>
              <w:t>响应</w:t>
            </w:r>
            <w:r>
              <w:rPr>
                <w:rFonts w:ascii="宋体" w:hAnsi="宋体"/>
                <w:bCs/>
                <w:szCs w:val="24"/>
              </w:rPr>
              <w:t>文件正本1份、副本</w:t>
            </w:r>
            <w:r>
              <w:rPr>
                <w:rFonts w:hint="eastAsia" w:ascii="宋体" w:hAnsi="宋体"/>
                <w:bCs/>
                <w:szCs w:val="24"/>
                <w:lang w:val="en-US" w:eastAsia="zh-CN"/>
              </w:rPr>
              <w:t>3</w:t>
            </w:r>
            <w:r>
              <w:rPr>
                <w:rFonts w:ascii="宋体" w:hAnsi="宋体"/>
                <w:bCs/>
                <w:szCs w:val="24"/>
              </w:rPr>
              <w:t>份。</w:t>
            </w:r>
            <w:r>
              <w:rPr>
                <w:rFonts w:hint="eastAsia" w:ascii="宋体" w:hAnsi="宋体"/>
                <w:bCs/>
                <w:szCs w:val="24"/>
                <w:lang w:eastAsia="zh-CN"/>
              </w:rPr>
              <w:t>响应</w:t>
            </w:r>
            <w:r>
              <w:rPr>
                <w:rFonts w:ascii="宋体" w:hAnsi="宋体"/>
                <w:bCs/>
                <w:szCs w:val="24"/>
              </w:rPr>
              <w:t>文件的电子版1份（U盘）。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9464" w:type="dxa"/>
            <w:gridSpan w:val="3"/>
            <w:tcBorders>
              <w:top w:val="single" w:color="auto" w:sz="4" w:space="0"/>
              <w:left w:val="single" w:color="auto" w:sz="4" w:space="0"/>
              <w:bottom w:val="single" w:color="auto" w:sz="4" w:space="0"/>
              <w:right w:val="single" w:color="auto" w:sz="4" w:space="0"/>
            </w:tcBorders>
            <w:noWrap w:val="0"/>
            <w:vAlign w:val="center"/>
          </w:tcPr>
          <w:p>
            <w:pPr>
              <w:spacing w:line="360" w:lineRule="exact"/>
              <w:jc w:val="center"/>
              <w:rPr>
                <w:rFonts w:ascii="宋体" w:hAnsi="宋体"/>
                <w:bCs/>
                <w:szCs w:val="24"/>
              </w:rPr>
            </w:pPr>
            <w:r>
              <w:rPr>
                <w:rFonts w:hint="eastAsia" w:ascii="宋体" w:hAnsi="宋体"/>
                <w:bCs/>
                <w:szCs w:val="24"/>
                <w:lang w:eastAsia="zh-CN"/>
              </w:rPr>
              <w:t>响应</w:t>
            </w:r>
            <w:r>
              <w:rPr>
                <w:rFonts w:ascii="宋体" w:hAnsi="宋体"/>
                <w:bCs/>
                <w:szCs w:val="24"/>
              </w:rPr>
              <w:t>文件的递交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905" w:type="dxa"/>
            <w:tcBorders>
              <w:top w:val="single" w:color="auto" w:sz="4" w:space="0"/>
              <w:left w:val="single" w:color="auto" w:sz="4" w:space="0"/>
              <w:bottom w:val="single" w:color="auto" w:sz="4" w:space="0"/>
              <w:right w:val="single" w:color="auto" w:sz="4" w:space="0"/>
            </w:tcBorders>
            <w:noWrap w:val="0"/>
            <w:vAlign w:val="center"/>
          </w:tcPr>
          <w:p>
            <w:pPr>
              <w:spacing w:line="360" w:lineRule="exact"/>
              <w:jc w:val="center"/>
              <w:rPr>
                <w:rFonts w:ascii="宋体" w:hAnsi="宋体"/>
                <w:bCs/>
                <w:szCs w:val="24"/>
              </w:rPr>
            </w:pPr>
            <w:r>
              <w:rPr>
                <w:rFonts w:ascii="宋体" w:hAnsi="宋体"/>
                <w:bCs/>
                <w:szCs w:val="24"/>
              </w:rPr>
              <w:t>19.1</w:t>
            </w:r>
          </w:p>
        </w:tc>
        <w:tc>
          <w:tcPr>
            <w:tcW w:w="1728" w:type="dxa"/>
            <w:tcBorders>
              <w:top w:val="single" w:color="auto" w:sz="4" w:space="0"/>
              <w:left w:val="single" w:color="auto" w:sz="4" w:space="0"/>
              <w:bottom w:val="single" w:color="auto" w:sz="4" w:space="0"/>
              <w:right w:val="single" w:color="auto" w:sz="4" w:space="0"/>
            </w:tcBorders>
            <w:noWrap w:val="0"/>
            <w:vAlign w:val="center"/>
          </w:tcPr>
          <w:p>
            <w:pPr>
              <w:spacing w:line="360" w:lineRule="exact"/>
              <w:rPr>
                <w:rFonts w:ascii="宋体" w:hAnsi="宋体"/>
                <w:bCs/>
                <w:szCs w:val="24"/>
              </w:rPr>
            </w:pPr>
            <w:r>
              <w:rPr>
                <w:rFonts w:hint="eastAsia" w:ascii="宋体" w:hAnsi="宋体"/>
                <w:bCs/>
                <w:szCs w:val="24"/>
                <w:lang w:eastAsia="zh-CN"/>
              </w:rPr>
              <w:t>响应</w:t>
            </w:r>
            <w:r>
              <w:rPr>
                <w:rFonts w:ascii="宋体" w:hAnsi="宋体"/>
                <w:bCs/>
                <w:szCs w:val="24"/>
              </w:rPr>
              <w:t>文件递交截止时间</w:t>
            </w:r>
            <w:r>
              <w:rPr>
                <w:rFonts w:hint="eastAsia" w:ascii="宋体" w:hAnsi="宋体"/>
                <w:bCs/>
                <w:szCs w:val="24"/>
              </w:rPr>
              <w:t>、开启时间及</w:t>
            </w:r>
            <w:r>
              <w:rPr>
                <w:rFonts w:ascii="宋体" w:hAnsi="宋体"/>
                <w:szCs w:val="24"/>
              </w:rPr>
              <w:t>地点</w:t>
            </w:r>
          </w:p>
        </w:tc>
        <w:tc>
          <w:tcPr>
            <w:tcW w:w="6831" w:type="dxa"/>
            <w:tcBorders>
              <w:top w:val="single" w:color="auto" w:sz="4" w:space="0"/>
              <w:left w:val="single" w:color="auto" w:sz="4" w:space="0"/>
              <w:bottom w:val="single" w:color="auto" w:sz="4" w:space="0"/>
              <w:right w:val="single" w:color="auto" w:sz="4" w:space="0"/>
            </w:tcBorders>
            <w:noWrap w:val="0"/>
            <w:vAlign w:val="center"/>
          </w:tcPr>
          <w:p>
            <w:pPr>
              <w:spacing w:line="360" w:lineRule="exact"/>
              <w:jc w:val="both"/>
              <w:rPr>
                <w:rFonts w:ascii="宋体" w:hAnsi="宋体"/>
              </w:rPr>
            </w:pPr>
            <w:r>
              <w:rPr>
                <w:rFonts w:hint="eastAsia" w:ascii="宋体" w:hAnsi="宋体"/>
                <w:szCs w:val="24"/>
              </w:rPr>
              <w:t>详见本项目</w:t>
            </w:r>
            <w:r>
              <w:rPr>
                <w:rFonts w:hint="eastAsia" w:ascii="宋体" w:hAnsi="宋体"/>
                <w:szCs w:val="24"/>
                <w:lang w:eastAsia="zh-CN"/>
              </w:rPr>
              <w:t>比价采购</w:t>
            </w:r>
            <w:r>
              <w:rPr>
                <w:rFonts w:hint="eastAsia" w:ascii="宋体" w:hAnsi="宋体"/>
                <w:szCs w:val="24"/>
                <w:lang w:val="en-US" w:eastAsia="zh-CN"/>
              </w:rPr>
              <w:t>公告</w:t>
            </w:r>
            <w:r>
              <w:rPr>
                <w:rFonts w:hint="eastAsia" w:ascii="宋体" w:hAnsi="宋体"/>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905" w:type="dxa"/>
            <w:tcBorders>
              <w:top w:val="single" w:color="auto" w:sz="4" w:space="0"/>
              <w:left w:val="single" w:color="auto" w:sz="4" w:space="0"/>
              <w:bottom w:val="single" w:color="auto" w:sz="4" w:space="0"/>
              <w:right w:val="single" w:color="auto" w:sz="4" w:space="0"/>
            </w:tcBorders>
            <w:noWrap w:val="0"/>
            <w:vAlign w:val="center"/>
          </w:tcPr>
          <w:p>
            <w:pPr>
              <w:spacing w:line="360" w:lineRule="exact"/>
              <w:jc w:val="center"/>
              <w:rPr>
                <w:rFonts w:ascii="宋体" w:hAnsi="宋体"/>
                <w:bCs/>
                <w:szCs w:val="24"/>
              </w:rPr>
            </w:pPr>
            <w:r>
              <w:rPr>
                <w:rFonts w:ascii="宋体" w:hAnsi="宋体"/>
                <w:bCs/>
                <w:szCs w:val="24"/>
              </w:rPr>
              <w:t>23.5</w:t>
            </w:r>
          </w:p>
        </w:tc>
        <w:tc>
          <w:tcPr>
            <w:tcW w:w="1728" w:type="dxa"/>
            <w:tcBorders>
              <w:top w:val="single" w:color="auto" w:sz="4" w:space="0"/>
              <w:left w:val="single" w:color="auto" w:sz="4" w:space="0"/>
              <w:bottom w:val="single" w:color="auto" w:sz="4" w:space="0"/>
              <w:right w:val="single" w:color="auto" w:sz="4" w:space="0"/>
            </w:tcBorders>
            <w:noWrap w:val="0"/>
            <w:vAlign w:val="center"/>
          </w:tcPr>
          <w:p>
            <w:pPr>
              <w:spacing w:line="360" w:lineRule="exact"/>
              <w:rPr>
                <w:rFonts w:hint="eastAsia" w:ascii="宋体" w:hAnsi="宋体" w:eastAsia="宋体"/>
                <w:bCs/>
                <w:szCs w:val="24"/>
                <w:lang w:eastAsia="zh-CN"/>
              </w:rPr>
            </w:pPr>
            <w:r>
              <w:rPr>
                <w:rFonts w:hint="eastAsia" w:ascii="宋体" w:hAnsi="宋体"/>
                <w:bCs/>
                <w:szCs w:val="24"/>
                <w:lang w:eastAsia="zh-CN"/>
              </w:rPr>
              <w:t>谈判</w:t>
            </w:r>
          </w:p>
        </w:tc>
        <w:tc>
          <w:tcPr>
            <w:tcW w:w="6831" w:type="dxa"/>
            <w:tcBorders>
              <w:top w:val="single" w:color="auto" w:sz="4" w:space="0"/>
              <w:left w:val="single" w:color="auto" w:sz="4" w:space="0"/>
              <w:bottom w:val="single" w:color="auto" w:sz="4" w:space="0"/>
              <w:right w:val="single" w:color="auto" w:sz="4" w:space="0"/>
            </w:tcBorders>
            <w:noWrap w:val="0"/>
            <w:vAlign w:val="center"/>
          </w:tcPr>
          <w:p>
            <w:pPr>
              <w:spacing w:line="360" w:lineRule="exact"/>
              <w:jc w:val="both"/>
              <w:rPr>
                <w:rFonts w:ascii="宋体" w:hAnsi="宋体"/>
                <w:szCs w:val="24"/>
              </w:rPr>
            </w:pPr>
            <w:r>
              <w:rPr>
                <w:rFonts w:hint="eastAsia" w:ascii="宋体" w:hAnsi="宋体"/>
                <w:szCs w:val="24"/>
              </w:rPr>
              <w:t>评审</w:t>
            </w:r>
            <w:r>
              <w:rPr>
                <w:rFonts w:ascii="宋体" w:hAnsi="宋体"/>
                <w:szCs w:val="24"/>
              </w:rPr>
              <w:t>小组根据项目情况</w:t>
            </w:r>
            <w:r>
              <w:rPr>
                <w:rFonts w:hint="eastAsia" w:ascii="宋体" w:hAnsi="宋体"/>
                <w:szCs w:val="24"/>
                <w:lang w:val="en-US" w:eastAsia="zh-CN"/>
              </w:rPr>
              <w:t>确定采用</w:t>
            </w:r>
            <w:r>
              <w:rPr>
                <w:rFonts w:hint="eastAsia" w:ascii="宋体" w:hAnsi="宋体" w:eastAsia="宋体" w:cs="Times New Roman"/>
                <w:szCs w:val="24"/>
                <w:lang w:val="en-US" w:eastAsia="zh-CN"/>
              </w:rPr>
              <w:t>多轮报价</w:t>
            </w:r>
            <w:r>
              <w:rPr>
                <w:rFonts w:ascii="宋体" w:hAnsi="宋体"/>
                <w:b/>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9464" w:type="dxa"/>
            <w:gridSpan w:val="3"/>
            <w:tcBorders>
              <w:top w:val="single" w:color="auto" w:sz="4" w:space="0"/>
              <w:left w:val="single" w:color="auto" w:sz="4" w:space="0"/>
              <w:bottom w:val="single" w:color="auto" w:sz="4" w:space="0"/>
              <w:right w:val="single" w:color="auto" w:sz="4" w:space="0"/>
            </w:tcBorders>
            <w:noWrap w:val="0"/>
            <w:vAlign w:val="center"/>
          </w:tcPr>
          <w:p>
            <w:pPr>
              <w:spacing w:line="360" w:lineRule="exact"/>
              <w:jc w:val="center"/>
              <w:rPr>
                <w:rFonts w:hint="eastAsia" w:ascii="宋体" w:hAnsi="宋体" w:eastAsia="宋体"/>
                <w:u w:val="single"/>
                <w:lang w:eastAsia="zh-CN"/>
              </w:rPr>
            </w:pPr>
            <w:r>
              <w:rPr>
                <w:rFonts w:hint="eastAsia" w:ascii="宋体" w:hAnsi="宋体"/>
                <w:bCs/>
                <w:szCs w:val="24"/>
              </w:rPr>
              <w:t>评审与</w:t>
            </w:r>
            <w:r>
              <w:rPr>
                <w:rFonts w:hint="eastAsia" w:ascii="宋体" w:hAnsi="宋体"/>
                <w:bCs/>
                <w:szCs w:val="24"/>
                <w:lang w:eastAsia="zh-CN"/>
              </w:rPr>
              <w:t>谈判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905" w:type="dxa"/>
            <w:tcBorders>
              <w:top w:val="single" w:color="auto" w:sz="4" w:space="0"/>
              <w:left w:val="single" w:color="auto" w:sz="4" w:space="0"/>
              <w:bottom w:val="single" w:color="auto" w:sz="4" w:space="0"/>
              <w:right w:val="single" w:color="auto" w:sz="4" w:space="0"/>
            </w:tcBorders>
            <w:noWrap w:val="0"/>
            <w:vAlign w:val="center"/>
          </w:tcPr>
          <w:p>
            <w:pPr>
              <w:spacing w:line="360" w:lineRule="exact"/>
              <w:jc w:val="center"/>
              <w:rPr>
                <w:rFonts w:ascii="宋体" w:hAnsi="宋体"/>
                <w:bCs/>
                <w:szCs w:val="24"/>
              </w:rPr>
            </w:pPr>
            <w:r>
              <w:rPr>
                <w:rFonts w:ascii="宋体" w:hAnsi="宋体"/>
                <w:bCs/>
                <w:szCs w:val="24"/>
              </w:rPr>
              <w:t>24.1</w:t>
            </w:r>
          </w:p>
        </w:tc>
        <w:tc>
          <w:tcPr>
            <w:tcW w:w="1728" w:type="dxa"/>
            <w:tcBorders>
              <w:top w:val="single" w:color="auto" w:sz="4" w:space="0"/>
              <w:left w:val="single" w:color="auto" w:sz="4" w:space="0"/>
              <w:bottom w:val="single" w:color="auto" w:sz="4" w:space="0"/>
              <w:right w:val="single" w:color="auto" w:sz="4" w:space="0"/>
            </w:tcBorders>
            <w:noWrap w:val="0"/>
            <w:vAlign w:val="center"/>
          </w:tcPr>
          <w:p>
            <w:pPr>
              <w:spacing w:line="360" w:lineRule="exact"/>
              <w:rPr>
                <w:rFonts w:ascii="宋体" w:hAnsi="宋体"/>
                <w:bCs/>
                <w:szCs w:val="24"/>
              </w:rPr>
            </w:pPr>
            <w:r>
              <w:rPr>
                <w:rFonts w:ascii="宋体" w:hAnsi="宋体"/>
                <w:bCs/>
                <w:szCs w:val="24"/>
              </w:rPr>
              <w:t>评审方法</w:t>
            </w:r>
          </w:p>
        </w:tc>
        <w:tc>
          <w:tcPr>
            <w:tcW w:w="6831" w:type="dxa"/>
            <w:tcBorders>
              <w:top w:val="single" w:color="auto" w:sz="4" w:space="0"/>
              <w:left w:val="single" w:color="auto" w:sz="4" w:space="0"/>
              <w:bottom w:val="single" w:color="auto" w:sz="4" w:space="0"/>
              <w:right w:val="single" w:color="auto" w:sz="4" w:space="0"/>
            </w:tcBorders>
            <w:noWrap w:val="0"/>
            <w:vAlign w:val="center"/>
          </w:tcPr>
          <w:p>
            <w:pPr>
              <w:tabs>
                <w:tab w:val="left" w:pos="1125"/>
              </w:tabs>
              <w:spacing w:line="360" w:lineRule="exact"/>
              <w:rPr>
                <w:rFonts w:ascii="宋体" w:hAnsi="宋体"/>
                <w:szCs w:val="24"/>
              </w:rPr>
            </w:pPr>
            <w:r>
              <w:rPr>
                <w:rFonts w:hint="eastAsia" w:ascii="宋体" w:hAnsi="宋体" w:cs="宋体"/>
                <w:highlight w:val="none"/>
                <w:lang w:val="en-US" w:eastAsia="zh-CN"/>
              </w:rPr>
              <w:t>采用多轮报价</w:t>
            </w:r>
            <w:r>
              <w:rPr>
                <w:rFonts w:hint="eastAsia" w:ascii="宋体" w:hAnsi="宋体" w:cs="宋体"/>
                <w:highlight w:val="none"/>
              </w:rPr>
              <w:t>，</w:t>
            </w:r>
            <w:r>
              <w:rPr>
                <w:rFonts w:hint="eastAsia" w:ascii="宋体" w:hAnsi="宋体" w:cs="宋体"/>
                <w:szCs w:val="24"/>
                <w:highlight w:val="none"/>
              </w:rPr>
              <w:t>评审小组将</w:t>
            </w:r>
            <w:bookmarkStart w:id="13" w:name="OLE_LINK5"/>
            <w:r>
              <w:rPr>
                <w:rFonts w:hint="eastAsia" w:ascii="宋体" w:hAnsi="宋体" w:cs="宋体"/>
                <w:szCs w:val="24"/>
                <w:highlight w:val="none"/>
              </w:rPr>
              <w:t>对满足</w:t>
            </w:r>
            <w:r>
              <w:rPr>
                <w:rFonts w:hint="eastAsia" w:ascii="宋体" w:hAnsi="宋体" w:cs="宋体"/>
                <w:szCs w:val="24"/>
                <w:highlight w:val="none"/>
                <w:lang w:val="en-US" w:eastAsia="zh-CN"/>
              </w:rPr>
              <w:t>采购</w:t>
            </w:r>
            <w:r>
              <w:rPr>
                <w:rFonts w:hint="eastAsia" w:ascii="宋体" w:hAnsi="宋体" w:cs="宋体"/>
                <w:szCs w:val="24"/>
                <w:highlight w:val="none"/>
              </w:rPr>
              <w:t>文件</w:t>
            </w:r>
            <w:r>
              <w:rPr>
                <w:rFonts w:ascii="宋体" w:hAnsi="宋体" w:cs="宋体"/>
                <w:szCs w:val="24"/>
                <w:highlight w:val="none"/>
              </w:rPr>
              <w:t>全部实质性要求</w:t>
            </w:r>
            <w:r>
              <w:rPr>
                <w:rFonts w:hint="eastAsia" w:ascii="宋体" w:hAnsi="宋体" w:cs="宋体"/>
                <w:szCs w:val="24"/>
                <w:highlight w:val="none"/>
              </w:rPr>
              <w:t>的</w:t>
            </w:r>
            <w:bookmarkEnd w:id="13"/>
            <w:r>
              <w:rPr>
                <w:rFonts w:hint="eastAsia" w:ascii="宋体" w:hAnsi="宋体" w:cs="宋体"/>
                <w:szCs w:val="24"/>
                <w:highlight w:val="none"/>
                <w:lang w:val="en-US" w:eastAsia="zh-CN"/>
              </w:rPr>
              <w:t>响应</w:t>
            </w:r>
            <w:r>
              <w:rPr>
                <w:rFonts w:hint="eastAsia" w:ascii="宋体" w:hAnsi="宋体" w:cs="宋体"/>
                <w:szCs w:val="24"/>
                <w:highlight w:val="none"/>
              </w:rPr>
              <w:t>方最后报价进行高低排序，按照</w:t>
            </w:r>
            <w:r>
              <w:rPr>
                <w:rFonts w:hint="eastAsia" w:ascii="宋体" w:hAnsi="宋体" w:cs="宋体"/>
                <w:szCs w:val="24"/>
                <w:highlight w:val="none"/>
                <w:lang w:val="en-US" w:eastAsia="zh-CN"/>
              </w:rPr>
              <w:t>报价由低到高</w:t>
            </w:r>
            <w:r>
              <w:rPr>
                <w:rFonts w:hint="eastAsia" w:ascii="宋体" w:hAnsi="宋体" w:cs="宋体"/>
                <w:szCs w:val="24"/>
                <w:highlight w:val="none"/>
              </w:rPr>
              <w:t>的原则确定中选候选人。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9464" w:type="dxa"/>
            <w:gridSpan w:val="3"/>
            <w:tcBorders>
              <w:top w:val="single" w:color="auto" w:sz="4" w:space="0"/>
              <w:left w:val="single" w:color="auto" w:sz="4" w:space="0"/>
              <w:bottom w:val="single" w:color="auto" w:sz="4" w:space="0"/>
              <w:right w:val="single" w:color="auto" w:sz="4" w:space="0"/>
            </w:tcBorders>
            <w:noWrap w:val="0"/>
            <w:vAlign w:val="center"/>
          </w:tcPr>
          <w:p>
            <w:pPr>
              <w:spacing w:line="360" w:lineRule="exact"/>
              <w:jc w:val="center"/>
              <w:rPr>
                <w:rFonts w:ascii="宋体" w:hAnsi="宋体"/>
                <w:szCs w:val="24"/>
              </w:rPr>
            </w:pPr>
            <w:r>
              <w:rPr>
                <w:rFonts w:ascii="宋体" w:hAnsi="宋体"/>
                <w:szCs w:val="24"/>
              </w:rPr>
              <w:t>授予合同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905" w:type="dxa"/>
            <w:tcBorders>
              <w:top w:val="single" w:color="auto" w:sz="4" w:space="0"/>
              <w:left w:val="single" w:color="auto" w:sz="4" w:space="0"/>
              <w:bottom w:val="single" w:color="auto" w:sz="4" w:space="0"/>
              <w:right w:val="single" w:color="auto" w:sz="4" w:space="0"/>
            </w:tcBorders>
            <w:noWrap w:val="0"/>
            <w:vAlign w:val="center"/>
          </w:tcPr>
          <w:p>
            <w:pPr>
              <w:spacing w:line="360" w:lineRule="exact"/>
              <w:jc w:val="center"/>
              <w:rPr>
                <w:rFonts w:ascii="宋体" w:hAnsi="宋体"/>
                <w:bCs/>
                <w:szCs w:val="24"/>
              </w:rPr>
            </w:pPr>
            <w:bookmarkStart w:id="14" w:name="_Toc86202581"/>
            <w:r>
              <w:rPr>
                <w:rFonts w:ascii="宋体" w:hAnsi="宋体"/>
                <w:bCs/>
                <w:szCs w:val="24"/>
              </w:rPr>
              <w:t>/</w:t>
            </w:r>
          </w:p>
        </w:tc>
        <w:tc>
          <w:tcPr>
            <w:tcW w:w="1728" w:type="dxa"/>
            <w:tcBorders>
              <w:top w:val="single" w:color="auto" w:sz="4" w:space="0"/>
              <w:left w:val="single" w:color="auto" w:sz="4" w:space="0"/>
              <w:bottom w:val="single" w:color="auto" w:sz="4" w:space="0"/>
              <w:right w:val="single" w:color="auto" w:sz="4" w:space="0"/>
            </w:tcBorders>
            <w:noWrap w:val="0"/>
            <w:vAlign w:val="center"/>
          </w:tcPr>
          <w:p>
            <w:pPr>
              <w:spacing w:line="360" w:lineRule="exact"/>
              <w:rPr>
                <w:rFonts w:ascii="宋体" w:hAnsi="宋体"/>
                <w:szCs w:val="24"/>
              </w:rPr>
            </w:pPr>
            <w:r>
              <w:rPr>
                <w:rFonts w:hint="eastAsia" w:ascii="宋体" w:hAnsi="宋体"/>
              </w:rPr>
              <w:t>最高限价</w:t>
            </w:r>
          </w:p>
        </w:tc>
        <w:tc>
          <w:tcPr>
            <w:tcW w:w="6831" w:type="dxa"/>
            <w:tcBorders>
              <w:top w:val="single" w:color="auto" w:sz="4" w:space="0"/>
              <w:left w:val="single" w:color="auto" w:sz="4" w:space="0"/>
              <w:bottom w:val="single" w:color="auto" w:sz="4" w:space="0"/>
              <w:right w:val="single" w:color="auto" w:sz="4" w:space="0"/>
            </w:tcBorders>
            <w:noWrap w:val="0"/>
            <w:vAlign w:val="center"/>
          </w:tcPr>
          <w:p>
            <w:pPr>
              <w:spacing w:line="400" w:lineRule="exact"/>
              <w:rPr>
                <w:rFonts w:hint="eastAsia" w:ascii="宋体" w:hAnsi="宋体" w:eastAsia="宋体"/>
                <w:b/>
                <w:color w:val="000000"/>
                <w:lang w:val="en-US" w:eastAsia="zh-CN"/>
              </w:rPr>
            </w:pPr>
            <w:r>
              <w:rPr>
                <w:rFonts w:hint="eastAsia" w:ascii="宋体" w:hAnsi="宋体"/>
                <w:b/>
                <w:color w:val="000000"/>
              </w:rPr>
              <w:t>本项目设置最高限价：</w:t>
            </w:r>
            <w:r>
              <w:rPr>
                <w:rFonts w:hint="eastAsia" w:ascii="宋体" w:hAnsi="宋体"/>
                <w:b/>
                <w:color w:val="000000"/>
                <w:lang w:val="en-US" w:eastAsia="zh-CN"/>
              </w:rPr>
              <w:t>55</w:t>
            </w:r>
            <w:r>
              <w:rPr>
                <w:rFonts w:ascii="宋体" w:hAnsi="宋体"/>
                <w:b/>
                <w:color w:val="000000"/>
              </w:rPr>
              <w:t>元</w:t>
            </w:r>
            <w:r>
              <w:rPr>
                <w:rFonts w:hint="eastAsia" w:ascii="宋体" w:hAnsi="宋体"/>
                <w:b/>
                <w:color w:val="000000"/>
                <w:lang w:val="en-US" w:eastAsia="zh-CN"/>
              </w:rPr>
              <w:t>/人/月</w:t>
            </w:r>
            <w:r>
              <w:rPr>
                <w:rFonts w:ascii="宋体" w:hAnsi="宋体"/>
                <w:b/>
                <w:color w:val="000000"/>
              </w:rPr>
              <w:t>。</w:t>
            </w:r>
          </w:p>
          <w:p>
            <w:pPr>
              <w:spacing w:line="360" w:lineRule="exact"/>
              <w:rPr>
                <w:rFonts w:hint="eastAsia" w:ascii="宋体" w:hAnsi="宋体"/>
                <w:b/>
              </w:rPr>
            </w:pPr>
            <w:r>
              <w:rPr>
                <w:rFonts w:hint="eastAsia" w:ascii="宋体" w:hAnsi="宋体"/>
                <w:b/>
              </w:rPr>
              <w:t>如</w:t>
            </w:r>
            <w:r>
              <w:rPr>
                <w:rFonts w:hint="eastAsia" w:ascii="宋体" w:hAnsi="宋体"/>
                <w:b/>
                <w:lang w:eastAsia="zh-CN"/>
              </w:rPr>
              <w:t>响应</w:t>
            </w:r>
            <w:r>
              <w:rPr>
                <w:rFonts w:hint="eastAsia" w:ascii="宋体" w:hAnsi="宋体"/>
                <w:b/>
              </w:rPr>
              <w:t>方经评审的</w:t>
            </w:r>
            <w:r>
              <w:rPr>
                <w:rFonts w:hint="eastAsia" w:ascii="宋体" w:hAnsi="宋体"/>
                <w:b/>
                <w:lang w:eastAsia="zh-CN"/>
              </w:rPr>
              <w:t>响应</w:t>
            </w:r>
            <w:r>
              <w:rPr>
                <w:rFonts w:hint="eastAsia" w:ascii="宋体" w:hAnsi="宋体"/>
                <w:b/>
              </w:rPr>
              <w:t>报价（含税）超出最高限价，将作无效报价处理。</w:t>
            </w:r>
          </w:p>
          <w:p>
            <w:pPr>
              <w:spacing w:line="360" w:lineRule="exact"/>
              <w:rPr>
                <w:rFonts w:ascii="宋体" w:hAnsi="宋体" w:eastAsia="宋体"/>
                <w:b/>
                <w:lang w:val="en-US" w:eastAsia="zh-CN"/>
              </w:rPr>
            </w:pPr>
          </w:p>
        </w:tc>
      </w:tr>
    </w:tbl>
    <w:p>
      <w:pPr>
        <w:spacing w:after="120"/>
        <w:jc w:val="center"/>
        <w:rPr>
          <w:rFonts w:ascii="宋体" w:hAnsi="宋体"/>
          <w:b/>
          <w:szCs w:val="24"/>
        </w:rPr>
      </w:pPr>
      <w:r>
        <w:rPr>
          <w:rFonts w:ascii="宋体" w:hAnsi="宋体"/>
          <w:szCs w:val="24"/>
        </w:rPr>
        <w:br w:type="page" w:clear="all"/>
      </w:r>
      <w:bookmarkStart w:id="15" w:name="_Toc184043013"/>
      <w:bookmarkStart w:id="16" w:name="_Toc177189236"/>
      <w:bookmarkStart w:id="17" w:name="_Toc177995474"/>
      <w:bookmarkStart w:id="18" w:name="_Toc265738861"/>
      <w:bookmarkStart w:id="19" w:name="_Toc239740352"/>
      <w:bookmarkStart w:id="20" w:name="_Toc235518467"/>
      <w:bookmarkStart w:id="21" w:name="_Toc230013633"/>
      <w:bookmarkStart w:id="22" w:name="_Toc70687140"/>
      <w:bookmarkStart w:id="23" w:name="_Toc176882543"/>
      <w:bookmarkStart w:id="24" w:name="_Toc232395213"/>
      <w:bookmarkStart w:id="25" w:name="_Toc232176273"/>
      <w:bookmarkStart w:id="26" w:name="_Toc230099798"/>
      <w:bookmarkStart w:id="27" w:name="_Toc53722841"/>
      <w:bookmarkStart w:id="28" w:name="_Toc177817335"/>
      <w:bookmarkStart w:id="29" w:name="_Toc230583542"/>
      <w:bookmarkStart w:id="30" w:name="_Toc86202582"/>
      <w:bookmarkStart w:id="31" w:name="_Toc241827236"/>
      <w:r>
        <w:rPr>
          <w:rFonts w:ascii="宋体" w:hAnsi="宋体"/>
          <w:b/>
          <w:szCs w:val="24"/>
        </w:rPr>
        <w:t>一、总则</w:t>
      </w:r>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bookmarkEnd w:id="29"/>
    <w:p>
      <w:pPr>
        <w:spacing w:line="360" w:lineRule="auto"/>
        <w:rPr>
          <w:rFonts w:ascii="宋体" w:hAnsi="宋体"/>
          <w:b/>
          <w:szCs w:val="24"/>
        </w:rPr>
      </w:pPr>
      <w:bookmarkStart w:id="32" w:name="_Hlt14560612"/>
      <w:bookmarkStart w:id="33" w:name="_Toc184043014"/>
      <w:r>
        <w:rPr>
          <w:rFonts w:ascii="宋体" w:hAnsi="宋体"/>
          <w:b/>
          <w:szCs w:val="24"/>
        </w:rPr>
        <w:t>1. 项目说明</w:t>
      </w:r>
      <w:bookmarkEnd w:id="30"/>
    </w:p>
    <w:p>
      <w:pPr>
        <w:pStyle w:val="281"/>
        <w:widowControl w:val="0"/>
        <w:numPr>
          <w:ilvl w:val="1"/>
          <w:numId w:val="6"/>
        </w:numPr>
        <w:tabs>
          <w:tab w:val="left" w:pos="588"/>
        </w:tabs>
        <w:spacing w:before="0" w:beforeAutospacing="0" w:after="0" w:afterAutospacing="0"/>
        <w:rPr>
          <w:rFonts w:ascii="宋体" w:hAnsi="宋体"/>
        </w:rPr>
      </w:pPr>
      <w:r>
        <w:rPr>
          <w:rFonts w:ascii="宋体" w:hAnsi="宋体"/>
        </w:rPr>
        <w:t>项目说明见“</w:t>
      </w:r>
      <w:r>
        <w:rPr>
          <w:rFonts w:hint="eastAsia" w:ascii="宋体" w:hAnsi="宋体"/>
          <w:lang w:eastAsia="zh-CN"/>
        </w:rPr>
        <w:t>响应</w:t>
      </w:r>
      <w:r>
        <w:rPr>
          <w:rFonts w:hint="eastAsia" w:ascii="宋体" w:hAnsi="宋体"/>
        </w:rPr>
        <w:t>方</w:t>
      </w:r>
      <w:r>
        <w:rPr>
          <w:rFonts w:ascii="宋体" w:hAnsi="宋体"/>
        </w:rPr>
        <w:t>须知前附表”。</w:t>
      </w:r>
    </w:p>
    <w:p>
      <w:pPr>
        <w:spacing w:line="360" w:lineRule="auto"/>
        <w:rPr>
          <w:rFonts w:ascii="宋体" w:hAnsi="宋体"/>
          <w:b/>
          <w:szCs w:val="24"/>
        </w:rPr>
      </w:pPr>
      <w:bookmarkStart w:id="34" w:name="_Toc184043015"/>
      <w:bookmarkStart w:id="35" w:name="_Toc70687142"/>
      <w:r>
        <w:rPr>
          <w:rFonts w:ascii="宋体" w:hAnsi="宋体"/>
          <w:b/>
          <w:szCs w:val="24"/>
        </w:rPr>
        <w:t>2. 定义</w:t>
      </w:r>
      <w:bookmarkEnd w:id="31"/>
      <w:bookmarkEnd w:id="32"/>
    </w:p>
    <w:p>
      <w:pPr>
        <w:tabs>
          <w:tab w:val="left" w:pos="588"/>
        </w:tabs>
        <w:spacing w:line="360" w:lineRule="auto"/>
        <w:ind w:left="480" w:hanging="480"/>
        <w:jc w:val="both"/>
        <w:rPr>
          <w:rFonts w:ascii="宋体" w:hAnsi="宋体"/>
          <w:szCs w:val="24"/>
        </w:rPr>
      </w:pPr>
      <w:r>
        <w:rPr>
          <w:rFonts w:ascii="宋体" w:hAnsi="宋体"/>
          <w:szCs w:val="24"/>
        </w:rPr>
        <w:t>2.1“采购人”系指</w:t>
      </w:r>
      <w:r>
        <w:rPr>
          <w:rFonts w:hint="eastAsia" w:ascii="宋体" w:hAnsi="宋体"/>
          <w:szCs w:val="24"/>
          <w:highlight w:val="none"/>
          <w:u w:val="single"/>
          <w:lang w:val="en-US" w:eastAsia="zh-CN"/>
        </w:rPr>
        <w:t>人保财险阿克苏分</w:t>
      </w:r>
      <w:r>
        <w:rPr>
          <w:rFonts w:hint="eastAsia" w:ascii="宋体" w:hAnsi="宋体"/>
          <w:szCs w:val="24"/>
          <w:u w:val="single"/>
          <w:lang w:eastAsia="zh-CN"/>
        </w:rPr>
        <w:t>公司</w:t>
      </w:r>
      <w:r>
        <w:rPr>
          <w:rFonts w:ascii="宋体" w:hAnsi="宋体"/>
          <w:szCs w:val="24"/>
        </w:rPr>
        <w:t>。</w:t>
      </w:r>
    </w:p>
    <w:p>
      <w:pPr>
        <w:tabs>
          <w:tab w:val="left" w:pos="588"/>
        </w:tabs>
        <w:spacing w:line="360" w:lineRule="auto"/>
        <w:ind w:left="480" w:hanging="480"/>
        <w:jc w:val="both"/>
        <w:rPr>
          <w:rFonts w:ascii="宋体" w:hAnsi="宋体"/>
          <w:szCs w:val="24"/>
        </w:rPr>
      </w:pPr>
      <w:r>
        <w:rPr>
          <w:rFonts w:ascii="宋体" w:hAnsi="宋体"/>
          <w:szCs w:val="24"/>
        </w:rPr>
        <w:t>2.2“</w:t>
      </w:r>
      <w:r>
        <w:rPr>
          <w:rFonts w:hint="eastAsia" w:ascii="宋体" w:hAnsi="宋体"/>
          <w:szCs w:val="24"/>
          <w:lang w:eastAsia="zh-CN"/>
        </w:rPr>
        <w:t>响应</w:t>
      </w:r>
      <w:r>
        <w:rPr>
          <w:rFonts w:ascii="宋体" w:hAnsi="宋体"/>
          <w:szCs w:val="24"/>
        </w:rPr>
        <w:t>方”系指</w:t>
      </w:r>
      <w:r>
        <w:rPr>
          <w:rFonts w:hint="eastAsia" w:ascii="宋体" w:hAnsi="宋体"/>
          <w:szCs w:val="24"/>
          <w:lang w:eastAsia="zh-CN"/>
        </w:rPr>
        <w:t>响应</w:t>
      </w:r>
      <w:r>
        <w:rPr>
          <w:rFonts w:ascii="宋体" w:hAnsi="宋体"/>
          <w:szCs w:val="24"/>
        </w:rPr>
        <w:t>采购人要求，向采购人提交</w:t>
      </w:r>
      <w:r>
        <w:rPr>
          <w:rFonts w:hint="eastAsia" w:ascii="宋体" w:hAnsi="宋体"/>
          <w:szCs w:val="24"/>
          <w:lang w:eastAsia="zh-CN"/>
        </w:rPr>
        <w:t>响应</w:t>
      </w:r>
      <w:r>
        <w:rPr>
          <w:rFonts w:ascii="宋体" w:hAnsi="宋体"/>
          <w:szCs w:val="24"/>
        </w:rPr>
        <w:t>文件的单位。</w:t>
      </w:r>
    </w:p>
    <w:p>
      <w:pPr>
        <w:tabs>
          <w:tab w:val="left" w:pos="588"/>
        </w:tabs>
        <w:spacing w:line="360" w:lineRule="auto"/>
        <w:jc w:val="both"/>
        <w:rPr>
          <w:rFonts w:ascii="宋体" w:hAnsi="宋体"/>
          <w:szCs w:val="24"/>
        </w:rPr>
      </w:pPr>
      <w:r>
        <w:rPr>
          <w:rFonts w:ascii="宋体" w:hAnsi="宋体"/>
          <w:szCs w:val="24"/>
        </w:rPr>
        <w:t>2.3“货物或服务”系指成交</w:t>
      </w:r>
      <w:r>
        <w:rPr>
          <w:rFonts w:hint="eastAsia" w:ascii="宋体" w:hAnsi="宋体"/>
          <w:szCs w:val="24"/>
          <w:lang w:eastAsia="zh-CN"/>
        </w:rPr>
        <w:t>响应</w:t>
      </w:r>
      <w:r>
        <w:rPr>
          <w:rFonts w:ascii="宋体" w:hAnsi="宋体"/>
          <w:szCs w:val="24"/>
        </w:rPr>
        <w:t>方按</w:t>
      </w:r>
      <w:r>
        <w:rPr>
          <w:rFonts w:hint="eastAsia" w:ascii="宋体" w:hAnsi="宋体"/>
          <w:szCs w:val="24"/>
          <w:lang w:eastAsia="zh-CN"/>
        </w:rPr>
        <w:t>比价采购文件</w:t>
      </w:r>
      <w:r>
        <w:rPr>
          <w:rFonts w:ascii="宋体" w:hAnsi="宋体"/>
          <w:szCs w:val="24"/>
        </w:rPr>
        <w:t>规定向采购人提供的</w:t>
      </w:r>
      <w:r>
        <w:rPr>
          <w:rFonts w:hint="eastAsia" w:ascii="宋体" w:hAnsi="宋体"/>
          <w:szCs w:val="24"/>
        </w:rPr>
        <w:t>货物</w:t>
      </w:r>
      <w:r>
        <w:rPr>
          <w:rFonts w:ascii="宋体" w:hAnsi="宋体"/>
          <w:szCs w:val="24"/>
        </w:rPr>
        <w:t>及其相关服务。</w:t>
      </w:r>
    </w:p>
    <w:p>
      <w:pPr>
        <w:spacing w:line="360" w:lineRule="auto"/>
        <w:rPr>
          <w:rFonts w:ascii="宋体" w:hAnsi="宋体"/>
          <w:b/>
          <w:szCs w:val="24"/>
        </w:rPr>
      </w:pPr>
      <w:bookmarkStart w:id="36" w:name="_Toc184043016"/>
      <w:bookmarkStart w:id="37" w:name="_Toc385992329"/>
      <w:bookmarkStart w:id="38" w:name="_Toc389620168"/>
      <w:bookmarkStart w:id="39" w:name="_Toc70687143"/>
      <w:r>
        <w:rPr>
          <w:rFonts w:ascii="宋体" w:hAnsi="宋体"/>
          <w:b/>
          <w:szCs w:val="24"/>
        </w:rPr>
        <w:t>3. 合格的</w:t>
      </w:r>
      <w:bookmarkEnd w:id="33"/>
      <w:bookmarkEnd w:id="34"/>
      <w:bookmarkEnd w:id="35"/>
      <w:bookmarkEnd w:id="36"/>
      <w:r>
        <w:rPr>
          <w:rFonts w:hint="eastAsia" w:ascii="宋体" w:hAnsi="宋体"/>
          <w:b/>
          <w:szCs w:val="24"/>
          <w:lang w:eastAsia="zh-CN"/>
        </w:rPr>
        <w:t>响应</w:t>
      </w:r>
      <w:r>
        <w:rPr>
          <w:rFonts w:ascii="宋体" w:hAnsi="宋体"/>
          <w:b/>
          <w:szCs w:val="24"/>
        </w:rPr>
        <w:t>方</w:t>
      </w:r>
    </w:p>
    <w:p>
      <w:pPr>
        <w:numPr>
          <w:ilvl w:val="1"/>
          <w:numId w:val="7"/>
        </w:numPr>
        <w:tabs>
          <w:tab w:val="left" w:pos="360"/>
          <w:tab w:val="left" w:pos="588"/>
        </w:tabs>
        <w:spacing w:line="360" w:lineRule="auto"/>
        <w:ind w:left="480" w:hanging="480"/>
        <w:jc w:val="both"/>
        <w:rPr>
          <w:rFonts w:ascii="宋体" w:hAnsi="宋体"/>
          <w:szCs w:val="24"/>
        </w:rPr>
      </w:pPr>
      <w:r>
        <w:rPr>
          <w:rFonts w:hint="eastAsia" w:ascii="宋体" w:hAnsi="宋体"/>
          <w:szCs w:val="24"/>
          <w:lang w:eastAsia="zh-CN"/>
        </w:rPr>
        <w:t>响应</w:t>
      </w:r>
      <w:r>
        <w:rPr>
          <w:rFonts w:hint="eastAsia" w:ascii="宋体" w:hAnsi="宋体"/>
          <w:szCs w:val="24"/>
        </w:rPr>
        <w:t>方资格条件详见本项目</w:t>
      </w:r>
      <w:r>
        <w:rPr>
          <w:rFonts w:hint="eastAsia" w:ascii="宋体" w:hAnsi="宋体"/>
          <w:szCs w:val="24"/>
          <w:lang w:eastAsia="zh-CN"/>
        </w:rPr>
        <w:t>比价采购公告</w:t>
      </w:r>
      <w:r>
        <w:rPr>
          <w:rFonts w:hint="eastAsia" w:ascii="宋体" w:hAnsi="宋体"/>
          <w:szCs w:val="24"/>
        </w:rPr>
        <w:t>。</w:t>
      </w:r>
    </w:p>
    <w:p>
      <w:pPr>
        <w:tabs>
          <w:tab w:val="left" w:pos="900"/>
        </w:tabs>
        <w:spacing w:line="360" w:lineRule="auto"/>
        <w:rPr>
          <w:rFonts w:ascii="宋体" w:hAnsi="宋体"/>
          <w:szCs w:val="24"/>
        </w:rPr>
      </w:pPr>
      <w:r>
        <w:rPr>
          <w:rFonts w:ascii="宋体" w:hAnsi="宋体"/>
          <w:szCs w:val="24"/>
        </w:rPr>
        <w:t>3.</w:t>
      </w:r>
      <w:r>
        <w:rPr>
          <w:rFonts w:hint="eastAsia" w:ascii="宋体" w:hAnsi="宋体"/>
          <w:szCs w:val="24"/>
          <w:lang w:val="en-US" w:eastAsia="zh-CN"/>
        </w:rPr>
        <w:t>2</w:t>
      </w:r>
      <w:r>
        <w:rPr>
          <w:rFonts w:ascii="宋体" w:hAnsi="宋体"/>
          <w:szCs w:val="24"/>
        </w:rPr>
        <w:t>与采购人存在利害关系可能影响</w:t>
      </w:r>
      <w:r>
        <w:rPr>
          <w:rFonts w:hint="eastAsia" w:ascii="宋体" w:hAnsi="宋体"/>
          <w:szCs w:val="24"/>
        </w:rPr>
        <w:t>本项目</w:t>
      </w:r>
      <w:r>
        <w:rPr>
          <w:rFonts w:ascii="宋体" w:hAnsi="宋体"/>
          <w:szCs w:val="24"/>
        </w:rPr>
        <w:t>公正性的</w:t>
      </w:r>
      <w:r>
        <w:rPr>
          <w:rFonts w:hint="eastAsia" w:ascii="宋体" w:hAnsi="宋体"/>
          <w:szCs w:val="24"/>
          <w:lang w:eastAsia="zh-CN"/>
        </w:rPr>
        <w:t>响应</w:t>
      </w:r>
      <w:r>
        <w:rPr>
          <w:rFonts w:ascii="宋体" w:hAnsi="宋体"/>
          <w:szCs w:val="24"/>
        </w:rPr>
        <w:t>方，不得参加该项目的</w:t>
      </w:r>
      <w:r>
        <w:rPr>
          <w:rFonts w:hint="eastAsia" w:ascii="宋体" w:hAnsi="宋体"/>
          <w:szCs w:val="24"/>
          <w:lang w:val="en-US" w:eastAsia="zh-CN"/>
        </w:rPr>
        <w:t>响应</w:t>
      </w:r>
      <w:r>
        <w:rPr>
          <w:rFonts w:hint="eastAsia" w:ascii="宋体" w:hAnsi="宋体"/>
          <w:szCs w:val="24"/>
        </w:rPr>
        <w:t>。</w:t>
      </w:r>
    </w:p>
    <w:p>
      <w:pPr>
        <w:spacing w:line="360" w:lineRule="auto"/>
        <w:rPr>
          <w:rFonts w:ascii="宋体" w:hAnsi="宋体"/>
          <w:szCs w:val="24"/>
        </w:rPr>
      </w:pPr>
      <w:r>
        <w:rPr>
          <w:rFonts w:ascii="宋体" w:hAnsi="宋体"/>
          <w:szCs w:val="24"/>
        </w:rPr>
        <w:t>3.</w:t>
      </w:r>
      <w:r>
        <w:rPr>
          <w:rFonts w:hint="eastAsia" w:ascii="宋体" w:hAnsi="宋体"/>
          <w:szCs w:val="24"/>
          <w:lang w:val="en-US" w:eastAsia="zh-CN"/>
        </w:rPr>
        <w:t>3</w:t>
      </w:r>
      <w:r>
        <w:rPr>
          <w:rFonts w:hint="eastAsia" w:ascii="宋体" w:hAnsi="宋体"/>
          <w:szCs w:val="24"/>
          <w:lang w:eastAsia="zh-CN"/>
        </w:rPr>
        <w:t>响应</w:t>
      </w:r>
      <w:r>
        <w:rPr>
          <w:rFonts w:ascii="宋体" w:hAnsi="宋体"/>
          <w:szCs w:val="24"/>
        </w:rPr>
        <w:t>方应遵守有关的中国法律</w:t>
      </w:r>
      <w:r>
        <w:rPr>
          <w:rFonts w:hint="eastAsia" w:ascii="宋体" w:hAnsi="宋体"/>
          <w:szCs w:val="24"/>
          <w:lang w:eastAsia="zh-CN"/>
        </w:rPr>
        <w:t>、</w:t>
      </w:r>
      <w:r>
        <w:rPr>
          <w:rFonts w:ascii="宋体" w:hAnsi="宋体"/>
          <w:szCs w:val="24"/>
        </w:rPr>
        <w:t>法规</w:t>
      </w:r>
      <w:r>
        <w:rPr>
          <w:rFonts w:hint="eastAsia" w:ascii="宋体" w:hAnsi="宋体"/>
          <w:szCs w:val="24"/>
          <w:lang w:val="en-US" w:eastAsia="zh-CN"/>
        </w:rPr>
        <w:t>和采购人有关采购制度及规范</w:t>
      </w:r>
      <w:r>
        <w:rPr>
          <w:rFonts w:ascii="宋体" w:hAnsi="宋体"/>
          <w:szCs w:val="24"/>
        </w:rPr>
        <w:t>。</w:t>
      </w:r>
    </w:p>
    <w:p>
      <w:pPr>
        <w:spacing w:line="360" w:lineRule="auto"/>
        <w:rPr>
          <w:rFonts w:ascii="宋体" w:hAnsi="宋体"/>
          <w:b/>
          <w:szCs w:val="24"/>
        </w:rPr>
      </w:pPr>
      <w:bookmarkStart w:id="40" w:name="_Toc385992330"/>
      <w:bookmarkStart w:id="41" w:name="_Toc389620169"/>
      <w:bookmarkStart w:id="42" w:name="_Toc70687144"/>
      <w:bookmarkStart w:id="43" w:name="_Toc184043017"/>
      <w:r>
        <w:rPr>
          <w:rFonts w:ascii="宋体" w:hAnsi="宋体"/>
          <w:b/>
          <w:szCs w:val="24"/>
        </w:rPr>
        <w:t xml:space="preserve">4. </w:t>
      </w:r>
      <w:r>
        <w:rPr>
          <w:rFonts w:hint="eastAsia" w:ascii="宋体" w:hAnsi="宋体"/>
          <w:b/>
          <w:szCs w:val="24"/>
          <w:lang w:eastAsia="zh-CN"/>
        </w:rPr>
        <w:t>响应</w:t>
      </w:r>
      <w:r>
        <w:rPr>
          <w:rFonts w:ascii="宋体" w:hAnsi="宋体"/>
          <w:b/>
          <w:szCs w:val="24"/>
        </w:rPr>
        <w:t>费用</w:t>
      </w:r>
      <w:bookmarkEnd w:id="37"/>
      <w:bookmarkEnd w:id="38"/>
      <w:bookmarkEnd w:id="39"/>
      <w:bookmarkEnd w:id="40"/>
    </w:p>
    <w:p>
      <w:pPr>
        <w:tabs>
          <w:tab w:val="left" w:pos="588"/>
        </w:tabs>
        <w:spacing w:line="360" w:lineRule="auto"/>
        <w:jc w:val="both"/>
        <w:rPr>
          <w:rFonts w:ascii="宋体" w:hAnsi="宋体"/>
          <w:szCs w:val="24"/>
        </w:rPr>
      </w:pPr>
      <w:r>
        <w:rPr>
          <w:rFonts w:ascii="宋体" w:hAnsi="宋体"/>
          <w:szCs w:val="24"/>
        </w:rPr>
        <w:t>4.1</w:t>
      </w:r>
      <w:r>
        <w:rPr>
          <w:rFonts w:hint="eastAsia" w:ascii="宋体" w:hAnsi="宋体"/>
          <w:szCs w:val="24"/>
          <w:lang w:eastAsia="zh-CN"/>
        </w:rPr>
        <w:t>响应</w:t>
      </w:r>
      <w:r>
        <w:rPr>
          <w:rFonts w:ascii="宋体" w:hAnsi="宋体"/>
          <w:szCs w:val="24"/>
        </w:rPr>
        <w:t>方应承担所有与编写和提交</w:t>
      </w:r>
      <w:r>
        <w:rPr>
          <w:rFonts w:hint="eastAsia" w:ascii="宋体" w:hAnsi="宋体"/>
          <w:szCs w:val="24"/>
          <w:lang w:eastAsia="zh-CN"/>
        </w:rPr>
        <w:t>响应</w:t>
      </w:r>
      <w:r>
        <w:rPr>
          <w:rFonts w:ascii="宋体" w:hAnsi="宋体"/>
          <w:szCs w:val="24"/>
        </w:rPr>
        <w:t>文件有关的费用，无论</w:t>
      </w:r>
      <w:r>
        <w:rPr>
          <w:rFonts w:hint="eastAsia" w:ascii="宋体" w:hAnsi="宋体"/>
          <w:szCs w:val="24"/>
          <w:lang w:val="en-US" w:eastAsia="zh-CN"/>
        </w:rPr>
        <w:t>采购</w:t>
      </w:r>
      <w:r>
        <w:rPr>
          <w:rFonts w:ascii="宋体" w:hAnsi="宋体"/>
          <w:szCs w:val="24"/>
        </w:rPr>
        <w:t>过程和结果如何，采购人在任何情况下均无义务和责任承担这些费用。</w:t>
      </w:r>
    </w:p>
    <w:p>
      <w:pPr>
        <w:spacing w:line="360" w:lineRule="auto"/>
        <w:jc w:val="center"/>
        <w:rPr>
          <w:rFonts w:ascii="宋体" w:hAnsi="宋体"/>
          <w:b/>
          <w:szCs w:val="24"/>
        </w:rPr>
      </w:pPr>
      <w:bookmarkStart w:id="44" w:name="_Toc492955417"/>
      <w:bookmarkStart w:id="45" w:name="_Toc503063424"/>
      <w:bookmarkStart w:id="46" w:name="_Toc230099799"/>
      <w:bookmarkStart w:id="47" w:name="_Toc177189237"/>
      <w:bookmarkStart w:id="48" w:name="_Toc500747064"/>
      <w:bookmarkStart w:id="49" w:name="_Toc177817336"/>
      <w:bookmarkStart w:id="50" w:name="_Toc230013634"/>
      <w:bookmarkStart w:id="51" w:name="_Toc239740353"/>
      <w:bookmarkStart w:id="52" w:name="_Toc232395214"/>
      <w:bookmarkStart w:id="53" w:name="_Toc499711886"/>
      <w:bookmarkStart w:id="54" w:name="_Toc70687145"/>
      <w:bookmarkStart w:id="55" w:name="_Toc230583543"/>
      <w:bookmarkStart w:id="56" w:name="_Toc53722842"/>
      <w:bookmarkStart w:id="57" w:name="_Toc232176274"/>
      <w:bookmarkStart w:id="58" w:name="_Toc265738862"/>
      <w:bookmarkStart w:id="59" w:name="_Toc177995475"/>
      <w:bookmarkStart w:id="60" w:name="_Toc184043018"/>
      <w:bookmarkStart w:id="61" w:name="_Toc499711045"/>
      <w:bookmarkStart w:id="62" w:name="_Toc176882544"/>
      <w:bookmarkStart w:id="63" w:name="_Toc500746968"/>
      <w:bookmarkStart w:id="64" w:name="_Toc385992331"/>
      <w:bookmarkStart w:id="65" w:name="_Toc496324581"/>
      <w:bookmarkStart w:id="66" w:name="_Toc389620170"/>
      <w:bookmarkStart w:id="67" w:name="_Toc235518468"/>
      <w:bookmarkStart w:id="68" w:name="_Toc500747191"/>
      <w:r>
        <w:rPr>
          <w:rFonts w:ascii="宋体" w:hAnsi="宋体"/>
          <w:b/>
          <w:szCs w:val="24"/>
        </w:rPr>
        <w:t>二、</w:t>
      </w:r>
      <w:r>
        <w:rPr>
          <w:rFonts w:hint="eastAsia" w:ascii="宋体" w:hAnsi="宋体"/>
          <w:b/>
          <w:szCs w:val="24"/>
          <w:lang w:val="en-US" w:eastAsia="zh-CN"/>
        </w:rPr>
        <w:t>比价采购</w:t>
      </w:r>
      <w:r>
        <w:rPr>
          <w:rFonts w:ascii="宋体" w:hAnsi="宋体"/>
          <w:b/>
          <w:szCs w:val="24"/>
        </w:rPr>
        <w:t>文件说明</w:t>
      </w:r>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p>
    <w:p>
      <w:pPr>
        <w:spacing w:line="360" w:lineRule="auto"/>
        <w:rPr>
          <w:rFonts w:ascii="宋体" w:hAnsi="宋体"/>
          <w:b/>
          <w:szCs w:val="24"/>
        </w:rPr>
      </w:pPr>
      <w:bookmarkStart w:id="69" w:name="_Toc184043019"/>
      <w:bookmarkStart w:id="70" w:name="_Toc70687146"/>
      <w:bookmarkStart w:id="71" w:name="_Toc389620171"/>
      <w:bookmarkStart w:id="72" w:name="_Toc385992332"/>
      <w:r>
        <w:rPr>
          <w:rFonts w:ascii="宋体" w:hAnsi="宋体"/>
          <w:b/>
          <w:szCs w:val="24"/>
        </w:rPr>
        <w:t xml:space="preserve">5. </w:t>
      </w:r>
      <w:r>
        <w:rPr>
          <w:rFonts w:hint="eastAsia" w:ascii="宋体" w:hAnsi="宋体"/>
          <w:b/>
          <w:szCs w:val="24"/>
          <w:lang w:val="en-US" w:eastAsia="zh-CN"/>
        </w:rPr>
        <w:t>比价采购</w:t>
      </w:r>
      <w:r>
        <w:rPr>
          <w:rFonts w:ascii="宋体" w:hAnsi="宋体"/>
          <w:b/>
          <w:szCs w:val="24"/>
        </w:rPr>
        <w:t>文件的构成</w:t>
      </w:r>
      <w:bookmarkEnd w:id="66"/>
      <w:bookmarkEnd w:id="67"/>
      <w:bookmarkEnd w:id="68"/>
      <w:bookmarkEnd w:id="69"/>
    </w:p>
    <w:p>
      <w:pPr>
        <w:numPr>
          <w:ilvl w:val="1"/>
          <w:numId w:val="8"/>
        </w:numPr>
        <w:tabs>
          <w:tab w:val="left" w:pos="360"/>
          <w:tab w:val="left" w:pos="588"/>
        </w:tabs>
        <w:spacing w:line="360" w:lineRule="auto"/>
        <w:jc w:val="both"/>
        <w:rPr>
          <w:rFonts w:ascii="宋体" w:hAnsi="宋体"/>
          <w:szCs w:val="24"/>
        </w:rPr>
      </w:pPr>
      <w:r>
        <w:rPr>
          <w:rFonts w:hint="eastAsia" w:ascii="宋体" w:hAnsi="宋体"/>
          <w:szCs w:val="24"/>
          <w:lang w:eastAsia="zh-CN"/>
        </w:rPr>
        <w:t>比价采购文件</w:t>
      </w:r>
      <w:r>
        <w:rPr>
          <w:rFonts w:ascii="宋体" w:hAnsi="宋体"/>
          <w:szCs w:val="24"/>
        </w:rPr>
        <w:t>用以阐明</w:t>
      </w:r>
      <w:r>
        <w:rPr>
          <w:rFonts w:hint="eastAsia" w:ascii="宋体" w:hAnsi="宋体"/>
          <w:szCs w:val="24"/>
          <w:lang w:eastAsia="zh-CN"/>
        </w:rPr>
        <w:t>响应</w:t>
      </w:r>
      <w:r>
        <w:rPr>
          <w:rFonts w:ascii="宋体" w:hAnsi="宋体"/>
          <w:szCs w:val="24"/>
        </w:rPr>
        <w:t>方所需提供的服务以及其它类似的义务、</w:t>
      </w:r>
      <w:r>
        <w:rPr>
          <w:rFonts w:hint="eastAsia" w:ascii="宋体" w:hAnsi="宋体"/>
          <w:szCs w:val="24"/>
          <w:lang w:eastAsia="zh-CN"/>
        </w:rPr>
        <w:t>谈判</w:t>
      </w:r>
      <w:r>
        <w:rPr>
          <w:rFonts w:ascii="宋体" w:hAnsi="宋体"/>
          <w:szCs w:val="24"/>
        </w:rPr>
        <w:t>程序和合同条款。</w:t>
      </w:r>
      <w:r>
        <w:rPr>
          <w:rFonts w:hint="eastAsia" w:ascii="宋体" w:hAnsi="宋体"/>
          <w:szCs w:val="24"/>
          <w:lang w:eastAsia="zh-CN"/>
        </w:rPr>
        <w:t>比价采购文件</w:t>
      </w:r>
      <w:r>
        <w:rPr>
          <w:rFonts w:ascii="宋体" w:hAnsi="宋体"/>
          <w:szCs w:val="24"/>
        </w:rPr>
        <w:t>包括如下六部分内容：</w:t>
      </w:r>
    </w:p>
    <w:p>
      <w:pPr>
        <w:tabs>
          <w:tab w:val="left" w:pos="588"/>
          <w:tab w:val="left" w:pos="960"/>
        </w:tabs>
        <w:spacing w:line="360" w:lineRule="auto"/>
        <w:jc w:val="both"/>
        <w:rPr>
          <w:rFonts w:ascii="宋体" w:hAnsi="宋体"/>
          <w:szCs w:val="24"/>
        </w:rPr>
      </w:pPr>
      <w:r>
        <w:rPr>
          <w:rFonts w:ascii="宋体" w:hAnsi="宋体"/>
          <w:szCs w:val="24"/>
        </w:rPr>
        <w:t xml:space="preserve">第一章 </w:t>
      </w:r>
      <w:r>
        <w:rPr>
          <w:rFonts w:hint="eastAsia" w:ascii="宋体" w:hAnsi="宋体"/>
          <w:szCs w:val="24"/>
          <w:lang w:eastAsia="zh-CN"/>
        </w:rPr>
        <w:t>比价采购公告</w:t>
      </w:r>
    </w:p>
    <w:p>
      <w:pPr>
        <w:tabs>
          <w:tab w:val="left" w:pos="588"/>
          <w:tab w:val="left" w:pos="960"/>
        </w:tabs>
        <w:spacing w:line="360" w:lineRule="auto"/>
        <w:jc w:val="both"/>
        <w:rPr>
          <w:rFonts w:ascii="宋体" w:hAnsi="宋体"/>
          <w:szCs w:val="24"/>
        </w:rPr>
      </w:pPr>
      <w:r>
        <w:rPr>
          <w:rFonts w:ascii="宋体" w:hAnsi="宋体"/>
          <w:szCs w:val="24"/>
        </w:rPr>
        <w:t xml:space="preserve">第二章 </w:t>
      </w:r>
      <w:r>
        <w:rPr>
          <w:rFonts w:hint="eastAsia" w:ascii="宋体" w:hAnsi="宋体"/>
          <w:szCs w:val="24"/>
          <w:lang w:eastAsia="zh-CN"/>
        </w:rPr>
        <w:t>响应</w:t>
      </w:r>
      <w:r>
        <w:rPr>
          <w:rFonts w:ascii="宋体" w:hAnsi="宋体"/>
          <w:szCs w:val="24"/>
        </w:rPr>
        <w:t>方须知</w:t>
      </w:r>
    </w:p>
    <w:p>
      <w:pPr>
        <w:tabs>
          <w:tab w:val="left" w:pos="588"/>
          <w:tab w:val="left" w:pos="960"/>
        </w:tabs>
        <w:spacing w:line="360" w:lineRule="auto"/>
        <w:jc w:val="both"/>
        <w:rPr>
          <w:rFonts w:ascii="宋体" w:hAnsi="宋体"/>
          <w:szCs w:val="24"/>
        </w:rPr>
      </w:pPr>
      <w:r>
        <w:rPr>
          <w:rFonts w:ascii="宋体" w:hAnsi="宋体"/>
          <w:szCs w:val="24"/>
        </w:rPr>
        <w:t xml:space="preserve">第三章 </w:t>
      </w:r>
      <w:r>
        <w:rPr>
          <w:rFonts w:hint="eastAsia" w:ascii="宋体" w:hAnsi="宋体"/>
          <w:szCs w:val="24"/>
        </w:rPr>
        <w:t>项目需求</w:t>
      </w:r>
    </w:p>
    <w:p>
      <w:pPr>
        <w:tabs>
          <w:tab w:val="left" w:pos="588"/>
          <w:tab w:val="left" w:pos="960"/>
        </w:tabs>
        <w:spacing w:line="360" w:lineRule="auto"/>
        <w:jc w:val="both"/>
        <w:rPr>
          <w:rFonts w:ascii="宋体" w:hAnsi="宋体"/>
          <w:szCs w:val="24"/>
        </w:rPr>
      </w:pPr>
      <w:r>
        <w:rPr>
          <w:rFonts w:ascii="宋体" w:hAnsi="宋体"/>
          <w:szCs w:val="24"/>
        </w:rPr>
        <w:t>第四章 合同主要条款</w:t>
      </w:r>
    </w:p>
    <w:p>
      <w:pPr>
        <w:tabs>
          <w:tab w:val="left" w:pos="588"/>
          <w:tab w:val="left" w:pos="960"/>
        </w:tabs>
        <w:spacing w:line="360" w:lineRule="auto"/>
        <w:jc w:val="both"/>
        <w:rPr>
          <w:rFonts w:ascii="宋体" w:hAnsi="宋体"/>
          <w:szCs w:val="24"/>
        </w:rPr>
      </w:pPr>
      <w:r>
        <w:rPr>
          <w:rFonts w:ascii="宋体" w:hAnsi="宋体"/>
          <w:szCs w:val="24"/>
        </w:rPr>
        <w:t>第</w:t>
      </w:r>
      <w:r>
        <w:rPr>
          <w:rFonts w:hint="eastAsia" w:ascii="宋体" w:hAnsi="宋体"/>
          <w:szCs w:val="24"/>
          <w:lang w:val="en-US" w:eastAsia="zh-CN"/>
        </w:rPr>
        <w:t>五</w:t>
      </w:r>
      <w:r>
        <w:rPr>
          <w:rFonts w:ascii="宋体" w:hAnsi="宋体"/>
          <w:szCs w:val="24"/>
        </w:rPr>
        <w:t xml:space="preserve">章 </w:t>
      </w:r>
      <w:r>
        <w:rPr>
          <w:rFonts w:hint="eastAsia" w:ascii="宋体" w:hAnsi="宋体"/>
          <w:szCs w:val="24"/>
        </w:rPr>
        <w:t>附件-</w:t>
      </w:r>
      <w:r>
        <w:rPr>
          <w:rFonts w:hint="eastAsia" w:ascii="宋体" w:hAnsi="宋体"/>
          <w:szCs w:val="24"/>
          <w:lang w:eastAsia="zh-CN"/>
        </w:rPr>
        <w:t>响应</w:t>
      </w:r>
      <w:r>
        <w:rPr>
          <w:rFonts w:ascii="宋体" w:hAnsi="宋体"/>
          <w:szCs w:val="24"/>
        </w:rPr>
        <w:t>文件格式</w:t>
      </w:r>
    </w:p>
    <w:p>
      <w:pPr>
        <w:numPr>
          <w:ilvl w:val="1"/>
          <w:numId w:val="8"/>
        </w:numPr>
        <w:tabs>
          <w:tab w:val="left" w:pos="360"/>
          <w:tab w:val="left" w:pos="588"/>
        </w:tabs>
        <w:spacing w:line="360" w:lineRule="auto"/>
        <w:jc w:val="both"/>
        <w:rPr>
          <w:rFonts w:ascii="宋体" w:hAnsi="宋体"/>
          <w:szCs w:val="24"/>
        </w:rPr>
      </w:pPr>
      <w:r>
        <w:rPr>
          <w:rFonts w:hint="eastAsia" w:ascii="宋体" w:hAnsi="宋体"/>
          <w:szCs w:val="24"/>
          <w:lang w:eastAsia="zh-CN"/>
        </w:rPr>
        <w:t>响应</w:t>
      </w:r>
      <w:r>
        <w:rPr>
          <w:rFonts w:hint="eastAsia" w:ascii="宋体" w:hAnsi="宋体"/>
          <w:szCs w:val="24"/>
        </w:rPr>
        <w:t>方应认真阅读</w:t>
      </w:r>
      <w:r>
        <w:rPr>
          <w:rFonts w:hint="eastAsia" w:ascii="宋体" w:hAnsi="宋体"/>
          <w:szCs w:val="24"/>
          <w:lang w:eastAsia="zh-CN"/>
        </w:rPr>
        <w:t>比价采购文件</w:t>
      </w:r>
      <w:r>
        <w:rPr>
          <w:rFonts w:hint="eastAsia" w:ascii="宋体" w:hAnsi="宋体"/>
          <w:szCs w:val="24"/>
        </w:rPr>
        <w:t>中所有的事项、格式条款和规范要求等。</w:t>
      </w:r>
      <w:r>
        <w:rPr>
          <w:rFonts w:hint="eastAsia" w:ascii="宋体" w:hAnsi="宋体"/>
          <w:szCs w:val="24"/>
          <w:lang w:eastAsia="zh-CN"/>
        </w:rPr>
        <w:t>响应</w:t>
      </w:r>
      <w:r>
        <w:rPr>
          <w:rFonts w:hint="eastAsia" w:ascii="宋体" w:hAnsi="宋体"/>
          <w:szCs w:val="24"/>
        </w:rPr>
        <w:t>方没有对</w:t>
      </w:r>
      <w:r>
        <w:rPr>
          <w:rFonts w:hint="eastAsia" w:ascii="宋体" w:hAnsi="宋体"/>
          <w:szCs w:val="24"/>
          <w:lang w:eastAsia="zh-CN"/>
        </w:rPr>
        <w:t>比价采购文件</w:t>
      </w:r>
      <w:r>
        <w:rPr>
          <w:rFonts w:hint="eastAsia" w:ascii="宋体" w:hAnsi="宋体"/>
          <w:szCs w:val="24"/>
        </w:rPr>
        <w:t>做出全面的实质性</w:t>
      </w:r>
      <w:r>
        <w:rPr>
          <w:rFonts w:hint="eastAsia" w:ascii="宋体" w:hAnsi="宋体"/>
          <w:szCs w:val="24"/>
          <w:lang w:eastAsia="zh-CN"/>
        </w:rPr>
        <w:t>响应</w:t>
      </w:r>
      <w:r>
        <w:rPr>
          <w:rFonts w:hint="eastAsia" w:ascii="宋体" w:hAnsi="宋体"/>
          <w:szCs w:val="24"/>
        </w:rPr>
        <w:t>是</w:t>
      </w:r>
      <w:r>
        <w:rPr>
          <w:rFonts w:hint="eastAsia" w:ascii="宋体" w:hAnsi="宋体"/>
          <w:szCs w:val="24"/>
          <w:lang w:eastAsia="zh-CN"/>
        </w:rPr>
        <w:t>响应</w:t>
      </w:r>
      <w:r>
        <w:rPr>
          <w:rFonts w:hint="eastAsia" w:ascii="宋体" w:hAnsi="宋体"/>
          <w:szCs w:val="24"/>
        </w:rPr>
        <w:t>方的风险。采购人有权拒绝没有对</w:t>
      </w:r>
      <w:r>
        <w:rPr>
          <w:rFonts w:hint="eastAsia" w:ascii="宋体" w:hAnsi="宋体"/>
          <w:szCs w:val="24"/>
          <w:lang w:eastAsia="zh-CN"/>
        </w:rPr>
        <w:t>比价采购文件</w:t>
      </w:r>
      <w:r>
        <w:rPr>
          <w:rFonts w:hint="eastAsia" w:ascii="宋体" w:hAnsi="宋体"/>
          <w:szCs w:val="24"/>
        </w:rPr>
        <w:t>要求做出实质性</w:t>
      </w:r>
      <w:r>
        <w:rPr>
          <w:rFonts w:hint="eastAsia" w:ascii="宋体" w:hAnsi="宋体"/>
          <w:szCs w:val="24"/>
          <w:lang w:eastAsia="zh-CN"/>
        </w:rPr>
        <w:t>响应</w:t>
      </w:r>
      <w:r>
        <w:rPr>
          <w:rFonts w:hint="eastAsia" w:ascii="宋体" w:hAnsi="宋体"/>
          <w:szCs w:val="24"/>
        </w:rPr>
        <w:t>的</w:t>
      </w:r>
      <w:r>
        <w:rPr>
          <w:rFonts w:hint="eastAsia" w:ascii="宋体" w:hAnsi="宋体"/>
          <w:szCs w:val="24"/>
          <w:lang w:eastAsia="zh-CN"/>
        </w:rPr>
        <w:t>响应</w:t>
      </w:r>
      <w:r>
        <w:rPr>
          <w:rFonts w:hint="eastAsia" w:ascii="宋体" w:hAnsi="宋体"/>
          <w:szCs w:val="24"/>
        </w:rPr>
        <w:t>文件。</w:t>
      </w:r>
    </w:p>
    <w:p>
      <w:pPr>
        <w:numPr>
          <w:ilvl w:val="1"/>
          <w:numId w:val="8"/>
        </w:numPr>
        <w:tabs>
          <w:tab w:val="left" w:pos="360"/>
          <w:tab w:val="left" w:pos="588"/>
        </w:tabs>
        <w:spacing w:line="360" w:lineRule="auto"/>
        <w:jc w:val="both"/>
        <w:rPr>
          <w:rFonts w:ascii="宋体" w:hAnsi="宋体"/>
          <w:szCs w:val="24"/>
        </w:rPr>
      </w:pPr>
      <w:r>
        <w:rPr>
          <w:rFonts w:hint="eastAsia" w:ascii="宋体" w:hAnsi="宋体"/>
          <w:szCs w:val="24"/>
          <w:lang w:eastAsia="zh-CN"/>
        </w:rPr>
        <w:t>比价采购文件</w:t>
      </w:r>
      <w:r>
        <w:rPr>
          <w:rFonts w:hint="eastAsia" w:ascii="宋体" w:hAnsi="宋体"/>
          <w:szCs w:val="24"/>
        </w:rPr>
        <w:t>技术需求书中如列有工艺、材料和设备的参照牌号、分类号或参考品牌型号，仅用于采购人对产品技术指标和品质要求的说明和参考，不是</w:t>
      </w:r>
      <w:r>
        <w:rPr>
          <w:rFonts w:hint="eastAsia" w:ascii="宋体" w:hAnsi="宋体"/>
          <w:szCs w:val="24"/>
          <w:lang w:eastAsia="zh-CN"/>
        </w:rPr>
        <w:t>响应</w:t>
      </w:r>
      <w:r>
        <w:rPr>
          <w:rFonts w:hint="eastAsia" w:ascii="宋体" w:hAnsi="宋体"/>
          <w:szCs w:val="24"/>
        </w:rPr>
        <w:t>方必须选择的，并没有任何限制性。</w:t>
      </w:r>
      <w:r>
        <w:rPr>
          <w:rFonts w:hint="eastAsia" w:ascii="宋体" w:hAnsi="宋体"/>
          <w:szCs w:val="24"/>
          <w:lang w:eastAsia="zh-CN"/>
        </w:rPr>
        <w:t>响应</w:t>
      </w:r>
      <w:r>
        <w:rPr>
          <w:rFonts w:hint="eastAsia" w:ascii="宋体" w:hAnsi="宋体"/>
          <w:szCs w:val="24"/>
        </w:rPr>
        <w:t>方在报价中可以选用替代品牌型号，但</w:t>
      </w:r>
      <w:r>
        <w:rPr>
          <w:rFonts w:hint="eastAsia" w:ascii="宋体" w:hAnsi="宋体"/>
          <w:szCs w:val="24"/>
          <w:lang w:eastAsia="zh-CN"/>
        </w:rPr>
        <w:t>响应</w:t>
      </w:r>
      <w:r>
        <w:rPr>
          <w:rFonts w:hint="eastAsia" w:ascii="宋体" w:hAnsi="宋体"/>
          <w:szCs w:val="24"/>
        </w:rPr>
        <w:t>方所报产品技术指标和品质要求应当满足或不低于参考品牌型号。</w:t>
      </w:r>
    </w:p>
    <w:p>
      <w:pPr>
        <w:numPr>
          <w:ilvl w:val="1"/>
          <w:numId w:val="8"/>
        </w:numPr>
        <w:tabs>
          <w:tab w:val="left" w:pos="360"/>
          <w:tab w:val="left" w:pos="588"/>
        </w:tabs>
        <w:spacing w:line="360" w:lineRule="auto"/>
        <w:jc w:val="both"/>
        <w:rPr>
          <w:rFonts w:ascii="宋体" w:hAnsi="宋体"/>
          <w:szCs w:val="24"/>
        </w:rPr>
      </w:pPr>
      <w:r>
        <w:rPr>
          <w:rFonts w:hint="eastAsia" w:ascii="宋体" w:hAnsi="宋体"/>
          <w:szCs w:val="24"/>
          <w:lang w:eastAsia="zh-CN"/>
        </w:rPr>
        <w:t>比价采购文件</w:t>
      </w:r>
      <w:r>
        <w:rPr>
          <w:rFonts w:hint="eastAsia" w:ascii="宋体" w:hAnsi="宋体"/>
          <w:szCs w:val="24"/>
        </w:rPr>
        <w:t>技术需求书提出的各项功能要求和技术指标是对本项目的最基本要求，并未对一切细节做出全部详细规定，也未充分引述有关标准和规范性文件，</w:t>
      </w:r>
      <w:r>
        <w:rPr>
          <w:rFonts w:hint="eastAsia" w:ascii="宋体" w:hAnsi="宋体"/>
          <w:szCs w:val="24"/>
          <w:lang w:eastAsia="zh-CN"/>
        </w:rPr>
        <w:t>响应</w:t>
      </w:r>
      <w:r>
        <w:rPr>
          <w:rFonts w:hint="eastAsia" w:ascii="宋体" w:hAnsi="宋体"/>
          <w:szCs w:val="24"/>
        </w:rPr>
        <w:t>方所有与本项目有关的技术标准均应不低于报价时已颁布的国家和行业标准、或相应的国际标准的有关条文，使用最新的专利和保密专利需特别说明。</w:t>
      </w:r>
    </w:p>
    <w:p>
      <w:pPr>
        <w:spacing w:line="360" w:lineRule="auto"/>
        <w:rPr>
          <w:rFonts w:ascii="宋体" w:hAnsi="宋体"/>
          <w:b/>
          <w:szCs w:val="24"/>
        </w:rPr>
      </w:pPr>
      <w:bookmarkStart w:id="73" w:name="_Toc385992333"/>
      <w:bookmarkStart w:id="74" w:name="_Toc184043020"/>
      <w:bookmarkStart w:id="75" w:name="_Toc70687147"/>
      <w:bookmarkStart w:id="76" w:name="_Toc389620172"/>
      <w:r>
        <w:rPr>
          <w:rFonts w:ascii="宋体" w:hAnsi="宋体"/>
          <w:b/>
          <w:szCs w:val="24"/>
        </w:rPr>
        <w:t xml:space="preserve">6. </w:t>
      </w:r>
      <w:r>
        <w:rPr>
          <w:rFonts w:hint="eastAsia" w:ascii="宋体" w:hAnsi="宋体"/>
          <w:b/>
          <w:szCs w:val="24"/>
          <w:lang w:eastAsia="zh-CN"/>
        </w:rPr>
        <w:t>比价采购文件</w:t>
      </w:r>
      <w:r>
        <w:rPr>
          <w:rFonts w:ascii="宋体" w:hAnsi="宋体"/>
          <w:b/>
          <w:szCs w:val="24"/>
        </w:rPr>
        <w:t>的澄清</w:t>
      </w:r>
      <w:bookmarkEnd w:id="70"/>
      <w:bookmarkEnd w:id="71"/>
      <w:bookmarkEnd w:id="72"/>
      <w:bookmarkEnd w:id="73"/>
      <w:r>
        <w:rPr>
          <w:rFonts w:ascii="宋体" w:hAnsi="宋体"/>
          <w:b/>
          <w:szCs w:val="24"/>
        </w:rPr>
        <w:t>和修改</w:t>
      </w:r>
    </w:p>
    <w:p>
      <w:pPr>
        <w:numPr>
          <w:ilvl w:val="1"/>
          <w:numId w:val="9"/>
        </w:numPr>
        <w:tabs>
          <w:tab w:val="left" w:pos="360"/>
          <w:tab w:val="left" w:pos="588"/>
        </w:tabs>
        <w:spacing w:line="360" w:lineRule="auto"/>
        <w:jc w:val="both"/>
        <w:rPr>
          <w:rFonts w:ascii="宋体" w:hAnsi="宋体"/>
          <w:szCs w:val="24"/>
        </w:rPr>
      </w:pPr>
      <w:r>
        <w:rPr>
          <w:rFonts w:ascii="宋体" w:hAnsi="宋体"/>
          <w:szCs w:val="24"/>
        </w:rPr>
        <w:t>任何已</w:t>
      </w:r>
      <w:r>
        <w:rPr>
          <w:rFonts w:hint="eastAsia" w:ascii="宋体" w:hAnsi="宋体"/>
          <w:szCs w:val="24"/>
          <w:lang w:val="en-US" w:eastAsia="zh-CN"/>
        </w:rPr>
        <w:t>报名</w:t>
      </w:r>
      <w:r>
        <w:rPr>
          <w:rFonts w:ascii="宋体" w:hAnsi="宋体"/>
          <w:szCs w:val="24"/>
        </w:rPr>
        <w:t>并领取了</w:t>
      </w:r>
      <w:r>
        <w:rPr>
          <w:rFonts w:hint="eastAsia" w:ascii="宋体" w:hAnsi="宋体"/>
          <w:szCs w:val="24"/>
          <w:lang w:eastAsia="zh-CN"/>
        </w:rPr>
        <w:t>比价采购文件</w:t>
      </w:r>
      <w:r>
        <w:rPr>
          <w:rFonts w:ascii="宋体" w:hAnsi="宋体"/>
          <w:szCs w:val="24"/>
        </w:rPr>
        <w:t>的潜在</w:t>
      </w:r>
      <w:r>
        <w:rPr>
          <w:rFonts w:hint="eastAsia" w:ascii="宋体" w:hAnsi="宋体"/>
          <w:szCs w:val="24"/>
          <w:lang w:eastAsia="zh-CN"/>
        </w:rPr>
        <w:t>响应</w:t>
      </w:r>
      <w:r>
        <w:rPr>
          <w:rFonts w:ascii="宋体" w:hAnsi="宋体"/>
          <w:szCs w:val="24"/>
        </w:rPr>
        <w:t>方，在发现</w:t>
      </w:r>
      <w:r>
        <w:rPr>
          <w:rFonts w:hint="eastAsia" w:ascii="宋体" w:hAnsi="宋体"/>
          <w:szCs w:val="24"/>
          <w:lang w:eastAsia="zh-CN"/>
        </w:rPr>
        <w:t>比价采购文件</w:t>
      </w:r>
      <w:r>
        <w:rPr>
          <w:rFonts w:ascii="宋体" w:hAnsi="宋体"/>
          <w:szCs w:val="24"/>
        </w:rPr>
        <w:t>存在混淆或错乱等问题时，可要求采购人对</w:t>
      </w:r>
      <w:r>
        <w:rPr>
          <w:rFonts w:hint="eastAsia" w:ascii="宋体" w:hAnsi="宋体"/>
          <w:szCs w:val="24"/>
          <w:lang w:eastAsia="zh-CN"/>
        </w:rPr>
        <w:t>比价采购文件</w:t>
      </w:r>
      <w:r>
        <w:rPr>
          <w:rFonts w:ascii="宋体" w:hAnsi="宋体"/>
          <w:szCs w:val="24"/>
        </w:rPr>
        <w:t>进行澄清。澄清要求应在</w:t>
      </w:r>
      <w:r>
        <w:rPr>
          <w:rFonts w:hint="eastAsia" w:ascii="宋体" w:hAnsi="宋体"/>
          <w:szCs w:val="24"/>
          <w:lang w:eastAsia="zh-CN"/>
        </w:rPr>
        <w:t>响应</w:t>
      </w:r>
      <w:r>
        <w:rPr>
          <w:rFonts w:hint="eastAsia" w:ascii="宋体" w:hAnsi="宋体"/>
          <w:szCs w:val="24"/>
        </w:rPr>
        <w:t>文件</w:t>
      </w:r>
      <w:r>
        <w:rPr>
          <w:rFonts w:ascii="宋体" w:hAnsi="宋体"/>
          <w:szCs w:val="24"/>
        </w:rPr>
        <w:t>截止期</w:t>
      </w:r>
      <w:r>
        <w:rPr>
          <w:rFonts w:hint="eastAsia" w:ascii="宋体" w:hAnsi="宋体"/>
          <w:szCs w:val="24"/>
          <w:lang w:val="en-US" w:eastAsia="zh-CN"/>
        </w:rPr>
        <w:t>3</w:t>
      </w:r>
      <w:r>
        <w:rPr>
          <w:rFonts w:ascii="宋体" w:hAnsi="宋体"/>
          <w:szCs w:val="24"/>
        </w:rPr>
        <w:t>日前，按</w:t>
      </w:r>
      <w:r>
        <w:rPr>
          <w:rFonts w:hint="eastAsia" w:ascii="宋体" w:hAnsi="宋体"/>
          <w:szCs w:val="24"/>
          <w:lang w:eastAsia="zh-CN"/>
        </w:rPr>
        <w:t>比价采购文件</w:t>
      </w:r>
      <w:r>
        <w:rPr>
          <w:rFonts w:ascii="宋体" w:hAnsi="宋体"/>
          <w:szCs w:val="24"/>
        </w:rPr>
        <w:t>中的联系地址以书面形式送达采购人，采购人将以书面/邮件形式予以答复，答复中包括原提出的问题，但不包括问题的来源。</w:t>
      </w:r>
    </w:p>
    <w:p>
      <w:pPr>
        <w:numPr>
          <w:ilvl w:val="1"/>
          <w:numId w:val="9"/>
        </w:numPr>
        <w:tabs>
          <w:tab w:val="left" w:pos="360"/>
          <w:tab w:val="left" w:pos="588"/>
        </w:tabs>
        <w:spacing w:line="360" w:lineRule="auto"/>
        <w:jc w:val="both"/>
        <w:rPr>
          <w:rFonts w:ascii="宋体" w:hAnsi="宋体"/>
          <w:szCs w:val="24"/>
        </w:rPr>
      </w:pPr>
      <w:r>
        <w:rPr>
          <w:rFonts w:ascii="宋体" w:hAnsi="宋体"/>
          <w:szCs w:val="24"/>
        </w:rPr>
        <w:t>在</w:t>
      </w:r>
      <w:r>
        <w:rPr>
          <w:rFonts w:hint="eastAsia" w:ascii="宋体" w:hAnsi="宋体"/>
          <w:szCs w:val="24"/>
          <w:lang w:eastAsia="zh-CN"/>
        </w:rPr>
        <w:t>响应</w:t>
      </w:r>
      <w:r>
        <w:rPr>
          <w:rFonts w:hint="eastAsia" w:ascii="宋体" w:hAnsi="宋体"/>
          <w:szCs w:val="24"/>
        </w:rPr>
        <w:t>文件</w:t>
      </w:r>
      <w:r>
        <w:rPr>
          <w:rFonts w:ascii="宋体" w:hAnsi="宋体"/>
          <w:szCs w:val="24"/>
        </w:rPr>
        <w:t>截止期</w:t>
      </w:r>
      <w:r>
        <w:rPr>
          <w:rFonts w:hint="eastAsia" w:ascii="宋体" w:hAnsi="宋体"/>
          <w:szCs w:val="24"/>
          <w:lang w:val="en-US" w:eastAsia="zh-CN"/>
        </w:rPr>
        <w:t>3</w:t>
      </w:r>
      <w:r>
        <w:rPr>
          <w:rFonts w:ascii="宋体" w:hAnsi="宋体"/>
          <w:szCs w:val="24"/>
        </w:rPr>
        <w:t>日前任何时候，采购人无论出于何种原因，均可对</w:t>
      </w:r>
      <w:r>
        <w:rPr>
          <w:rFonts w:hint="eastAsia" w:ascii="宋体" w:hAnsi="宋体"/>
          <w:szCs w:val="24"/>
          <w:lang w:eastAsia="zh-CN"/>
        </w:rPr>
        <w:t>比价采购文件</w:t>
      </w:r>
      <w:r>
        <w:rPr>
          <w:rFonts w:ascii="宋体" w:hAnsi="宋体"/>
          <w:szCs w:val="24"/>
        </w:rPr>
        <w:t>用补充文件的方式进行澄清和修改。该文件为</w:t>
      </w:r>
      <w:r>
        <w:rPr>
          <w:rFonts w:hint="eastAsia" w:ascii="宋体" w:hAnsi="宋体"/>
          <w:szCs w:val="24"/>
          <w:lang w:eastAsia="zh-CN"/>
        </w:rPr>
        <w:t>比价采购文件</w:t>
      </w:r>
      <w:r>
        <w:rPr>
          <w:rFonts w:ascii="宋体" w:hAnsi="宋体"/>
          <w:szCs w:val="24"/>
        </w:rPr>
        <w:t>的组成部分，对所有领取了</w:t>
      </w:r>
      <w:r>
        <w:rPr>
          <w:rFonts w:hint="eastAsia" w:ascii="宋体" w:hAnsi="宋体"/>
          <w:szCs w:val="24"/>
          <w:lang w:eastAsia="zh-CN"/>
        </w:rPr>
        <w:t>比价采购文件</w:t>
      </w:r>
      <w:r>
        <w:rPr>
          <w:rFonts w:ascii="宋体" w:hAnsi="宋体"/>
          <w:szCs w:val="24"/>
        </w:rPr>
        <w:t>的潜在</w:t>
      </w:r>
      <w:r>
        <w:rPr>
          <w:rFonts w:hint="eastAsia" w:ascii="宋体" w:hAnsi="宋体"/>
          <w:szCs w:val="24"/>
          <w:lang w:eastAsia="zh-CN"/>
        </w:rPr>
        <w:t>响应</w:t>
      </w:r>
      <w:r>
        <w:rPr>
          <w:rFonts w:ascii="宋体" w:hAnsi="宋体"/>
          <w:szCs w:val="24"/>
        </w:rPr>
        <w:t>方均具有约束力。</w:t>
      </w:r>
    </w:p>
    <w:p>
      <w:pPr>
        <w:numPr>
          <w:ilvl w:val="1"/>
          <w:numId w:val="9"/>
        </w:numPr>
        <w:tabs>
          <w:tab w:val="left" w:pos="360"/>
          <w:tab w:val="left" w:pos="588"/>
        </w:tabs>
        <w:spacing w:line="360" w:lineRule="auto"/>
        <w:jc w:val="both"/>
        <w:rPr>
          <w:rFonts w:ascii="宋体" w:hAnsi="宋体"/>
          <w:szCs w:val="24"/>
        </w:rPr>
      </w:pPr>
      <w:r>
        <w:rPr>
          <w:rFonts w:ascii="宋体" w:hAnsi="宋体"/>
          <w:szCs w:val="24"/>
        </w:rPr>
        <w:t>对</w:t>
      </w:r>
      <w:r>
        <w:rPr>
          <w:rFonts w:hint="eastAsia" w:ascii="宋体" w:hAnsi="宋体"/>
          <w:szCs w:val="24"/>
          <w:lang w:eastAsia="zh-CN"/>
        </w:rPr>
        <w:t>比价采购文件</w:t>
      </w:r>
      <w:r>
        <w:rPr>
          <w:rFonts w:ascii="宋体" w:hAnsi="宋体"/>
          <w:szCs w:val="24"/>
        </w:rPr>
        <w:t>的澄清和修改，将书面</w:t>
      </w:r>
      <w:r>
        <w:rPr>
          <w:rFonts w:hint="eastAsia" w:ascii="宋体" w:hAnsi="宋体"/>
          <w:szCs w:val="24"/>
        </w:rPr>
        <w:t>/邮件</w:t>
      </w:r>
      <w:r>
        <w:rPr>
          <w:rFonts w:ascii="宋体" w:hAnsi="宋体"/>
          <w:szCs w:val="24"/>
        </w:rPr>
        <w:t>通知已领取</w:t>
      </w:r>
      <w:r>
        <w:rPr>
          <w:rFonts w:hint="eastAsia" w:ascii="宋体" w:hAnsi="宋体"/>
          <w:szCs w:val="24"/>
          <w:lang w:eastAsia="zh-CN"/>
        </w:rPr>
        <w:t>比价采购文件</w:t>
      </w:r>
      <w:r>
        <w:rPr>
          <w:rFonts w:ascii="宋体" w:hAnsi="宋体"/>
          <w:szCs w:val="24"/>
        </w:rPr>
        <w:t>的潜在</w:t>
      </w:r>
      <w:r>
        <w:rPr>
          <w:rFonts w:hint="eastAsia" w:ascii="宋体" w:hAnsi="宋体"/>
          <w:szCs w:val="24"/>
          <w:lang w:eastAsia="zh-CN"/>
        </w:rPr>
        <w:t>响应</w:t>
      </w:r>
      <w:r>
        <w:rPr>
          <w:rFonts w:ascii="宋体" w:hAnsi="宋体"/>
          <w:szCs w:val="24"/>
        </w:rPr>
        <w:t>方，并在刊登本次</w:t>
      </w:r>
      <w:r>
        <w:rPr>
          <w:rFonts w:hint="eastAsia" w:ascii="宋体" w:hAnsi="宋体"/>
          <w:szCs w:val="24"/>
          <w:lang w:eastAsia="zh-CN"/>
        </w:rPr>
        <w:t>比价采购</w:t>
      </w:r>
      <w:r>
        <w:rPr>
          <w:rFonts w:ascii="宋体" w:hAnsi="宋体"/>
          <w:szCs w:val="24"/>
        </w:rPr>
        <w:t>公告的媒体上发布变更公告（</w:t>
      </w:r>
      <w:r>
        <w:rPr>
          <w:rFonts w:hint="eastAsia" w:ascii="宋体" w:hAnsi="宋体"/>
          <w:szCs w:val="24"/>
        </w:rPr>
        <w:t>如有</w:t>
      </w:r>
      <w:r>
        <w:rPr>
          <w:rFonts w:ascii="宋体" w:hAnsi="宋体"/>
          <w:szCs w:val="24"/>
        </w:rPr>
        <w:t>）。</w:t>
      </w:r>
      <w:r>
        <w:rPr>
          <w:rFonts w:hint="eastAsia" w:ascii="宋体" w:hAnsi="宋体"/>
          <w:szCs w:val="24"/>
          <w:lang w:eastAsia="zh-CN"/>
        </w:rPr>
        <w:t>响应</w:t>
      </w:r>
      <w:r>
        <w:rPr>
          <w:rFonts w:ascii="宋体" w:hAnsi="宋体"/>
          <w:szCs w:val="24"/>
        </w:rPr>
        <w:t>方应于收到补充文件的当日以书面</w:t>
      </w:r>
      <w:r>
        <w:rPr>
          <w:rFonts w:hint="eastAsia" w:ascii="宋体" w:hAnsi="宋体"/>
          <w:szCs w:val="24"/>
        </w:rPr>
        <w:t>/邮件</w:t>
      </w:r>
      <w:r>
        <w:rPr>
          <w:rFonts w:ascii="宋体" w:hAnsi="宋体"/>
          <w:szCs w:val="24"/>
        </w:rPr>
        <w:t>形式回复确认。</w:t>
      </w:r>
    </w:p>
    <w:p>
      <w:pPr>
        <w:numPr>
          <w:ilvl w:val="1"/>
          <w:numId w:val="9"/>
        </w:numPr>
        <w:tabs>
          <w:tab w:val="left" w:pos="360"/>
          <w:tab w:val="left" w:pos="588"/>
        </w:tabs>
        <w:spacing w:line="360" w:lineRule="auto"/>
        <w:jc w:val="both"/>
        <w:rPr>
          <w:rFonts w:ascii="宋体" w:hAnsi="宋体"/>
          <w:szCs w:val="24"/>
        </w:rPr>
      </w:pPr>
      <w:r>
        <w:rPr>
          <w:rFonts w:ascii="宋体" w:hAnsi="宋体"/>
          <w:szCs w:val="24"/>
        </w:rPr>
        <w:t>为使</w:t>
      </w:r>
      <w:r>
        <w:rPr>
          <w:rFonts w:hint="eastAsia" w:ascii="宋体" w:hAnsi="宋体"/>
          <w:szCs w:val="24"/>
          <w:lang w:eastAsia="zh-CN"/>
        </w:rPr>
        <w:t>响应</w:t>
      </w:r>
      <w:r>
        <w:rPr>
          <w:rFonts w:ascii="宋体" w:hAnsi="宋体"/>
          <w:szCs w:val="24"/>
        </w:rPr>
        <w:t>方有足够的时间按</w:t>
      </w:r>
      <w:r>
        <w:rPr>
          <w:rFonts w:hint="eastAsia" w:ascii="宋体" w:hAnsi="宋体"/>
          <w:szCs w:val="24"/>
          <w:lang w:eastAsia="zh-CN"/>
        </w:rPr>
        <w:t>比价采购文件</w:t>
      </w:r>
      <w:r>
        <w:rPr>
          <w:rFonts w:ascii="宋体" w:hAnsi="宋体"/>
          <w:szCs w:val="24"/>
        </w:rPr>
        <w:t>的修改要求修正</w:t>
      </w:r>
      <w:r>
        <w:rPr>
          <w:rFonts w:hint="eastAsia" w:ascii="宋体" w:hAnsi="宋体"/>
          <w:szCs w:val="24"/>
          <w:lang w:eastAsia="zh-CN"/>
        </w:rPr>
        <w:t>响应</w:t>
      </w:r>
      <w:r>
        <w:rPr>
          <w:rFonts w:ascii="宋体" w:hAnsi="宋体"/>
          <w:szCs w:val="24"/>
        </w:rPr>
        <w:t>文件，采购人可酌情推迟</w:t>
      </w:r>
      <w:r>
        <w:rPr>
          <w:rFonts w:hint="eastAsia" w:ascii="宋体" w:hAnsi="宋体"/>
          <w:szCs w:val="24"/>
          <w:lang w:eastAsia="zh-CN"/>
        </w:rPr>
        <w:t>响应</w:t>
      </w:r>
      <w:r>
        <w:rPr>
          <w:rFonts w:hint="eastAsia" w:ascii="宋体" w:hAnsi="宋体"/>
          <w:szCs w:val="24"/>
        </w:rPr>
        <w:t>文件</w:t>
      </w:r>
      <w:r>
        <w:rPr>
          <w:rFonts w:ascii="宋体" w:hAnsi="宋体"/>
          <w:szCs w:val="24"/>
        </w:rPr>
        <w:t>的</w:t>
      </w:r>
      <w:r>
        <w:rPr>
          <w:rFonts w:hint="eastAsia" w:ascii="宋体" w:hAnsi="宋体"/>
          <w:szCs w:val="24"/>
        </w:rPr>
        <w:t>递交</w:t>
      </w:r>
      <w:r>
        <w:rPr>
          <w:rFonts w:ascii="宋体" w:hAnsi="宋体"/>
          <w:szCs w:val="24"/>
        </w:rPr>
        <w:t>截止日期和开启时间，并在提交</w:t>
      </w:r>
      <w:r>
        <w:rPr>
          <w:rFonts w:hint="eastAsia" w:ascii="宋体" w:hAnsi="宋体"/>
          <w:szCs w:val="24"/>
          <w:lang w:eastAsia="zh-CN"/>
        </w:rPr>
        <w:t>响应</w:t>
      </w:r>
      <w:r>
        <w:rPr>
          <w:rFonts w:ascii="宋体" w:hAnsi="宋体"/>
          <w:szCs w:val="24"/>
        </w:rPr>
        <w:t>文件</w:t>
      </w:r>
      <w:r>
        <w:rPr>
          <w:rFonts w:hint="eastAsia" w:ascii="宋体" w:hAnsi="宋体"/>
          <w:szCs w:val="24"/>
        </w:rPr>
        <w:t>递交</w:t>
      </w:r>
      <w:r>
        <w:rPr>
          <w:rFonts w:ascii="宋体" w:hAnsi="宋体"/>
          <w:szCs w:val="24"/>
        </w:rPr>
        <w:t>截至时间</w:t>
      </w:r>
      <w:r>
        <w:rPr>
          <w:rFonts w:hint="eastAsia" w:ascii="宋体" w:hAnsi="宋体"/>
          <w:szCs w:val="24"/>
          <w:lang w:val="en-US" w:eastAsia="zh-CN"/>
        </w:rPr>
        <w:t>3</w:t>
      </w:r>
      <w:r>
        <w:rPr>
          <w:rFonts w:ascii="宋体" w:hAnsi="宋体"/>
          <w:szCs w:val="24"/>
        </w:rPr>
        <w:t>日前，书面/邮件通知所有登记并备案并领取了</w:t>
      </w:r>
      <w:r>
        <w:rPr>
          <w:rFonts w:hint="eastAsia" w:ascii="宋体" w:hAnsi="宋体"/>
          <w:szCs w:val="24"/>
          <w:lang w:eastAsia="zh-CN"/>
        </w:rPr>
        <w:t>比价采购文件</w:t>
      </w:r>
      <w:r>
        <w:rPr>
          <w:rFonts w:ascii="宋体" w:hAnsi="宋体"/>
          <w:szCs w:val="24"/>
        </w:rPr>
        <w:t>的潜在</w:t>
      </w:r>
      <w:r>
        <w:rPr>
          <w:rFonts w:hint="eastAsia" w:ascii="宋体" w:hAnsi="宋体"/>
          <w:szCs w:val="24"/>
          <w:lang w:eastAsia="zh-CN"/>
        </w:rPr>
        <w:t>响应</w:t>
      </w:r>
      <w:r>
        <w:rPr>
          <w:rFonts w:ascii="宋体" w:hAnsi="宋体"/>
          <w:szCs w:val="24"/>
        </w:rPr>
        <w:t>方，同时在本次刊登</w:t>
      </w:r>
      <w:r>
        <w:rPr>
          <w:rFonts w:hint="eastAsia" w:ascii="宋体" w:hAnsi="宋体"/>
          <w:szCs w:val="24"/>
          <w:lang w:eastAsia="zh-CN"/>
        </w:rPr>
        <w:t>比价采购</w:t>
      </w:r>
      <w:r>
        <w:rPr>
          <w:rFonts w:ascii="宋体" w:hAnsi="宋体"/>
          <w:szCs w:val="24"/>
        </w:rPr>
        <w:t>公告的媒体上发布变更公告（</w:t>
      </w:r>
      <w:r>
        <w:rPr>
          <w:rFonts w:hint="eastAsia" w:ascii="宋体" w:hAnsi="宋体"/>
          <w:szCs w:val="24"/>
        </w:rPr>
        <w:t>如有</w:t>
      </w:r>
      <w:r>
        <w:rPr>
          <w:rFonts w:ascii="宋体" w:hAnsi="宋体"/>
          <w:szCs w:val="24"/>
        </w:rPr>
        <w:t>）。采购人的权利及义务将受到新的截止期的约束。</w:t>
      </w:r>
    </w:p>
    <w:p>
      <w:pPr>
        <w:numPr>
          <w:ilvl w:val="1"/>
          <w:numId w:val="9"/>
        </w:numPr>
        <w:tabs>
          <w:tab w:val="left" w:pos="360"/>
          <w:tab w:val="left" w:pos="588"/>
        </w:tabs>
        <w:spacing w:line="360" w:lineRule="auto"/>
        <w:jc w:val="both"/>
        <w:rPr>
          <w:rFonts w:ascii="宋体" w:hAnsi="宋体"/>
          <w:szCs w:val="24"/>
        </w:rPr>
      </w:pPr>
      <w:r>
        <w:rPr>
          <w:rFonts w:ascii="宋体" w:hAnsi="宋体"/>
          <w:szCs w:val="24"/>
        </w:rPr>
        <w:t>采购人将视情况确定是否有必要召开</w:t>
      </w:r>
      <w:r>
        <w:rPr>
          <w:rFonts w:hint="eastAsia" w:ascii="宋体" w:hAnsi="宋体"/>
          <w:szCs w:val="24"/>
          <w:lang w:val="en-US" w:eastAsia="zh-CN"/>
        </w:rPr>
        <w:t>采购</w:t>
      </w:r>
      <w:r>
        <w:rPr>
          <w:rFonts w:ascii="宋体" w:hAnsi="宋体"/>
          <w:szCs w:val="24"/>
        </w:rPr>
        <w:t>前</w:t>
      </w:r>
      <w:r>
        <w:rPr>
          <w:rFonts w:hint="eastAsia" w:ascii="宋体" w:hAnsi="宋体"/>
          <w:szCs w:val="24"/>
        </w:rPr>
        <w:t>答疑</w:t>
      </w:r>
      <w:r>
        <w:rPr>
          <w:rFonts w:ascii="宋体" w:hAnsi="宋体"/>
          <w:szCs w:val="24"/>
        </w:rPr>
        <w:t>会。如果召开</w:t>
      </w:r>
      <w:r>
        <w:rPr>
          <w:rFonts w:hint="eastAsia" w:ascii="宋体" w:hAnsi="宋体"/>
          <w:szCs w:val="24"/>
          <w:lang w:val="en-US" w:eastAsia="zh-CN"/>
        </w:rPr>
        <w:t>采购</w:t>
      </w:r>
      <w:r>
        <w:rPr>
          <w:rFonts w:ascii="宋体" w:hAnsi="宋体"/>
          <w:szCs w:val="24"/>
        </w:rPr>
        <w:t>前</w:t>
      </w:r>
      <w:r>
        <w:rPr>
          <w:rFonts w:hint="eastAsia" w:ascii="宋体" w:hAnsi="宋体"/>
          <w:szCs w:val="24"/>
        </w:rPr>
        <w:t>答疑</w:t>
      </w:r>
      <w:r>
        <w:rPr>
          <w:rFonts w:ascii="宋体" w:hAnsi="宋体"/>
          <w:szCs w:val="24"/>
        </w:rPr>
        <w:t>会，采购人将通知</w:t>
      </w:r>
      <w:r>
        <w:rPr>
          <w:rFonts w:hint="eastAsia" w:ascii="宋体" w:hAnsi="宋体"/>
          <w:szCs w:val="24"/>
        </w:rPr>
        <w:t>所有</w:t>
      </w:r>
      <w:r>
        <w:rPr>
          <w:rFonts w:ascii="宋体" w:hAnsi="宋体"/>
          <w:szCs w:val="24"/>
        </w:rPr>
        <w:t>已领取了</w:t>
      </w:r>
      <w:r>
        <w:rPr>
          <w:rFonts w:hint="eastAsia" w:ascii="宋体" w:hAnsi="宋体"/>
          <w:szCs w:val="24"/>
          <w:lang w:eastAsia="zh-CN"/>
        </w:rPr>
        <w:t>比价采购文件</w:t>
      </w:r>
      <w:r>
        <w:rPr>
          <w:rFonts w:ascii="宋体" w:hAnsi="宋体"/>
          <w:szCs w:val="24"/>
        </w:rPr>
        <w:t>的</w:t>
      </w:r>
      <w:r>
        <w:rPr>
          <w:rFonts w:hint="eastAsia" w:ascii="宋体" w:hAnsi="宋体"/>
          <w:szCs w:val="24"/>
          <w:lang w:eastAsia="zh-CN"/>
        </w:rPr>
        <w:t>响应</w:t>
      </w:r>
      <w:r>
        <w:rPr>
          <w:rFonts w:ascii="宋体" w:hAnsi="宋体"/>
          <w:szCs w:val="24"/>
        </w:rPr>
        <w:t>方。</w:t>
      </w:r>
      <w:bookmarkStart w:id="77" w:name="_Toc177995476"/>
      <w:bookmarkStart w:id="78" w:name="_Toc235518469"/>
      <w:bookmarkStart w:id="79" w:name="_Toc230013635"/>
      <w:bookmarkStart w:id="80" w:name="_Toc496324582"/>
      <w:bookmarkStart w:id="81" w:name="_Toc500747192"/>
      <w:bookmarkStart w:id="82" w:name="_Toc499711887"/>
      <w:bookmarkStart w:id="83" w:name="_Toc232395215"/>
      <w:bookmarkStart w:id="84" w:name="_Toc177817337"/>
      <w:bookmarkStart w:id="85" w:name="_Toc500747065"/>
      <w:bookmarkStart w:id="86" w:name="_Toc176882545"/>
      <w:bookmarkStart w:id="87" w:name="_Toc184043022"/>
      <w:bookmarkStart w:id="88" w:name="_Toc492955418"/>
      <w:bookmarkStart w:id="89" w:name="_Toc232176275"/>
      <w:bookmarkStart w:id="90" w:name="_Toc230583544"/>
      <w:bookmarkStart w:id="91" w:name="_Toc177189238"/>
      <w:bookmarkStart w:id="92" w:name="_Toc53722843"/>
      <w:bookmarkStart w:id="93" w:name="_Toc239740354"/>
      <w:bookmarkStart w:id="94" w:name="_Toc500746969"/>
      <w:bookmarkStart w:id="95" w:name="_Toc499711046"/>
      <w:bookmarkStart w:id="96" w:name="_Toc389620174"/>
      <w:bookmarkStart w:id="97" w:name="_Toc265738863"/>
      <w:bookmarkStart w:id="98" w:name="_Toc230099800"/>
      <w:bookmarkStart w:id="99" w:name="_Toc70687149"/>
      <w:bookmarkStart w:id="100" w:name="_Toc503063425"/>
      <w:bookmarkStart w:id="101" w:name="_Toc385992335"/>
    </w:p>
    <w:p>
      <w:pPr>
        <w:spacing w:line="360" w:lineRule="auto"/>
        <w:jc w:val="center"/>
        <w:rPr>
          <w:rFonts w:ascii="宋体" w:hAnsi="宋体"/>
          <w:b/>
          <w:szCs w:val="24"/>
        </w:rPr>
      </w:pPr>
      <w:r>
        <w:rPr>
          <w:rFonts w:ascii="宋体" w:hAnsi="宋体"/>
          <w:b/>
          <w:szCs w:val="24"/>
        </w:rPr>
        <w:t>三、</w:t>
      </w:r>
      <w:r>
        <w:rPr>
          <w:rFonts w:hint="eastAsia" w:ascii="宋体" w:hAnsi="宋体"/>
          <w:b/>
          <w:szCs w:val="24"/>
          <w:lang w:eastAsia="zh-CN"/>
        </w:rPr>
        <w:t>响应</w:t>
      </w:r>
      <w:r>
        <w:rPr>
          <w:rFonts w:ascii="宋体" w:hAnsi="宋体"/>
          <w:b/>
          <w:szCs w:val="24"/>
        </w:rPr>
        <w:t>文件的编写</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p>
    <w:p>
      <w:pPr>
        <w:spacing w:line="360" w:lineRule="auto"/>
        <w:rPr>
          <w:rFonts w:ascii="宋体" w:hAnsi="宋体"/>
          <w:b/>
          <w:szCs w:val="24"/>
        </w:rPr>
      </w:pPr>
      <w:bookmarkStart w:id="102" w:name="_Toc70687150"/>
      <w:bookmarkStart w:id="103" w:name="_Toc385992337"/>
      <w:bookmarkStart w:id="104" w:name="_Toc184043023"/>
      <w:bookmarkStart w:id="105" w:name="_Toc389620176"/>
      <w:r>
        <w:rPr>
          <w:rFonts w:ascii="宋体" w:hAnsi="宋体"/>
          <w:b/>
          <w:szCs w:val="24"/>
        </w:rPr>
        <w:t xml:space="preserve">7. </w:t>
      </w:r>
      <w:r>
        <w:rPr>
          <w:rFonts w:hint="eastAsia" w:ascii="宋体" w:hAnsi="宋体"/>
          <w:b/>
          <w:szCs w:val="24"/>
          <w:lang w:eastAsia="zh-CN"/>
        </w:rPr>
        <w:t>响应</w:t>
      </w:r>
      <w:r>
        <w:rPr>
          <w:rFonts w:hint="eastAsia" w:ascii="宋体" w:hAnsi="宋体"/>
          <w:b/>
          <w:szCs w:val="24"/>
        </w:rPr>
        <w:t>文件</w:t>
      </w:r>
      <w:r>
        <w:rPr>
          <w:rFonts w:ascii="宋体" w:hAnsi="宋体"/>
          <w:b/>
          <w:szCs w:val="24"/>
        </w:rPr>
        <w:t>语言</w:t>
      </w:r>
      <w:bookmarkEnd w:id="99"/>
      <w:bookmarkEnd w:id="100"/>
    </w:p>
    <w:p>
      <w:pPr>
        <w:tabs>
          <w:tab w:val="left" w:pos="588"/>
        </w:tabs>
        <w:spacing w:line="360" w:lineRule="auto"/>
        <w:jc w:val="both"/>
        <w:rPr>
          <w:rFonts w:ascii="宋体" w:hAnsi="宋体"/>
          <w:szCs w:val="24"/>
        </w:rPr>
      </w:pPr>
      <w:r>
        <w:rPr>
          <w:rFonts w:ascii="宋体" w:hAnsi="宋体"/>
          <w:szCs w:val="24"/>
        </w:rPr>
        <w:t>7.1除在</w:t>
      </w:r>
      <w:r>
        <w:rPr>
          <w:rFonts w:hint="eastAsia" w:ascii="宋体" w:hAnsi="宋体"/>
          <w:szCs w:val="24"/>
          <w:lang w:eastAsia="zh-CN"/>
        </w:rPr>
        <w:t>比价采购文件</w:t>
      </w:r>
      <w:r>
        <w:rPr>
          <w:rFonts w:hint="eastAsia" w:ascii="宋体" w:hAnsi="宋体"/>
          <w:szCs w:val="24"/>
          <w:lang w:val="en-US" w:eastAsia="zh-CN"/>
        </w:rPr>
        <w:t>中另有规定外，</w:t>
      </w:r>
      <w:r>
        <w:rPr>
          <w:rFonts w:hint="eastAsia" w:ascii="宋体" w:hAnsi="宋体"/>
          <w:szCs w:val="24"/>
          <w:lang w:eastAsia="zh-CN"/>
        </w:rPr>
        <w:t>响应</w:t>
      </w:r>
      <w:r>
        <w:rPr>
          <w:rFonts w:ascii="宋体" w:hAnsi="宋体"/>
          <w:szCs w:val="24"/>
        </w:rPr>
        <w:t>文件及与</w:t>
      </w:r>
      <w:r>
        <w:rPr>
          <w:rFonts w:hint="eastAsia" w:ascii="宋体" w:hAnsi="宋体"/>
          <w:szCs w:val="24"/>
          <w:lang w:eastAsia="zh-CN"/>
        </w:rPr>
        <w:t>谈判</w:t>
      </w:r>
      <w:r>
        <w:rPr>
          <w:rFonts w:ascii="宋体" w:hAnsi="宋体"/>
          <w:szCs w:val="24"/>
        </w:rPr>
        <w:t>相关的所有文件均应以中文书写。</w:t>
      </w:r>
    </w:p>
    <w:p>
      <w:pPr>
        <w:spacing w:line="360" w:lineRule="auto"/>
        <w:rPr>
          <w:rFonts w:ascii="宋体" w:hAnsi="宋体"/>
          <w:b/>
          <w:szCs w:val="24"/>
        </w:rPr>
      </w:pPr>
      <w:bookmarkStart w:id="106" w:name="_Toc184043024"/>
      <w:bookmarkStart w:id="107" w:name="_Toc70687151"/>
      <w:r>
        <w:rPr>
          <w:rFonts w:ascii="宋体" w:hAnsi="宋体"/>
          <w:b/>
          <w:szCs w:val="24"/>
        </w:rPr>
        <w:t>8. 计量单位</w:t>
      </w:r>
      <w:bookmarkEnd w:id="101"/>
      <w:bookmarkEnd w:id="102"/>
      <w:bookmarkEnd w:id="103"/>
      <w:bookmarkEnd w:id="104"/>
    </w:p>
    <w:p>
      <w:pPr>
        <w:tabs>
          <w:tab w:val="left" w:pos="588"/>
        </w:tabs>
        <w:spacing w:line="360" w:lineRule="auto"/>
        <w:ind w:left="360" w:hanging="360"/>
        <w:jc w:val="both"/>
        <w:rPr>
          <w:rFonts w:ascii="宋体" w:hAnsi="宋体"/>
          <w:szCs w:val="24"/>
        </w:rPr>
      </w:pPr>
      <w:r>
        <w:rPr>
          <w:rFonts w:ascii="宋体" w:hAnsi="宋体"/>
          <w:szCs w:val="24"/>
        </w:rPr>
        <w:t>8.1</w:t>
      </w:r>
      <w:bookmarkStart w:id="108" w:name="OLE_LINK1"/>
      <w:r>
        <w:rPr>
          <w:rFonts w:ascii="宋体" w:hAnsi="宋体"/>
          <w:szCs w:val="24"/>
        </w:rPr>
        <w:t>除在</w:t>
      </w:r>
      <w:r>
        <w:rPr>
          <w:rFonts w:hint="eastAsia" w:ascii="宋体" w:hAnsi="宋体"/>
          <w:szCs w:val="24"/>
          <w:lang w:eastAsia="zh-CN"/>
        </w:rPr>
        <w:t>比价采购文件</w:t>
      </w:r>
      <w:bookmarkEnd w:id="105"/>
      <w:r>
        <w:rPr>
          <w:rFonts w:ascii="宋体" w:hAnsi="宋体"/>
          <w:szCs w:val="24"/>
        </w:rPr>
        <w:t>的技术规格中另有规定外，计量单位应使用中华人民共和国法定计量单位。</w:t>
      </w:r>
    </w:p>
    <w:p>
      <w:pPr>
        <w:spacing w:line="360" w:lineRule="auto"/>
        <w:rPr>
          <w:rFonts w:ascii="宋体" w:hAnsi="宋体"/>
          <w:b/>
          <w:szCs w:val="24"/>
        </w:rPr>
      </w:pPr>
      <w:bookmarkStart w:id="109" w:name="_Toc385992338"/>
      <w:bookmarkStart w:id="110" w:name="_Toc389620177"/>
      <w:bookmarkStart w:id="111" w:name="_Toc184043025"/>
      <w:bookmarkStart w:id="112" w:name="_Toc70687152"/>
      <w:r>
        <w:rPr>
          <w:rFonts w:ascii="宋体" w:hAnsi="宋体"/>
          <w:b/>
          <w:szCs w:val="24"/>
        </w:rPr>
        <w:t xml:space="preserve">9. </w:t>
      </w:r>
      <w:r>
        <w:rPr>
          <w:rFonts w:hint="eastAsia" w:ascii="宋体" w:hAnsi="宋体"/>
          <w:b/>
          <w:szCs w:val="24"/>
          <w:lang w:eastAsia="zh-CN"/>
        </w:rPr>
        <w:t>响应</w:t>
      </w:r>
      <w:r>
        <w:rPr>
          <w:rFonts w:ascii="宋体" w:hAnsi="宋体"/>
          <w:b/>
          <w:szCs w:val="24"/>
        </w:rPr>
        <w:t>文件的组成</w:t>
      </w:r>
      <w:bookmarkEnd w:id="106"/>
      <w:bookmarkEnd w:id="107"/>
      <w:bookmarkEnd w:id="108"/>
      <w:bookmarkEnd w:id="109"/>
    </w:p>
    <w:p>
      <w:pPr>
        <w:tabs>
          <w:tab w:val="left" w:pos="588"/>
        </w:tabs>
        <w:spacing w:line="360" w:lineRule="auto"/>
        <w:ind w:left="360" w:hanging="360"/>
        <w:jc w:val="both"/>
        <w:rPr>
          <w:rFonts w:ascii="宋体" w:hAnsi="宋体"/>
          <w:szCs w:val="24"/>
        </w:rPr>
      </w:pPr>
      <w:r>
        <w:rPr>
          <w:rFonts w:ascii="宋体" w:hAnsi="宋体"/>
          <w:szCs w:val="24"/>
        </w:rPr>
        <w:t>9.1</w:t>
      </w:r>
      <w:r>
        <w:rPr>
          <w:rFonts w:hint="eastAsia" w:ascii="宋体" w:hAnsi="宋体"/>
          <w:szCs w:val="24"/>
          <w:lang w:eastAsia="zh-CN"/>
        </w:rPr>
        <w:t>响应</w:t>
      </w:r>
      <w:r>
        <w:rPr>
          <w:rFonts w:ascii="宋体" w:hAnsi="宋体"/>
          <w:szCs w:val="24"/>
        </w:rPr>
        <w:t>方编写的</w:t>
      </w:r>
      <w:r>
        <w:rPr>
          <w:rFonts w:hint="eastAsia" w:ascii="宋体" w:hAnsi="宋体"/>
          <w:szCs w:val="24"/>
          <w:lang w:eastAsia="zh-CN"/>
        </w:rPr>
        <w:t>响应</w:t>
      </w:r>
      <w:r>
        <w:rPr>
          <w:rFonts w:ascii="宋体" w:hAnsi="宋体"/>
          <w:szCs w:val="24"/>
        </w:rPr>
        <w:t>文件由以下</w:t>
      </w:r>
      <w:r>
        <w:rPr>
          <w:rFonts w:hint="eastAsia" w:ascii="宋体" w:hAnsi="宋体"/>
          <w:szCs w:val="24"/>
        </w:rPr>
        <w:t>部分</w:t>
      </w:r>
      <w:r>
        <w:rPr>
          <w:rFonts w:ascii="宋体" w:hAnsi="宋体"/>
          <w:szCs w:val="24"/>
        </w:rPr>
        <w:t>组成，应包括但不限于以下内容：</w:t>
      </w:r>
    </w:p>
    <w:p>
      <w:pPr>
        <w:tabs>
          <w:tab w:val="left" w:pos="5580"/>
        </w:tabs>
        <w:spacing w:line="360" w:lineRule="auto"/>
        <w:ind w:firstLine="480"/>
        <w:rPr>
          <w:rFonts w:ascii="宋体" w:hAnsi="宋体"/>
          <w:szCs w:val="24"/>
        </w:rPr>
      </w:pPr>
      <w:r>
        <w:rPr>
          <w:rFonts w:hint="eastAsia" w:ascii="宋体" w:hAnsi="宋体"/>
          <w:szCs w:val="24"/>
        </w:rPr>
        <w:t>附件</w:t>
      </w:r>
      <w:r>
        <w:rPr>
          <w:rFonts w:ascii="宋体" w:hAnsi="宋体"/>
          <w:szCs w:val="24"/>
        </w:rPr>
        <w:t>1-</w:t>
      </w:r>
      <w:r>
        <w:rPr>
          <w:rFonts w:hint="eastAsia" w:ascii="宋体" w:hAnsi="宋体"/>
          <w:szCs w:val="24"/>
        </w:rPr>
        <w:t>承诺与声明</w:t>
      </w:r>
    </w:p>
    <w:p>
      <w:pPr>
        <w:tabs>
          <w:tab w:val="left" w:pos="5580"/>
        </w:tabs>
        <w:spacing w:line="360" w:lineRule="auto"/>
        <w:ind w:firstLine="480"/>
        <w:rPr>
          <w:rFonts w:ascii="宋体" w:hAnsi="宋体"/>
          <w:szCs w:val="24"/>
        </w:rPr>
      </w:pPr>
      <w:r>
        <w:rPr>
          <w:rFonts w:hint="eastAsia" w:ascii="宋体" w:hAnsi="宋体"/>
          <w:szCs w:val="24"/>
        </w:rPr>
        <w:t>附件</w:t>
      </w:r>
      <w:r>
        <w:rPr>
          <w:rFonts w:ascii="宋体" w:hAnsi="宋体"/>
          <w:szCs w:val="24"/>
        </w:rPr>
        <w:t>2-</w:t>
      </w:r>
      <w:r>
        <w:rPr>
          <w:rFonts w:hint="eastAsia" w:ascii="宋体" w:hAnsi="宋体"/>
          <w:szCs w:val="24"/>
          <w:lang w:eastAsia="zh-CN"/>
        </w:rPr>
        <w:t>响应</w:t>
      </w:r>
      <w:r>
        <w:rPr>
          <w:rFonts w:hint="eastAsia" w:ascii="宋体" w:hAnsi="宋体"/>
          <w:szCs w:val="24"/>
        </w:rPr>
        <w:t>报价一览表</w:t>
      </w:r>
    </w:p>
    <w:p>
      <w:pPr>
        <w:tabs>
          <w:tab w:val="left" w:pos="5580"/>
        </w:tabs>
        <w:spacing w:line="360" w:lineRule="auto"/>
        <w:ind w:firstLine="480"/>
        <w:rPr>
          <w:rFonts w:ascii="宋体" w:hAnsi="宋体"/>
          <w:szCs w:val="24"/>
        </w:rPr>
      </w:pPr>
      <w:r>
        <w:rPr>
          <w:rFonts w:hint="eastAsia" w:ascii="宋体" w:hAnsi="宋体"/>
          <w:szCs w:val="24"/>
        </w:rPr>
        <w:t>附件</w:t>
      </w:r>
      <w:r>
        <w:rPr>
          <w:rFonts w:ascii="宋体" w:hAnsi="宋体"/>
          <w:szCs w:val="24"/>
        </w:rPr>
        <w:t>3-</w:t>
      </w:r>
      <w:r>
        <w:rPr>
          <w:rFonts w:hint="eastAsia" w:ascii="宋体" w:hAnsi="宋体"/>
          <w:szCs w:val="24"/>
          <w:lang w:eastAsia="zh-CN"/>
        </w:rPr>
        <w:t>响应</w:t>
      </w:r>
      <w:r>
        <w:rPr>
          <w:rFonts w:hint="eastAsia" w:ascii="宋体" w:hAnsi="宋体"/>
          <w:szCs w:val="24"/>
        </w:rPr>
        <w:t>分项报价表</w:t>
      </w:r>
    </w:p>
    <w:p>
      <w:pPr>
        <w:tabs>
          <w:tab w:val="left" w:pos="5580"/>
        </w:tabs>
        <w:spacing w:line="360" w:lineRule="auto"/>
        <w:ind w:firstLine="480"/>
        <w:rPr>
          <w:rFonts w:ascii="宋体" w:hAnsi="宋体"/>
          <w:szCs w:val="24"/>
        </w:rPr>
      </w:pPr>
      <w:r>
        <w:rPr>
          <w:rFonts w:hint="eastAsia" w:ascii="宋体" w:hAnsi="宋体"/>
          <w:szCs w:val="24"/>
        </w:rPr>
        <w:t>附件</w:t>
      </w:r>
      <w:r>
        <w:rPr>
          <w:rFonts w:ascii="宋体" w:hAnsi="宋体"/>
          <w:szCs w:val="24"/>
        </w:rPr>
        <w:t>4-法定代表人授权书</w:t>
      </w:r>
    </w:p>
    <w:p>
      <w:pPr>
        <w:tabs>
          <w:tab w:val="left" w:pos="5580"/>
        </w:tabs>
        <w:spacing w:line="360" w:lineRule="auto"/>
        <w:ind w:firstLine="480"/>
        <w:rPr>
          <w:rFonts w:ascii="宋体" w:hAnsi="宋体"/>
          <w:szCs w:val="24"/>
        </w:rPr>
      </w:pPr>
      <w:r>
        <w:rPr>
          <w:rFonts w:hint="eastAsia" w:ascii="宋体" w:hAnsi="宋体"/>
          <w:szCs w:val="24"/>
        </w:rPr>
        <w:t>附件</w:t>
      </w:r>
      <w:r>
        <w:rPr>
          <w:rFonts w:ascii="宋体" w:hAnsi="宋体"/>
          <w:szCs w:val="24"/>
        </w:rPr>
        <w:t>5-</w:t>
      </w:r>
      <w:r>
        <w:rPr>
          <w:rFonts w:hint="eastAsia" w:ascii="宋体" w:hAnsi="宋体"/>
          <w:szCs w:val="24"/>
        </w:rPr>
        <w:t>商务条款偏离表</w:t>
      </w:r>
    </w:p>
    <w:p>
      <w:pPr>
        <w:tabs>
          <w:tab w:val="left" w:pos="5580"/>
        </w:tabs>
        <w:spacing w:line="360" w:lineRule="auto"/>
        <w:ind w:firstLine="480"/>
        <w:rPr>
          <w:rFonts w:ascii="宋体" w:hAnsi="宋体"/>
          <w:szCs w:val="24"/>
        </w:rPr>
      </w:pPr>
      <w:r>
        <w:rPr>
          <w:rFonts w:hint="eastAsia" w:ascii="宋体" w:hAnsi="宋体"/>
          <w:szCs w:val="24"/>
        </w:rPr>
        <w:t>附件</w:t>
      </w:r>
      <w:r>
        <w:rPr>
          <w:rFonts w:ascii="宋体" w:hAnsi="宋体"/>
          <w:szCs w:val="24"/>
        </w:rPr>
        <w:t>6-</w:t>
      </w:r>
      <w:r>
        <w:rPr>
          <w:rFonts w:hint="eastAsia" w:ascii="宋体" w:hAnsi="宋体"/>
          <w:szCs w:val="24"/>
        </w:rPr>
        <w:t>技术需求偏离表</w:t>
      </w:r>
    </w:p>
    <w:p>
      <w:pPr>
        <w:tabs>
          <w:tab w:val="left" w:pos="5580"/>
        </w:tabs>
        <w:spacing w:line="360" w:lineRule="auto"/>
        <w:ind w:firstLine="480"/>
        <w:rPr>
          <w:rFonts w:ascii="宋体" w:hAnsi="宋体"/>
          <w:szCs w:val="24"/>
        </w:rPr>
      </w:pPr>
      <w:r>
        <w:rPr>
          <w:rFonts w:hint="eastAsia" w:ascii="宋体" w:hAnsi="宋体"/>
          <w:szCs w:val="24"/>
        </w:rPr>
        <w:t>附件</w:t>
      </w:r>
      <w:r>
        <w:rPr>
          <w:rFonts w:ascii="宋体" w:hAnsi="宋体"/>
          <w:szCs w:val="24"/>
        </w:rPr>
        <w:t>7-资格证明文件</w:t>
      </w:r>
    </w:p>
    <w:p>
      <w:pPr>
        <w:tabs>
          <w:tab w:val="left" w:pos="5580"/>
        </w:tabs>
        <w:spacing w:line="360" w:lineRule="auto"/>
        <w:ind w:firstLine="480"/>
        <w:rPr>
          <w:rFonts w:ascii="宋体" w:hAnsi="宋体"/>
          <w:szCs w:val="24"/>
        </w:rPr>
      </w:pPr>
      <w:r>
        <w:rPr>
          <w:rFonts w:hint="eastAsia" w:ascii="宋体" w:hAnsi="宋体"/>
          <w:szCs w:val="24"/>
        </w:rPr>
        <w:t>附件</w:t>
      </w:r>
      <w:r>
        <w:rPr>
          <w:rFonts w:ascii="宋体" w:hAnsi="宋体"/>
          <w:szCs w:val="24"/>
        </w:rPr>
        <w:t>8-</w:t>
      </w:r>
      <w:r>
        <w:rPr>
          <w:rFonts w:hint="eastAsia" w:ascii="宋体" w:hAnsi="宋体"/>
          <w:szCs w:val="24"/>
        </w:rPr>
        <w:t>技术及服务方案</w:t>
      </w:r>
    </w:p>
    <w:p>
      <w:pPr>
        <w:tabs>
          <w:tab w:val="left" w:pos="5580"/>
        </w:tabs>
        <w:spacing w:line="360" w:lineRule="auto"/>
        <w:ind w:firstLine="480"/>
        <w:rPr>
          <w:rFonts w:ascii="宋体" w:hAnsi="宋体"/>
          <w:szCs w:val="24"/>
        </w:rPr>
      </w:pPr>
      <w:r>
        <w:rPr>
          <w:rFonts w:hint="eastAsia" w:ascii="宋体" w:hAnsi="宋体"/>
          <w:szCs w:val="24"/>
        </w:rPr>
        <w:t>附件</w:t>
      </w:r>
      <w:r>
        <w:rPr>
          <w:rFonts w:ascii="宋体" w:hAnsi="宋体"/>
          <w:szCs w:val="24"/>
        </w:rPr>
        <w:t>9-</w:t>
      </w:r>
      <w:r>
        <w:rPr>
          <w:rFonts w:hint="eastAsia" w:ascii="宋体" w:hAnsi="宋体"/>
          <w:szCs w:val="24"/>
          <w:lang w:eastAsia="zh-CN"/>
        </w:rPr>
        <w:t>比价采购文件</w:t>
      </w:r>
      <w:r>
        <w:rPr>
          <w:rFonts w:hint="eastAsia" w:ascii="宋体" w:hAnsi="宋体"/>
          <w:szCs w:val="24"/>
        </w:rPr>
        <w:t>要求提供</w:t>
      </w:r>
      <w:r>
        <w:rPr>
          <w:rFonts w:ascii="宋体" w:hAnsi="宋体"/>
          <w:szCs w:val="24"/>
        </w:rPr>
        <w:t>/</w:t>
      </w:r>
      <w:r>
        <w:rPr>
          <w:rFonts w:hint="eastAsia" w:ascii="宋体" w:hAnsi="宋体"/>
          <w:szCs w:val="24"/>
          <w:lang w:eastAsia="zh-CN"/>
        </w:rPr>
        <w:t>响应</w:t>
      </w:r>
      <w:r>
        <w:rPr>
          <w:rFonts w:ascii="宋体" w:hAnsi="宋体"/>
          <w:szCs w:val="24"/>
        </w:rPr>
        <w:t>方认为应附的其他材料</w:t>
      </w:r>
    </w:p>
    <w:p>
      <w:pPr>
        <w:tabs>
          <w:tab w:val="left" w:pos="588"/>
        </w:tabs>
        <w:spacing w:line="360" w:lineRule="auto"/>
        <w:ind w:left="360" w:hanging="360"/>
        <w:jc w:val="both"/>
        <w:rPr>
          <w:rFonts w:ascii="宋体" w:hAnsi="宋体"/>
          <w:szCs w:val="24"/>
        </w:rPr>
      </w:pPr>
      <w:r>
        <w:rPr>
          <w:rFonts w:ascii="宋体" w:hAnsi="宋体"/>
          <w:szCs w:val="24"/>
        </w:rPr>
        <w:t>9.2</w:t>
      </w:r>
      <w:r>
        <w:rPr>
          <w:rFonts w:hint="eastAsia" w:ascii="宋体" w:hAnsi="宋体"/>
          <w:szCs w:val="24"/>
          <w:lang w:eastAsia="zh-CN"/>
        </w:rPr>
        <w:t>响应</w:t>
      </w:r>
      <w:r>
        <w:rPr>
          <w:rFonts w:ascii="宋体" w:hAnsi="宋体"/>
          <w:szCs w:val="24"/>
        </w:rPr>
        <w:t>方提供的以上材料必须真实有效，任何一项的虚假将导致其</w:t>
      </w:r>
      <w:r>
        <w:rPr>
          <w:rFonts w:hint="eastAsia" w:ascii="宋体" w:hAnsi="宋体"/>
          <w:szCs w:val="24"/>
          <w:lang w:eastAsia="zh-CN"/>
        </w:rPr>
        <w:t>响应</w:t>
      </w:r>
      <w:r>
        <w:rPr>
          <w:rFonts w:ascii="宋体" w:hAnsi="宋体"/>
          <w:szCs w:val="24"/>
        </w:rPr>
        <w:t>被拒绝。</w:t>
      </w:r>
    </w:p>
    <w:p>
      <w:pPr>
        <w:tabs>
          <w:tab w:val="left" w:pos="588"/>
        </w:tabs>
        <w:spacing w:line="360" w:lineRule="auto"/>
        <w:jc w:val="both"/>
        <w:rPr>
          <w:rFonts w:ascii="宋体" w:hAnsi="宋体"/>
          <w:szCs w:val="24"/>
        </w:rPr>
      </w:pPr>
      <w:bookmarkStart w:id="113" w:name="_Toc184043026"/>
      <w:bookmarkStart w:id="114" w:name="_Toc389620178"/>
      <w:bookmarkStart w:id="115" w:name="_Toc385992339"/>
      <w:bookmarkStart w:id="116" w:name="_Toc70687153"/>
      <w:r>
        <w:rPr>
          <w:rFonts w:ascii="宋体" w:hAnsi="宋体"/>
          <w:szCs w:val="24"/>
        </w:rPr>
        <w:t>9.3</w:t>
      </w:r>
      <w:bookmarkEnd w:id="110"/>
      <w:bookmarkEnd w:id="111"/>
      <w:bookmarkEnd w:id="112"/>
      <w:bookmarkEnd w:id="113"/>
      <w:r>
        <w:rPr>
          <w:rFonts w:ascii="宋体" w:hAnsi="宋体"/>
          <w:szCs w:val="24"/>
        </w:rPr>
        <w:t>对于</w:t>
      </w:r>
      <w:r>
        <w:rPr>
          <w:rFonts w:hint="eastAsia" w:ascii="宋体" w:hAnsi="宋体"/>
          <w:szCs w:val="24"/>
          <w:lang w:eastAsia="zh-CN"/>
        </w:rPr>
        <w:t>比价采购文件</w:t>
      </w:r>
      <w:r>
        <w:rPr>
          <w:rFonts w:ascii="宋体" w:hAnsi="宋体"/>
          <w:szCs w:val="24"/>
        </w:rPr>
        <w:t>第六章中已经提供了</w:t>
      </w:r>
      <w:r>
        <w:rPr>
          <w:rFonts w:hint="eastAsia" w:ascii="宋体" w:hAnsi="宋体"/>
          <w:szCs w:val="24"/>
          <w:lang w:eastAsia="zh-CN"/>
        </w:rPr>
        <w:t>响应</w:t>
      </w:r>
      <w:r>
        <w:rPr>
          <w:rFonts w:ascii="宋体" w:hAnsi="宋体"/>
          <w:szCs w:val="24"/>
        </w:rPr>
        <w:t>文件格式的，</w:t>
      </w:r>
      <w:r>
        <w:rPr>
          <w:rFonts w:hint="eastAsia" w:ascii="宋体" w:hAnsi="宋体"/>
          <w:szCs w:val="24"/>
          <w:lang w:eastAsia="zh-CN"/>
        </w:rPr>
        <w:t>响应</w:t>
      </w:r>
      <w:r>
        <w:rPr>
          <w:rFonts w:ascii="宋体" w:hAnsi="宋体"/>
          <w:szCs w:val="24"/>
        </w:rPr>
        <w:t>方须按提供的格式进行填写和编制，没有提供格式的可自行设计。</w:t>
      </w:r>
      <w:bookmarkStart w:id="117" w:name="_Toc164608643"/>
      <w:bookmarkStart w:id="118" w:name="_Toc127151529"/>
      <w:bookmarkStart w:id="119" w:name="_Toc127161443"/>
      <w:bookmarkStart w:id="120" w:name="_Toc164351623"/>
      <w:bookmarkStart w:id="121" w:name="_Toc164608798"/>
      <w:bookmarkStart w:id="122" w:name="_Toc520356153"/>
      <w:bookmarkStart w:id="123" w:name="_Toc164229224"/>
      <w:bookmarkStart w:id="124" w:name="_Toc151193843"/>
      <w:bookmarkStart w:id="125" w:name="_Toc265228367"/>
      <w:bookmarkStart w:id="126" w:name="_Toc151193771"/>
      <w:bookmarkStart w:id="127" w:name="_Toc151193699"/>
      <w:bookmarkStart w:id="128" w:name="_Toc127151730"/>
      <w:bookmarkStart w:id="129" w:name="_Toc142311031"/>
      <w:bookmarkStart w:id="130" w:name="_Toc150774734"/>
      <w:bookmarkStart w:id="131" w:name="_Toc195842894"/>
      <w:bookmarkStart w:id="132" w:name="_Toc164229370"/>
      <w:bookmarkStart w:id="133" w:name="_Toc151193627"/>
      <w:bookmarkStart w:id="134" w:name="_Toc151193917"/>
      <w:bookmarkStart w:id="135" w:name="_Toc150480767"/>
      <w:bookmarkStart w:id="136" w:name="_Toc516367023"/>
      <w:bookmarkStart w:id="137" w:name="_Toc150509280"/>
      <w:bookmarkStart w:id="138" w:name="_Toc150774629"/>
      <w:bookmarkStart w:id="139" w:name="_Toc264969219"/>
      <w:bookmarkStart w:id="140" w:name="_Toc151190156"/>
      <w:bookmarkStart w:id="141" w:name="_Toc149720822"/>
    </w:p>
    <w:p>
      <w:pPr>
        <w:tabs>
          <w:tab w:val="left" w:pos="588"/>
        </w:tabs>
        <w:spacing w:line="360" w:lineRule="auto"/>
        <w:ind w:left="361" w:hanging="361"/>
        <w:jc w:val="both"/>
        <w:rPr>
          <w:rFonts w:ascii="宋体" w:hAnsi="宋体"/>
          <w:szCs w:val="24"/>
        </w:rPr>
      </w:pPr>
      <w:r>
        <w:rPr>
          <w:rFonts w:ascii="宋体" w:hAnsi="宋体"/>
          <w:b/>
          <w:szCs w:val="24"/>
        </w:rPr>
        <w:t>10. 证明货物</w:t>
      </w:r>
      <w:r>
        <w:rPr>
          <w:rFonts w:hint="eastAsia" w:ascii="宋体" w:hAnsi="宋体"/>
          <w:b/>
          <w:szCs w:val="24"/>
        </w:rPr>
        <w:t>及服务</w:t>
      </w:r>
      <w:r>
        <w:rPr>
          <w:rFonts w:ascii="宋体" w:hAnsi="宋体"/>
          <w:b/>
          <w:szCs w:val="24"/>
        </w:rPr>
        <w:t>的合格性和符合</w:t>
      </w:r>
      <w:r>
        <w:rPr>
          <w:rFonts w:hint="eastAsia" w:ascii="宋体" w:hAnsi="宋体"/>
          <w:b/>
          <w:szCs w:val="24"/>
          <w:lang w:eastAsia="zh-CN"/>
        </w:rPr>
        <w:t>比价采购文件</w:t>
      </w:r>
      <w:r>
        <w:rPr>
          <w:rFonts w:ascii="宋体" w:hAnsi="宋体"/>
          <w:b/>
          <w:szCs w:val="24"/>
        </w:rPr>
        <w:t>规定的文件</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p>
    <w:p>
      <w:pPr>
        <w:numPr>
          <w:ilvl w:val="1"/>
          <w:numId w:val="10"/>
        </w:numPr>
        <w:tabs>
          <w:tab w:val="left" w:pos="360"/>
          <w:tab w:val="left" w:pos="588"/>
        </w:tabs>
        <w:spacing w:line="360" w:lineRule="auto"/>
        <w:jc w:val="both"/>
        <w:rPr>
          <w:rFonts w:ascii="宋体" w:hAnsi="宋体"/>
          <w:szCs w:val="24"/>
        </w:rPr>
      </w:pPr>
      <w:r>
        <w:rPr>
          <w:rFonts w:hint="eastAsia" w:ascii="宋体" w:hAnsi="宋体"/>
          <w:szCs w:val="24"/>
          <w:lang w:eastAsia="zh-CN"/>
        </w:rPr>
        <w:t>响应</w:t>
      </w:r>
      <w:r>
        <w:rPr>
          <w:rFonts w:hint="eastAsia" w:ascii="宋体" w:hAnsi="宋体"/>
          <w:szCs w:val="24"/>
        </w:rPr>
        <w:t>文件</w:t>
      </w:r>
      <w:r>
        <w:rPr>
          <w:rFonts w:ascii="宋体" w:hAnsi="宋体"/>
          <w:szCs w:val="24"/>
        </w:rPr>
        <w:t>中提供的所有货物及其有关服务的原产地，均应</w:t>
      </w:r>
      <w:r>
        <w:rPr>
          <w:rFonts w:hint="eastAsia" w:ascii="宋体" w:hAnsi="宋体"/>
          <w:szCs w:val="24"/>
        </w:rPr>
        <w:t>是</w:t>
      </w:r>
      <w:r>
        <w:rPr>
          <w:rFonts w:ascii="宋体" w:hAnsi="宋体"/>
          <w:szCs w:val="24"/>
        </w:rPr>
        <w:t>中华人民共和国国内或是与中华人民共和国有正常贸易往来的国家或地区。</w:t>
      </w:r>
    </w:p>
    <w:p>
      <w:pPr>
        <w:numPr>
          <w:ilvl w:val="1"/>
          <w:numId w:val="10"/>
        </w:numPr>
        <w:tabs>
          <w:tab w:val="left" w:pos="360"/>
          <w:tab w:val="left" w:pos="588"/>
        </w:tabs>
        <w:spacing w:line="360" w:lineRule="auto"/>
        <w:jc w:val="both"/>
        <w:rPr>
          <w:rFonts w:ascii="宋体" w:hAnsi="宋体"/>
          <w:szCs w:val="24"/>
        </w:rPr>
      </w:pPr>
      <w:r>
        <w:rPr>
          <w:rFonts w:hint="eastAsia" w:ascii="宋体" w:hAnsi="宋体"/>
          <w:szCs w:val="24"/>
          <w:lang w:eastAsia="zh-CN"/>
        </w:rPr>
        <w:t>响应</w:t>
      </w:r>
      <w:r>
        <w:rPr>
          <w:rFonts w:ascii="宋体" w:hAnsi="宋体"/>
          <w:szCs w:val="24"/>
        </w:rPr>
        <w:t>方应提交证明文件，证明其拟供的合同项下的货物和服务的合格性符合</w:t>
      </w:r>
      <w:r>
        <w:rPr>
          <w:rFonts w:hint="eastAsia" w:ascii="宋体" w:hAnsi="宋体"/>
          <w:szCs w:val="24"/>
          <w:lang w:eastAsia="zh-CN"/>
        </w:rPr>
        <w:t>比价采购文件</w:t>
      </w:r>
      <w:r>
        <w:rPr>
          <w:rFonts w:ascii="宋体" w:hAnsi="宋体"/>
          <w:szCs w:val="24"/>
        </w:rPr>
        <w:t>规定。该证明文件是</w:t>
      </w:r>
      <w:r>
        <w:rPr>
          <w:rFonts w:hint="eastAsia" w:ascii="宋体" w:hAnsi="宋体"/>
          <w:szCs w:val="24"/>
          <w:lang w:eastAsia="zh-CN"/>
        </w:rPr>
        <w:t>响应</w:t>
      </w:r>
      <w:r>
        <w:rPr>
          <w:rFonts w:ascii="宋体" w:hAnsi="宋体"/>
          <w:szCs w:val="24"/>
        </w:rPr>
        <w:t>文件的一部分。</w:t>
      </w:r>
    </w:p>
    <w:p>
      <w:pPr>
        <w:numPr>
          <w:ilvl w:val="1"/>
          <w:numId w:val="10"/>
        </w:numPr>
        <w:tabs>
          <w:tab w:val="left" w:pos="360"/>
          <w:tab w:val="left" w:pos="588"/>
        </w:tabs>
        <w:spacing w:line="360" w:lineRule="auto"/>
        <w:ind w:left="480" w:hanging="480"/>
        <w:jc w:val="both"/>
        <w:rPr>
          <w:rFonts w:ascii="宋体" w:hAnsi="宋体"/>
          <w:szCs w:val="24"/>
        </w:rPr>
      </w:pPr>
      <w:bookmarkStart w:id="142" w:name="_Ref467306244"/>
      <w:r>
        <w:rPr>
          <w:rFonts w:ascii="宋体" w:hAnsi="宋体"/>
          <w:szCs w:val="24"/>
        </w:rPr>
        <w:t>上款所述的证明文件，可以是文字资料、图纸和数据</w:t>
      </w:r>
      <w:bookmarkEnd w:id="139"/>
      <w:r>
        <w:rPr>
          <w:rFonts w:ascii="宋体" w:hAnsi="宋体"/>
          <w:szCs w:val="24"/>
        </w:rPr>
        <w:t>。</w:t>
      </w:r>
    </w:p>
    <w:p>
      <w:pPr>
        <w:spacing w:line="360" w:lineRule="auto"/>
        <w:jc w:val="both"/>
        <w:rPr>
          <w:rFonts w:ascii="宋体" w:hAnsi="宋体"/>
          <w:szCs w:val="24"/>
        </w:rPr>
      </w:pPr>
      <w:r>
        <w:rPr>
          <w:rFonts w:hint="eastAsia" w:ascii="宋体" w:hAnsi="宋体"/>
          <w:szCs w:val="24"/>
        </w:rPr>
        <w:t>1</w:t>
      </w:r>
      <w:r>
        <w:rPr>
          <w:rFonts w:ascii="宋体" w:hAnsi="宋体"/>
          <w:szCs w:val="24"/>
        </w:rPr>
        <w:t>0.4</w:t>
      </w:r>
      <w:r>
        <w:rPr>
          <w:rFonts w:hint="eastAsia" w:ascii="宋体" w:hAnsi="宋体"/>
          <w:szCs w:val="24"/>
          <w:lang w:eastAsia="zh-CN"/>
        </w:rPr>
        <w:t>响应</w:t>
      </w:r>
      <w:r>
        <w:rPr>
          <w:rFonts w:hint="eastAsia" w:ascii="宋体" w:hAnsi="宋体"/>
          <w:szCs w:val="24"/>
        </w:rPr>
        <w:t>方根据本项目的特点及要求，提供相应的技术方案、实施方案、技术支持与售后服务方案、培训计划和</w:t>
      </w:r>
      <w:r>
        <w:rPr>
          <w:rFonts w:hint="eastAsia" w:ascii="宋体" w:hAnsi="宋体"/>
          <w:szCs w:val="24"/>
          <w:lang w:eastAsia="zh-CN"/>
        </w:rPr>
        <w:t>比价采购文件</w:t>
      </w:r>
      <w:r>
        <w:rPr>
          <w:rFonts w:hint="eastAsia" w:ascii="宋体" w:hAnsi="宋体"/>
          <w:szCs w:val="24"/>
        </w:rPr>
        <w:t>中要求</w:t>
      </w:r>
      <w:r>
        <w:rPr>
          <w:rFonts w:hint="eastAsia" w:ascii="宋体" w:hAnsi="宋体"/>
          <w:szCs w:val="24"/>
          <w:lang w:eastAsia="zh-CN"/>
        </w:rPr>
        <w:t>响应</w:t>
      </w:r>
      <w:r>
        <w:rPr>
          <w:rFonts w:hint="eastAsia" w:ascii="宋体" w:hAnsi="宋体"/>
          <w:szCs w:val="24"/>
        </w:rPr>
        <w:t>方</w:t>
      </w:r>
      <w:r>
        <w:rPr>
          <w:rFonts w:hint="eastAsia" w:ascii="宋体" w:hAnsi="宋体"/>
          <w:szCs w:val="24"/>
          <w:lang w:eastAsia="zh-CN"/>
        </w:rPr>
        <w:t>响应</w:t>
      </w:r>
      <w:r>
        <w:rPr>
          <w:rFonts w:hint="eastAsia" w:ascii="宋体" w:hAnsi="宋体"/>
          <w:szCs w:val="24"/>
        </w:rPr>
        <w:t>的其他技术文件等。</w:t>
      </w:r>
    </w:p>
    <w:p>
      <w:pPr>
        <w:spacing w:line="360" w:lineRule="auto"/>
        <w:jc w:val="both"/>
        <w:rPr>
          <w:rFonts w:ascii="宋体" w:hAnsi="宋体"/>
          <w:szCs w:val="24"/>
        </w:rPr>
      </w:pPr>
      <w:r>
        <w:rPr>
          <w:rFonts w:ascii="宋体" w:hAnsi="宋体"/>
          <w:szCs w:val="24"/>
        </w:rPr>
        <w:t>10.5</w:t>
      </w:r>
      <w:r>
        <w:rPr>
          <w:rFonts w:hint="eastAsia" w:ascii="宋体" w:hAnsi="宋体"/>
          <w:szCs w:val="24"/>
        </w:rPr>
        <w:t>对照</w:t>
      </w:r>
      <w:r>
        <w:rPr>
          <w:rFonts w:hint="eastAsia" w:ascii="宋体" w:hAnsi="宋体"/>
          <w:szCs w:val="24"/>
          <w:lang w:eastAsia="zh-CN"/>
        </w:rPr>
        <w:t>比价采购文件</w:t>
      </w:r>
      <w:r>
        <w:rPr>
          <w:rFonts w:hint="eastAsia" w:ascii="宋体" w:hAnsi="宋体"/>
          <w:szCs w:val="24"/>
        </w:rPr>
        <w:t>技术规格，逐条说明所提供产品和服务已对</w:t>
      </w:r>
      <w:r>
        <w:rPr>
          <w:rFonts w:hint="eastAsia" w:ascii="宋体" w:hAnsi="宋体"/>
          <w:szCs w:val="24"/>
          <w:lang w:eastAsia="zh-CN"/>
        </w:rPr>
        <w:t>比价采购文件</w:t>
      </w:r>
      <w:r>
        <w:rPr>
          <w:rFonts w:hint="eastAsia" w:ascii="宋体" w:hAnsi="宋体"/>
          <w:szCs w:val="24"/>
        </w:rPr>
        <w:t>的技术规格做出了实质性的</w:t>
      </w:r>
      <w:r>
        <w:rPr>
          <w:rFonts w:hint="eastAsia" w:ascii="宋体" w:hAnsi="宋体"/>
          <w:szCs w:val="24"/>
          <w:lang w:eastAsia="zh-CN"/>
        </w:rPr>
        <w:t>响应</w:t>
      </w:r>
      <w:r>
        <w:rPr>
          <w:rFonts w:hint="eastAsia" w:ascii="宋体" w:hAnsi="宋体"/>
          <w:szCs w:val="24"/>
        </w:rPr>
        <w:t>，或申明与技术规格条文的偏差和例外。</w:t>
      </w:r>
    </w:p>
    <w:p>
      <w:pPr>
        <w:spacing w:line="360" w:lineRule="auto"/>
        <w:jc w:val="both"/>
        <w:rPr>
          <w:rFonts w:ascii="宋体" w:hAnsi="宋体"/>
          <w:szCs w:val="24"/>
        </w:rPr>
      </w:pPr>
      <w:r>
        <w:rPr>
          <w:rFonts w:ascii="宋体" w:hAnsi="宋体"/>
          <w:szCs w:val="24"/>
        </w:rPr>
        <w:t>10.6</w:t>
      </w:r>
      <w:r>
        <w:rPr>
          <w:rFonts w:hint="eastAsia" w:ascii="宋体" w:hAnsi="宋体"/>
          <w:szCs w:val="24"/>
          <w:lang w:eastAsia="zh-CN"/>
        </w:rPr>
        <w:t>响应</w:t>
      </w:r>
      <w:r>
        <w:rPr>
          <w:rFonts w:hint="eastAsia" w:ascii="宋体" w:hAnsi="宋体"/>
          <w:szCs w:val="24"/>
        </w:rPr>
        <w:t>方认为应附的其他材料。</w:t>
      </w:r>
    </w:p>
    <w:p>
      <w:pPr>
        <w:spacing w:line="360" w:lineRule="auto"/>
        <w:rPr>
          <w:rFonts w:ascii="宋体" w:hAnsi="宋体"/>
          <w:b/>
          <w:szCs w:val="24"/>
        </w:rPr>
      </w:pPr>
      <w:bookmarkStart w:id="143" w:name="_Toc385992340"/>
      <w:bookmarkStart w:id="144" w:name="_Toc389620179"/>
      <w:bookmarkStart w:id="145" w:name="_Toc184043027"/>
      <w:bookmarkStart w:id="146" w:name="_Toc70687154"/>
      <w:r>
        <w:rPr>
          <w:rFonts w:ascii="宋体" w:hAnsi="宋体"/>
          <w:b/>
          <w:szCs w:val="24"/>
        </w:rPr>
        <w:t xml:space="preserve">11. </w:t>
      </w:r>
      <w:r>
        <w:rPr>
          <w:rFonts w:hint="eastAsia" w:ascii="宋体" w:hAnsi="宋体"/>
          <w:b/>
          <w:szCs w:val="24"/>
          <w:lang w:eastAsia="zh-CN"/>
        </w:rPr>
        <w:t>响应</w:t>
      </w:r>
      <w:r>
        <w:rPr>
          <w:rFonts w:ascii="宋体" w:hAnsi="宋体"/>
          <w:b/>
          <w:szCs w:val="24"/>
        </w:rPr>
        <w:t>报价</w:t>
      </w:r>
      <w:bookmarkEnd w:id="140"/>
      <w:bookmarkEnd w:id="141"/>
      <w:bookmarkEnd w:id="142"/>
      <w:bookmarkEnd w:id="143"/>
    </w:p>
    <w:p>
      <w:pPr>
        <w:numPr>
          <w:ilvl w:val="1"/>
          <w:numId w:val="11"/>
        </w:numPr>
        <w:tabs>
          <w:tab w:val="left" w:pos="360"/>
          <w:tab w:val="left" w:pos="588"/>
        </w:tabs>
        <w:spacing w:line="360" w:lineRule="auto"/>
        <w:jc w:val="both"/>
        <w:rPr>
          <w:rFonts w:ascii="宋体" w:hAnsi="宋体"/>
          <w:szCs w:val="24"/>
        </w:rPr>
      </w:pPr>
      <w:r>
        <w:rPr>
          <w:rFonts w:hint="eastAsia" w:ascii="宋体" w:hAnsi="宋体"/>
          <w:szCs w:val="24"/>
          <w:lang w:eastAsia="zh-CN"/>
        </w:rPr>
        <w:t>响应</w:t>
      </w:r>
      <w:r>
        <w:rPr>
          <w:rFonts w:hint="eastAsia" w:ascii="宋体" w:hAnsi="宋体"/>
          <w:szCs w:val="24"/>
        </w:rPr>
        <w:t>报价应包括</w:t>
      </w:r>
      <w:r>
        <w:rPr>
          <w:rFonts w:hint="eastAsia" w:ascii="宋体" w:hAnsi="宋体"/>
          <w:szCs w:val="24"/>
          <w:lang w:eastAsia="zh-CN"/>
        </w:rPr>
        <w:t>响应</w:t>
      </w:r>
      <w:r>
        <w:rPr>
          <w:rFonts w:hint="eastAsia" w:ascii="宋体" w:hAnsi="宋体"/>
          <w:szCs w:val="24"/>
        </w:rPr>
        <w:t>方为完成本项目采购内容和范围所需要的全部费用，</w:t>
      </w:r>
      <w:r>
        <w:rPr>
          <w:rFonts w:hint="eastAsia" w:ascii="宋体" w:hAnsi="宋体"/>
          <w:szCs w:val="24"/>
          <w:lang w:eastAsia="zh-CN"/>
        </w:rPr>
        <w:t>响应</w:t>
      </w:r>
      <w:r>
        <w:rPr>
          <w:rFonts w:hint="eastAsia" w:ascii="宋体" w:hAnsi="宋体"/>
          <w:szCs w:val="24"/>
        </w:rPr>
        <w:t>方估算错误或漏项的风险一律由</w:t>
      </w:r>
      <w:r>
        <w:rPr>
          <w:rFonts w:hint="eastAsia" w:ascii="宋体" w:hAnsi="宋体"/>
          <w:szCs w:val="24"/>
          <w:lang w:eastAsia="zh-CN"/>
        </w:rPr>
        <w:t>响应</w:t>
      </w:r>
      <w:r>
        <w:rPr>
          <w:rFonts w:hint="eastAsia" w:ascii="宋体" w:hAnsi="宋体"/>
          <w:szCs w:val="24"/>
        </w:rPr>
        <w:t>方承担。</w:t>
      </w:r>
    </w:p>
    <w:p>
      <w:pPr>
        <w:numPr>
          <w:ilvl w:val="1"/>
          <w:numId w:val="11"/>
        </w:numPr>
        <w:tabs>
          <w:tab w:val="left" w:pos="360"/>
          <w:tab w:val="left" w:pos="588"/>
        </w:tabs>
        <w:spacing w:line="360" w:lineRule="auto"/>
        <w:jc w:val="both"/>
        <w:rPr>
          <w:rFonts w:ascii="宋体" w:hAnsi="宋体"/>
          <w:szCs w:val="24"/>
        </w:rPr>
      </w:pPr>
      <w:r>
        <w:rPr>
          <w:rFonts w:hint="eastAsia" w:ascii="宋体" w:hAnsi="宋体"/>
          <w:szCs w:val="24"/>
          <w:lang w:eastAsia="zh-CN"/>
        </w:rPr>
        <w:t>响应</w:t>
      </w:r>
      <w:r>
        <w:rPr>
          <w:rFonts w:ascii="宋体" w:hAnsi="宋体"/>
          <w:szCs w:val="24"/>
        </w:rPr>
        <w:t>方应在</w:t>
      </w:r>
      <w:r>
        <w:rPr>
          <w:rFonts w:hint="eastAsia" w:ascii="宋体" w:hAnsi="宋体"/>
          <w:szCs w:val="24"/>
          <w:lang w:eastAsia="zh-CN"/>
        </w:rPr>
        <w:t>响应</w:t>
      </w:r>
      <w:r>
        <w:rPr>
          <w:rFonts w:ascii="宋体" w:hAnsi="宋体"/>
          <w:szCs w:val="24"/>
        </w:rPr>
        <w:t>分项报价表中详细列出</w:t>
      </w:r>
      <w:r>
        <w:rPr>
          <w:rFonts w:hint="eastAsia" w:ascii="宋体" w:hAnsi="宋体"/>
          <w:szCs w:val="24"/>
        </w:rPr>
        <w:t>所有</w:t>
      </w:r>
      <w:r>
        <w:rPr>
          <w:rFonts w:ascii="宋体" w:hAnsi="宋体"/>
          <w:szCs w:val="24"/>
        </w:rPr>
        <w:t>货物及相关服务的单价，并由法定代表人或其授权代表签署。</w:t>
      </w:r>
      <w:r>
        <w:rPr>
          <w:rFonts w:hint="eastAsia" w:ascii="宋体" w:hAnsi="宋体"/>
          <w:szCs w:val="24"/>
          <w:lang w:eastAsia="zh-CN"/>
        </w:rPr>
        <w:t>响应</w:t>
      </w:r>
      <w:r>
        <w:rPr>
          <w:rFonts w:ascii="宋体" w:hAnsi="宋体"/>
          <w:szCs w:val="24"/>
        </w:rPr>
        <w:t>分项报价表上的价格应按</w:t>
      </w:r>
      <w:r>
        <w:rPr>
          <w:rFonts w:hint="eastAsia" w:ascii="宋体" w:hAnsi="宋体"/>
          <w:szCs w:val="24"/>
          <w:lang w:eastAsia="zh-CN"/>
        </w:rPr>
        <w:t>比价采购文件</w:t>
      </w:r>
      <w:r>
        <w:rPr>
          <w:rFonts w:ascii="宋体" w:hAnsi="宋体"/>
          <w:szCs w:val="24"/>
        </w:rPr>
        <w:t>第六章的格式填写</w:t>
      </w:r>
      <w:r>
        <w:rPr>
          <w:rFonts w:hint="eastAsia" w:ascii="宋体" w:hAnsi="宋体"/>
          <w:szCs w:val="24"/>
        </w:rPr>
        <w:t>。</w:t>
      </w:r>
    </w:p>
    <w:p>
      <w:pPr>
        <w:numPr>
          <w:ilvl w:val="1"/>
          <w:numId w:val="11"/>
        </w:numPr>
        <w:tabs>
          <w:tab w:val="left" w:pos="360"/>
          <w:tab w:val="left" w:pos="588"/>
        </w:tabs>
        <w:spacing w:line="360" w:lineRule="auto"/>
        <w:jc w:val="both"/>
        <w:rPr>
          <w:rFonts w:ascii="宋体" w:hAnsi="宋体"/>
          <w:szCs w:val="24"/>
        </w:rPr>
      </w:pPr>
      <w:r>
        <w:rPr>
          <w:rFonts w:hint="eastAsia" w:ascii="宋体" w:hAnsi="宋体"/>
          <w:szCs w:val="24"/>
          <w:lang w:eastAsia="zh-CN"/>
        </w:rPr>
        <w:t>响应</w:t>
      </w:r>
      <w:r>
        <w:rPr>
          <w:rFonts w:ascii="宋体" w:hAnsi="宋体"/>
          <w:szCs w:val="24"/>
        </w:rPr>
        <w:t>方</w:t>
      </w:r>
      <w:r>
        <w:rPr>
          <w:rFonts w:hint="eastAsia" w:ascii="宋体" w:hAnsi="宋体"/>
          <w:szCs w:val="24"/>
        </w:rPr>
        <w:t>的</w:t>
      </w:r>
      <w:r>
        <w:rPr>
          <w:rFonts w:ascii="宋体" w:hAnsi="宋体"/>
          <w:szCs w:val="24"/>
        </w:rPr>
        <w:t>报价在合同执行过程中是固定不变的，未经采购人许可不得以任何理由予以变更。以可调整的价格提交的</w:t>
      </w:r>
      <w:r>
        <w:rPr>
          <w:rFonts w:hint="eastAsia" w:ascii="宋体" w:hAnsi="宋体"/>
          <w:szCs w:val="24"/>
          <w:lang w:eastAsia="zh-CN"/>
        </w:rPr>
        <w:t>响应</w:t>
      </w:r>
      <w:r>
        <w:rPr>
          <w:rFonts w:ascii="宋体" w:hAnsi="宋体"/>
          <w:szCs w:val="24"/>
        </w:rPr>
        <w:t>文件将作为非实质性</w:t>
      </w:r>
      <w:r>
        <w:rPr>
          <w:rFonts w:hint="eastAsia" w:ascii="宋体" w:hAnsi="宋体"/>
          <w:szCs w:val="24"/>
          <w:lang w:eastAsia="zh-CN"/>
        </w:rPr>
        <w:t>响应</w:t>
      </w:r>
      <w:r>
        <w:rPr>
          <w:rFonts w:ascii="宋体" w:hAnsi="宋体"/>
          <w:szCs w:val="24"/>
        </w:rPr>
        <w:t>而予以拒绝。</w:t>
      </w:r>
    </w:p>
    <w:p>
      <w:pPr>
        <w:numPr>
          <w:ilvl w:val="1"/>
          <w:numId w:val="11"/>
        </w:numPr>
        <w:tabs>
          <w:tab w:val="left" w:pos="360"/>
          <w:tab w:val="left" w:pos="588"/>
        </w:tabs>
        <w:spacing w:line="360" w:lineRule="auto"/>
        <w:ind w:left="480" w:hanging="480"/>
        <w:jc w:val="both"/>
        <w:rPr>
          <w:rFonts w:ascii="宋体" w:hAnsi="宋体"/>
          <w:szCs w:val="24"/>
        </w:rPr>
      </w:pPr>
      <w:r>
        <w:rPr>
          <w:rFonts w:hint="eastAsia" w:ascii="宋体" w:hAnsi="宋体"/>
          <w:szCs w:val="24"/>
          <w:lang w:eastAsia="zh-CN"/>
        </w:rPr>
        <w:t>响应</w:t>
      </w:r>
      <w:r>
        <w:rPr>
          <w:rFonts w:ascii="宋体" w:hAnsi="宋体"/>
          <w:szCs w:val="24"/>
        </w:rPr>
        <w:t>方对每种货物或服务只允许有一个报价，采购人不接受有任何选择的报价。</w:t>
      </w:r>
    </w:p>
    <w:p>
      <w:pPr>
        <w:tabs>
          <w:tab w:val="left" w:pos="0"/>
        </w:tabs>
        <w:spacing w:line="360" w:lineRule="auto"/>
        <w:ind w:left="361" w:hanging="361"/>
        <w:jc w:val="both"/>
        <w:rPr>
          <w:rFonts w:ascii="宋体" w:hAnsi="宋体"/>
          <w:b/>
          <w:szCs w:val="24"/>
        </w:rPr>
      </w:pPr>
      <w:bookmarkStart w:id="147" w:name="_Toc184043028"/>
      <w:bookmarkStart w:id="148" w:name="_Toc385992341"/>
      <w:bookmarkStart w:id="149" w:name="_Toc389620180"/>
      <w:bookmarkStart w:id="150" w:name="_Toc70687155"/>
      <w:r>
        <w:rPr>
          <w:rFonts w:ascii="宋体" w:hAnsi="宋体"/>
          <w:b/>
          <w:szCs w:val="24"/>
        </w:rPr>
        <w:t xml:space="preserve">12. </w:t>
      </w:r>
      <w:r>
        <w:rPr>
          <w:rFonts w:hint="eastAsia" w:ascii="宋体" w:hAnsi="宋体"/>
          <w:b/>
          <w:szCs w:val="24"/>
        </w:rPr>
        <w:t>报价</w:t>
      </w:r>
      <w:r>
        <w:rPr>
          <w:rFonts w:ascii="宋体" w:hAnsi="宋体"/>
          <w:b/>
          <w:szCs w:val="24"/>
        </w:rPr>
        <w:t>货币</w:t>
      </w:r>
      <w:bookmarkEnd w:id="144"/>
      <w:bookmarkEnd w:id="145"/>
      <w:bookmarkEnd w:id="146"/>
      <w:bookmarkEnd w:id="147"/>
    </w:p>
    <w:p>
      <w:pPr>
        <w:tabs>
          <w:tab w:val="left" w:pos="0"/>
        </w:tabs>
        <w:spacing w:line="360" w:lineRule="auto"/>
        <w:jc w:val="both"/>
        <w:rPr>
          <w:rFonts w:ascii="宋体" w:hAnsi="宋体"/>
          <w:szCs w:val="24"/>
        </w:rPr>
      </w:pPr>
      <w:r>
        <w:rPr>
          <w:rFonts w:ascii="宋体" w:hAnsi="宋体"/>
          <w:szCs w:val="24"/>
        </w:rPr>
        <w:t>12.1</w:t>
      </w:r>
      <w:bookmarkStart w:id="151" w:name="_Toc385992342"/>
      <w:bookmarkStart w:id="152" w:name="_Toc389620181"/>
      <w:r>
        <w:rPr>
          <w:rFonts w:hint="eastAsia" w:ascii="宋体" w:hAnsi="宋体"/>
          <w:szCs w:val="24"/>
        </w:rPr>
        <w:t>所有报价一律用人民币填报，</w:t>
      </w:r>
      <w:r>
        <w:rPr>
          <w:rFonts w:hint="eastAsia" w:ascii="宋体" w:hAnsi="宋体"/>
          <w:szCs w:val="24"/>
          <w:lang w:eastAsia="zh-CN"/>
        </w:rPr>
        <w:t>响应</w:t>
      </w:r>
      <w:r>
        <w:rPr>
          <w:rFonts w:ascii="宋体" w:hAnsi="宋体"/>
          <w:szCs w:val="24"/>
        </w:rPr>
        <w:t>方的</w:t>
      </w:r>
      <w:r>
        <w:rPr>
          <w:rFonts w:hint="eastAsia" w:ascii="宋体" w:hAnsi="宋体"/>
          <w:szCs w:val="24"/>
          <w:lang w:eastAsia="zh-CN"/>
        </w:rPr>
        <w:t>响应</w:t>
      </w:r>
      <w:r>
        <w:rPr>
          <w:rFonts w:ascii="宋体" w:hAnsi="宋体"/>
          <w:szCs w:val="24"/>
        </w:rPr>
        <w:t>报价应遵守《中华人民共和国价格法》</w:t>
      </w:r>
      <w:r>
        <w:rPr>
          <w:rFonts w:hint="eastAsia" w:ascii="宋体" w:hAnsi="宋体"/>
          <w:szCs w:val="24"/>
        </w:rPr>
        <w:t>，采购人不接受任何非人民币币种的报价。</w:t>
      </w:r>
    </w:p>
    <w:bookmarkEnd w:id="148"/>
    <w:bookmarkEnd w:id="149"/>
    <w:p>
      <w:pPr>
        <w:spacing w:line="360" w:lineRule="auto"/>
        <w:rPr>
          <w:rFonts w:ascii="宋体" w:hAnsi="宋体"/>
          <w:b/>
          <w:szCs w:val="24"/>
        </w:rPr>
      </w:pPr>
      <w:bookmarkStart w:id="153" w:name="_Toc70687159"/>
      <w:bookmarkStart w:id="154" w:name="_Toc184043032"/>
      <w:bookmarkStart w:id="155" w:name="_Toc389620184"/>
      <w:bookmarkStart w:id="156" w:name="_Toc385992345"/>
      <w:r>
        <w:rPr>
          <w:rFonts w:ascii="宋体" w:hAnsi="宋体"/>
          <w:b/>
          <w:szCs w:val="24"/>
        </w:rPr>
        <w:t xml:space="preserve">13. </w:t>
      </w:r>
      <w:r>
        <w:rPr>
          <w:rFonts w:hint="eastAsia" w:ascii="宋体" w:hAnsi="宋体"/>
          <w:b/>
          <w:szCs w:val="24"/>
          <w:lang w:eastAsia="zh-CN"/>
        </w:rPr>
        <w:t>响应</w:t>
      </w:r>
      <w:r>
        <w:rPr>
          <w:rFonts w:ascii="宋体" w:hAnsi="宋体"/>
          <w:b/>
          <w:szCs w:val="24"/>
        </w:rPr>
        <w:t>有效期</w:t>
      </w:r>
      <w:bookmarkEnd w:id="150"/>
      <w:bookmarkEnd w:id="151"/>
      <w:bookmarkEnd w:id="152"/>
      <w:bookmarkEnd w:id="153"/>
    </w:p>
    <w:p>
      <w:pPr>
        <w:tabs>
          <w:tab w:val="left" w:pos="0"/>
        </w:tabs>
        <w:spacing w:line="360" w:lineRule="auto"/>
        <w:jc w:val="both"/>
        <w:rPr>
          <w:rFonts w:ascii="宋体" w:hAnsi="宋体"/>
          <w:szCs w:val="24"/>
        </w:rPr>
      </w:pPr>
      <w:r>
        <w:rPr>
          <w:rFonts w:ascii="宋体" w:hAnsi="宋体"/>
          <w:szCs w:val="24"/>
        </w:rPr>
        <w:t>13.1</w:t>
      </w:r>
      <w:r>
        <w:rPr>
          <w:rFonts w:hint="eastAsia" w:ascii="宋体" w:hAnsi="宋体"/>
          <w:szCs w:val="24"/>
          <w:lang w:eastAsia="zh-CN"/>
        </w:rPr>
        <w:t>响应</w:t>
      </w:r>
      <w:r>
        <w:rPr>
          <w:rFonts w:ascii="宋体" w:hAnsi="宋体"/>
          <w:szCs w:val="24"/>
        </w:rPr>
        <w:t>有效期见本须知前附表。在</w:t>
      </w:r>
      <w:r>
        <w:rPr>
          <w:rFonts w:hint="eastAsia" w:ascii="宋体" w:hAnsi="宋体"/>
          <w:szCs w:val="24"/>
          <w:lang w:eastAsia="zh-CN"/>
        </w:rPr>
        <w:t>响应</w:t>
      </w:r>
      <w:r>
        <w:rPr>
          <w:rFonts w:ascii="宋体" w:hAnsi="宋体"/>
          <w:szCs w:val="24"/>
        </w:rPr>
        <w:t>有效期内，所有</w:t>
      </w:r>
      <w:r>
        <w:rPr>
          <w:rFonts w:hint="eastAsia" w:ascii="宋体" w:hAnsi="宋体"/>
          <w:szCs w:val="24"/>
          <w:lang w:eastAsia="zh-CN"/>
        </w:rPr>
        <w:t>响应</w:t>
      </w:r>
      <w:r>
        <w:rPr>
          <w:rFonts w:ascii="宋体" w:hAnsi="宋体"/>
          <w:szCs w:val="24"/>
        </w:rPr>
        <w:t xml:space="preserve">文件均保持有效。        </w:t>
      </w:r>
      <w:r>
        <w:rPr>
          <w:rFonts w:hint="eastAsia" w:ascii="宋体" w:hAnsi="宋体"/>
          <w:szCs w:val="24"/>
          <w:lang w:eastAsia="zh-CN"/>
        </w:rPr>
        <w:t>响应</w:t>
      </w:r>
      <w:r>
        <w:rPr>
          <w:rFonts w:ascii="宋体" w:hAnsi="宋体"/>
          <w:szCs w:val="24"/>
        </w:rPr>
        <w:t>文件的有效期比本须知规定的有效期短的，将被视为非</w:t>
      </w:r>
      <w:r>
        <w:rPr>
          <w:rFonts w:hint="eastAsia" w:ascii="宋体" w:hAnsi="宋体"/>
          <w:szCs w:val="24"/>
        </w:rPr>
        <w:t>实质性</w:t>
      </w:r>
      <w:r>
        <w:rPr>
          <w:rFonts w:hint="eastAsia" w:ascii="宋体" w:hAnsi="宋体"/>
          <w:szCs w:val="24"/>
          <w:lang w:eastAsia="zh-CN"/>
        </w:rPr>
        <w:t>响应</w:t>
      </w:r>
      <w:r>
        <w:rPr>
          <w:rFonts w:ascii="宋体" w:hAnsi="宋体"/>
          <w:szCs w:val="24"/>
        </w:rPr>
        <w:t>，采购人有权拒绝。</w:t>
      </w:r>
    </w:p>
    <w:p>
      <w:pPr>
        <w:tabs>
          <w:tab w:val="left" w:pos="0"/>
        </w:tabs>
        <w:spacing w:line="360" w:lineRule="auto"/>
        <w:jc w:val="both"/>
        <w:rPr>
          <w:rFonts w:ascii="宋体" w:hAnsi="宋体"/>
          <w:szCs w:val="24"/>
        </w:rPr>
      </w:pPr>
      <w:r>
        <w:rPr>
          <w:rFonts w:ascii="宋体" w:hAnsi="宋体"/>
          <w:szCs w:val="24"/>
        </w:rPr>
        <w:t>13.2特殊情况下，采购人可于原</w:t>
      </w:r>
      <w:r>
        <w:rPr>
          <w:rFonts w:hint="eastAsia" w:ascii="宋体" w:hAnsi="宋体"/>
          <w:szCs w:val="24"/>
          <w:lang w:eastAsia="zh-CN"/>
        </w:rPr>
        <w:t>响应</w:t>
      </w:r>
      <w:r>
        <w:rPr>
          <w:rFonts w:ascii="宋体" w:hAnsi="宋体"/>
          <w:szCs w:val="24"/>
        </w:rPr>
        <w:t>有效期满之前要求</w:t>
      </w:r>
      <w:r>
        <w:rPr>
          <w:rFonts w:hint="eastAsia" w:ascii="宋体" w:hAnsi="宋体"/>
          <w:szCs w:val="24"/>
          <w:lang w:eastAsia="zh-CN"/>
        </w:rPr>
        <w:t>响应</w:t>
      </w:r>
      <w:r>
        <w:rPr>
          <w:rFonts w:ascii="宋体" w:hAnsi="宋体"/>
          <w:szCs w:val="24"/>
        </w:rPr>
        <w:t>方同意延长有效期，要求与答复均应为书面形式。</w:t>
      </w:r>
    </w:p>
    <w:p>
      <w:pPr>
        <w:spacing w:line="360" w:lineRule="auto"/>
        <w:rPr>
          <w:rFonts w:ascii="宋体" w:hAnsi="宋体"/>
          <w:b/>
          <w:szCs w:val="24"/>
        </w:rPr>
      </w:pPr>
      <w:bookmarkStart w:id="157" w:name="_Toc184043033"/>
      <w:bookmarkStart w:id="158" w:name="_Toc70687160"/>
      <w:bookmarkStart w:id="159" w:name="_Toc389620185"/>
      <w:bookmarkStart w:id="160" w:name="_Toc385992346"/>
      <w:r>
        <w:rPr>
          <w:rFonts w:ascii="宋体" w:hAnsi="宋体"/>
          <w:b/>
          <w:szCs w:val="24"/>
        </w:rPr>
        <w:t>14．</w:t>
      </w:r>
      <w:r>
        <w:rPr>
          <w:rFonts w:hint="eastAsia" w:ascii="宋体" w:hAnsi="宋体"/>
          <w:b/>
          <w:szCs w:val="24"/>
          <w:lang w:eastAsia="zh-CN"/>
        </w:rPr>
        <w:t>响应</w:t>
      </w:r>
      <w:r>
        <w:rPr>
          <w:rFonts w:ascii="宋体" w:hAnsi="宋体"/>
          <w:b/>
          <w:szCs w:val="24"/>
        </w:rPr>
        <w:t>文件的制作和签署</w:t>
      </w:r>
      <w:bookmarkEnd w:id="154"/>
      <w:bookmarkEnd w:id="155"/>
      <w:bookmarkEnd w:id="156"/>
      <w:bookmarkEnd w:id="157"/>
    </w:p>
    <w:p>
      <w:pPr>
        <w:tabs>
          <w:tab w:val="left" w:pos="0"/>
        </w:tabs>
        <w:spacing w:line="360" w:lineRule="auto"/>
        <w:jc w:val="both"/>
        <w:rPr>
          <w:rFonts w:ascii="宋体" w:hAnsi="宋体"/>
          <w:szCs w:val="24"/>
        </w:rPr>
      </w:pPr>
      <w:r>
        <w:rPr>
          <w:rFonts w:ascii="宋体" w:hAnsi="宋体"/>
          <w:szCs w:val="24"/>
        </w:rPr>
        <w:t>14.1</w:t>
      </w:r>
      <w:r>
        <w:rPr>
          <w:rFonts w:hint="eastAsia" w:ascii="宋体" w:hAnsi="宋体"/>
          <w:szCs w:val="24"/>
          <w:lang w:eastAsia="zh-CN"/>
        </w:rPr>
        <w:t>响应</w:t>
      </w:r>
      <w:r>
        <w:rPr>
          <w:rFonts w:ascii="宋体" w:hAnsi="宋体"/>
          <w:szCs w:val="24"/>
        </w:rPr>
        <w:t>方应准备一份</w:t>
      </w:r>
      <w:r>
        <w:rPr>
          <w:rFonts w:hint="eastAsia" w:ascii="宋体" w:hAnsi="宋体"/>
          <w:szCs w:val="24"/>
          <w:lang w:eastAsia="zh-CN"/>
        </w:rPr>
        <w:t>响应</w:t>
      </w:r>
      <w:r>
        <w:rPr>
          <w:rFonts w:ascii="宋体" w:hAnsi="宋体"/>
          <w:szCs w:val="24"/>
        </w:rPr>
        <w:t>文件正本和“</w:t>
      </w:r>
      <w:r>
        <w:rPr>
          <w:rFonts w:hint="eastAsia" w:ascii="宋体" w:hAnsi="宋体"/>
          <w:szCs w:val="24"/>
          <w:lang w:eastAsia="zh-CN"/>
        </w:rPr>
        <w:t>响应</w:t>
      </w:r>
      <w:r>
        <w:rPr>
          <w:rFonts w:ascii="宋体" w:hAnsi="宋体"/>
          <w:szCs w:val="24"/>
        </w:rPr>
        <w:t>方须知前附表”中规定数目的副本及电子版本（使用WORD、E</w:t>
      </w:r>
      <w:r>
        <w:rPr>
          <w:rFonts w:hint="eastAsia" w:ascii="宋体" w:hAnsi="宋体"/>
          <w:szCs w:val="24"/>
          <w:lang w:val="en-US" w:eastAsia="zh-CN"/>
        </w:rPr>
        <w:t>X</w:t>
      </w:r>
      <w:r>
        <w:rPr>
          <w:rFonts w:ascii="宋体" w:hAnsi="宋体"/>
          <w:szCs w:val="24"/>
        </w:rPr>
        <w:t>CEL格式，采用U盘），每套</w:t>
      </w:r>
      <w:r>
        <w:rPr>
          <w:rFonts w:hint="eastAsia" w:ascii="宋体" w:hAnsi="宋体"/>
          <w:szCs w:val="24"/>
          <w:lang w:eastAsia="zh-CN"/>
        </w:rPr>
        <w:t>响应</w:t>
      </w:r>
      <w:r>
        <w:rPr>
          <w:rFonts w:ascii="宋体" w:hAnsi="宋体"/>
          <w:szCs w:val="24"/>
        </w:rPr>
        <w:t>文件须清楚地标明“正本”“副本”“电子版本”。若正本和副本不符，以正本为准，电子版与纸制文件不符，以纸制文件为准。</w:t>
      </w:r>
    </w:p>
    <w:p>
      <w:pPr>
        <w:tabs>
          <w:tab w:val="left" w:pos="0"/>
        </w:tabs>
        <w:spacing w:line="360" w:lineRule="auto"/>
        <w:jc w:val="both"/>
        <w:rPr>
          <w:rFonts w:ascii="宋体" w:hAnsi="宋体"/>
          <w:szCs w:val="24"/>
          <w:highlight w:val="none"/>
        </w:rPr>
      </w:pPr>
      <w:r>
        <w:rPr>
          <w:rFonts w:ascii="宋体" w:hAnsi="宋体"/>
          <w:szCs w:val="24"/>
          <w:highlight w:val="none"/>
        </w:rPr>
        <w:t>14.2</w:t>
      </w:r>
      <w:r>
        <w:rPr>
          <w:rFonts w:hint="eastAsia" w:ascii="宋体" w:hAnsi="宋体"/>
          <w:b/>
          <w:szCs w:val="24"/>
          <w:highlight w:val="none"/>
          <w:lang w:eastAsia="zh-CN"/>
        </w:rPr>
        <w:t>响应</w:t>
      </w:r>
      <w:r>
        <w:rPr>
          <w:rFonts w:hint="eastAsia" w:ascii="宋体" w:hAnsi="宋体"/>
          <w:b/>
          <w:szCs w:val="24"/>
          <w:highlight w:val="none"/>
        </w:rPr>
        <w:t>文件须用中文编写，正反两面打印，并须有序地装订成册（</w:t>
      </w:r>
      <w:r>
        <w:rPr>
          <w:rFonts w:ascii="宋体" w:hAnsi="宋体"/>
          <w:b/>
          <w:szCs w:val="24"/>
          <w:highlight w:val="none"/>
        </w:rPr>
        <w:t>A4纸），除封面及技术彩页外，每一页都应标有连续页码，装订须牢固不易拆散和换页，不得采用活页方式装订。</w:t>
      </w:r>
    </w:p>
    <w:p>
      <w:pPr>
        <w:tabs>
          <w:tab w:val="left" w:pos="588"/>
        </w:tabs>
        <w:spacing w:line="360" w:lineRule="auto"/>
        <w:jc w:val="both"/>
        <w:rPr>
          <w:rFonts w:ascii="宋体" w:hAnsi="宋体"/>
          <w:szCs w:val="24"/>
        </w:rPr>
      </w:pPr>
      <w:r>
        <w:rPr>
          <w:rFonts w:ascii="宋体" w:hAnsi="宋体"/>
          <w:szCs w:val="24"/>
        </w:rPr>
        <w:t>14.3</w:t>
      </w:r>
      <w:r>
        <w:rPr>
          <w:rFonts w:hint="eastAsia" w:ascii="宋体" w:hAnsi="宋体"/>
          <w:szCs w:val="24"/>
          <w:lang w:eastAsia="zh-CN"/>
        </w:rPr>
        <w:t>响应</w:t>
      </w:r>
      <w:r>
        <w:rPr>
          <w:rFonts w:ascii="宋体" w:hAnsi="宋体"/>
          <w:szCs w:val="24"/>
        </w:rPr>
        <w:t>文件的正本，一律用不褪色的墨水书写或打印，加盖</w:t>
      </w:r>
      <w:r>
        <w:rPr>
          <w:rFonts w:hint="eastAsia" w:ascii="宋体" w:hAnsi="宋体"/>
          <w:szCs w:val="24"/>
          <w:lang w:eastAsia="zh-CN"/>
        </w:rPr>
        <w:t>响应</w:t>
      </w:r>
      <w:r>
        <w:rPr>
          <w:rFonts w:ascii="宋体" w:hAnsi="宋体"/>
          <w:szCs w:val="24"/>
        </w:rPr>
        <w:t>方单位公章，并由</w:t>
      </w:r>
      <w:r>
        <w:rPr>
          <w:rFonts w:hint="eastAsia" w:ascii="宋体" w:hAnsi="宋体"/>
          <w:szCs w:val="24"/>
          <w:lang w:eastAsia="zh-CN"/>
        </w:rPr>
        <w:t>响应</w:t>
      </w:r>
      <w:r>
        <w:rPr>
          <w:rFonts w:ascii="宋体" w:hAnsi="宋体"/>
          <w:szCs w:val="24"/>
        </w:rPr>
        <w:t>方的法定代表人或其授权的代理人签署。</w:t>
      </w:r>
      <w:r>
        <w:rPr>
          <w:rFonts w:hint="eastAsia" w:ascii="宋体" w:hAnsi="宋体"/>
          <w:szCs w:val="24"/>
          <w:lang w:eastAsia="zh-CN"/>
        </w:rPr>
        <w:t>响应</w:t>
      </w:r>
      <w:r>
        <w:rPr>
          <w:rFonts w:ascii="宋体" w:hAnsi="宋体"/>
          <w:szCs w:val="24"/>
        </w:rPr>
        <w:t>文件的副本可采用正本的复印件。</w:t>
      </w:r>
    </w:p>
    <w:p>
      <w:pPr>
        <w:tabs>
          <w:tab w:val="left" w:pos="588"/>
        </w:tabs>
        <w:spacing w:line="360" w:lineRule="auto"/>
        <w:jc w:val="both"/>
        <w:rPr>
          <w:rFonts w:ascii="宋体" w:hAnsi="宋体"/>
          <w:szCs w:val="24"/>
        </w:rPr>
      </w:pPr>
      <w:r>
        <w:rPr>
          <w:rFonts w:ascii="宋体" w:hAnsi="宋体"/>
          <w:szCs w:val="24"/>
        </w:rPr>
        <w:t>14.4任何行间插字、涂改或增删，必须由</w:t>
      </w:r>
      <w:r>
        <w:rPr>
          <w:rFonts w:hint="eastAsia" w:ascii="宋体" w:hAnsi="宋体"/>
          <w:szCs w:val="24"/>
          <w:lang w:eastAsia="zh-CN"/>
        </w:rPr>
        <w:t>响应</w:t>
      </w:r>
      <w:r>
        <w:rPr>
          <w:rFonts w:ascii="宋体" w:hAnsi="宋体"/>
          <w:szCs w:val="24"/>
        </w:rPr>
        <w:t>文件签字人姓或首字母在旁边签字才有效。</w:t>
      </w:r>
    </w:p>
    <w:p>
      <w:pPr>
        <w:tabs>
          <w:tab w:val="left" w:pos="588"/>
        </w:tabs>
        <w:spacing w:line="360" w:lineRule="auto"/>
        <w:jc w:val="both"/>
        <w:rPr>
          <w:rFonts w:ascii="宋体" w:hAnsi="宋体"/>
          <w:szCs w:val="24"/>
        </w:rPr>
      </w:pPr>
      <w:r>
        <w:rPr>
          <w:rFonts w:ascii="宋体" w:hAnsi="宋体"/>
          <w:szCs w:val="24"/>
        </w:rPr>
        <w:t>14.5</w:t>
      </w:r>
      <w:r>
        <w:rPr>
          <w:rFonts w:hint="eastAsia" w:ascii="宋体" w:hAnsi="宋体"/>
          <w:szCs w:val="24"/>
          <w:lang w:val="en-US" w:eastAsia="zh-CN"/>
        </w:rPr>
        <w:t>除采购文件或评审小组另有规定外，</w:t>
      </w:r>
      <w:r>
        <w:rPr>
          <w:rFonts w:ascii="宋体" w:hAnsi="宋体"/>
          <w:szCs w:val="24"/>
        </w:rPr>
        <w:t>采购人</w:t>
      </w:r>
      <w:r>
        <w:rPr>
          <w:rFonts w:hint="eastAsia" w:ascii="宋体" w:hAnsi="宋体"/>
          <w:szCs w:val="24"/>
          <w:lang w:val="en-US" w:eastAsia="zh-CN"/>
        </w:rPr>
        <w:t>不</w:t>
      </w:r>
      <w:r>
        <w:rPr>
          <w:rFonts w:ascii="宋体" w:hAnsi="宋体"/>
          <w:szCs w:val="24"/>
        </w:rPr>
        <w:t>接受以电报、电话、传真、电子邮件形式递交的</w:t>
      </w:r>
      <w:r>
        <w:rPr>
          <w:rFonts w:hint="eastAsia" w:ascii="宋体" w:hAnsi="宋体"/>
          <w:szCs w:val="24"/>
          <w:lang w:eastAsia="zh-CN"/>
        </w:rPr>
        <w:t>响应</w:t>
      </w:r>
      <w:r>
        <w:rPr>
          <w:rFonts w:ascii="宋体" w:hAnsi="宋体"/>
          <w:szCs w:val="24"/>
        </w:rPr>
        <w:t>。</w:t>
      </w:r>
    </w:p>
    <w:p>
      <w:pPr>
        <w:tabs>
          <w:tab w:val="left" w:pos="588"/>
        </w:tabs>
        <w:spacing w:line="360" w:lineRule="auto"/>
        <w:jc w:val="both"/>
        <w:rPr>
          <w:rFonts w:ascii="宋体" w:hAnsi="宋体"/>
          <w:b/>
          <w:szCs w:val="24"/>
        </w:rPr>
      </w:pPr>
      <w:r>
        <w:rPr>
          <w:rFonts w:ascii="宋体" w:hAnsi="宋体"/>
          <w:szCs w:val="24"/>
        </w:rPr>
        <w:t>14.6</w:t>
      </w:r>
      <w:r>
        <w:rPr>
          <w:rFonts w:hint="eastAsia" w:ascii="宋体" w:hAnsi="宋体"/>
          <w:szCs w:val="24"/>
          <w:lang w:eastAsia="zh-CN"/>
        </w:rPr>
        <w:t>响应</w:t>
      </w:r>
      <w:r>
        <w:rPr>
          <w:rFonts w:ascii="宋体" w:hAnsi="宋体"/>
          <w:szCs w:val="24"/>
        </w:rPr>
        <w:t>方在</w:t>
      </w:r>
      <w:r>
        <w:rPr>
          <w:rFonts w:hint="eastAsia" w:ascii="宋体" w:hAnsi="宋体"/>
          <w:szCs w:val="24"/>
          <w:lang w:val="en-US" w:eastAsia="zh-CN"/>
        </w:rPr>
        <w:t>响应</w:t>
      </w:r>
      <w:r>
        <w:rPr>
          <w:rFonts w:hint="eastAsia" w:ascii="宋体" w:hAnsi="宋体"/>
          <w:szCs w:val="24"/>
          <w:lang w:eastAsia="zh-CN"/>
        </w:rPr>
        <w:t>谈判</w:t>
      </w:r>
      <w:r>
        <w:rPr>
          <w:rFonts w:ascii="宋体" w:hAnsi="宋体"/>
          <w:szCs w:val="24"/>
        </w:rPr>
        <w:t>过程中相关文件的签订、履行、通知等事项的书面文件中的单位盖章、印章、公章等处均仅指与</w:t>
      </w:r>
      <w:r>
        <w:rPr>
          <w:rFonts w:hint="eastAsia" w:ascii="宋体" w:hAnsi="宋体"/>
          <w:szCs w:val="24"/>
          <w:lang w:eastAsia="zh-CN"/>
        </w:rPr>
        <w:t>响应</w:t>
      </w:r>
      <w:r>
        <w:rPr>
          <w:rFonts w:ascii="宋体" w:hAnsi="宋体"/>
          <w:szCs w:val="24"/>
        </w:rPr>
        <w:t>方名称全称相一致的标准公章。</w:t>
      </w:r>
      <w:bookmarkEnd w:id="158"/>
      <w:bookmarkStart w:id="161" w:name="_Toc499711888"/>
      <w:bookmarkStart w:id="162" w:name="_Toc500747066"/>
      <w:bookmarkStart w:id="163" w:name="_Toc389620186"/>
      <w:bookmarkStart w:id="164" w:name="_Toc230013636"/>
      <w:bookmarkStart w:id="165" w:name="_Toc496324583"/>
      <w:bookmarkStart w:id="166" w:name="_Hlt491765640"/>
      <w:bookmarkStart w:id="167" w:name="_Toc232395216"/>
      <w:bookmarkStart w:id="168" w:name="_Toc503063426"/>
      <w:bookmarkStart w:id="169" w:name="_Toc239740355"/>
      <w:bookmarkStart w:id="170" w:name="_Toc500747193"/>
      <w:bookmarkStart w:id="171" w:name="_Toc385992347"/>
      <w:bookmarkStart w:id="172" w:name="_Toc177995477"/>
      <w:bookmarkStart w:id="173" w:name="_Toc235518470"/>
      <w:bookmarkStart w:id="174" w:name="_Toc230583545"/>
      <w:bookmarkStart w:id="175" w:name="_Toc230099801"/>
      <w:bookmarkStart w:id="176" w:name="_Toc500746970"/>
      <w:bookmarkStart w:id="177" w:name="_Toc492955419"/>
      <w:bookmarkStart w:id="178" w:name="_Toc177189239"/>
      <w:bookmarkStart w:id="179" w:name="_Toc70687161"/>
      <w:bookmarkStart w:id="180" w:name="_Toc176882546"/>
      <w:bookmarkStart w:id="181" w:name="_Toc184043034"/>
      <w:bookmarkStart w:id="182" w:name="_Toc177817338"/>
      <w:bookmarkStart w:id="183" w:name="_Toc499711047"/>
      <w:bookmarkStart w:id="184" w:name="_Toc53722844"/>
      <w:bookmarkStart w:id="185" w:name="_Toc265738864"/>
      <w:bookmarkStart w:id="186" w:name="_Toc232176276"/>
    </w:p>
    <w:p>
      <w:pPr>
        <w:spacing w:line="360" w:lineRule="auto"/>
        <w:jc w:val="center"/>
        <w:rPr>
          <w:rFonts w:ascii="宋体" w:hAnsi="宋体"/>
          <w:b/>
          <w:szCs w:val="24"/>
        </w:rPr>
      </w:pPr>
      <w:r>
        <w:rPr>
          <w:rFonts w:ascii="宋体" w:hAnsi="宋体"/>
          <w:b/>
          <w:szCs w:val="24"/>
        </w:rPr>
        <w:t>四、</w:t>
      </w:r>
      <w:r>
        <w:rPr>
          <w:rFonts w:hint="eastAsia" w:ascii="宋体" w:hAnsi="宋体"/>
          <w:b/>
          <w:szCs w:val="24"/>
          <w:lang w:eastAsia="zh-CN"/>
        </w:rPr>
        <w:t>响应</w:t>
      </w:r>
      <w:r>
        <w:rPr>
          <w:rFonts w:ascii="宋体" w:hAnsi="宋体"/>
          <w:b/>
          <w:szCs w:val="24"/>
        </w:rPr>
        <w:t>文件的递交</w:t>
      </w:r>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p>
      <w:pPr>
        <w:spacing w:line="360" w:lineRule="auto"/>
        <w:rPr>
          <w:rFonts w:ascii="宋体" w:hAnsi="宋体"/>
          <w:b/>
          <w:szCs w:val="24"/>
        </w:rPr>
      </w:pPr>
      <w:bookmarkStart w:id="187" w:name="_Toc389620187"/>
      <w:bookmarkStart w:id="188" w:name="_Toc385992348"/>
      <w:bookmarkStart w:id="189" w:name="_Toc184043035"/>
      <w:bookmarkStart w:id="190" w:name="_Toc70687162"/>
      <w:r>
        <w:rPr>
          <w:rFonts w:ascii="宋体" w:hAnsi="宋体"/>
          <w:b/>
          <w:szCs w:val="24"/>
        </w:rPr>
        <w:t>15．</w:t>
      </w:r>
      <w:r>
        <w:rPr>
          <w:rFonts w:hint="eastAsia" w:ascii="宋体" w:hAnsi="宋体"/>
          <w:b/>
          <w:szCs w:val="24"/>
          <w:lang w:eastAsia="zh-CN"/>
        </w:rPr>
        <w:t>响应</w:t>
      </w:r>
      <w:r>
        <w:rPr>
          <w:rFonts w:ascii="宋体" w:hAnsi="宋体"/>
          <w:b/>
          <w:szCs w:val="24"/>
        </w:rPr>
        <w:t>文件的密封和标记</w:t>
      </w:r>
      <w:bookmarkEnd w:id="184"/>
      <w:bookmarkEnd w:id="185"/>
      <w:bookmarkEnd w:id="186"/>
      <w:bookmarkEnd w:id="187"/>
    </w:p>
    <w:p>
      <w:pPr>
        <w:tabs>
          <w:tab w:val="left" w:pos="588"/>
        </w:tabs>
        <w:spacing w:line="360" w:lineRule="auto"/>
        <w:jc w:val="both"/>
        <w:rPr>
          <w:rFonts w:ascii="宋体" w:hAnsi="宋体"/>
          <w:szCs w:val="24"/>
        </w:rPr>
      </w:pPr>
      <w:bookmarkStart w:id="191" w:name="_Toc70687163"/>
      <w:bookmarkStart w:id="192" w:name="_Toc385992349"/>
      <w:bookmarkStart w:id="193" w:name="_Toc184043036"/>
      <w:bookmarkStart w:id="194" w:name="_Toc389620188"/>
      <w:r>
        <w:rPr>
          <w:rFonts w:ascii="宋体" w:hAnsi="宋体"/>
          <w:szCs w:val="24"/>
        </w:rPr>
        <w:t>15.1</w:t>
      </w:r>
      <w:r>
        <w:rPr>
          <w:rFonts w:hint="eastAsia" w:ascii="宋体" w:hAnsi="宋体"/>
          <w:szCs w:val="24"/>
          <w:lang w:eastAsia="zh-CN"/>
        </w:rPr>
        <w:t>响应</w:t>
      </w:r>
      <w:r>
        <w:rPr>
          <w:rFonts w:hint="eastAsia" w:ascii="宋体" w:hAnsi="宋体"/>
          <w:szCs w:val="24"/>
        </w:rPr>
        <w:t>方应另行将</w:t>
      </w:r>
      <w:r>
        <w:rPr>
          <w:rFonts w:hint="eastAsia" w:ascii="宋体" w:hAnsi="宋体" w:cs="宋体"/>
          <w:szCs w:val="24"/>
          <w:lang w:eastAsia="zh-CN"/>
        </w:rPr>
        <w:t>响应</w:t>
      </w:r>
      <w:r>
        <w:rPr>
          <w:rFonts w:hint="eastAsia" w:ascii="宋体" w:hAnsi="宋体" w:cs="宋体"/>
          <w:szCs w:val="24"/>
        </w:rPr>
        <w:t>报价一览表</w:t>
      </w:r>
      <w:r>
        <w:rPr>
          <w:rFonts w:hint="eastAsia" w:ascii="宋体" w:hAnsi="宋体"/>
          <w:szCs w:val="24"/>
        </w:rPr>
        <w:t>正本一份密封在一个信封内单独提交，并在信封上标明“</w:t>
      </w:r>
      <w:r>
        <w:rPr>
          <w:rFonts w:hint="eastAsia" w:ascii="宋体" w:hAnsi="宋体" w:cs="宋体"/>
          <w:szCs w:val="24"/>
          <w:lang w:eastAsia="zh-CN"/>
        </w:rPr>
        <w:t>响应</w:t>
      </w:r>
      <w:r>
        <w:rPr>
          <w:rFonts w:hint="eastAsia" w:ascii="宋体" w:hAnsi="宋体" w:cs="宋体"/>
          <w:szCs w:val="24"/>
        </w:rPr>
        <w:t>报价一览表</w:t>
      </w:r>
      <w:r>
        <w:rPr>
          <w:rFonts w:hint="eastAsia" w:ascii="宋体" w:hAnsi="宋体"/>
          <w:szCs w:val="24"/>
        </w:rPr>
        <w:t>”字样（同时在装订成册的</w:t>
      </w:r>
      <w:r>
        <w:rPr>
          <w:rFonts w:hint="eastAsia" w:ascii="宋体" w:hAnsi="宋体"/>
          <w:szCs w:val="24"/>
          <w:lang w:eastAsia="zh-CN"/>
        </w:rPr>
        <w:t>响应</w:t>
      </w:r>
      <w:r>
        <w:rPr>
          <w:rFonts w:hint="eastAsia" w:ascii="宋体" w:hAnsi="宋体"/>
          <w:szCs w:val="24"/>
        </w:rPr>
        <w:t>文件中仍应提供完整报价的</w:t>
      </w:r>
      <w:r>
        <w:rPr>
          <w:rFonts w:hint="eastAsia" w:ascii="宋体" w:hAnsi="宋体" w:cs="宋体"/>
          <w:szCs w:val="24"/>
          <w:lang w:eastAsia="zh-CN"/>
        </w:rPr>
        <w:t>响应</w:t>
      </w:r>
      <w:r>
        <w:rPr>
          <w:rFonts w:hint="eastAsia" w:ascii="宋体" w:hAnsi="宋体" w:cs="宋体"/>
          <w:szCs w:val="24"/>
        </w:rPr>
        <w:t>报价一览表</w:t>
      </w:r>
      <w:r>
        <w:rPr>
          <w:rFonts w:hint="eastAsia" w:ascii="宋体" w:hAnsi="宋体"/>
          <w:szCs w:val="24"/>
        </w:rPr>
        <w:t>）。</w:t>
      </w:r>
      <w:r>
        <w:rPr>
          <w:rFonts w:hint="eastAsia" w:ascii="宋体" w:hAnsi="宋体"/>
          <w:szCs w:val="24"/>
          <w:lang w:eastAsia="zh-CN"/>
        </w:rPr>
        <w:t>响应</w:t>
      </w:r>
      <w:r>
        <w:rPr>
          <w:rFonts w:hint="eastAsia" w:ascii="宋体" w:hAnsi="宋体"/>
          <w:szCs w:val="24"/>
        </w:rPr>
        <w:t>方应将</w:t>
      </w:r>
      <w:r>
        <w:rPr>
          <w:rFonts w:hint="eastAsia" w:ascii="宋体" w:hAnsi="宋体"/>
          <w:szCs w:val="24"/>
          <w:lang w:eastAsia="zh-CN"/>
        </w:rPr>
        <w:t>响应</w:t>
      </w:r>
      <w:r>
        <w:rPr>
          <w:rFonts w:hint="eastAsia" w:ascii="宋体" w:hAnsi="宋体"/>
          <w:szCs w:val="24"/>
        </w:rPr>
        <w:t>文件正本和所有的副本、电子文档分开密封装在单独的信封中</w:t>
      </w:r>
      <w:r>
        <w:rPr>
          <w:rFonts w:ascii="宋体" w:hAnsi="宋体"/>
          <w:szCs w:val="24"/>
        </w:rPr>
        <w:t xml:space="preserve">,且在信封上标明“正本”、“副本”、“电子文档”字样。 </w:t>
      </w:r>
    </w:p>
    <w:p>
      <w:pPr>
        <w:tabs>
          <w:tab w:val="left" w:pos="588"/>
        </w:tabs>
        <w:spacing w:line="360" w:lineRule="auto"/>
        <w:jc w:val="both"/>
        <w:rPr>
          <w:rFonts w:ascii="宋体" w:hAnsi="宋体"/>
          <w:szCs w:val="24"/>
        </w:rPr>
      </w:pPr>
      <w:r>
        <w:rPr>
          <w:rFonts w:ascii="宋体" w:hAnsi="宋体"/>
          <w:szCs w:val="24"/>
        </w:rPr>
        <w:t>15.2</w:t>
      </w:r>
      <w:r>
        <w:rPr>
          <w:rFonts w:hint="eastAsia" w:ascii="宋体" w:hAnsi="宋体"/>
          <w:szCs w:val="24"/>
        </w:rPr>
        <w:t>所有</w:t>
      </w:r>
      <w:r>
        <w:rPr>
          <w:rFonts w:ascii="宋体" w:hAnsi="宋体"/>
          <w:szCs w:val="24"/>
        </w:rPr>
        <w:t>信封均应：</w:t>
      </w:r>
    </w:p>
    <w:p>
      <w:pPr>
        <w:tabs>
          <w:tab w:val="left" w:pos="588"/>
        </w:tabs>
        <w:spacing w:line="360" w:lineRule="auto"/>
        <w:jc w:val="both"/>
        <w:rPr>
          <w:rFonts w:ascii="宋体" w:hAnsi="宋体"/>
          <w:szCs w:val="24"/>
        </w:rPr>
      </w:pPr>
      <w:r>
        <w:rPr>
          <w:rFonts w:ascii="宋体" w:hAnsi="宋体"/>
          <w:szCs w:val="24"/>
        </w:rPr>
        <w:t>15.2.1标明递交至“</w:t>
      </w:r>
      <w:r>
        <w:rPr>
          <w:rFonts w:hint="eastAsia" w:ascii="宋体" w:hAnsi="宋体"/>
          <w:szCs w:val="24"/>
          <w:lang w:eastAsia="zh-CN"/>
        </w:rPr>
        <w:t>响应</w:t>
      </w:r>
      <w:r>
        <w:rPr>
          <w:rFonts w:ascii="宋体" w:hAnsi="宋体"/>
          <w:szCs w:val="24"/>
        </w:rPr>
        <w:t>方须知前附表”中指明的</w:t>
      </w:r>
      <w:r>
        <w:rPr>
          <w:rFonts w:hint="eastAsia" w:ascii="宋体" w:hAnsi="宋体"/>
          <w:szCs w:val="24"/>
          <w:lang w:eastAsia="zh-CN"/>
        </w:rPr>
        <w:t>响应</w:t>
      </w:r>
      <w:r>
        <w:rPr>
          <w:rFonts w:hint="eastAsia" w:ascii="宋体" w:hAnsi="宋体"/>
          <w:szCs w:val="24"/>
        </w:rPr>
        <w:t>文件递交</w:t>
      </w:r>
      <w:r>
        <w:rPr>
          <w:rFonts w:ascii="宋体" w:hAnsi="宋体"/>
          <w:szCs w:val="24"/>
        </w:rPr>
        <w:t>地点。</w:t>
      </w:r>
    </w:p>
    <w:p>
      <w:pPr>
        <w:tabs>
          <w:tab w:val="left" w:pos="588"/>
        </w:tabs>
        <w:spacing w:line="360" w:lineRule="auto"/>
        <w:jc w:val="both"/>
        <w:rPr>
          <w:rFonts w:ascii="宋体" w:hAnsi="宋体"/>
          <w:szCs w:val="24"/>
        </w:rPr>
      </w:pPr>
      <w:r>
        <w:rPr>
          <w:rFonts w:ascii="宋体" w:hAnsi="宋体"/>
          <w:szCs w:val="24"/>
        </w:rPr>
        <w:t>15.2.2注明“</w:t>
      </w:r>
      <w:r>
        <w:rPr>
          <w:rFonts w:hint="eastAsia" w:ascii="宋体" w:hAnsi="宋体"/>
          <w:szCs w:val="24"/>
          <w:lang w:eastAsia="zh-CN"/>
        </w:rPr>
        <w:t>响应</w:t>
      </w:r>
      <w:r>
        <w:rPr>
          <w:rFonts w:ascii="宋体" w:hAnsi="宋体"/>
          <w:szCs w:val="24"/>
        </w:rPr>
        <w:t>方须知前附表”中指明的项目名称、编号和“在之前不得启封”的字样，并填入“</w:t>
      </w:r>
      <w:r>
        <w:rPr>
          <w:rFonts w:hint="eastAsia" w:ascii="宋体" w:hAnsi="宋体"/>
          <w:szCs w:val="24"/>
          <w:lang w:eastAsia="zh-CN"/>
        </w:rPr>
        <w:t>响应</w:t>
      </w:r>
      <w:r>
        <w:rPr>
          <w:rFonts w:ascii="宋体" w:hAnsi="宋体"/>
          <w:szCs w:val="24"/>
        </w:rPr>
        <w:t>方须知前附表”中规定的</w:t>
      </w:r>
      <w:r>
        <w:rPr>
          <w:rFonts w:hint="eastAsia" w:ascii="宋体" w:hAnsi="宋体"/>
          <w:szCs w:val="24"/>
          <w:lang w:eastAsia="zh-CN"/>
        </w:rPr>
        <w:t>响应</w:t>
      </w:r>
      <w:r>
        <w:rPr>
          <w:rFonts w:ascii="宋体" w:hAnsi="宋体"/>
          <w:szCs w:val="24"/>
        </w:rPr>
        <w:t>文件递交截止时间。</w:t>
      </w:r>
    </w:p>
    <w:p>
      <w:pPr>
        <w:tabs>
          <w:tab w:val="left" w:pos="588"/>
        </w:tabs>
        <w:spacing w:line="360" w:lineRule="auto"/>
        <w:jc w:val="both"/>
        <w:rPr>
          <w:rFonts w:ascii="宋体" w:hAnsi="宋体"/>
          <w:szCs w:val="24"/>
        </w:rPr>
      </w:pPr>
      <w:r>
        <w:rPr>
          <w:rFonts w:ascii="宋体" w:hAnsi="宋体"/>
          <w:szCs w:val="24"/>
        </w:rPr>
        <w:t>15.3</w:t>
      </w:r>
      <w:r>
        <w:rPr>
          <w:rFonts w:hint="eastAsia" w:ascii="宋体" w:hAnsi="宋体"/>
          <w:szCs w:val="24"/>
        </w:rPr>
        <w:t>如果</w:t>
      </w:r>
      <w:r>
        <w:rPr>
          <w:rFonts w:hint="eastAsia" w:ascii="宋体" w:hAnsi="宋体"/>
          <w:szCs w:val="24"/>
          <w:lang w:eastAsia="zh-CN"/>
        </w:rPr>
        <w:t>响应</w:t>
      </w:r>
      <w:r>
        <w:rPr>
          <w:rFonts w:hint="eastAsia" w:ascii="宋体" w:hAnsi="宋体"/>
          <w:szCs w:val="24"/>
        </w:rPr>
        <w:t>方未按本须知第</w:t>
      </w:r>
      <w:r>
        <w:rPr>
          <w:rFonts w:ascii="宋体" w:hAnsi="宋体"/>
          <w:szCs w:val="24"/>
        </w:rPr>
        <w:t>15.1条要求加写标记和密封,采购</w:t>
      </w:r>
      <w:r>
        <w:rPr>
          <w:rFonts w:hint="eastAsia" w:ascii="宋体" w:hAnsi="宋体"/>
          <w:szCs w:val="24"/>
        </w:rPr>
        <w:t>人对误投或过早启封概不负责。</w:t>
      </w:r>
    </w:p>
    <w:p>
      <w:pPr>
        <w:tabs>
          <w:tab w:val="left" w:pos="588"/>
        </w:tabs>
        <w:spacing w:line="360" w:lineRule="auto"/>
        <w:jc w:val="both"/>
        <w:rPr>
          <w:rFonts w:ascii="宋体" w:hAnsi="宋体"/>
          <w:szCs w:val="24"/>
        </w:rPr>
      </w:pPr>
      <w:r>
        <w:rPr>
          <w:rFonts w:ascii="宋体" w:hAnsi="宋体"/>
          <w:szCs w:val="24"/>
        </w:rPr>
        <w:t>15.4</w:t>
      </w:r>
      <w:r>
        <w:rPr>
          <w:rFonts w:hint="eastAsia" w:ascii="宋体" w:hAnsi="宋体"/>
          <w:szCs w:val="24"/>
          <w:lang w:eastAsia="zh-CN"/>
        </w:rPr>
        <w:t>响应</w:t>
      </w:r>
      <w:r>
        <w:rPr>
          <w:rFonts w:ascii="宋体" w:hAnsi="宋体"/>
          <w:szCs w:val="24"/>
        </w:rPr>
        <w:t>方须由其合法的授权人在开标当日</w:t>
      </w:r>
      <w:r>
        <w:rPr>
          <w:rFonts w:hint="eastAsia" w:ascii="宋体" w:hAnsi="宋体"/>
          <w:szCs w:val="24"/>
          <w:lang w:eastAsia="zh-CN"/>
        </w:rPr>
        <w:t>响应</w:t>
      </w:r>
      <w:r>
        <w:rPr>
          <w:rFonts w:ascii="宋体" w:hAnsi="宋体"/>
          <w:szCs w:val="24"/>
        </w:rPr>
        <w:t>文件递交截止时间之前将</w:t>
      </w:r>
      <w:r>
        <w:rPr>
          <w:rFonts w:hint="eastAsia" w:ascii="宋体" w:hAnsi="宋体"/>
          <w:szCs w:val="24"/>
          <w:lang w:eastAsia="zh-CN"/>
        </w:rPr>
        <w:t>响应</w:t>
      </w:r>
      <w:r>
        <w:rPr>
          <w:rFonts w:ascii="宋体" w:hAnsi="宋体"/>
          <w:szCs w:val="24"/>
        </w:rPr>
        <w:t>文件在</w:t>
      </w:r>
      <w:r>
        <w:rPr>
          <w:rFonts w:hint="eastAsia" w:ascii="宋体" w:hAnsi="宋体"/>
          <w:szCs w:val="24"/>
          <w:lang w:val="en-US" w:eastAsia="zh-CN"/>
        </w:rPr>
        <w:t>制定</w:t>
      </w:r>
      <w:r>
        <w:rPr>
          <w:rFonts w:ascii="宋体" w:hAnsi="宋体"/>
          <w:szCs w:val="24"/>
        </w:rPr>
        <w:t>地点送达采购人并签字确认。</w:t>
      </w:r>
      <w:r>
        <w:rPr>
          <w:rFonts w:hint="eastAsia" w:ascii="宋体" w:hAnsi="宋体"/>
          <w:szCs w:val="24"/>
          <w:lang w:eastAsia="zh-CN"/>
        </w:rPr>
        <w:t>响应</w:t>
      </w:r>
      <w:r>
        <w:rPr>
          <w:rFonts w:ascii="宋体" w:hAnsi="宋体"/>
          <w:szCs w:val="24"/>
        </w:rPr>
        <w:t>方须承担因未送达并签字所造成的一切责任。</w:t>
      </w:r>
    </w:p>
    <w:p>
      <w:pPr>
        <w:tabs>
          <w:tab w:val="left" w:pos="588"/>
        </w:tabs>
        <w:spacing w:line="360" w:lineRule="auto"/>
        <w:ind w:left="480" w:hanging="480"/>
        <w:jc w:val="both"/>
        <w:rPr>
          <w:rFonts w:ascii="宋体" w:hAnsi="宋体"/>
          <w:szCs w:val="24"/>
        </w:rPr>
      </w:pPr>
      <w:r>
        <w:rPr>
          <w:rFonts w:ascii="宋体" w:hAnsi="宋体"/>
          <w:szCs w:val="24"/>
        </w:rPr>
        <w:t>15.5</w:t>
      </w:r>
      <w:r>
        <w:rPr>
          <w:rFonts w:hint="eastAsia" w:ascii="宋体" w:hAnsi="宋体"/>
          <w:szCs w:val="24"/>
        </w:rPr>
        <w:t>未密封的</w:t>
      </w:r>
      <w:r>
        <w:rPr>
          <w:rFonts w:hint="eastAsia" w:ascii="宋体" w:hAnsi="宋体"/>
          <w:szCs w:val="24"/>
          <w:lang w:eastAsia="zh-CN"/>
        </w:rPr>
        <w:t>响应</w:t>
      </w:r>
      <w:r>
        <w:rPr>
          <w:rFonts w:hint="eastAsia" w:ascii="宋体" w:hAnsi="宋体"/>
          <w:szCs w:val="24"/>
        </w:rPr>
        <w:t>文件，采购人予以拒收。</w:t>
      </w:r>
    </w:p>
    <w:p>
      <w:pPr>
        <w:spacing w:line="360" w:lineRule="auto"/>
        <w:rPr>
          <w:rFonts w:ascii="宋体" w:hAnsi="宋体"/>
          <w:b/>
          <w:szCs w:val="24"/>
        </w:rPr>
      </w:pPr>
      <w:r>
        <w:rPr>
          <w:rFonts w:ascii="宋体" w:hAnsi="宋体"/>
          <w:b/>
          <w:szCs w:val="24"/>
        </w:rPr>
        <w:t xml:space="preserve">16. </w:t>
      </w:r>
      <w:bookmarkEnd w:id="188"/>
      <w:bookmarkEnd w:id="189"/>
      <w:r>
        <w:rPr>
          <w:rFonts w:hint="eastAsia" w:ascii="宋体" w:hAnsi="宋体"/>
          <w:b/>
          <w:szCs w:val="24"/>
          <w:lang w:eastAsia="zh-CN"/>
        </w:rPr>
        <w:t>响应</w:t>
      </w:r>
      <w:r>
        <w:rPr>
          <w:rFonts w:ascii="宋体" w:hAnsi="宋体"/>
          <w:b/>
          <w:szCs w:val="24"/>
        </w:rPr>
        <w:t>文件递交截止时间</w:t>
      </w:r>
      <w:bookmarkEnd w:id="190"/>
      <w:bookmarkEnd w:id="191"/>
    </w:p>
    <w:p>
      <w:pPr>
        <w:tabs>
          <w:tab w:val="left" w:pos="588"/>
        </w:tabs>
        <w:spacing w:line="360" w:lineRule="auto"/>
        <w:jc w:val="both"/>
        <w:rPr>
          <w:rFonts w:ascii="宋体" w:hAnsi="宋体"/>
          <w:szCs w:val="24"/>
        </w:rPr>
      </w:pPr>
      <w:bookmarkStart w:id="195" w:name="_Toc70687164"/>
      <w:bookmarkStart w:id="196" w:name="_Toc389620189"/>
      <w:bookmarkStart w:id="197" w:name="_Toc385992350"/>
      <w:bookmarkStart w:id="198" w:name="_Toc184043037"/>
      <w:r>
        <w:rPr>
          <w:rFonts w:ascii="宋体" w:hAnsi="宋体"/>
          <w:szCs w:val="24"/>
        </w:rPr>
        <w:t>16.1</w:t>
      </w:r>
      <w:r>
        <w:rPr>
          <w:rFonts w:hint="eastAsia" w:ascii="宋体" w:hAnsi="宋体"/>
          <w:szCs w:val="24"/>
          <w:lang w:eastAsia="zh-CN"/>
        </w:rPr>
        <w:t>响应</w:t>
      </w:r>
      <w:r>
        <w:rPr>
          <w:rFonts w:ascii="宋体" w:hAnsi="宋体"/>
          <w:szCs w:val="24"/>
        </w:rPr>
        <w:t>方应在</w:t>
      </w:r>
      <w:r>
        <w:rPr>
          <w:rFonts w:hint="eastAsia" w:ascii="宋体" w:hAnsi="宋体"/>
          <w:szCs w:val="24"/>
          <w:lang w:eastAsia="zh-CN"/>
        </w:rPr>
        <w:t>比价采购文件</w:t>
      </w:r>
      <w:r>
        <w:rPr>
          <w:rFonts w:ascii="宋体" w:hAnsi="宋体"/>
          <w:szCs w:val="24"/>
        </w:rPr>
        <w:t>规定的</w:t>
      </w:r>
      <w:r>
        <w:rPr>
          <w:rFonts w:hint="eastAsia" w:ascii="宋体" w:hAnsi="宋体"/>
          <w:szCs w:val="24"/>
          <w:lang w:eastAsia="zh-CN"/>
        </w:rPr>
        <w:t>响应</w:t>
      </w:r>
      <w:r>
        <w:rPr>
          <w:rFonts w:ascii="宋体" w:hAnsi="宋体"/>
          <w:szCs w:val="24"/>
        </w:rPr>
        <w:t>文件递交截止时间之前将</w:t>
      </w:r>
      <w:r>
        <w:rPr>
          <w:rFonts w:hint="eastAsia" w:ascii="宋体" w:hAnsi="宋体"/>
          <w:szCs w:val="24"/>
          <w:lang w:eastAsia="zh-CN"/>
        </w:rPr>
        <w:t>响应</w:t>
      </w:r>
      <w:r>
        <w:rPr>
          <w:rFonts w:ascii="宋体" w:hAnsi="宋体"/>
          <w:szCs w:val="24"/>
        </w:rPr>
        <w:t>文件递交至采购人。</w:t>
      </w:r>
      <w:r>
        <w:rPr>
          <w:rFonts w:hint="eastAsia" w:ascii="宋体" w:hAnsi="宋体"/>
          <w:szCs w:val="24"/>
          <w:lang w:eastAsia="zh-CN"/>
        </w:rPr>
        <w:t>响应</w:t>
      </w:r>
      <w:r>
        <w:rPr>
          <w:rFonts w:ascii="宋体" w:hAnsi="宋体"/>
          <w:szCs w:val="24"/>
        </w:rPr>
        <w:t>文件递交截止时间</w:t>
      </w:r>
      <w:r>
        <w:rPr>
          <w:rFonts w:hint="eastAsia" w:ascii="宋体" w:hAnsi="宋体"/>
          <w:szCs w:val="24"/>
        </w:rPr>
        <w:t>、开启时间及</w:t>
      </w:r>
      <w:r>
        <w:rPr>
          <w:rFonts w:ascii="宋体" w:hAnsi="宋体"/>
          <w:szCs w:val="24"/>
        </w:rPr>
        <w:t>地点详见</w:t>
      </w:r>
      <w:r>
        <w:rPr>
          <w:rFonts w:hint="eastAsia" w:ascii="宋体" w:hAnsi="宋体"/>
          <w:szCs w:val="24"/>
          <w:lang w:eastAsia="zh-CN"/>
        </w:rPr>
        <w:t>响应</w:t>
      </w:r>
      <w:r>
        <w:rPr>
          <w:rFonts w:hint="eastAsia" w:ascii="宋体" w:hAnsi="宋体"/>
          <w:szCs w:val="24"/>
        </w:rPr>
        <w:t>方须知</w:t>
      </w:r>
      <w:r>
        <w:rPr>
          <w:rFonts w:ascii="宋体" w:hAnsi="宋体"/>
          <w:szCs w:val="24"/>
        </w:rPr>
        <w:t>前附表。</w:t>
      </w:r>
    </w:p>
    <w:p>
      <w:pPr>
        <w:tabs>
          <w:tab w:val="left" w:pos="588"/>
        </w:tabs>
        <w:spacing w:line="360" w:lineRule="auto"/>
        <w:jc w:val="both"/>
        <w:rPr>
          <w:rFonts w:ascii="宋体" w:hAnsi="宋体"/>
          <w:szCs w:val="24"/>
        </w:rPr>
      </w:pPr>
      <w:r>
        <w:rPr>
          <w:rFonts w:ascii="宋体" w:hAnsi="宋体"/>
          <w:szCs w:val="24"/>
        </w:rPr>
        <w:t>16.2采购</w:t>
      </w:r>
      <w:r>
        <w:rPr>
          <w:rFonts w:hint="eastAsia" w:ascii="宋体" w:hAnsi="宋体"/>
          <w:szCs w:val="24"/>
        </w:rPr>
        <w:t>人</w:t>
      </w:r>
      <w:r>
        <w:rPr>
          <w:rFonts w:ascii="宋体" w:hAnsi="宋体"/>
          <w:szCs w:val="24"/>
        </w:rPr>
        <w:t>可以按本须知第6条规定，通知修改</w:t>
      </w:r>
      <w:r>
        <w:rPr>
          <w:rFonts w:hint="eastAsia" w:ascii="宋体" w:hAnsi="宋体"/>
          <w:szCs w:val="24"/>
          <w:lang w:eastAsia="zh-CN"/>
        </w:rPr>
        <w:t>比价采购文件</w:t>
      </w:r>
      <w:r>
        <w:rPr>
          <w:rFonts w:ascii="宋体" w:hAnsi="宋体"/>
          <w:szCs w:val="24"/>
        </w:rPr>
        <w:t>适当延长</w:t>
      </w:r>
      <w:r>
        <w:rPr>
          <w:rFonts w:hint="eastAsia" w:ascii="宋体" w:hAnsi="宋体"/>
          <w:szCs w:val="24"/>
          <w:lang w:eastAsia="zh-CN"/>
        </w:rPr>
        <w:t>响应</w:t>
      </w:r>
      <w:r>
        <w:rPr>
          <w:rFonts w:hint="eastAsia" w:ascii="宋体" w:hAnsi="宋体"/>
          <w:szCs w:val="24"/>
        </w:rPr>
        <w:t>文件</w:t>
      </w:r>
      <w:r>
        <w:rPr>
          <w:rFonts w:ascii="宋体" w:hAnsi="宋体"/>
          <w:szCs w:val="24"/>
        </w:rPr>
        <w:t>截止期。在此情况下，采购人和</w:t>
      </w:r>
      <w:r>
        <w:rPr>
          <w:rFonts w:hint="eastAsia" w:ascii="宋体" w:hAnsi="宋体"/>
          <w:szCs w:val="24"/>
          <w:lang w:eastAsia="zh-CN"/>
        </w:rPr>
        <w:t>响应</w:t>
      </w:r>
      <w:r>
        <w:rPr>
          <w:rFonts w:ascii="宋体" w:hAnsi="宋体"/>
          <w:szCs w:val="24"/>
        </w:rPr>
        <w:t>方受</w:t>
      </w:r>
      <w:r>
        <w:rPr>
          <w:rFonts w:hint="eastAsia" w:ascii="宋体" w:hAnsi="宋体"/>
          <w:szCs w:val="24"/>
          <w:lang w:eastAsia="zh-CN"/>
        </w:rPr>
        <w:t>响应</w:t>
      </w:r>
      <w:r>
        <w:rPr>
          <w:rFonts w:hint="eastAsia" w:ascii="宋体" w:hAnsi="宋体"/>
          <w:szCs w:val="24"/>
        </w:rPr>
        <w:t>文件</w:t>
      </w:r>
      <w:r>
        <w:rPr>
          <w:rFonts w:ascii="宋体" w:hAnsi="宋体"/>
          <w:szCs w:val="24"/>
        </w:rPr>
        <w:t>截止期制约的所有权利和义务均应延长至新的截止期。</w:t>
      </w:r>
    </w:p>
    <w:p>
      <w:pPr>
        <w:tabs>
          <w:tab w:val="left" w:pos="588"/>
        </w:tabs>
        <w:spacing w:line="360" w:lineRule="auto"/>
        <w:ind w:left="361" w:hanging="361"/>
        <w:jc w:val="both"/>
        <w:rPr>
          <w:rFonts w:ascii="宋体" w:hAnsi="宋体"/>
          <w:szCs w:val="24"/>
        </w:rPr>
      </w:pPr>
      <w:r>
        <w:rPr>
          <w:rFonts w:ascii="宋体" w:hAnsi="宋体"/>
          <w:b/>
          <w:szCs w:val="24"/>
        </w:rPr>
        <w:t>17.</w:t>
      </w:r>
      <w:bookmarkStart w:id="199" w:name="_Toc249515301"/>
      <w:bookmarkStart w:id="200" w:name="_Toc388010429"/>
      <w:bookmarkStart w:id="201" w:name="_Toc249525182"/>
      <w:bookmarkStart w:id="202" w:name="_Toc249515413"/>
      <w:r>
        <w:rPr>
          <w:rFonts w:ascii="宋体" w:hAnsi="宋体"/>
          <w:b/>
          <w:szCs w:val="24"/>
        </w:rPr>
        <w:t xml:space="preserve"> 迟交的</w:t>
      </w:r>
      <w:r>
        <w:rPr>
          <w:rFonts w:hint="eastAsia" w:ascii="宋体" w:hAnsi="宋体"/>
          <w:b/>
          <w:szCs w:val="24"/>
          <w:lang w:eastAsia="zh-CN"/>
        </w:rPr>
        <w:t>响应</w:t>
      </w:r>
      <w:r>
        <w:rPr>
          <w:rFonts w:ascii="宋体" w:hAnsi="宋体"/>
          <w:b/>
          <w:szCs w:val="24"/>
        </w:rPr>
        <w:t>文件</w:t>
      </w:r>
      <w:bookmarkEnd w:id="192"/>
      <w:bookmarkEnd w:id="193"/>
      <w:bookmarkEnd w:id="194"/>
      <w:bookmarkEnd w:id="195"/>
    </w:p>
    <w:p>
      <w:pPr>
        <w:spacing w:line="360" w:lineRule="auto"/>
        <w:rPr>
          <w:rFonts w:ascii="宋体" w:hAnsi="宋体"/>
          <w:szCs w:val="24"/>
        </w:rPr>
      </w:pPr>
      <w:r>
        <w:rPr>
          <w:rFonts w:ascii="宋体" w:hAnsi="宋体"/>
          <w:szCs w:val="24"/>
        </w:rPr>
        <w:t>17.</w:t>
      </w:r>
      <w:bookmarkEnd w:id="196"/>
      <w:bookmarkEnd w:id="197"/>
      <w:bookmarkEnd w:id="198"/>
      <w:bookmarkEnd w:id="199"/>
      <w:r>
        <w:rPr>
          <w:rFonts w:ascii="宋体" w:hAnsi="宋体"/>
          <w:szCs w:val="24"/>
        </w:rPr>
        <w:t>1</w:t>
      </w:r>
      <w:r>
        <w:rPr>
          <w:rFonts w:hint="eastAsia" w:ascii="宋体" w:hAnsi="宋体"/>
          <w:szCs w:val="24"/>
        </w:rPr>
        <w:t>采购人将拒绝接收并原封退回在第</w:t>
      </w:r>
      <w:r>
        <w:rPr>
          <w:rFonts w:ascii="宋体" w:hAnsi="宋体"/>
          <w:szCs w:val="24"/>
        </w:rPr>
        <w:t>16条规定的</w:t>
      </w:r>
      <w:r>
        <w:rPr>
          <w:rFonts w:hint="eastAsia" w:ascii="宋体" w:hAnsi="宋体"/>
          <w:szCs w:val="24"/>
          <w:lang w:eastAsia="zh-CN"/>
        </w:rPr>
        <w:t>响应</w:t>
      </w:r>
      <w:r>
        <w:rPr>
          <w:rFonts w:ascii="宋体" w:hAnsi="宋体"/>
          <w:szCs w:val="24"/>
        </w:rPr>
        <w:t>文件递交截止时间后收到的任何</w:t>
      </w:r>
      <w:r>
        <w:rPr>
          <w:rFonts w:hint="eastAsia" w:ascii="宋体" w:hAnsi="宋体"/>
          <w:szCs w:val="24"/>
          <w:lang w:eastAsia="zh-CN"/>
        </w:rPr>
        <w:t>响应</w:t>
      </w:r>
      <w:r>
        <w:rPr>
          <w:rFonts w:ascii="宋体" w:hAnsi="宋体"/>
          <w:szCs w:val="24"/>
        </w:rPr>
        <w:t>文件。</w:t>
      </w:r>
    </w:p>
    <w:p>
      <w:pPr>
        <w:spacing w:line="360" w:lineRule="auto"/>
        <w:rPr>
          <w:rFonts w:ascii="宋体" w:hAnsi="宋体"/>
          <w:b/>
          <w:szCs w:val="24"/>
        </w:rPr>
      </w:pPr>
      <w:bookmarkStart w:id="203" w:name="_Toc184043038"/>
      <w:bookmarkStart w:id="204" w:name="_Toc70687165"/>
      <w:bookmarkStart w:id="205" w:name="_Toc385992351"/>
      <w:bookmarkStart w:id="206" w:name="_Toc389620190"/>
      <w:r>
        <w:rPr>
          <w:rFonts w:ascii="宋体" w:hAnsi="宋体"/>
          <w:b/>
          <w:szCs w:val="24"/>
        </w:rPr>
        <w:t xml:space="preserve">18. </w:t>
      </w:r>
      <w:r>
        <w:rPr>
          <w:rFonts w:hint="eastAsia" w:ascii="宋体" w:hAnsi="宋体"/>
          <w:b/>
          <w:szCs w:val="24"/>
          <w:lang w:eastAsia="zh-CN"/>
        </w:rPr>
        <w:t>响应</w:t>
      </w:r>
      <w:r>
        <w:rPr>
          <w:rFonts w:ascii="宋体" w:hAnsi="宋体"/>
          <w:b/>
          <w:szCs w:val="24"/>
        </w:rPr>
        <w:t>文件的补充、修改、撤回和撤销</w:t>
      </w:r>
      <w:bookmarkEnd w:id="200"/>
      <w:bookmarkEnd w:id="201"/>
      <w:bookmarkEnd w:id="202"/>
      <w:bookmarkEnd w:id="203"/>
    </w:p>
    <w:bookmarkEnd w:id="204"/>
    <w:bookmarkEnd w:id="205"/>
    <w:p>
      <w:pPr>
        <w:spacing w:line="360" w:lineRule="auto"/>
        <w:rPr>
          <w:rFonts w:ascii="宋体" w:hAnsi="宋体"/>
          <w:szCs w:val="24"/>
        </w:rPr>
      </w:pPr>
      <w:bookmarkStart w:id="207" w:name="_Toc232395217"/>
      <w:bookmarkStart w:id="208" w:name="_Toc239740356"/>
      <w:bookmarkStart w:id="209" w:name="_Hlt497729441"/>
      <w:bookmarkStart w:id="210" w:name="_Toc265738865"/>
      <w:bookmarkStart w:id="211" w:name="_Toc235518471"/>
      <w:bookmarkStart w:id="212" w:name="_Toc232176277"/>
      <w:bookmarkStart w:id="213" w:name="_Hlt491765712"/>
      <w:bookmarkStart w:id="214" w:name="_Toc503063427"/>
      <w:bookmarkStart w:id="215" w:name="_Toc177817339"/>
      <w:bookmarkStart w:id="216" w:name="_Toc70687166"/>
      <w:bookmarkStart w:id="217" w:name="_Toc177189240"/>
      <w:bookmarkStart w:id="218" w:name="_Toc500747067"/>
      <w:bookmarkStart w:id="219" w:name="_Toc499711048"/>
      <w:bookmarkStart w:id="220" w:name="_Toc500747194"/>
      <w:bookmarkStart w:id="221" w:name="_Toc214357452"/>
      <w:bookmarkStart w:id="222" w:name="_Toc176882547"/>
      <w:bookmarkStart w:id="223" w:name="_Toc53722845"/>
      <w:bookmarkStart w:id="224" w:name="_Toc184043039"/>
      <w:bookmarkStart w:id="225" w:name="_Toc177995478"/>
      <w:bookmarkStart w:id="226" w:name="_Toc496324584"/>
      <w:bookmarkStart w:id="227" w:name="_Toc500746971"/>
      <w:bookmarkStart w:id="228" w:name="_Toc389620191"/>
      <w:bookmarkStart w:id="229" w:name="_Toc499711889"/>
      <w:bookmarkStart w:id="230" w:name="_Toc492955420"/>
      <w:bookmarkStart w:id="231" w:name="_Toc385992352"/>
      <w:r>
        <w:rPr>
          <w:rFonts w:ascii="宋体" w:hAnsi="宋体"/>
          <w:szCs w:val="24"/>
        </w:rPr>
        <w:t>18.1首次</w:t>
      </w:r>
      <w:r>
        <w:rPr>
          <w:rFonts w:hint="eastAsia" w:ascii="宋体" w:hAnsi="宋体"/>
          <w:szCs w:val="24"/>
          <w:lang w:eastAsia="zh-CN"/>
        </w:rPr>
        <w:t>响应</w:t>
      </w:r>
      <w:r>
        <w:rPr>
          <w:rFonts w:ascii="宋体" w:hAnsi="宋体"/>
          <w:szCs w:val="24"/>
        </w:rPr>
        <w:t>文件递交截止时间前，</w:t>
      </w:r>
      <w:r>
        <w:rPr>
          <w:rFonts w:hint="eastAsia" w:ascii="宋体" w:hAnsi="宋体"/>
          <w:szCs w:val="24"/>
          <w:lang w:eastAsia="zh-CN"/>
        </w:rPr>
        <w:t>响应</w:t>
      </w:r>
      <w:r>
        <w:rPr>
          <w:rFonts w:ascii="宋体" w:hAnsi="宋体"/>
          <w:szCs w:val="24"/>
        </w:rPr>
        <w:t>方可以对所递交的</w:t>
      </w:r>
      <w:r>
        <w:rPr>
          <w:rFonts w:hint="eastAsia" w:ascii="宋体" w:hAnsi="宋体"/>
          <w:szCs w:val="24"/>
          <w:lang w:eastAsia="zh-CN"/>
        </w:rPr>
        <w:t>响应</w:t>
      </w:r>
      <w:r>
        <w:rPr>
          <w:rFonts w:ascii="宋体" w:hAnsi="宋体"/>
          <w:szCs w:val="24"/>
        </w:rPr>
        <w:t>文件进行补充、修改或者撤回，并书面通知采购人</w:t>
      </w:r>
      <w:r>
        <w:rPr>
          <w:rFonts w:hint="eastAsia" w:ascii="宋体" w:hAnsi="宋体"/>
          <w:szCs w:val="24"/>
        </w:rPr>
        <w:t>。</w:t>
      </w:r>
    </w:p>
    <w:p>
      <w:pPr>
        <w:spacing w:line="360" w:lineRule="auto"/>
        <w:rPr>
          <w:rFonts w:ascii="宋体" w:hAnsi="宋体"/>
          <w:szCs w:val="24"/>
        </w:rPr>
      </w:pPr>
      <w:r>
        <w:rPr>
          <w:rFonts w:ascii="宋体" w:hAnsi="宋体"/>
          <w:szCs w:val="24"/>
        </w:rPr>
        <w:t>18.2</w:t>
      </w:r>
      <w:r>
        <w:rPr>
          <w:rFonts w:hint="eastAsia" w:ascii="宋体" w:hAnsi="宋体"/>
          <w:szCs w:val="24"/>
          <w:lang w:eastAsia="zh-CN"/>
        </w:rPr>
        <w:t>响应</w:t>
      </w:r>
      <w:r>
        <w:rPr>
          <w:rFonts w:ascii="宋体" w:hAnsi="宋体"/>
          <w:szCs w:val="24"/>
        </w:rPr>
        <w:t>方对</w:t>
      </w:r>
      <w:r>
        <w:rPr>
          <w:rFonts w:hint="eastAsia" w:ascii="宋体" w:hAnsi="宋体"/>
          <w:szCs w:val="24"/>
          <w:lang w:eastAsia="zh-CN"/>
        </w:rPr>
        <w:t>响应</w:t>
      </w:r>
      <w:r>
        <w:rPr>
          <w:rFonts w:ascii="宋体" w:hAnsi="宋体"/>
          <w:szCs w:val="24"/>
        </w:rPr>
        <w:t>文件的</w:t>
      </w:r>
      <w:r>
        <w:rPr>
          <w:rFonts w:hint="eastAsia" w:ascii="宋体" w:hAnsi="宋体"/>
          <w:szCs w:val="24"/>
        </w:rPr>
        <w:t>补充、修改的内容应当按照</w:t>
      </w:r>
      <w:r>
        <w:rPr>
          <w:rFonts w:hint="eastAsia" w:ascii="宋体" w:hAnsi="宋体"/>
          <w:szCs w:val="24"/>
          <w:lang w:eastAsia="zh-CN"/>
        </w:rPr>
        <w:t>比价采购文件</w:t>
      </w:r>
      <w:r>
        <w:rPr>
          <w:rFonts w:hint="eastAsia" w:ascii="宋体" w:hAnsi="宋体"/>
          <w:szCs w:val="24"/>
        </w:rPr>
        <w:t>要求签署、盖章、密封后，作为</w:t>
      </w:r>
      <w:r>
        <w:rPr>
          <w:rFonts w:hint="eastAsia" w:ascii="宋体" w:hAnsi="宋体"/>
          <w:szCs w:val="24"/>
          <w:lang w:eastAsia="zh-CN"/>
        </w:rPr>
        <w:t>响应</w:t>
      </w:r>
      <w:r>
        <w:rPr>
          <w:rFonts w:hint="eastAsia" w:ascii="宋体" w:hAnsi="宋体"/>
          <w:szCs w:val="24"/>
        </w:rPr>
        <w:t>文件的组成部分</w:t>
      </w:r>
      <w:r>
        <w:rPr>
          <w:rFonts w:ascii="宋体" w:hAnsi="宋体"/>
          <w:szCs w:val="24"/>
        </w:rPr>
        <w:t>。</w:t>
      </w:r>
    </w:p>
    <w:p>
      <w:pPr>
        <w:spacing w:line="360" w:lineRule="auto"/>
        <w:ind w:left="360" w:hanging="360"/>
        <w:rPr>
          <w:rFonts w:ascii="宋体" w:hAnsi="宋体"/>
          <w:szCs w:val="24"/>
        </w:rPr>
      </w:pPr>
      <w:r>
        <w:rPr>
          <w:rFonts w:ascii="宋体" w:hAnsi="宋体"/>
          <w:szCs w:val="24"/>
        </w:rPr>
        <w:t>18.3在</w:t>
      </w:r>
      <w:r>
        <w:rPr>
          <w:rFonts w:hint="eastAsia" w:ascii="宋体" w:hAnsi="宋体"/>
          <w:szCs w:val="24"/>
          <w:lang w:eastAsia="zh-CN"/>
        </w:rPr>
        <w:t>响应</w:t>
      </w:r>
      <w:r>
        <w:rPr>
          <w:rFonts w:ascii="宋体" w:hAnsi="宋体"/>
          <w:szCs w:val="24"/>
        </w:rPr>
        <w:t>文件递交截止时间之后，</w:t>
      </w:r>
      <w:r>
        <w:rPr>
          <w:rFonts w:hint="eastAsia" w:ascii="宋体" w:hAnsi="宋体"/>
          <w:szCs w:val="24"/>
          <w:lang w:eastAsia="zh-CN"/>
        </w:rPr>
        <w:t>响应</w:t>
      </w:r>
      <w:r>
        <w:rPr>
          <w:rFonts w:ascii="宋体" w:hAnsi="宋体"/>
          <w:szCs w:val="24"/>
        </w:rPr>
        <w:t>方不得对其</w:t>
      </w:r>
      <w:r>
        <w:rPr>
          <w:rFonts w:hint="eastAsia" w:ascii="宋体" w:hAnsi="宋体"/>
          <w:szCs w:val="24"/>
          <w:lang w:eastAsia="zh-CN"/>
        </w:rPr>
        <w:t>响应</w:t>
      </w:r>
      <w:r>
        <w:rPr>
          <w:rFonts w:ascii="宋体" w:hAnsi="宋体"/>
          <w:szCs w:val="24"/>
        </w:rPr>
        <w:t>文件做任何修改。</w:t>
      </w:r>
    </w:p>
    <w:p>
      <w:pPr>
        <w:spacing w:line="360" w:lineRule="auto"/>
        <w:rPr>
          <w:rFonts w:ascii="宋体" w:hAnsi="宋体"/>
          <w:szCs w:val="24"/>
        </w:rPr>
      </w:pPr>
      <w:r>
        <w:rPr>
          <w:rFonts w:ascii="宋体" w:hAnsi="宋体"/>
          <w:szCs w:val="24"/>
        </w:rPr>
        <w:t>18.4</w:t>
      </w:r>
      <w:r>
        <w:rPr>
          <w:rFonts w:hint="eastAsia" w:ascii="宋体" w:hAnsi="宋体"/>
          <w:szCs w:val="24"/>
          <w:lang w:eastAsia="zh-CN"/>
        </w:rPr>
        <w:t>响应</w:t>
      </w:r>
      <w:r>
        <w:rPr>
          <w:rFonts w:ascii="宋体" w:hAnsi="宋体"/>
          <w:szCs w:val="24"/>
        </w:rPr>
        <w:t>方不得在</w:t>
      </w:r>
      <w:r>
        <w:rPr>
          <w:rFonts w:hint="eastAsia" w:ascii="宋体" w:hAnsi="宋体"/>
          <w:szCs w:val="24"/>
          <w:lang w:eastAsia="zh-CN"/>
        </w:rPr>
        <w:t>响应</w:t>
      </w:r>
      <w:r>
        <w:rPr>
          <w:rFonts w:ascii="宋体" w:hAnsi="宋体"/>
          <w:szCs w:val="24"/>
        </w:rPr>
        <w:t>文件递交截止时间起至</w:t>
      </w:r>
      <w:r>
        <w:rPr>
          <w:rFonts w:hint="eastAsia" w:ascii="宋体" w:hAnsi="宋体"/>
          <w:szCs w:val="24"/>
          <w:lang w:eastAsia="zh-CN"/>
        </w:rPr>
        <w:t>响应</w:t>
      </w:r>
      <w:r>
        <w:rPr>
          <w:rFonts w:ascii="宋体" w:hAnsi="宋体"/>
          <w:szCs w:val="24"/>
        </w:rPr>
        <w:t>文件有效期期满前撤销其</w:t>
      </w:r>
      <w:r>
        <w:rPr>
          <w:rFonts w:hint="eastAsia" w:ascii="宋体" w:hAnsi="宋体"/>
          <w:szCs w:val="24"/>
          <w:lang w:eastAsia="zh-CN"/>
        </w:rPr>
        <w:t>响应</w:t>
      </w:r>
      <w:r>
        <w:rPr>
          <w:rFonts w:ascii="宋体" w:hAnsi="宋体"/>
          <w:szCs w:val="24"/>
        </w:rPr>
        <w:t>文件。</w:t>
      </w:r>
    </w:p>
    <w:p>
      <w:pPr>
        <w:spacing w:line="360" w:lineRule="auto"/>
        <w:jc w:val="center"/>
        <w:rPr>
          <w:rFonts w:hint="eastAsia" w:ascii="宋体" w:hAnsi="宋体" w:eastAsia="宋体"/>
          <w:b/>
          <w:szCs w:val="24"/>
          <w:lang w:eastAsia="zh-CN"/>
        </w:rPr>
      </w:pPr>
      <w:r>
        <w:rPr>
          <w:rFonts w:ascii="宋体" w:hAnsi="宋体"/>
          <w:b/>
          <w:szCs w:val="24"/>
        </w:rPr>
        <w:t>五、</w:t>
      </w:r>
      <w:bookmarkEnd w:id="206"/>
      <w:bookmarkEnd w:id="207"/>
      <w:bookmarkEnd w:id="208"/>
      <w:bookmarkEnd w:id="209"/>
      <w:bookmarkEnd w:id="210"/>
      <w:bookmarkEnd w:id="211"/>
      <w:r>
        <w:rPr>
          <w:rFonts w:hint="eastAsia" w:ascii="宋体" w:hAnsi="宋体"/>
          <w:b/>
          <w:szCs w:val="24"/>
        </w:rPr>
        <w:t>评审与</w:t>
      </w:r>
      <w:r>
        <w:rPr>
          <w:rFonts w:hint="eastAsia" w:ascii="宋体" w:hAnsi="宋体"/>
          <w:b/>
          <w:szCs w:val="24"/>
          <w:lang w:eastAsia="zh-CN"/>
        </w:rPr>
        <w:t>谈判</w:t>
      </w:r>
    </w:p>
    <w:p>
      <w:pPr>
        <w:spacing w:line="360" w:lineRule="auto"/>
        <w:rPr>
          <w:rFonts w:ascii="宋体" w:hAnsi="宋体" w:eastAsia="宋体"/>
          <w:b/>
          <w:szCs w:val="24"/>
          <w:lang w:val="en-US" w:eastAsia="zh-CN"/>
        </w:rPr>
      </w:pPr>
      <w:r>
        <w:rPr>
          <w:rFonts w:ascii="宋体" w:hAnsi="宋体"/>
          <w:b/>
          <w:szCs w:val="24"/>
        </w:rPr>
        <w:t>19.</w:t>
      </w:r>
      <w:r>
        <w:rPr>
          <w:rFonts w:hint="eastAsia" w:ascii="宋体" w:hAnsi="宋体"/>
          <w:b/>
          <w:szCs w:val="24"/>
          <w:lang w:val="en-US" w:eastAsia="zh-CN"/>
        </w:rPr>
        <w:t>组织评审</w:t>
      </w:r>
    </w:p>
    <w:p>
      <w:pPr>
        <w:tabs>
          <w:tab w:val="left" w:pos="588"/>
        </w:tabs>
        <w:spacing w:line="360" w:lineRule="auto"/>
        <w:jc w:val="both"/>
        <w:rPr>
          <w:rFonts w:hint="eastAsia" w:ascii="宋体" w:hAnsi="宋体"/>
          <w:szCs w:val="24"/>
        </w:rPr>
      </w:pPr>
      <w:r>
        <w:rPr>
          <w:rFonts w:hint="eastAsia" w:ascii="宋体" w:hAnsi="宋体"/>
          <w:szCs w:val="24"/>
        </w:rPr>
        <w:t>采购人按</w:t>
      </w:r>
      <w:r>
        <w:rPr>
          <w:rFonts w:hint="eastAsia" w:ascii="宋体" w:hAnsi="宋体"/>
          <w:szCs w:val="24"/>
          <w:lang w:val="en-US" w:eastAsia="zh-CN"/>
        </w:rPr>
        <w:t>采购文件</w:t>
      </w:r>
      <w:r>
        <w:rPr>
          <w:rFonts w:hint="eastAsia" w:ascii="宋体" w:hAnsi="宋体"/>
          <w:szCs w:val="24"/>
        </w:rPr>
        <w:t>的规定，在</w:t>
      </w:r>
      <w:r>
        <w:rPr>
          <w:rFonts w:hint="eastAsia" w:ascii="宋体" w:hAnsi="宋体"/>
          <w:szCs w:val="24"/>
          <w:lang w:eastAsia="zh-CN"/>
        </w:rPr>
        <w:t>响应</w:t>
      </w:r>
      <w:r>
        <w:rPr>
          <w:rFonts w:hint="eastAsia" w:ascii="宋体" w:hAnsi="宋体"/>
          <w:szCs w:val="24"/>
        </w:rPr>
        <w:t>文件递交截止时间的同一时间和预先确定的地点组织</w:t>
      </w:r>
      <w:r>
        <w:rPr>
          <w:rFonts w:hint="eastAsia" w:ascii="宋体" w:hAnsi="宋体"/>
          <w:szCs w:val="24"/>
          <w:lang w:val="en-US" w:eastAsia="zh-CN"/>
        </w:rPr>
        <w:t>采购评审</w:t>
      </w:r>
      <w:r>
        <w:rPr>
          <w:rFonts w:hint="eastAsia" w:ascii="宋体" w:hAnsi="宋体"/>
          <w:szCs w:val="24"/>
        </w:rPr>
        <w:t>，并邀请所有</w:t>
      </w:r>
      <w:r>
        <w:rPr>
          <w:rFonts w:hint="eastAsia" w:ascii="宋体" w:hAnsi="宋体"/>
          <w:szCs w:val="24"/>
          <w:lang w:eastAsia="zh-CN"/>
        </w:rPr>
        <w:t>响应</w:t>
      </w:r>
      <w:r>
        <w:rPr>
          <w:rFonts w:hint="eastAsia" w:ascii="宋体" w:hAnsi="宋体"/>
          <w:szCs w:val="24"/>
        </w:rPr>
        <w:t>方代表参加。</w:t>
      </w:r>
      <w:r>
        <w:rPr>
          <w:rFonts w:hint="eastAsia" w:ascii="宋体" w:hAnsi="宋体"/>
          <w:szCs w:val="24"/>
          <w:lang w:eastAsia="zh-CN"/>
        </w:rPr>
        <w:t>响应</w:t>
      </w:r>
      <w:r>
        <w:rPr>
          <w:rFonts w:hint="eastAsia" w:ascii="宋体" w:hAnsi="宋体"/>
          <w:szCs w:val="24"/>
        </w:rPr>
        <w:t>方代表应签名报到以证明其出席。本项目可不进行公开报价。</w:t>
      </w:r>
    </w:p>
    <w:p>
      <w:pPr>
        <w:spacing w:line="360" w:lineRule="auto"/>
        <w:rPr>
          <w:rFonts w:ascii="宋体" w:hAnsi="宋体"/>
          <w:b/>
          <w:szCs w:val="24"/>
        </w:rPr>
      </w:pPr>
      <w:bookmarkStart w:id="232" w:name="_Toc83547667"/>
      <w:r>
        <w:rPr>
          <w:rFonts w:ascii="宋体" w:hAnsi="宋体"/>
          <w:b/>
          <w:szCs w:val="24"/>
        </w:rPr>
        <w:t>20. 评审小组</w:t>
      </w:r>
    </w:p>
    <w:p>
      <w:pPr>
        <w:spacing w:line="360" w:lineRule="auto"/>
        <w:rPr>
          <w:rFonts w:ascii="宋体" w:hAnsi="宋体"/>
          <w:b/>
          <w:szCs w:val="24"/>
        </w:rPr>
      </w:pPr>
      <w:r>
        <w:rPr>
          <w:rFonts w:ascii="宋体" w:hAnsi="宋体"/>
          <w:szCs w:val="24"/>
        </w:rPr>
        <w:t>20.1采购人根据有关法律法规，结合本项目特点组建评审小组。</w:t>
      </w:r>
      <w:r>
        <w:rPr>
          <w:rFonts w:hint="eastAsia" w:ascii="宋体" w:hAnsi="宋体"/>
          <w:szCs w:val="24"/>
        </w:rPr>
        <w:t>评审小组</w:t>
      </w:r>
      <w:r>
        <w:rPr>
          <w:rFonts w:hint="eastAsia" w:ascii="宋体" w:hAnsi="宋体"/>
          <w:bCs/>
          <w:szCs w:val="24"/>
        </w:rPr>
        <w:t>成员人数为</w:t>
      </w:r>
      <w:r>
        <w:rPr>
          <w:rFonts w:hint="eastAsia" w:ascii="宋体" w:hAnsi="宋体"/>
          <w:bCs/>
          <w:szCs w:val="24"/>
          <w:lang w:val="en-US" w:eastAsia="zh-CN"/>
        </w:rPr>
        <w:t>3人</w:t>
      </w:r>
      <w:r>
        <w:rPr>
          <w:rFonts w:ascii="宋体" w:hAnsi="宋体"/>
          <w:bCs/>
          <w:szCs w:val="24"/>
        </w:rPr>
        <w:t>。</w:t>
      </w:r>
    </w:p>
    <w:p>
      <w:pPr>
        <w:spacing w:line="360" w:lineRule="auto"/>
        <w:rPr>
          <w:rFonts w:ascii="宋体" w:hAnsi="宋体"/>
          <w:b/>
          <w:szCs w:val="24"/>
        </w:rPr>
      </w:pPr>
      <w:r>
        <w:rPr>
          <w:rFonts w:ascii="宋体" w:hAnsi="宋体"/>
          <w:b/>
          <w:szCs w:val="24"/>
        </w:rPr>
        <w:t xml:space="preserve">21. </w:t>
      </w:r>
      <w:r>
        <w:rPr>
          <w:rFonts w:hint="eastAsia" w:ascii="宋体" w:hAnsi="宋体"/>
          <w:b/>
          <w:szCs w:val="24"/>
          <w:lang w:eastAsia="zh-CN"/>
        </w:rPr>
        <w:t>响应</w:t>
      </w:r>
      <w:r>
        <w:rPr>
          <w:rFonts w:ascii="宋体" w:hAnsi="宋体"/>
          <w:b/>
          <w:szCs w:val="24"/>
        </w:rPr>
        <w:t>文件的初审</w:t>
      </w:r>
      <w:bookmarkEnd w:id="212"/>
      <w:r>
        <w:rPr>
          <w:rFonts w:ascii="宋体" w:hAnsi="宋体"/>
          <w:b/>
          <w:szCs w:val="24"/>
        </w:rPr>
        <w:t>与澄清</w:t>
      </w:r>
    </w:p>
    <w:p>
      <w:pPr>
        <w:tabs>
          <w:tab w:val="left" w:pos="588"/>
        </w:tabs>
        <w:spacing w:line="360" w:lineRule="auto"/>
        <w:jc w:val="both"/>
        <w:rPr>
          <w:rFonts w:ascii="宋体" w:hAnsi="宋体"/>
          <w:szCs w:val="24"/>
        </w:rPr>
      </w:pPr>
      <w:bookmarkStart w:id="233" w:name="_Toc83547671"/>
      <w:r>
        <w:rPr>
          <w:rFonts w:ascii="宋体" w:hAnsi="宋体"/>
          <w:szCs w:val="24"/>
        </w:rPr>
        <w:t>21.1</w:t>
      </w:r>
      <w:r>
        <w:rPr>
          <w:rFonts w:hint="eastAsia" w:ascii="宋体" w:hAnsi="宋体"/>
          <w:szCs w:val="24"/>
          <w:lang w:eastAsia="zh-CN"/>
        </w:rPr>
        <w:t>响应</w:t>
      </w:r>
      <w:r>
        <w:rPr>
          <w:rFonts w:ascii="宋体" w:hAnsi="宋体"/>
          <w:szCs w:val="24"/>
        </w:rPr>
        <w:t>文件的初审分为资格性检查和符合性检查。</w:t>
      </w:r>
    </w:p>
    <w:p>
      <w:pPr>
        <w:spacing w:line="360" w:lineRule="auto"/>
        <w:rPr>
          <w:rFonts w:ascii="宋体" w:hAnsi="宋体"/>
          <w:szCs w:val="24"/>
        </w:rPr>
      </w:pPr>
      <w:r>
        <w:rPr>
          <w:rFonts w:ascii="宋体" w:hAnsi="宋体"/>
          <w:szCs w:val="24"/>
        </w:rPr>
        <w:t>21.1.1资格性检查：评审小组依据</w:t>
      </w:r>
      <w:r>
        <w:rPr>
          <w:rFonts w:hint="eastAsia" w:ascii="宋体" w:hAnsi="宋体"/>
          <w:szCs w:val="24"/>
          <w:lang w:eastAsia="zh-CN"/>
        </w:rPr>
        <w:t>比价采购文件</w:t>
      </w:r>
      <w:r>
        <w:rPr>
          <w:rFonts w:ascii="宋体" w:hAnsi="宋体"/>
          <w:szCs w:val="24"/>
        </w:rPr>
        <w:t>，对</w:t>
      </w:r>
      <w:r>
        <w:rPr>
          <w:rFonts w:hint="eastAsia" w:ascii="宋体" w:hAnsi="宋体"/>
          <w:szCs w:val="24"/>
          <w:lang w:eastAsia="zh-CN"/>
        </w:rPr>
        <w:t>响应</w:t>
      </w:r>
      <w:r>
        <w:rPr>
          <w:rFonts w:ascii="宋体" w:hAnsi="宋体"/>
          <w:szCs w:val="24"/>
        </w:rPr>
        <w:t>文件中的资格证明文件、</w:t>
      </w:r>
      <w:r>
        <w:rPr>
          <w:rFonts w:hint="eastAsia" w:ascii="宋体" w:hAnsi="宋体"/>
          <w:szCs w:val="24"/>
          <w:lang w:eastAsia="zh-CN"/>
        </w:rPr>
        <w:t>谈判</w:t>
      </w:r>
      <w:r>
        <w:rPr>
          <w:rFonts w:ascii="宋体" w:hAnsi="宋体"/>
          <w:szCs w:val="24"/>
        </w:rPr>
        <w:t>保证金等进行审查，以确定</w:t>
      </w:r>
      <w:r>
        <w:rPr>
          <w:rFonts w:hint="eastAsia" w:ascii="宋体" w:hAnsi="宋体"/>
          <w:szCs w:val="24"/>
          <w:lang w:eastAsia="zh-CN"/>
        </w:rPr>
        <w:t>响应</w:t>
      </w:r>
      <w:r>
        <w:rPr>
          <w:rFonts w:ascii="宋体" w:hAnsi="宋体"/>
          <w:szCs w:val="24"/>
        </w:rPr>
        <w:t>方是否具备</w:t>
      </w:r>
      <w:r>
        <w:rPr>
          <w:rFonts w:hint="eastAsia" w:ascii="宋体" w:hAnsi="宋体"/>
          <w:szCs w:val="24"/>
          <w:lang w:eastAsia="zh-CN"/>
        </w:rPr>
        <w:t>谈判</w:t>
      </w:r>
      <w:r>
        <w:rPr>
          <w:rFonts w:ascii="宋体" w:hAnsi="宋体"/>
          <w:szCs w:val="24"/>
        </w:rPr>
        <w:t>资格。</w:t>
      </w:r>
    </w:p>
    <w:p>
      <w:pPr>
        <w:spacing w:line="360" w:lineRule="auto"/>
        <w:rPr>
          <w:rFonts w:ascii="宋体" w:hAnsi="宋体"/>
          <w:szCs w:val="24"/>
        </w:rPr>
      </w:pPr>
      <w:r>
        <w:rPr>
          <w:rFonts w:ascii="宋体" w:hAnsi="宋体"/>
          <w:szCs w:val="24"/>
        </w:rPr>
        <w:t>21.1.2符合性检查：评审小组依据</w:t>
      </w:r>
      <w:r>
        <w:rPr>
          <w:rFonts w:hint="eastAsia" w:ascii="宋体" w:hAnsi="宋体"/>
          <w:szCs w:val="24"/>
          <w:lang w:eastAsia="zh-CN"/>
        </w:rPr>
        <w:t>比价采购文件</w:t>
      </w:r>
      <w:r>
        <w:rPr>
          <w:rFonts w:ascii="宋体" w:hAnsi="宋体"/>
          <w:szCs w:val="24"/>
        </w:rPr>
        <w:t>，对</w:t>
      </w:r>
      <w:r>
        <w:rPr>
          <w:rFonts w:hint="eastAsia" w:ascii="宋体" w:hAnsi="宋体"/>
          <w:szCs w:val="24"/>
          <w:lang w:eastAsia="zh-CN"/>
        </w:rPr>
        <w:t>响应</w:t>
      </w:r>
      <w:r>
        <w:rPr>
          <w:rFonts w:ascii="宋体" w:hAnsi="宋体"/>
          <w:szCs w:val="24"/>
        </w:rPr>
        <w:t>文件的有效性、完整性和对</w:t>
      </w:r>
      <w:r>
        <w:rPr>
          <w:rFonts w:hint="eastAsia" w:ascii="宋体" w:hAnsi="宋体"/>
          <w:szCs w:val="24"/>
          <w:lang w:eastAsia="zh-CN"/>
        </w:rPr>
        <w:t>比价采购文件</w:t>
      </w:r>
      <w:r>
        <w:rPr>
          <w:rFonts w:ascii="宋体" w:hAnsi="宋体"/>
          <w:szCs w:val="24"/>
        </w:rPr>
        <w:t>的</w:t>
      </w:r>
      <w:r>
        <w:rPr>
          <w:rFonts w:hint="eastAsia" w:ascii="宋体" w:hAnsi="宋体"/>
          <w:szCs w:val="24"/>
          <w:lang w:eastAsia="zh-CN"/>
        </w:rPr>
        <w:t>响应</w:t>
      </w:r>
      <w:r>
        <w:rPr>
          <w:rFonts w:ascii="宋体" w:hAnsi="宋体"/>
          <w:szCs w:val="24"/>
        </w:rPr>
        <w:t>程度进行审查，以确定</w:t>
      </w:r>
      <w:r>
        <w:rPr>
          <w:rFonts w:hint="eastAsia" w:ascii="宋体" w:hAnsi="宋体"/>
          <w:szCs w:val="24"/>
          <w:lang w:eastAsia="zh-CN"/>
        </w:rPr>
        <w:t>响应</w:t>
      </w:r>
      <w:r>
        <w:rPr>
          <w:rFonts w:ascii="宋体" w:hAnsi="宋体"/>
          <w:szCs w:val="24"/>
        </w:rPr>
        <w:t>方是否对</w:t>
      </w:r>
      <w:r>
        <w:rPr>
          <w:rFonts w:hint="eastAsia" w:ascii="宋体" w:hAnsi="宋体"/>
          <w:szCs w:val="24"/>
          <w:lang w:eastAsia="zh-CN"/>
        </w:rPr>
        <w:t>比价采购文件</w:t>
      </w:r>
      <w:r>
        <w:rPr>
          <w:rFonts w:ascii="宋体" w:hAnsi="宋体"/>
          <w:szCs w:val="24"/>
        </w:rPr>
        <w:t>的实质性要求做出</w:t>
      </w:r>
      <w:r>
        <w:rPr>
          <w:rFonts w:hint="eastAsia" w:ascii="宋体" w:hAnsi="宋体"/>
          <w:szCs w:val="24"/>
          <w:lang w:eastAsia="zh-CN"/>
        </w:rPr>
        <w:t>响应</w:t>
      </w:r>
      <w:r>
        <w:rPr>
          <w:rFonts w:ascii="宋体" w:hAnsi="宋体"/>
          <w:szCs w:val="24"/>
        </w:rPr>
        <w:t>。</w:t>
      </w:r>
    </w:p>
    <w:p>
      <w:pPr>
        <w:spacing w:line="360" w:lineRule="auto"/>
        <w:rPr>
          <w:rFonts w:ascii="宋体" w:hAnsi="宋体"/>
          <w:szCs w:val="24"/>
        </w:rPr>
      </w:pPr>
      <w:r>
        <w:rPr>
          <w:rFonts w:ascii="宋体" w:hAnsi="宋体"/>
          <w:szCs w:val="24"/>
        </w:rPr>
        <w:t>21.1.</w:t>
      </w:r>
      <w:r>
        <w:rPr>
          <w:rFonts w:hint="eastAsia" w:ascii="宋体" w:hAnsi="宋体"/>
          <w:szCs w:val="24"/>
          <w:lang w:val="en-US" w:eastAsia="zh-CN"/>
        </w:rPr>
        <w:t>3</w:t>
      </w:r>
      <w:r>
        <w:rPr>
          <w:rFonts w:hint="eastAsia" w:ascii="宋体" w:hAnsi="宋体" w:eastAsia="宋体" w:cs="Times New Roman"/>
          <w:sz w:val="24"/>
          <w:szCs w:val="24"/>
          <w:lang w:val="en-US" w:eastAsia="zh-CN"/>
        </w:rPr>
        <w:t>评审</w:t>
      </w:r>
      <w:r>
        <w:rPr>
          <w:rFonts w:ascii="宋体" w:hAnsi="宋体" w:eastAsia="宋体" w:cs="Times New Roman"/>
          <w:sz w:val="24"/>
          <w:szCs w:val="24"/>
        </w:rPr>
        <w:t>小组</w:t>
      </w:r>
      <w:r>
        <w:rPr>
          <w:rFonts w:ascii="宋体" w:hAnsi="宋体" w:eastAsia="宋体" w:cs="Times New Roman"/>
          <w:sz w:val="24"/>
          <w:szCs w:val="24"/>
          <w:lang w:val="en-US" w:eastAsia="zh-CN"/>
        </w:rPr>
        <w:t>可以</w:t>
      </w:r>
      <w:r>
        <w:rPr>
          <w:rFonts w:ascii="宋体" w:hAnsi="宋体" w:eastAsia="宋体" w:cs="Times New Roman"/>
          <w:sz w:val="24"/>
          <w:szCs w:val="24"/>
        </w:rPr>
        <w:t>要求响应文件中初审证明材料不符合</w:t>
      </w:r>
      <w:r>
        <w:rPr>
          <w:rFonts w:hint="eastAsia" w:ascii="宋体" w:hAnsi="宋体" w:eastAsia="宋体" w:cs="Times New Roman"/>
          <w:sz w:val="24"/>
          <w:szCs w:val="24"/>
          <w:lang w:val="en-US" w:eastAsia="zh-CN"/>
        </w:rPr>
        <w:t>采购</w:t>
      </w:r>
      <w:r>
        <w:rPr>
          <w:rFonts w:ascii="宋体" w:hAnsi="宋体" w:eastAsia="宋体" w:cs="Times New Roman"/>
          <w:sz w:val="24"/>
          <w:szCs w:val="24"/>
          <w:lang w:val="en-US" w:eastAsia="zh-CN"/>
        </w:rPr>
        <w:t>文件</w:t>
      </w:r>
      <w:r>
        <w:rPr>
          <w:rFonts w:ascii="宋体" w:hAnsi="宋体" w:eastAsia="宋体" w:cs="Times New Roman"/>
          <w:sz w:val="24"/>
          <w:szCs w:val="24"/>
        </w:rPr>
        <w:t>要求</w:t>
      </w:r>
      <w:r>
        <w:rPr>
          <w:rFonts w:ascii="宋体" w:hAnsi="宋体" w:eastAsia="宋体" w:cs="Times New Roman"/>
          <w:sz w:val="24"/>
          <w:szCs w:val="24"/>
          <w:lang w:val="en-US" w:eastAsia="zh-CN"/>
        </w:rPr>
        <w:t>的供应商在规定时间内补充相关材料，对于未在规定时间内补充或补充的材料不符合</w:t>
      </w:r>
      <w:r>
        <w:rPr>
          <w:rFonts w:hint="eastAsia" w:ascii="宋体" w:hAnsi="宋体" w:eastAsia="宋体" w:cs="Times New Roman"/>
          <w:sz w:val="24"/>
          <w:szCs w:val="24"/>
          <w:lang w:val="en-US" w:eastAsia="zh-CN"/>
        </w:rPr>
        <w:t>采购</w:t>
      </w:r>
      <w:r>
        <w:rPr>
          <w:rFonts w:ascii="宋体" w:hAnsi="宋体" w:eastAsia="宋体" w:cs="Times New Roman"/>
          <w:sz w:val="24"/>
          <w:szCs w:val="24"/>
          <w:lang w:val="en-US" w:eastAsia="zh-CN"/>
        </w:rPr>
        <w:t>文件要求的，</w:t>
      </w:r>
      <w:r>
        <w:rPr>
          <w:rFonts w:ascii="宋体" w:hAnsi="宋体" w:eastAsia="宋体" w:cs="Times New Roman"/>
          <w:b w:val="0"/>
          <w:bCs w:val="0"/>
          <w:sz w:val="24"/>
          <w:szCs w:val="24"/>
        </w:rPr>
        <w:t>响应将被否决。</w:t>
      </w:r>
    </w:p>
    <w:p>
      <w:pPr>
        <w:tabs>
          <w:tab w:val="left" w:pos="588"/>
        </w:tabs>
        <w:spacing w:line="360" w:lineRule="auto"/>
        <w:jc w:val="both"/>
        <w:rPr>
          <w:rFonts w:ascii="宋体" w:hAnsi="宋体"/>
          <w:szCs w:val="24"/>
        </w:rPr>
      </w:pPr>
      <w:r>
        <w:rPr>
          <w:rFonts w:ascii="宋体" w:hAnsi="宋体"/>
          <w:szCs w:val="24"/>
        </w:rPr>
        <w:t>21.2</w:t>
      </w:r>
      <w:r>
        <w:rPr>
          <w:rFonts w:hint="eastAsia" w:ascii="宋体" w:hAnsi="宋体"/>
          <w:szCs w:val="24"/>
          <w:lang w:eastAsia="zh-CN"/>
        </w:rPr>
        <w:t>响应</w:t>
      </w:r>
      <w:r>
        <w:rPr>
          <w:rFonts w:ascii="宋体" w:hAnsi="宋体"/>
          <w:szCs w:val="24"/>
        </w:rPr>
        <w:t>文件的澄清</w:t>
      </w:r>
    </w:p>
    <w:p>
      <w:pPr>
        <w:spacing w:line="360" w:lineRule="auto"/>
        <w:rPr>
          <w:rFonts w:ascii="宋体" w:hAnsi="宋体"/>
          <w:szCs w:val="24"/>
        </w:rPr>
      </w:pPr>
      <w:r>
        <w:rPr>
          <w:rFonts w:ascii="宋体" w:hAnsi="宋体"/>
          <w:szCs w:val="24"/>
        </w:rPr>
        <w:t>21.2.1在评审期间，评审小组有权以书面/邮件方式要求</w:t>
      </w:r>
      <w:r>
        <w:rPr>
          <w:rFonts w:hint="eastAsia" w:ascii="宋体" w:hAnsi="宋体"/>
          <w:szCs w:val="24"/>
          <w:lang w:eastAsia="zh-CN"/>
        </w:rPr>
        <w:t>响应</w:t>
      </w:r>
      <w:r>
        <w:rPr>
          <w:rFonts w:ascii="宋体" w:hAnsi="宋体"/>
          <w:szCs w:val="24"/>
        </w:rPr>
        <w:t>方对其</w:t>
      </w:r>
      <w:r>
        <w:rPr>
          <w:rFonts w:hint="eastAsia" w:ascii="宋体" w:hAnsi="宋体"/>
          <w:szCs w:val="24"/>
          <w:lang w:eastAsia="zh-CN"/>
        </w:rPr>
        <w:t>响应</w:t>
      </w:r>
      <w:r>
        <w:rPr>
          <w:rFonts w:ascii="宋体" w:hAnsi="宋体"/>
          <w:szCs w:val="24"/>
        </w:rPr>
        <w:t>文件中含义不明确、对同类问题表述不一致或者有明显文字和计算错误的内容作必要的澄清。</w:t>
      </w:r>
      <w:r>
        <w:rPr>
          <w:rFonts w:hint="eastAsia" w:ascii="宋体" w:hAnsi="宋体"/>
          <w:szCs w:val="24"/>
          <w:lang w:eastAsia="zh-CN"/>
        </w:rPr>
        <w:t>响应</w:t>
      </w:r>
      <w:r>
        <w:rPr>
          <w:rFonts w:ascii="宋体" w:hAnsi="宋体"/>
          <w:szCs w:val="24"/>
        </w:rPr>
        <w:t>方澄清应在评审小组规定的时间内以书面/邮件方式进行，并不得超出</w:t>
      </w:r>
      <w:r>
        <w:rPr>
          <w:rFonts w:hint="eastAsia" w:ascii="宋体" w:hAnsi="宋体"/>
          <w:szCs w:val="24"/>
          <w:lang w:eastAsia="zh-CN"/>
        </w:rPr>
        <w:t>响应</w:t>
      </w:r>
      <w:r>
        <w:rPr>
          <w:rFonts w:ascii="宋体" w:hAnsi="宋体"/>
          <w:szCs w:val="24"/>
        </w:rPr>
        <w:t>文件范围或者改变</w:t>
      </w:r>
      <w:r>
        <w:rPr>
          <w:rFonts w:hint="eastAsia" w:ascii="宋体" w:hAnsi="宋体"/>
          <w:szCs w:val="24"/>
          <w:lang w:eastAsia="zh-CN"/>
        </w:rPr>
        <w:t>响应</w:t>
      </w:r>
      <w:r>
        <w:rPr>
          <w:rFonts w:ascii="宋体" w:hAnsi="宋体"/>
          <w:szCs w:val="24"/>
        </w:rPr>
        <w:t>文件的实质性内容。</w:t>
      </w:r>
    </w:p>
    <w:p>
      <w:pPr>
        <w:spacing w:line="360" w:lineRule="auto"/>
        <w:rPr>
          <w:rFonts w:ascii="宋体" w:hAnsi="宋体"/>
          <w:szCs w:val="24"/>
        </w:rPr>
      </w:pPr>
      <w:r>
        <w:rPr>
          <w:rFonts w:ascii="宋体" w:hAnsi="宋体"/>
          <w:szCs w:val="24"/>
        </w:rPr>
        <w:t>21.2.2评审小组要求</w:t>
      </w:r>
      <w:r>
        <w:rPr>
          <w:rFonts w:hint="eastAsia" w:ascii="宋体" w:hAnsi="宋体"/>
          <w:szCs w:val="24"/>
          <w:lang w:eastAsia="zh-CN"/>
        </w:rPr>
        <w:t>响应</w:t>
      </w:r>
      <w:r>
        <w:rPr>
          <w:rFonts w:ascii="宋体" w:hAnsi="宋体"/>
          <w:szCs w:val="24"/>
        </w:rPr>
        <w:t>方澄清、说明或者更正</w:t>
      </w:r>
      <w:r>
        <w:rPr>
          <w:rFonts w:hint="eastAsia" w:ascii="宋体" w:hAnsi="宋体"/>
          <w:szCs w:val="24"/>
          <w:lang w:eastAsia="zh-CN"/>
        </w:rPr>
        <w:t>响应</w:t>
      </w:r>
      <w:r>
        <w:rPr>
          <w:rFonts w:ascii="宋体" w:hAnsi="宋体"/>
          <w:szCs w:val="24"/>
        </w:rPr>
        <w:t>文件应当以书面/邮件形式</w:t>
      </w:r>
      <w:r>
        <w:rPr>
          <w:rFonts w:hint="eastAsia" w:ascii="宋体" w:hAnsi="宋体"/>
          <w:szCs w:val="24"/>
        </w:rPr>
        <w:t>做出</w:t>
      </w:r>
      <w:r>
        <w:rPr>
          <w:rFonts w:ascii="宋体" w:hAnsi="宋体"/>
          <w:szCs w:val="24"/>
        </w:rPr>
        <w:t>。</w:t>
      </w:r>
      <w:r>
        <w:rPr>
          <w:rFonts w:hint="eastAsia" w:ascii="宋体" w:hAnsi="宋体"/>
          <w:szCs w:val="24"/>
          <w:lang w:eastAsia="zh-CN"/>
        </w:rPr>
        <w:t>响应</w:t>
      </w:r>
      <w:r>
        <w:rPr>
          <w:rFonts w:ascii="宋体" w:hAnsi="宋体"/>
          <w:szCs w:val="24"/>
        </w:rPr>
        <w:t>方的澄清、说明或者更正应当由法定代表人或其授权代表签字或者加盖</w:t>
      </w:r>
      <w:r>
        <w:rPr>
          <w:rFonts w:hint="eastAsia" w:ascii="宋体" w:hAnsi="宋体"/>
          <w:szCs w:val="24"/>
          <w:lang w:eastAsia="zh-CN"/>
        </w:rPr>
        <w:t>响应</w:t>
      </w:r>
      <w:r>
        <w:rPr>
          <w:rFonts w:ascii="宋体" w:hAnsi="宋体"/>
          <w:szCs w:val="24"/>
        </w:rPr>
        <w:t>方公章。由授权代表签字的，应当附法定代表人授权书。</w:t>
      </w:r>
      <w:r>
        <w:rPr>
          <w:rFonts w:hint="eastAsia" w:ascii="宋体" w:hAnsi="宋体"/>
          <w:szCs w:val="24"/>
          <w:lang w:eastAsia="zh-CN"/>
        </w:rPr>
        <w:t>响应</w:t>
      </w:r>
      <w:r>
        <w:rPr>
          <w:rFonts w:ascii="宋体" w:hAnsi="宋体"/>
          <w:szCs w:val="24"/>
        </w:rPr>
        <w:t>方为自然人的，应当由本人签字并附身份证明。</w:t>
      </w:r>
    </w:p>
    <w:p>
      <w:pPr>
        <w:spacing w:line="360" w:lineRule="auto"/>
        <w:ind w:left="720" w:hanging="720"/>
        <w:rPr>
          <w:rFonts w:ascii="宋体" w:hAnsi="宋体"/>
          <w:szCs w:val="24"/>
        </w:rPr>
      </w:pPr>
      <w:r>
        <w:rPr>
          <w:rFonts w:ascii="宋体" w:hAnsi="宋体"/>
          <w:szCs w:val="24"/>
        </w:rPr>
        <w:t>21.2.3澄清文件将作为</w:t>
      </w:r>
      <w:r>
        <w:rPr>
          <w:rFonts w:hint="eastAsia" w:ascii="宋体" w:hAnsi="宋体"/>
          <w:szCs w:val="24"/>
          <w:lang w:eastAsia="zh-CN"/>
        </w:rPr>
        <w:t>响应</w:t>
      </w:r>
      <w:r>
        <w:rPr>
          <w:rFonts w:ascii="宋体" w:hAnsi="宋体"/>
          <w:szCs w:val="24"/>
        </w:rPr>
        <w:t>文件内容的一部分。</w:t>
      </w:r>
    </w:p>
    <w:p>
      <w:pPr>
        <w:spacing w:line="360" w:lineRule="auto"/>
        <w:rPr>
          <w:rFonts w:ascii="宋体" w:hAnsi="宋体"/>
          <w:szCs w:val="24"/>
        </w:rPr>
      </w:pPr>
      <w:r>
        <w:rPr>
          <w:rFonts w:ascii="宋体" w:hAnsi="宋体"/>
          <w:spacing w:val="-2"/>
          <w:szCs w:val="24"/>
        </w:rPr>
        <w:t>21.2.4</w:t>
      </w:r>
      <w:r>
        <w:rPr>
          <w:rFonts w:hint="eastAsia" w:ascii="宋体" w:hAnsi="宋体"/>
          <w:szCs w:val="24"/>
          <w:lang w:eastAsia="zh-CN"/>
        </w:rPr>
        <w:t>响应</w:t>
      </w:r>
      <w:r>
        <w:rPr>
          <w:rFonts w:hint="eastAsia" w:ascii="宋体" w:hAnsi="宋体"/>
          <w:szCs w:val="24"/>
        </w:rPr>
        <w:t>文件报价出现前后不一致的，按照下列规定修正：（一）单独递交的</w:t>
      </w:r>
      <w:r>
        <w:rPr>
          <w:rFonts w:hint="eastAsia" w:ascii="宋体" w:hAnsi="宋体"/>
          <w:szCs w:val="24"/>
          <w:lang w:eastAsia="zh-CN"/>
        </w:rPr>
        <w:t>响应</w:t>
      </w:r>
      <w:r>
        <w:rPr>
          <w:rFonts w:hint="eastAsia" w:ascii="宋体" w:hAnsi="宋体"/>
          <w:szCs w:val="24"/>
        </w:rPr>
        <w:t>报价一览表（报价表）与</w:t>
      </w:r>
      <w:r>
        <w:rPr>
          <w:rFonts w:hint="eastAsia" w:ascii="宋体" w:hAnsi="宋体"/>
          <w:szCs w:val="24"/>
          <w:lang w:eastAsia="zh-CN"/>
        </w:rPr>
        <w:t>响应</w:t>
      </w:r>
      <w:r>
        <w:rPr>
          <w:rFonts w:hint="eastAsia" w:ascii="宋体" w:hAnsi="宋体"/>
          <w:szCs w:val="24"/>
        </w:rPr>
        <w:t>文件中</w:t>
      </w:r>
      <w:r>
        <w:rPr>
          <w:rFonts w:hint="eastAsia" w:ascii="宋体" w:hAnsi="宋体"/>
          <w:szCs w:val="24"/>
          <w:lang w:eastAsia="zh-CN"/>
        </w:rPr>
        <w:t>响应</w:t>
      </w:r>
      <w:r>
        <w:rPr>
          <w:rFonts w:hint="eastAsia" w:ascii="宋体" w:hAnsi="宋体"/>
          <w:szCs w:val="24"/>
        </w:rPr>
        <w:t>报价一览表（报价表）内容不一致的，以单独递交的</w:t>
      </w:r>
      <w:r>
        <w:rPr>
          <w:rFonts w:hint="eastAsia" w:ascii="宋体" w:hAnsi="宋体"/>
          <w:szCs w:val="24"/>
          <w:lang w:eastAsia="zh-CN"/>
        </w:rPr>
        <w:t>响应</w:t>
      </w:r>
      <w:r>
        <w:rPr>
          <w:rFonts w:hint="eastAsia" w:ascii="宋体" w:hAnsi="宋体"/>
          <w:szCs w:val="24"/>
        </w:rPr>
        <w:t>报价一览表（报价表）为准；（二）</w:t>
      </w:r>
      <w:r>
        <w:rPr>
          <w:rFonts w:hint="eastAsia" w:ascii="宋体" w:hAnsi="宋体"/>
          <w:szCs w:val="24"/>
          <w:lang w:eastAsia="zh-CN"/>
        </w:rPr>
        <w:t>响应</w:t>
      </w:r>
      <w:r>
        <w:rPr>
          <w:rFonts w:hint="eastAsia" w:ascii="宋体" w:hAnsi="宋体"/>
          <w:szCs w:val="24"/>
        </w:rPr>
        <w:t>文件中</w:t>
      </w:r>
      <w:r>
        <w:rPr>
          <w:rFonts w:hint="eastAsia" w:ascii="宋体" w:hAnsi="宋体"/>
          <w:szCs w:val="24"/>
          <w:lang w:eastAsia="zh-CN"/>
        </w:rPr>
        <w:t>响应</w:t>
      </w:r>
      <w:r>
        <w:rPr>
          <w:rFonts w:hint="eastAsia" w:ascii="宋体" w:hAnsi="宋体"/>
          <w:szCs w:val="24"/>
        </w:rPr>
        <w:t>报价一览表（报价表）内容与</w:t>
      </w:r>
      <w:r>
        <w:rPr>
          <w:rFonts w:hint="eastAsia" w:ascii="宋体" w:hAnsi="宋体"/>
          <w:szCs w:val="24"/>
          <w:lang w:eastAsia="zh-CN"/>
        </w:rPr>
        <w:t>响应</w:t>
      </w:r>
      <w:r>
        <w:rPr>
          <w:rFonts w:hint="eastAsia" w:ascii="宋体" w:hAnsi="宋体"/>
          <w:szCs w:val="24"/>
        </w:rPr>
        <w:t>文件中相应内容不一致的，以</w:t>
      </w:r>
      <w:r>
        <w:rPr>
          <w:rFonts w:hint="eastAsia" w:ascii="宋体" w:hAnsi="宋体"/>
          <w:szCs w:val="24"/>
          <w:lang w:eastAsia="zh-CN"/>
        </w:rPr>
        <w:t>响应</w:t>
      </w:r>
      <w:r>
        <w:rPr>
          <w:rFonts w:hint="eastAsia" w:ascii="宋体" w:hAnsi="宋体"/>
          <w:szCs w:val="24"/>
        </w:rPr>
        <w:t>报价一览表（报价表）为准；（三）大写金额和小写金额不一致的，以大写金额为准；（四）单价金额小数点或者百分比有明显错位的，以</w:t>
      </w:r>
      <w:r>
        <w:rPr>
          <w:rFonts w:hint="eastAsia" w:ascii="宋体" w:hAnsi="宋体"/>
          <w:szCs w:val="24"/>
          <w:lang w:eastAsia="zh-CN"/>
        </w:rPr>
        <w:t>响应</w:t>
      </w:r>
      <w:r>
        <w:rPr>
          <w:rFonts w:hint="eastAsia" w:ascii="宋体" w:hAnsi="宋体"/>
          <w:szCs w:val="24"/>
        </w:rPr>
        <w:t>报价一览表的总价为准，并修改单价；（五）总价金额与按单价汇总金额不一致的，以单价金额计算结果为准。同时出现两种以上不一致的，按照前款规定的顺序修正。修正后的报价经</w:t>
      </w:r>
      <w:r>
        <w:rPr>
          <w:rFonts w:hint="eastAsia" w:ascii="宋体" w:hAnsi="宋体"/>
          <w:szCs w:val="24"/>
          <w:lang w:eastAsia="zh-CN"/>
        </w:rPr>
        <w:t>响应</w:t>
      </w:r>
      <w:r>
        <w:rPr>
          <w:rFonts w:hint="eastAsia" w:ascii="宋体" w:hAnsi="宋体"/>
          <w:szCs w:val="24"/>
        </w:rPr>
        <w:t>方书面确认后产生约束力，</w:t>
      </w:r>
      <w:r>
        <w:rPr>
          <w:rFonts w:hint="eastAsia" w:ascii="宋体" w:hAnsi="宋体"/>
          <w:szCs w:val="24"/>
          <w:lang w:eastAsia="zh-CN"/>
        </w:rPr>
        <w:t>响应</w:t>
      </w:r>
      <w:r>
        <w:rPr>
          <w:rFonts w:hint="eastAsia" w:ascii="宋体" w:hAnsi="宋体"/>
          <w:szCs w:val="24"/>
        </w:rPr>
        <w:t>方不确认的，其报价无效。</w:t>
      </w:r>
      <w:r>
        <w:rPr>
          <w:rFonts w:ascii="宋体" w:hAnsi="宋体"/>
          <w:szCs w:val="24"/>
        </w:rPr>
        <w:t xml:space="preserve"> </w:t>
      </w:r>
    </w:p>
    <w:p>
      <w:pPr>
        <w:spacing w:line="360" w:lineRule="auto"/>
        <w:rPr>
          <w:rFonts w:hint="eastAsia" w:ascii="宋体" w:hAnsi="宋体" w:eastAsia="宋体"/>
          <w:b/>
          <w:szCs w:val="24"/>
          <w:lang w:eastAsia="zh-CN"/>
        </w:rPr>
      </w:pPr>
      <w:r>
        <w:rPr>
          <w:rFonts w:ascii="宋体" w:hAnsi="宋体"/>
          <w:b/>
          <w:szCs w:val="24"/>
        </w:rPr>
        <w:t xml:space="preserve">22. </w:t>
      </w:r>
      <w:r>
        <w:rPr>
          <w:rFonts w:hint="eastAsia" w:ascii="宋体" w:hAnsi="宋体"/>
          <w:b/>
          <w:szCs w:val="24"/>
          <w:lang w:eastAsia="zh-CN"/>
        </w:rPr>
        <w:t>响应</w:t>
      </w:r>
      <w:r>
        <w:rPr>
          <w:rFonts w:ascii="宋体" w:hAnsi="宋体"/>
          <w:b/>
          <w:szCs w:val="24"/>
        </w:rPr>
        <w:t>偏离与非实质性</w:t>
      </w:r>
      <w:r>
        <w:rPr>
          <w:rFonts w:hint="eastAsia" w:ascii="宋体" w:hAnsi="宋体"/>
          <w:b/>
          <w:szCs w:val="24"/>
          <w:lang w:eastAsia="zh-CN"/>
        </w:rPr>
        <w:t>响应</w:t>
      </w:r>
    </w:p>
    <w:p>
      <w:pPr>
        <w:tabs>
          <w:tab w:val="left" w:pos="588"/>
        </w:tabs>
        <w:spacing w:line="360" w:lineRule="auto"/>
        <w:jc w:val="both"/>
        <w:rPr>
          <w:rFonts w:ascii="宋体" w:hAnsi="宋体"/>
          <w:szCs w:val="24"/>
        </w:rPr>
      </w:pPr>
      <w:r>
        <w:rPr>
          <w:rFonts w:ascii="宋体" w:hAnsi="宋体"/>
          <w:szCs w:val="24"/>
        </w:rPr>
        <w:t>22.1对于</w:t>
      </w:r>
      <w:r>
        <w:rPr>
          <w:rFonts w:hint="eastAsia" w:ascii="宋体" w:hAnsi="宋体"/>
          <w:szCs w:val="24"/>
          <w:lang w:eastAsia="zh-CN"/>
        </w:rPr>
        <w:t>响应</w:t>
      </w:r>
      <w:r>
        <w:rPr>
          <w:rFonts w:ascii="宋体" w:hAnsi="宋体"/>
          <w:szCs w:val="24"/>
        </w:rPr>
        <w:t>文件中不构成实质性偏离的不正规、不一致或不规则，评审小组可以接受，但这种接受不能损害或影响任何</w:t>
      </w:r>
      <w:r>
        <w:rPr>
          <w:rFonts w:hint="eastAsia" w:ascii="宋体" w:hAnsi="宋体"/>
          <w:szCs w:val="24"/>
          <w:lang w:eastAsia="zh-CN"/>
        </w:rPr>
        <w:t>响应</w:t>
      </w:r>
      <w:r>
        <w:rPr>
          <w:rFonts w:ascii="宋体" w:hAnsi="宋体"/>
          <w:szCs w:val="24"/>
        </w:rPr>
        <w:t>方的相对排序。</w:t>
      </w:r>
    </w:p>
    <w:p>
      <w:pPr>
        <w:tabs>
          <w:tab w:val="left" w:pos="360"/>
          <w:tab w:val="left" w:pos="588"/>
        </w:tabs>
        <w:spacing w:line="360" w:lineRule="auto"/>
        <w:jc w:val="both"/>
        <w:rPr>
          <w:rFonts w:ascii="宋体" w:hAnsi="宋体"/>
          <w:szCs w:val="24"/>
        </w:rPr>
      </w:pPr>
      <w:r>
        <w:rPr>
          <w:rFonts w:ascii="宋体" w:hAnsi="宋体"/>
          <w:szCs w:val="24"/>
        </w:rPr>
        <w:t>22.2在</w:t>
      </w:r>
      <w:r>
        <w:rPr>
          <w:rFonts w:hint="eastAsia" w:ascii="宋体" w:hAnsi="宋体"/>
          <w:szCs w:val="24"/>
          <w:lang w:val="en-US" w:eastAsia="zh-CN"/>
        </w:rPr>
        <w:t>评审</w:t>
      </w:r>
      <w:r>
        <w:rPr>
          <w:rFonts w:ascii="宋体" w:hAnsi="宋体"/>
          <w:szCs w:val="24"/>
        </w:rPr>
        <w:t>之前，根据本须知的规定，评审小组要审查每份</w:t>
      </w:r>
      <w:r>
        <w:rPr>
          <w:rFonts w:hint="eastAsia" w:ascii="宋体" w:hAnsi="宋体"/>
          <w:szCs w:val="24"/>
          <w:lang w:eastAsia="zh-CN"/>
        </w:rPr>
        <w:t>响应</w:t>
      </w:r>
      <w:r>
        <w:rPr>
          <w:rFonts w:ascii="宋体" w:hAnsi="宋体"/>
          <w:szCs w:val="24"/>
        </w:rPr>
        <w:t>文件是否实质上</w:t>
      </w:r>
      <w:r>
        <w:rPr>
          <w:rFonts w:hint="eastAsia" w:ascii="宋体" w:hAnsi="宋体"/>
          <w:szCs w:val="24"/>
          <w:lang w:eastAsia="zh-CN"/>
        </w:rPr>
        <w:t>响应</w:t>
      </w:r>
      <w:r>
        <w:rPr>
          <w:rFonts w:ascii="宋体" w:hAnsi="宋体"/>
          <w:szCs w:val="24"/>
        </w:rPr>
        <w:t>了</w:t>
      </w:r>
      <w:r>
        <w:rPr>
          <w:rFonts w:hint="eastAsia" w:ascii="宋体" w:hAnsi="宋体"/>
          <w:szCs w:val="24"/>
          <w:lang w:eastAsia="zh-CN"/>
        </w:rPr>
        <w:t>比价采购文件</w:t>
      </w:r>
      <w:r>
        <w:rPr>
          <w:rFonts w:ascii="宋体" w:hAnsi="宋体"/>
          <w:szCs w:val="24"/>
        </w:rPr>
        <w:t>的要求。实质上</w:t>
      </w:r>
      <w:r>
        <w:rPr>
          <w:rFonts w:hint="eastAsia" w:ascii="宋体" w:hAnsi="宋体"/>
          <w:szCs w:val="24"/>
          <w:lang w:eastAsia="zh-CN"/>
        </w:rPr>
        <w:t>响应</w:t>
      </w:r>
      <w:r>
        <w:rPr>
          <w:rFonts w:hint="eastAsia" w:ascii="宋体" w:hAnsi="宋体"/>
          <w:szCs w:val="24"/>
        </w:rPr>
        <w:t>是指</w:t>
      </w:r>
      <w:r>
        <w:rPr>
          <w:rFonts w:ascii="宋体" w:hAnsi="宋体"/>
          <w:szCs w:val="24"/>
        </w:rPr>
        <w:t>与</w:t>
      </w:r>
      <w:r>
        <w:rPr>
          <w:rFonts w:hint="eastAsia" w:ascii="宋体" w:hAnsi="宋体"/>
          <w:szCs w:val="24"/>
          <w:lang w:eastAsia="zh-CN"/>
        </w:rPr>
        <w:t>比价采购文件</w:t>
      </w:r>
      <w:r>
        <w:rPr>
          <w:rFonts w:ascii="宋体" w:hAnsi="宋体"/>
          <w:szCs w:val="24"/>
        </w:rPr>
        <w:t>要求的全部条款、条件和规格相符，没有重大偏离的</w:t>
      </w:r>
      <w:r>
        <w:rPr>
          <w:rFonts w:hint="eastAsia" w:ascii="宋体" w:hAnsi="宋体"/>
          <w:szCs w:val="24"/>
          <w:lang w:eastAsia="zh-CN"/>
        </w:rPr>
        <w:t>响应</w:t>
      </w:r>
      <w:r>
        <w:rPr>
          <w:rFonts w:ascii="宋体" w:hAnsi="宋体"/>
          <w:szCs w:val="24"/>
        </w:rPr>
        <w:t>。对关键条款，例如关于适用法律、缴税等内容的偏离、保留和反对，将被认为是实质上的偏离。</w:t>
      </w:r>
    </w:p>
    <w:p>
      <w:pPr>
        <w:tabs>
          <w:tab w:val="left" w:pos="588"/>
        </w:tabs>
        <w:spacing w:line="360" w:lineRule="auto"/>
        <w:jc w:val="both"/>
        <w:rPr>
          <w:rFonts w:ascii="宋体" w:hAnsi="宋体"/>
          <w:szCs w:val="24"/>
        </w:rPr>
      </w:pPr>
      <w:r>
        <w:rPr>
          <w:rFonts w:ascii="宋体" w:hAnsi="宋体"/>
          <w:szCs w:val="24"/>
        </w:rPr>
        <w:t>22.3没有实质上</w:t>
      </w:r>
      <w:r>
        <w:rPr>
          <w:rFonts w:hint="eastAsia" w:ascii="宋体" w:hAnsi="宋体"/>
          <w:szCs w:val="24"/>
          <w:lang w:eastAsia="zh-CN"/>
        </w:rPr>
        <w:t>响应比价采购文件</w:t>
      </w:r>
      <w:r>
        <w:rPr>
          <w:rFonts w:ascii="宋体" w:hAnsi="宋体"/>
          <w:szCs w:val="24"/>
        </w:rPr>
        <w:t>要求的</w:t>
      </w:r>
      <w:r>
        <w:rPr>
          <w:rFonts w:hint="eastAsia" w:ascii="宋体" w:hAnsi="宋体"/>
          <w:szCs w:val="24"/>
        </w:rPr>
        <w:t>报价</w:t>
      </w:r>
      <w:r>
        <w:rPr>
          <w:rFonts w:ascii="宋体" w:hAnsi="宋体"/>
          <w:szCs w:val="24"/>
        </w:rPr>
        <w:t>将被拒绝。</w:t>
      </w:r>
      <w:r>
        <w:rPr>
          <w:rFonts w:hint="eastAsia" w:ascii="宋体" w:hAnsi="宋体"/>
          <w:szCs w:val="24"/>
          <w:lang w:eastAsia="zh-CN"/>
        </w:rPr>
        <w:t>响应</w:t>
      </w:r>
      <w:r>
        <w:rPr>
          <w:rFonts w:ascii="宋体" w:hAnsi="宋体"/>
          <w:szCs w:val="24"/>
        </w:rPr>
        <w:t>方不得通过修正或撤销不符合要求的偏离从而使其</w:t>
      </w:r>
      <w:r>
        <w:rPr>
          <w:rFonts w:hint="eastAsia" w:ascii="宋体" w:hAnsi="宋体"/>
          <w:szCs w:val="24"/>
        </w:rPr>
        <w:t>报价</w:t>
      </w:r>
      <w:r>
        <w:rPr>
          <w:rFonts w:ascii="宋体" w:hAnsi="宋体"/>
          <w:szCs w:val="24"/>
        </w:rPr>
        <w:t>成为实质上</w:t>
      </w:r>
      <w:r>
        <w:rPr>
          <w:rFonts w:hint="eastAsia" w:ascii="宋体" w:hAnsi="宋体"/>
          <w:szCs w:val="24"/>
          <w:lang w:eastAsia="zh-CN"/>
        </w:rPr>
        <w:t>响应</w:t>
      </w:r>
      <w:r>
        <w:rPr>
          <w:rFonts w:ascii="宋体" w:hAnsi="宋体"/>
          <w:szCs w:val="24"/>
        </w:rPr>
        <w:t>的</w:t>
      </w:r>
      <w:r>
        <w:rPr>
          <w:rFonts w:hint="eastAsia" w:ascii="宋体" w:hAnsi="宋体"/>
          <w:szCs w:val="24"/>
        </w:rPr>
        <w:t>报价</w:t>
      </w:r>
      <w:r>
        <w:rPr>
          <w:rFonts w:ascii="宋体" w:hAnsi="宋体"/>
          <w:szCs w:val="24"/>
        </w:rPr>
        <w:t>。如发现下列情况之一的，其</w:t>
      </w:r>
      <w:r>
        <w:rPr>
          <w:rFonts w:hint="eastAsia" w:ascii="宋体" w:hAnsi="宋体"/>
          <w:szCs w:val="24"/>
          <w:lang w:eastAsia="zh-CN"/>
        </w:rPr>
        <w:t>响应</w:t>
      </w:r>
      <w:r>
        <w:rPr>
          <w:rFonts w:hint="eastAsia" w:ascii="宋体" w:hAnsi="宋体"/>
          <w:szCs w:val="24"/>
        </w:rPr>
        <w:t>文件</w:t>
      </w:r>
      <w:r>
        <w:rPr>
          <w:rFonts w:ascii="宋体" w:hAnsi="宋体"/>
          <w:szCs w:val="24"/>
        </w:rPr>
        <w:t xml:space="preserve">将被拒绝： </w:t>
      </w:r>
    </w:p>
    <w:p>
      <w:pPr>
        <w:spacing w:line="360" w:lineRule="auto"/>
        <w:rPr>
          <w:rFonts w:hint="eastAsia" w:ascii="宋体" w:hAnsi="宋体" w:eastAsia="宋体"/>
          <w:szCs w:val="24"/>
          <w:lang w:eastAsia="zh-CN"/>
        </w:rPr>
      </w:pPr>
      <w:r>
        <w:rPr>
          <w:rFonts w:ascii="宋体" w:hAnsi="宋体"/>
          <w:szCs w:val="24"/>
        </w:rPr>
        <w:t>22.3.1</w:t>
      </w:r>
      <w:r>
        <w:rPr>
          <w:rFonts w:hint="eastAsia" w:ascii="宋体" w:hAnsi="宋体"/>
          <w:szCs w:val="24"/>
        </w:rPr>
        <w:t>报价</w:t>
      </w:r>
      <w:r>
        <w:rPr>
          <w:rFonts w:ascii="宋体" w:hAnsi="宋体"/>
          <w:szCs w:val="24"/>
        </w:rPr>
        <w:t>超出</w:t>
      </w:r>
      <w:r>
        <w:rPr>
          <w:rFonts w:hint="eastAsia" w:ascii="宋体" w:hAnsi="宋体"/>
          <w:szCs w:val="24"/>
          <w:lang w:eastAsia="zh-CN"/>
        </w:rPr>
        <w:t>比价采购文件</w:t>
      </w:r>
      <w:r>
        <w:rPr>
          <w:rFonts w:hint="eastAsia" w:ascii="宋体" w:hAnsi="宋体"/>
          <w:szCs w:val="24"/>
        </w:rPr>
        <w:t>规定的最高限价的</w:t>
      </w:r>
      <w:r>
        <w:rPr>
          <w:rFonts w:hint="eastAsia" w:ascii="宋体" w:hAnsi="宋体"/>
          <w:szCs w:val="24"/>
          <w:lang w:eastAsia="zh-CN"/>
        </w:rPr>
        <w:t>；</w:t>
      </w:r>
    </w:p>
    <w:p>
      <w:pPr>
        <w:spacing w:line="360" w:lineRule="auto"/>
        <w:rPr>
          <w:rFonts w:ascii="宋体" w:hAnsi="宋体"/>
          <w:szCs w:val="24"/>
        </w:rPr>
      </w:pPr>
      <w:r>
        <w:rPr>
          <w:rFonts w:ascii="宋体" w:hAnsi="宋体"/>
          <w:szCs w:val="24"/>
        </w:rPr>
        <w:t>22.3.</w:t>
      </w:r>
      <w:r>
        <w:rPr>
          <w:rFonts w:hint="eastAsia" w:ascii="宋体" w:hAnsi="宋体"/>
          <w:szCs w:val="24"/>
        </w:rPr>
        <w:t>2</w:t>
      </w:r>
      <w:r>
        <w:rPr>
          <w:rFonts w:hint="eastAsia" w:ascii="宋体" w:hAnsi="宋体"/>
          <w:szCs w:val="24"/>
          <w:lang w:eastAsia="zh-CN"/>
        </w:rPr>
        <w:t>响应</w:t>
      </w:r>
      <w:r>
        <w:rPr>
          <w:rFonts w:hint="eastAsia" w:ascii="宋体" w:hAnsi="宋体"/>
          <w:szCs w:val="24"/>
        </w:rPr>
        <w:t>文件</w:t>
      </w:r>
      <w:r>
        <w:rPr>
          <w:rFonts w:hint="eastAsia" w:ascii="宋体" w:hAnsi="宋体"/>
          <w:szCs w:val="24"/>
          <w:lang w:eastAsia="zh-CN"/>
        </w:rPr>
        <w:t>响应</w:t>
      </w:r>
      <w:r>
        <w:rPr>
          <w:rFonts w:hint="eastAsia" w:ascii="宋体" w:hAnsi="宋体"/>
          <w:szCs w:val="24"/>
        </w:rPr>
        <w:t>有效期不足的；</w:t>
      </w:r>
    </w:p>
    <w:p>
      <w:pPr>
        <w:spacing w:line="360" w:lineRule="auto"/>
        <w:rPr>
          <w:rFonts w:ascii="宋体" w:hAnsi="宋体"/>
          <w:szCs w:val="24"/>
        </w:rPr>
      </w:pPr>
      <w:r>
        <w:rPr>
          <w:rFonts w:ascii="宋体" w:hAnsi="宋体"/>
          <w:szCs w:val="24"/>
        </w:rPr>
        <w:t>22.3.</w:t>
      </w:r>
      <w:r>
        <w:rPr>
          <w:rFonts w:hint="eastAsia" w:ascii="宋体" w:hAnsi="宋体"/>
          <w:szCs w:val="24"/>
        </w:rPr>
        <w:t>4响应方资格条件不满足比选采购文件</w:t>
      </w:r>
      <w:r>
        <w:rPr>
          <w:rFonts w:hint="eastAsia" w:ascii="宋体" w:hAnsi="宋体"/>
          <w:szCs w:val="24"/>
          <w:lang w:val="en-US" w:eastAsia="zh-CN"/>
        </w:rPr>
        <w:t>实质性</w:t>
      </w:r>
      <w:r>
        <w:rPr>
          <w:rFonts w:hint="eastAsia" w:ascii="宋体" w:hAnsi="宋体"/>
          <w:szCs w:val="24"/>
        </w:rPr>
        <w:t>要求</w:t>
      </w:r>
      <w:r>
        <w:rPr>
          <w:rFonts w:ascii="宋体" w:hAnsi="宋体"/>
          <w:szCs w:val="24"/>
        </w:rPr>
        <w:t>(或未提供有效证明文件)的</w:t>
      </w:r>
      <w:r>
        <w:rPr>
          <w:rFonts w:hint="eastAsia" w:ascii="宋体" w:hAnsi="宋体"/>
          <w:szCs w:val="24"/>
          <w:lang w:eastAsia="zh-CN"/>
        </w:rPr>
        <w:t>，未能完全响应任一★条款的</w:t>
      </w:r>
      <w:r>
        <w:rPr>
          <w:rFonts w:hint="eastAsia" w:ascii="宋体" w:hAnsi="宋体"/>
          <w:szCs w:val="24"/>
        </w:rPr>
        <w:t>；</w:t>
      </w:r>
    </w:p>
    <w:p>
      <w:pPr>
        <w:spacing w:line="360" w:lineRule="auto"/>
        <w:rPr>
          <w:rFonts w:ascii="宋体" w:hAnsi="宋体"/>
          <w:szCs w:val="24"/>
        </w:rPr>
      </w:pPr>
      <w:r>
        <w:rPr>
          <w:rFonts w:ascii="宋体" w:hAnsi="宋体"/>
          <w:szCs w:val="24"/>
        </w:rPr>
        <w:t>22.3.</w:t>
      </w:r>
      <w:r>
        <w:rPr>
          <w:rFonts w:hint="eastAsia" w:ascii="宋体" w:hAnsi="宋体"/>
          <w:szCs w:val="24"/>
        </w:rPr>
        <w:t>5</w:t>
      </w:r>
      <w:r>
        <w:rPr>
          <w:rFonts w:hint="eastAsia" w:ascii="宋体" w:hAnsi="宋体"/>
          <w:szCs w:val="24"/>
          <w:lang w:eastAsia="zh-CN"/>
        </w:rPr>
        <w:t>响应</w:t>
      </w:r>
      <w:r>
        <w:rPr>
          <w:rFonts w:hint="eastAsia" w:ascii="宋体" w:hAnsi="宋体"/>
          <w:szCs w:val="24"/>
        </w:rPr>
        <w:t>文件的</w:t>
      </w:r>
      <w:r>
        <w:rPr>
          <w:rFonts w:hint="eastAsia" w:ascii="宋体" w:hAnsi="宋体"/>
          <w:szCs w:val="24"/>
          <w:lang w:eastAsia="zh-CN"/>
        </w:rPr>
        <w:t>响应</w:t>
      </w:r>
      <w:r>
        <w:rPr>
          <w:rFonts w:hint="eastAsia" w:ascii="宋体" w:hAnsi="宋体"/>
          <w:szCs w:val="24"/>
        </w:rPr>
        <w:t>与事实不符或虚假报价的；</w:t>
      </w:r>
    </w:p>
    <w:p>
      <w:pPr>
        <w:spacing w:line="360" w:lineRule="auto"/>
        <w:rPr>
          <w:rFonts w:ascii="宋体" w:hAnsi="宋体"/>
          <w:szCs w:val="24"/>
        </w:rPr>
      </w:pPr>
      <w:r>
        <w:rPr>
          <w:rFonts w:ascii="宋体" w:hAnsi="宋体"/>
          <w:szCs w:val="24"/>
        </w:rPr>
        <w:t>22.3.</w:t>
      </w:r>
      <w:r>
        <w:rPr>
          <w:rFonts w:hint="eastAsia" w:ascii="宋体" w:hAnsi="宋体"/>
          <w:szCs w:val="24"/>
        </w:rPr>
        <w:t>6</w:t>
      </w:r>
      <w:r>
        <w:rPr>
          <w:rFonts w:hint="eastAsia" w:ascii="宋体" w:hAnsi="宋体"/>
          <w:szCs w:val="24"/>
          <w:lang w:eastAsia="zh-CN"/>
        </w:rPr>
        <w:t>响应</w:t>
      </w:r>
      <w:r>
        <w:rPr>
          <w:rFonts w:hint="eastAsia" w:ascii="宋体" w:hAnsi="宋体"/>
          <w:szCs w:val="24"/>
        </w:rPr>
        <w:t>方的报价明显低于其他通过初审</w:t>
      </w:r>
      <w:r>
        <w:rPr>
          <w:rFonts w:hint="eastAsia" w:ascii="宋体" w:hAnsi="宋体"/>
          <w:szCs w:val="24"/>
          <w:lang w:eastAsia="zh-CN"/>
        </w:rPr>
        <w:t>响应</w:t>
      </w:r>
      <w:r>
        <w:rPr>
          <w:rFonts w:hint="eastAsia" w:ascii="宋体" w:hAnsi="宋体"/>
          <w:szCs w:val="24"/>
        </w:rPr>
        <w:t>方的报价且未能应评审小组要求证明其报价合理性的；</w:t>
      </w:r>
    </w:p>
    <w:p>
      <w:pPr>
        <w:spacing w:line="360" w:lineRule="auto"/>
        <w:rPr>
          <w:rFonts w:ascii="宋体" w:hAnsi="宋体"/>
          <w:szCs w:val="24"/>
        </w:rPr>
      </w:pPr>
      <w:r>
        <w:rPr>
          <w:rFonts w:ascii="宋体" w:hAnsi="宋体"/>
          <w:szCs w:val="24"/>
        </w:rPr>
        <w:t>22.3.</w:t>
      </w:r>
      <w:r>
        <w:rPr>
          <w:rFonts w:hint="eastAsia" w:ascii="宋体" w:hAnsi="宋体"/>
          <w:szCs w:val="24"/>
        </w:rPr>
        <w:t>7</w:t>
      </w:r>
      <w:r>
        <w:rPr>
          <w:rFonts w:hint="eastAsia" w:ascii="宋体" w:hAnsi="宋体"/>
          <w:szCs w:val="24"/>
          <w:lang w:eastAsia="zh-CN"/>
        </w:rPr>
        <w:t>响应</w:t>
      </w:r>
      <w:r>
        <w:rPr>
          <w:rFonts w:hint="eastAsia" w:ascii="宋体" w:hAnsi="宋体"/>
          <w:szCs w:val="24"/>
        </w:rPr>
        <w:t>方在</w:t>
      </w:r>
      <w:r>
        <w:rPr>
          <w:rFonts w:hint="eastAsia" w:ascii="宋体" w:hAnsi="宋体"/>
          <w:szCs w:val="24"/>
          <w:lang w:eastAsia="zh-CN"/>
        </w:rPr>
        <w:t>响应</w:t>
      </w:r>
      <w:r>
        <w:rPr>
          <w:rFonts w:hint="eastAsia" w:ascii="宋体" w:hAnsi="宋体"/>
          <w:szCs w:val="24"/>
        </w:rPr>
        <w:t>文件中对同一货物或服务报有两个或两个以上</w:t>
      </w:r>
      <w:r>
        <w:rPr>
          <w:rFonts w:hint="eastAsia" w:ascii="宋体" w:hAnsi="宋体"/>
          <w:szCs w:val="24"/>
          <w:lang w:eastAsia="zh-CN"/>
        </w:rPr>
        <w:t>响应</w:t>
      </w:r>
      <w:r>
        <w:rPr>
          <w:rFonts w:hint="eastAsia" w:ascii="宋体" w:hAnsi="宋体"/>
          <w:szCs w:val="24"/>
        </w:rPr>
        <w:t>报价的；</w:t>
      </w:r>
    </w:p>
    <w:p>
      <w:pPr>
        <w:spacing w:line="360" w:lineRule="auto"/>
        <w:rPr>
          <w:rFonts w:ascii="宋体" w:hAnsi="宋体"/>
          <w:szCs w:val="24"/>
        </w:rPr>
      </w:pPr>
      <w:r>
        <w:rPr>
          <w:rFonts w:ascii="宋体" w:hAnsi="宋体"/>
          <w:szCs w:val="24"/>
        </w:rPr>
        <w:t>22.3.</w:t>
      </w:r>
      <w:r>
        <w:rPr>
          <w:rFonts w:hint="eastAsia" w:ascii="宋体" w:hAnsi="宋体"/>
          <w:szCs w:val="24"/>
        </w:rPr>
        <w:t>8</w:t>
      </w:r>
      <w:r>
        <w:rPr>
          <w:rFonts w:hint="eastAsia" w:ascii="宋体" w:hAnsi="宋体"/>
          <w:szCs w:val="24"/>
          <w:lang w:eastAsia="zh-CN"/>
        </w:rPr>
        <w:t>响应</w:t>
      </w:r>
      <w:r>
        <w:rPr>
          <w:rFonts w:hint="eastAsia" w:ascii="宋体" w:hAnsi="宋体"/>
          <w:szCs w:val="24"/>
        </w:rPr>
        <w:t>文件含有采购人不能接受的附加条件的；</w:t>
      </w:r>
    </w:p>
    <w:p>
      <w:pPr>
        <w:spacing w:line="360" w:lineRule="auto"/>
        <w:rPr>
          <w:rFonts w:ascii="宋体" w:hAnsi="宋体"/>
          <w:szCs w:val="24"/>
        </w:rPr>
      </w:pPr>
      <w:r>
        <w:rPr>
          <w:rFonts w:ascii="宋体" w:hAnsi="宋体"/>
          <w:szCs w:val="24"/>
        </w:rPr>
        <w:t>22.3.</w:t>
      </w:r>
      <w:r>
        <w:rPr>
          <w:rFonts w:hint="eastAsia" w:ascii="宋体" w:hAnsi="宋体"/>
          <w:szCs w:val="24"/>
        </w:rPr>
        <w:t>9</w:t>
      </w:r>
      <w:r>
        <w:rPr>
          <w:rFonts w:hint="eastAsia" w:ascii="宋体" w:hAnsi="宋体"/>
          <w:szCs w:val="24"/>
          <w:lang w:eastAsia="zh-CN"/>
        </w:rPr>
        <w:t>响应</w:t>
      </w:r>
      <w:r>
        <w:rPr>
          <w:rFonts w:hint="eastAsia" w:ascii="宋体" w:hAnsi="宋体"/>
          <w:szCs w:val="24"/>
        </w:rPr>
        <w:t>方、</w:t>
      </w:r>
      <w:r>
        <w:rPr>
          <w:rFonts w:hint="eastAsia" w:ascii="宋体" w:hAnsi="宋体"/>
          <w:szCs w:val="24"/>
          <w:lang w:eastAsia="zh-CN"/>
        </w:rPr>
        <w:t>响应</w:t>
      </w:r>
      <w:r>
        <w:rPr>
          <w:rFonts w:hint="eastAsia" w:ascii="宋体" w:hAnsi="宋体"/>
          <w:szCs w:val="24"/>
        </w:rPr>
        <w:t>文件</w:t>
      </w:r>
      <w:r>
        <w:rPr>
          <w:rFonts w:ascii="宋体" w:hAnsi="宋体"/>
          <w:szCs w:val="24"/>
        </w:rPr>
        <w:t>不符合法律、法规和</w:t>
      </w:r>
      <w:r>
        <w:rPr>
          <w:rFonts w:hint="eastAsia" w:ascii="宋体" w:hAnsi="宋体"/>
          <w:szCs w:val="24"/>
          <w:lang w:eastAsia="zh-CN"/>
        </w:rPr>
        <w:t>比价采购文件</w:t>
      </w:r>
      <w:r>
        <w:rPr>
          <w:rFonts w:ascii="宋体" w:hAnsi="宋体"/>
          <w:szCs w:val="24"/>
        </w:rPr>
        <w:t>中规定的其他实质性要求</w:t>
      </w:r>
      <w:r>
        <w:rPr>
          <w:rFonts w:hint="eastAsia" w:ascii="宋体" w:hAnsi="宋体"/>
          <w:szCs w:val="24"/>
        </w:rPr>
        <w:t>和报价被否决的情形</w:t>
      </w:r>
      <w:r>
        <w:rPr>
          <w:rFonts w:ascii="宋体" w:hAnsi="宋体"/>
          <w:szCs w:val="24"/>
        </w:rPr>
        <w:t>，</w:t>
      </w:r>
      <w:r>
        <w:rPr>
          <w:rFonts w:hint="eastAsia" w:ascii="宋体" w:hAnsi="宋体"/>
          <w:szCs w:val="24"/>
        </w:rPr>
        <w:t>其报价无效。</w:t>
      </w:r>
    </w:p>
    <w:p>
      <w:pPr>
        <w:spacing w:line="360" w:lineRule="auto"/>
        <w:jc w:val="both"/>
        <w:rPr>
          <w:rFonts w:hint="eastAsia" w:ascii="宋体" w:hAnsi="宋体" w:eastAsia="宋体"/>
          <w:b/>
          <w:szCs w:val="24"/>
          <w:lang w:eastAsia="zh-CN"/>
        </w:rPr>
      </w:pPr>
      <w:r>
        <w:rPr>
          <w:rFonts w:ascii="宋体" w:hAnsi="宋体"/>
          <w:b/>
          <w:szCs w:val="24"/>
        </w:rPr>
        <w:t xml:space="preserve">23. </w:t>
      </w:r>
      <w:r>
        <w:rPr>
          <w:rFonts w:hint="eastAsia" w:ascii="宋体" w:hAnsi="宋体"/>
          <w:b/>
          <w:szCs w:val="24"/>
          <w:lang w:eastAsia="zh-CN"/>
        </w:rPr>
        <w:t>谈判</w:t>
      </w:r>
    </w:p>
    <w:p>
      <w:pPr>
        <w:tabs>
          <w:tab w:val="left" w:pos="588"/>
        </w:tabs>
        <w:spacing w:line="360" w:lineRule="auto"/>
        <w:jc w:val="both"/>
        <w:rPr>
          <w:rFonts w:ascii="宋体" w:hAnsi="宋体"/>
          <w:szCs w:val="24"/>
          <w:highlight w:val="none"/>
        </w:rPr>
      </w:pPr>
      <w:r>
        <w:rPr>
          <w:rFonts w:ascii="宋体" w:hAnsi="宋体"/>
          <w:szCs w:val="24"/>
          <w:highlight w:val="none"/>
        </w:rPr>
        <w:t>23.1</w:t>
      </w:r>
      <w:r>
        <w:rPr>
          <w:rFonts w:hint="eastAsia" w:ascii="宋体" w:hAnsi="宋体"/>
          <w:szCs w:val="24"/>
          <w:highlight w:val="none"/>
          <w:lang w:val="en-US" w:eastAsia="zh-CN"/>
        </w:rPr>
        <w:t>评审小组可以根据各响应方提交响应文件及报价情况，确定是否开启谈判流程。如本项目不开启谈判流程，则响应方首次提交的响应方案及报价即为最终响应方案及最终报价；如本项目开启谈判流程，则评审小组根据谈判情况确定谈判及报价轮次，评审小组应组织所有满足实质性响应的供应商每轮次均开展一对一谈判，</w:t>
      </w:r>
      <w:r>
        <w:rPr>
          <w:rFonts w:ascii="宋体" w:hAnsi="宋体"/>
          <w:szCs w:val="24"/>
          <w:highlight w:val="none"/>
        </w:rPr>
        <w:t>并给予所有</w:t>
      </w:r>
      <w:r>
        <w:rPr>
          <w:rFonts w:hint="eastAsia" w:ascii="宋体" w:hAnsi="宋体"/>
          <w:szCs w:val="24"/>
          <w:highlight w:val="none"/>
        </w:rPr>
        <w:t>参加</w:t>
      </w:r>
      <w:r>
        <w:rPr>
          <w:rFonts w:hint="eastAsia" w:ascii="宋体" w:hAnsi="宋体"/>
          <w:szCs w:val="24"/>
          <w:highlight w:val="none"/>
          <w:lang w:eastAsia="zh-CN"/>
        </w:rPr>
        <w:t>谈判</w:t>
      </w:r>
      <w:r>
        <w:rPr>
          <w:rFonts w:hint="eastAsia" w:ascii="宋体" w:hAnsi="宋体"/>
          <w:szCs w:val="24"/>
          <w:highlight w:val="none"/>
        </w:rPr>
        <w:t>并通过初审的</w:t>
      </w:r>
      <w:r>
        <w:rPr>
          <w:rFonts w:hint="eastAsia" w:ascii="宋体" w:hAnsi="宋体"/>
          <w:szCs w:val="24"/>
          <w:highlight w:val="none"/>
          <w:lang w:eastAsia="zh-CN"/>
        </w:rPr>
        <w:t>响应</w:t>
      </w:r>
      <w:r>
        <w:rPr>
          <w:rFonts w:hint="eastAsia" w:ascii="宋体" w:hAnsi="宋体"/>
          <w:szCs w:val="24"/>
          <w:highlight w:val="none"/>
        </w:rPr>
        <w:t>方平等的</w:t>
      </w:r>
      <w:r>
        <w:rPr>
          <w:rFonts w:hint="eastAsia" w:ascii="宋体" w:hAnsi="宋体"/>
          <w:szCs w:val="24"/>
          <w:highlight w:val="none"/>
          <w:lang w:eastAsia="zh-CN"/>
        </w:rPr>
        <w:t>谈判</w:t>
      </w:r>
      <w:r>
        <w:rPr>
          <w:rFonts w:hint="eastAsia" w:ascii="宋体" w:hAnsi="宋体"/>
          <w:szCs w:val="24"/>
          <w:highlight w:val="none"/>
        </w:rPr>
        <w:t>机会。</w:t>
      </w:r>
    </w:p>
    <w:p>
      <w:pPr>
        <w:tabs>
          <w:tab w:val="left" w:pos="588"/>
        </w:tabs>
        <w:spacing w:line="360" w:lineRule="auto"/>
        <w:jc w:val="both"/>
        <w:rPr>
          <w:rFonts w:ascii="宋体" w:hAnsi="宋体"/>
          <w:szCs w:val="24"/>
        </w:rPr>
      </w:pPr>
      <w:r>
        <w:rPr>
          <w:rFonts w:ascii="宋体" w:hAnsi="宋体"/>
          <w:szCs w:val="24"/>
        </w:rPr>
        <w:t>23.2</w:t>
      </w:r>
      <w:r>
        <w:rPr>
          <w:rFonts w:hint="eastAsia" w:ascii="宋体" w:hAnsi="宋体"/>
          <w:szCs w:val="24"/>
          <w:lang w:eastAsia="zh-CN"/>
        </w:rPr>
        <w:t>谈判</w:t>
      </w:r>
      <w:r>
        <w:rPr>
          <w:rFonts w:hint="eastAsia" w:ascii="宋体" w:hAnsi="宋体"/>
          <w:szCs w:val="24"/>
        </w:rPr>
        <w:t>内容包括但不限于产品配置、</w:t>
      </w:r>
      <w:r>
        <w:rPr>
          <w:rFonts w:hint="eastAsia" w:ascii="宋体" w:hAnsi="宋体"/>
          <w:szCs w:val="24"/>
          <w:lang w:val="en-US" w:eastAsia="zh-CN"/>
        </w:rPr>
        <w:t>服务内容、</w:t>
      </w:r>
      <w:r>
        <w:rPr>
          <w:rFonts w:hint="eastAsia" w:ascii="宋体" w:hAnsi="宋体"/>
          <w:szCs w:val="24"/>
        </w:rPr>
        <w:t>技术指标、售后服务、价格及商务条款等各项内容。在</w:t>
      </w:r>
      <w:r>
        <w:rPr>
          <w:rFonts w:hint="eastAsia" w:ascii="宋体" w:hAnsi="宋体"/>
          <w:szCs w:val="24"/>
          <w:lang w:eastAsia="zh-CN"/>
        </w:rPr>
        <w:t>谈判</w:t>
      </w:r>
      <w:r>
        <w:rPr>
          <w:rFonts w:hint="eastAsia" w:ascii="宋体" w:hAnsi="宋体"/>
          <w:szCs w:val="24"/>
        </w:rPr>
        <w:t>中，任何一方不得透露与</w:t>
      </w:r>
      <w:r>
        <w:rPr>
          <w:rFonts w:hint="eastAsia" w:ascii="宋体" w:hAnsi="宋体"/>
          <w:szCs w:val="24"/>
          <w:lang w:eastAsia="zh-CN"/>
        </w:rPr>
        <w:t>谈判</w:t>
      </w:r>
      <w:r>
        <w:rPr>
          <w:rFonts w:hint="eastAsia" w:ascii="宋体" w:hAnsi="宋体"/>
          <w:szCs w:val="24"/>
        </w:rPr>
        <w:t>有关的其他</w:t>
      </w:r>
      <w:r>
        <w:rPr>
          <w:rFonts w:hint="eastAsia" w:ascii="宋体" w:hAnsi="宋体"/>
          <w:szCs w:val="24"/>
          <w:lang w:eastAsia="zh-CN"/>
        </w:rPr>
        <w:t>响应</w:t>
      </w:r>
      <w:r>
        <w:rPr>
          <w:rFonts w:hint="eastAsia" w:ascii="宋体" w:hAnsi="宋体"/>
          <w:szCs w:val="24"/>
        </w:rPr>
        <w:t>方的技术资料、价格和其他信息。</w:t>
      </w:r>
    </w:p>
    <w:p>
      <w:pPr>
        <w:tabs>
          <w:tab w:val="left" w:pos="588"/>
        </w:tabs>
        <w:spacing w:line="360" w:lineRule="auto"/>
        <w:jc w:val="both"/>
        <w:rPr>
          <w:rFonts w:ascii="宋体" w:hAnsi="宋体"/>
          <w:szCs w:val="24"/>
        </w:rPr>
      </w:pPr>
      <w:r>
        <w:rPr>
          <w:rFonts w:ascii="宋体" w:hAnsi="宋体"/>
          <w:szCs w:val="24"/>
        </w:rPr>
        <w:t>23.3</w:t>
      </w:r>
      <w:r>
        <w:rPr>
          <w:rFonts w:hint="eastAsia" w:ascii="宋体" w:hAnsi="宋体" w:cs="宋体"/>
          <w:szCs w:val="24"/>
        </w:rPr>
        <w:t>在</w:t>
      </w:r>
      <w:r>
        <w:rPr>
          <w:rFonts w:hint="eastAsia" w:ascii="宋体" w:hAnsi="宋体" w:cs="宋体"/>
          <w:szCs w:val="24"/>
          <w:lang w:eastAsia="zh-CN"/>
        </w:rPr>
        <w:t>谈判</w:t>
      </w:r>
      <w:r>
        <w:rPr>
          <w:rFonts w:hint="eastAsia" w:ascii="宋体" w:hAnsi="宋体" w:cs="宋体"/>
          <w:szCs w:val="24"/>
        </w:rPr>
        <w:t>过程中，</w:t>
      </w:r>
      <w:r>
        <w:rPr>
          <w:rFonts w:hint="eastAsia" w:ascii="宋体" w:hAnsi="宋体"/>
          <w:szCs w:val="24"/>
        </w:rPr>
        <w:t>评审小组可以根据</w:t>
      </w:r>
      <w:r>
        <w:rPr>
          <w:rFonts w:hint="eastAsia" w:ascii="宋体" w:hAnsi="宋体"/>
          <w:szCs w:val="24"/>
          <w:lang w:eastAsia="zh-CN"/>
        </w:rPr>
        <w:t>比价采购文件</w:t>
      </w:r>
      <w:r>
        <w:rPr>
          <w:rFonts w:hint="eastAsia" w:ascii="宋体" w:hAnsi="宋体"/>
          <w:szCs w:val="24"/>
        </w:rPr>
        <w:t>和</w:t>
      </w:r>
      <w:r>
        <w:rPr>
          <w:rFonts w:hint="eastAsia" w:ascii="宋体" w:hAnsi="宋体"/>
          <w:szCs w:val="24"/>
          <w:lang w:eastAsia="zh-CN"/>
        </w:rPr>
        <w:t>谈判</w:t>
      </w:r>
      <w:r>
        <w:rPr>
          <w:rFonts w:hint="eastAsia" w:ascii="宋体" w:hAnsi="宋体"/>
          <w:szCs w:val="24"/>
        </w:rPr>
        <w:t>情况实质性变动采购需求中的技术、服务要求以及合同草案条款，但不得变动</w:t>
      </w:r>
      <w:r>
        <w:rPr>
          <w:rFonts w:hint="eastAsia" w:ascii="宋体" w:hAnsi="宋体"/>
          <w:szCs w:val="24"/>
          <w:lang w:eastAsia="zh-CN"/>
        </w:rPr>
        <w:t>比价采购文件</w:t>
      </w:r>
      <w:r>
        <w:rPr>
          <w:rFonts w:hint="eastAsia" w:ascii="宋体" w:hAnsi="宋体"/>
          <w:szCs w:val="24"/>
        </w:rPr>
        <w:t>中的其他内容。实质性变动的内容，须经采购人代表确认。对</w:t>
      </w:r>
      <w:r>
        <w:rPr>
          <w:rFonts w:hint="eastAsia" w:ascii="宋体" w:hAnsi="宋体"/>
          <w:szCs w:val="24"/>
          <w:lang w:eastAsia="zh-CN"/>
        </w:rPr>
        <w:t>比价采购文件</w:t>
      </w:r>
      <w:r>
        <w:rPr>
          <w:rFonts w:hint="eastAsia" w:ascii="宋体" w:hAnsi="宋体"/>
          <w:szCs w:val="24"/>
        </w:rPr>
        <w:t>作出的实质性变动是</w:t>
      </w:r>
      <w:r>
        <w:rPr>
          <w:rFonts w:hint="eastAsia" w:ascii="宋体" w:hAnsi="宋体"/>
          <w:szCs w:val="24"/>
          <w:lang w:eastAsia="zh-CN"/>
        </w:rPr>
        <w:t>比价采购文件</w:t>
      </w:r>
      <w:r>
        <w:rPr>
          <w:rFonts w:hint="eastAsia" w:ascii="宋体" w:hAnsi="宋体"/>
          <w:szCs w:val="24"/>
        </w:rPr>
        <w:t>的有效组成部分，评审小组将及时以书面形式同时通知所有参加</w:t>
      </w:r>
      <w:r>
        <w:rPr>
          <w:rFonts w:hint="eastAsia" w:ascii="宋体" w:hAnsi="宋体"/>
          <w:szCs w:val="24"/>
          <w:lang w:eastAsia="zh-CN"/>
        </w:rPr>
        <w:t>谈判</w:t>
      </w:r>
      <w:r>
        <w:rPr>
          <w:rFonts w:hint="eastAsia" w:ascii="宋体" w:hAnsi="宋体"/>
          <w:szCs w:val="24"/>
        </w:rPr>
        <w:t>的</w:t>
      </w:r>
      <w:r>
        <w:rPr>
          <w:rFonts w:hint="eastAsia" w:ascii="宋体" w:hAnsi="宋体"/>
          <w:szCs w:val="24"/>
          <w:lang w:eastAsia="zh-CN"/>
        </w:rPr>
        <w:t>响应</w:t>
      </w:r>
      <w:r>
        <w:rPr>
          <w:rFonts w:hint="eastAsia" w:ascii="宋体" w:hAnsi="宋体"/>
          <w:szCs w:val="24"/>
        </w:rPr>
        <w:t>方。评审小组将要求各</w:t>
      </w:r>
      <w:r>
        <w:rPr>
          <w:rFonts w:hint="eastAsia" w:ascii="宋体" w:hAnsi="宋体"/>
          <w:szCs w:val="24"/>
          <w:lang w:eastAsia="zh-CN"/>
        </w:rPr>
        <w:t>响应</w:t>
      </w:r>
      <w:r>
        <w:rPr>
          <w:rFonts w:hint="eastAsia" w:ascii="宋体" w:hAnsi="宋体"/>
          <w:szCs w:val="24"/>
        </w:rPr>
        <w:t>方对实质性变动的内容进行签字确认。</w:t>
      </w:r>
    </w:p>
    <w:p>
      <w:pPr>
        <w:tabs>
          <w:tab w:val="left" w:pos="588"/>
        </w:tabs>
        <w:spacing w:line="360" w:lineRule="auto"/>
        <w:jc w:val="both"/>
        <w:rPr>
          <w:rFonts w:ascii="宋体" w:hAnsi="宋体"/>
          <w:szCs w:val="24"/>
        </w:rPr>
      </w:pPr>
      <w:r>
        <w:rPr>
          <w:rFonts w:ascii="宋体" w:hAnsi="宋体"/>
          <w:szCs w:val="24"/>
        </w:rPr>
        <w:t>23.4</w:t>
      </w:r>
      <w:r>
        <w:rPr>
          <w:rFonts w:hint="eastAsia" w:ascii="宋体" w:hAnsi="宋体"/>
          <w:szCs w:val="24"/>
          <w:lang w:eastAsia="zh-CN"/>
        </w:rPr>
        <w:t>响应</w:t>
      </w:r>
      <w:r>
        <w:rPr>
          <w:rFonts w:ascii="宋体" w:hAnsi="宋体"/>
          <w:szCs w:val="24"/>
        </w:rPr>
        <w:t>方应当按照</w:t>
      </w:r>
      <w:r>
        <w:rPr>
          <w:rFonts w:hint="eastAsia" w:ascii="宋体" w:hAnsi="宋体"/>
          <w:szCs w:val="24"/>
          <w:lang w:eastAsia="zh-CN"/>
        </w:rPr>
        <w:t>比价采购文件</w:t>
      </w:r>
      <w:r>
        <w:rPr>
          <w:rFonts w:ascii="宋体" w:hAnsi="宋体"/>
          <w:szCs w:val="24"/>
        </w:rPr>
        <w:t>的变动情况和评审小组的要求重新提交</w:t>
      </w:r>
      <w:r>
        <w:rPr>
          <w:rFonts w:hint="eastAsia" w:ascii="宋体" w:hAnsi="宋体"/>
          <w:szCs w:val="24"/>
          <w:lang w:eastAsia="zh-CN"/>
        </w:rPr>
        <w:t>响应</w:t>
      </w:r>
      <w:r>
        <w:rPr>
          <w:rFonts w:ascii="宋体" w:hAnsi="宋体"/>
          <w:szCs w:val="24"/>
        </w:rPr>
        <w:t>文件，并由其法定代表人或授权代表签字或者</w:t>
      </w:r>
      <w:r>
        <w:rPr>
          <w:rFonts w:hint="eastAsia" w:ascii="宋体" w:hAnsi="宋体"/>
          <w:szCs w:val="24"/>
        </w:rPr>
        <w:t>加盖</w:t>
      </w:r>
      <w:r>
        <w:rPr>
          <w:rFonts w:hint="eastAsia" w:ascii="宋体" w:hAnsi="宋体"/>
          <w:szCs w:val="24"/>
          <w:lang w:eastAsia="zh-CN"/>
        </w:rPr>
        <w:t>响应</w:t>
      </w:r>
      <w:r>
        <w:rPr>
          <w:rFonts w:hint="eastAsia" w:ascii="宋体" w:hAnsi="宋体"/>
          <w:szCs w:val="24"/>
        </w:rPr>
        <w:t>方公章。由授权代表签字的，应当附法定代表人授权书。</w:t>
      </w:r>
      <w:r>
        <w:rPr>
          <w:rFonts w:hint="eastAsia" w:ascii="宋体" w:hAnsi="宋体"/>
          <w:szCs w:val="24"/>
          <w:lang w:eastAsia="zh-CN"/>
        </w:rPr>
        <w:t>响应</w:t>
      </w:r>
      <w:r>
        <w:rPr>
          <w:rFonts w:hint="eastAsia" w:ascii="宋体" w:hAnsi="宋体"/>
          <w:szCs w:val="24"/>
        </w:rPr>
        <w:t>方为自然人的，应当由本人签字并附身份证明。</w:t>
      </w:r>
    </w:p>
    <w:p>
      <w:pPr>
        <w:tabs>
          <w:tab w:val="left" w:pos="588"/>
        </w:tabs>
        <w:spacing w:line="360" w:lineRule="auto"/>
        <w:jc w:val="both"/>
        <w:rPr>
          <w:rFonts w:ascii="宋体" w:hAnsi="宋体"/>
          <w:szCs w:val="24"/>
        </w:rPr>
      </w:pPr>
      <w:r>
        <w:rPr>
          <w:rFonts w:ascii="宋体" w:hAnsi="宋体"/>
          <w:szCs w:val="24"/>
        </w:rPr>
        <w:t>23.5</w:t>
      </w:r>
      <w:r>
        <w:rPr>
          <w:rFonts w:hint="eastAsia" w:ascii="宋体" w:hAnsi="宋体"/>
          <w:szCs w:val="24"/>
          <w:lang w:val="en-US" w:eastAsia="zh-CN"/>
        </w:rPr>
        <w:t>如本项目开启谈判，</w:t>
      </w:r>
      <w:r>
        <w:rPr>
          <w:rFonts w:ascii="宋体" w:hAnsi="宋体"/>
          <w:szCs w:val="24"/>
        </w:rPr>
        <w:t>评审小组根据项目情况可进行一轮或多轮</w:t>
      </w:r>
      <w:r>
        <w:rPr>
          <w:rFonts w:hint="eastAsia" w:ascii="宋体" w:hAnsi="宋体"/>
          <w:szCs w:val="24"/>
          <w:lang w:eastAsia="zh-CN"/>
        </w:rPr>
        <w:t>谈判</w:t>
      </w:r>
      <w:r>
        <w:rPr>
          <w:rFonts w:ascii="宋体" w:hAnsi="宋体"/>
          <w:szCs w:val="24"/>
        </w:rPr>
        <w:t>。</w:t>
      </w:r>
      <w:r>
        <w:rPr>
          <w:rFonts w:hint="eastAsia" w:ascii="宋体" w:hAnsi="宋体"/>
          <w:szCs w:val="24"/>
        </w:rPr>
        <w:t>评审小组将</w:t>
      </w:r>
      <w:r>
        <w:rPr>
          <w:rFonts w:hint="eastAsia" w:ascii="宋体" w:hAnsi="宋体"/>
          <w:szCs w:val="24"/>
          <w:lang w:val="en-US" w:eastAsia="zh-CN"/>
        </w:rPr>
        <w:t>要求参与谈判的响应方提交谈判确认文件</w:t>
      </w:r>
      <w:r>
        <w:rPr>
          <w:rFonts w:hint="eastAsia" w:ascii="宋体" w:hAnsi="宋体"/>
          <w:szCs w:val="24"/>
        </w:rPr>
        <w:t>，</w:t>
      </w:r>
      <w:r>
        <w:rPr>
          <w:rFonts w:hint="eastAsia" w:ascii="宋体" w:hAnsi="宋体"/>
          <w:szCs w:val="24"/>
          <w:lang w:val="en-US" w:eastAsia="zh-CN"/>
        </w:rPr>
        <w:t>谈判确认文件</w:t>
      </w:r>
      <w:r>
        <w:rPr>
          <w:rFonts w:hint="eastAsia" w:ascii="宋体" w:hAnsi="宋体"/>
          <w:szCs w:val="24"/>
        </w:rPr>
        <w:t>须由</w:t>
      </w:r>
      <w:r>
        <w:rPr>
          <w:rFonts w:hint="eastAsia" w:ascii="宋体" w:hAnsi="宋体"/>
          <w:szCs w:val="24"/>
          <w:lang w:eastAsia="zh-CN"/>
        </w:rPr>
        <w:t>响应</w:t>
      </w:r>
      <w:r>
        <w:rPr>
          <w:rFonts w:hint="eastAsia" w:ascii="宋体" w:hAnsi="宋体"/>
          <w:szCs w:val="24"/>
        </w:rPr>
        <w:t>方的法定代表人或本项目的授权代表签字确认。经签字确认后的</w:t>
      </w:r>
      <w:r>
        <w:rPr>
          <w:rFonts w:hint="eastAsia" w:ascii="宋体" w:hAnsi="宋体"/>
          <w:szCs w:val="24"/>
          <w:lang w:eastAsia="zh-CN"/>
        </w:rPr>
        <w:t>谈判</w:t>
      </w:r>
      <w:r>
        <w:rPr>
          <w:rFonts w:hint="eastAsia" w:ascii="宋体" w:hAnsi="宋体"/>
          <w:szCs w:val="24"/>
        </w:rPr>
        <w:t>记录将作为</w:t>
      </w:r>
      <w:r>
        <w:rPr>
          <w:rFonts w:hint="eastAsia" w:ascii="宋体" w:hAnsi="宋体"/>
          <w:szCs w:val="24"/>
          <w:lang w:val="en-US" w:eastAsia="zh-CN"/>
        </w:rPr>
        <w:t>中选</w:t>
      </w:r>
      <w:r>
        <w:rPr>
          <w:rFonts w:hint="eastAsia" w:ascii="宋体" w:hAnsi="宋体"/>
          <w:szCs w:val="24"/>
        </w:rPr>
        <w:t>后采购人与</w:t>
      </w:r>
      <w:r>
        <w:rPr>
          <w:rFonts w:hint="eastAsia" w:ascii="宋体" w:hAnsi="宋体"/>
          <w:szCs w:val="24"/>
          <w:lang w:eastAsia="zh-CN"/>
        </w:rPr>
        <w:t>响应</w:t>
      </w:r>
      <w:r>
        <w:rPr>
          <w:rFonts w:hint="eastAsia" w:ascii="宋体" w:hAnsi="宋体"/>
          <w:szCs w:val="24"/>
        </w:rPr>
        <w:t>方签署合同的依据，具有法律效力。</w:t>
      </w:r>
    </w:p>
    <w:p>
      <w:pPr>
        <w:tabs>
          <w:tab w:val="left" w:pos="588"/>
        </w:tabs>
        <w:spacing w:line="360" w:lineRule="auto"/>
        <w:jc w:val="both"/>
        <w:rPr>
          <w:rFonts w:ascii="宋体" w:hAnsi="宋体"/>
          <w:szCs w:val="24"/>
        </w:rPr>
      </w:pPr>
      <w:r>
        <w:rPr>
          <w:rFonts w:ascii="宋体" w:hAnsi="宋体"/>
          <w:szCs w:val="24"/>
        </w:rPr>
        <w:t>23.6</w:t>
      </w:r>
      <w:r>
        <w:rPr>
          <w:rFonts w:hint="eastAsia" w:ascii="宋体" w:hAnsi="宋体"/>
          <w:szCs w:val="24"/>
          <w:lang w:eastAsia="zh-CN"/>
        </w:rPr>
        <w:t>谈判</w:t>
      </w:r>
      <w:r>
        <w:rPr>
          <w:rFonts w:ascii="宋体" w:hAnsi="宋体"/>
          <w:szCs w:val="24"/>
        </w:rPr>
        <w:t>结束后，评审小组应当要求所有实质性</w:t>
      </w:r>
      <w:r>
        <w:rPr>
          <w:rFonts w:hint="eastAsia" w:ascii="宋体" w:hAnsi="宋体"/>
          <w:szCs w:val="24"/>
          <w:lang w:eastAsia="zh-CN"/>
        </w:rPr>
        <w:t>响应</w:t>
      </w:r>
      <w:r>
        <w:rPr>
          <w:rFonts w:ascii="宋体" w:hAnsi="宋体"/>
          <w:szCs w:val="24"/>
        </w:rPr>
        <w:t>的</w:t>
      </w:r>
      <w:r>
        <w:rPr>
          <w:rFonts w:hint="eastAsia" w:ascii="宋体" w:hAnsi="宋体"/>
          <w:szCs w:val="24"/>
          <w:lang w:eastAsia="zh-CN"/>
        </w:rPr>
        <w:t>响应</w:t>
      </w:r>
      <w:r>
        <w:rPr>
          <w:rFonts w:ascii="宋体" w:hAnsi="宋体"/>
          <w:szCs w:val="24"/>
        </w:rPr>
        <w:t>方在规定时间内提交最后报价，</w:t>
      </w:r>
      <w:r>
        <w:rPr>
          <w:rFonts w:ascii="宋体" w:hAnsi="宋体" w:eastAsia="宋体" w:cs="Times New Roman"/>
          <w:szCs w:val="24"/>
          <w:lang w:val="en-US" w:eastAsia="zh-CN"/>
        </w:rPr>
        <w:t>中选</w:t>
      </w:r>
      <w:r>
        <w:rPr>
          <w:rFonts w:hint="eastAsia" w:ascii="宋体" w:hAnsi="宋体" w:eastAsia="宋体" w:cs="Times New Roman"/>
          <w:szCs w:val="24"/>
          <w:lang w:val="en-US" w:eastAsia="zh-CN"/>
        </w:rPr>
        <w:t>方</w:t>
      </w:r>
      <w:r>
        <w:rPr>
          <w:rFonts w:ascii="宋体" w:hAnsi="宋体" w:eastAsia="宋体" w:cs="Times New Roman"/>
          <w:szCs w:val="24"/>
          <w:lang w:val="en-US" w:eastAsia="zh-CN"/>
        </w:rPr>
        <w:t>为</w:t>
      </w:r>
      <w:r>
        <w:rPr>
          <w:rFonts w:hint="eastAsia" w:ascii="宋体" w:hAnsi="宋体" w:eastAsia="宋体" w:cs="Times New Roman"/>
          <w:szCs w:val="24"/>
          <w:lang w:val="en-US" w:eastAsia="zh-CN"/>
        </w:rPr>
        <w:t>1</w:t>
      </w:r>
      <w:r>
        <w:rPr>
          <w:rFonts w:ascii="宋体" w:hAnsi="宋体" w:eastAsia="宋体" w:cs="Times New Roman"/>
          <w:szCs w:val="24"/>
          <w:lang w:val="en-US" w:eastAsia="zh-CN"/>
        </w:rPr>
        <w:t>家的项目，</w:t>
      </w:r>
      <w:r>
        <w:rPr>
          <w:rFonts w:ascii="宋体" w:hAnsi="宋体" w:eastAsia="宋体" w:cs="Times New Roman"/>
          <w:szCs w:val="24"/>
        </w:rPr>
        <w:t>提交最后报价的</w:t>
      </w:r>
      <w:r>
        <w:rPr>
          <w:rFonts w:ascii="宋体" w:hAnsi="宋体" w:eastAsia="宋体" w:cs="Times New Roman"/>
          <w:szCs w:val="24"/>
          <w:lang w:val="en-US" w:eastAsia="zh-CN"/>
        </w:rPr>
        <w:t>供应商</w:t>
      </w:r>
      <w:r>
        <w:rPr>
          <w:rFonts w:hint="eastAsia" w:ascii="宋体" w:hAnsi="宋体" w:eastAsia="宋体" w:cs="Times New Roman"/>
          <w:szCs w:val="24"/>
          <w:lang w:val="en-US" w:eastAsia="zh-CN"/>
        </w:rPr>
        <w:t>不得</w:t>
      </w:r>
      <w:r>
        <w:rPr>
          <w:rFonts w:ascii="宋体" w:hAnsi="宋体" w:eastAsia="宋体" w:cs="Times New Roman"/>
          <w:szCs w:val="24"/>
          <w:lang w:val="en-US" w:eastAsia="zh-CN"/>
        </w:rPr>
        <w:t>少于2家；中选</w:t>
      </w:r>
      <w:r>
        <w:rPr>
          <w:rFonts w:hint="eastAsia" w:ascii="宋体" w:hAnsi="宋体" w:eastAsia="宋体" w:cs="Times New Roman"/>
          <w:szCs w:val="24"/>
          <w:lang w:val="en-US" w:eastAsia="zh-CN"/>
        </w:rPr>
        <w:t>方</w:t>
      </w:r>
      <w:r>
        <w:rPr>
          <w:rFonts w:ascii="宋体" w:hAnsi="宋体" w:eastAsia="宋体" w:cs="Times New Roman"/>
          <w:szCs w:val="24"/>
          <w:lang w:val="en-US" w:eastAsia="zh-CN"/>
        </w:rPr>
        <w:t>为N家（N＞</w:t>
      </w:r>
      <w:r>
        <w:rPr>
          <w:rFonts w:hint="eastAsia" w:ascii="宋体" w:hAnsi="宋体" w:eastAsia="宋体" w:cs="Times New Roman"/>
          <w:szCs w:val="24"/>
          <w:lang w:val="en-US" w:eastAsia="zh-CN"/>
        </w:rPr>
        <w:t>1</w:t>
      </w:r>
      <w:r>
        <w:rPr>
          <w:rFonts w:ascii="宋体" w:hAnsi="宋体" w:eastAsia="宋体" w:cs="Times New Roman"/>
          <w:szCs w:val="24"/>
          <w:lang w:val="en-US" w:eastAsia="zh-CN"/>
        </w:rPr>
        <w:t>）的项目，</w:t>
      </w:r>
      <w:r>
        <w:rPr>
          <w:rFonts w:ascii="宋体" w:hAnsi="宋体" w:eastAsia="宋体" w:cs="Times New Roman"/>
          <w:szCs w:val="24"/>
        </w:rPr>
        <w:t>提交最后报价的</w:t>
      </w:r>
      <w:r>
        <w:rPr>
          <w:rFonts w:ascii="宋体" w:hAnsi="宋体" w:eastAsia="宋体" w:cs="Times New Roman"/>
          <w:szCs w:val="24"/>
          <w:lang w:val="en-US" w:eastAsia="zh-CN"/>
        </w:rPr>
        <w:t>供应商</w:t>
      </w:r>
      <w:r>
        <w:rPr>
          <w:rFonts w:hint="eastAsia" w:ascii="宋体" w:hAnsi="宋体" w:eastAsia="宋体" w:cs="Times New Roman"/>
          <w:szCs w:val="24"/>
          <w:lang w:val="en-US" w:eastAsia="zh-CN"/>
        </w:rPr>
        <w:t>不得</w:t>
      </w:r>
      <w:r>
        <w:rPr>
          <w:rFonts w:ascii="宋体" w:hAnsi="宋体" w:eastAsia="宋体" w:cs="Times New Roman"/>
          <w:szCs w:val="24"/>
          <w:lang w:val="en-US" w:eastAsia="zh-CN"/>
        </w:rPr>
        <w:t>少于</w:t>
      </w:r>
      <w:r>
        <w:rPr>
          <w:rFonts w:hint="eastAsia" w:ascii="宋体" w:hAnsi="宋体" w:eastAsia="宋体" w:cs="Times New Roman"/>
          <w:szCs w:val="24"/>
          <w:lang w:val="en-US" w:eastAsia="zh-CN"/>
        </w:rPr>
        <w:t>N+2</w:t>
      </w:r>
      <w:r>
        <w:rPr>
          <w:rFonts w:ascii="宋体" w:hAnsi="宋体" w:eastAsia="宋体" w:cs="Times New Roman"/>
          <w:szCs w:val="24"/>
          <w:lang w:val="en-US" w:eastAsia="zh-CN"/>
        </w:rPr>
        <w:t>家。</w:t>
      </w:r>
    </w:p>
    <w:p>
      <w:pPr>
        <w:tabs>
          <w:tab w:val="left" w:pos="588"/>
        </w:tabs>
        <w:spacing w:line="360" w:lineRule="auto"/>
        <w:jc w:val="both"/>
        <w:rPr>
          <w:rFonts w:ascii="宋体" w:hAnsi="宋体"/>
          <w:szCs w:val="24"/>
        </w:rPr>
      </w:pPr>
      <w:r>
        <w:rPr>
          <w:rFonts w:ascii="宋体" w:hAnsi="宋体"/>
          <w:szCs w:val="24"/>
        </w:rPr>
        <w:t>23.7</w:t>
      </w:r>
      <w:r>
        <w:rPr>
          <w:rFonts w:hint="eastAsia" w:ascii="宋体" w:hAnsi="宋体"/>
          <w:szCs w:val="24"/>
        </w:rPr>
        <w:t>最后报价是</w:t>
      </w:r>
      <w:r>
        <w:rPr>
          <w:rFonts w:hint="eastAsia" w:ascii="宋体" w:hAnsi="宋体"/>
          <w:szCs w:val="24"/>
          <w:lang w:eastAsia="zh-CN"/>
        </w:rPr>
        <w:t>响应</w:t>
      </w:r>
      <w:r>
        <w:rPr>
          <w:rFonts w:hint="eastAsia" w:ascii="宋体" w:hAnsi="宋体"/>
          <w:szCs w:val="24"/>
        </w:rPr>
        <w:t>方</w:t>
      </w:r>
      <w:r>
        <w:rPr>
          <w:rFonts w:hint="eastAsia" w:ascii="宋体" w:hAnsi="宋体"/>
          <w:szCs w:val="24"/>
          <w:lang w:eastAsia="zh-CN"/>
        </w:rPr>
        <w:t>响应</w:t>
      </w:r>
      <w:r>
        <w:rPr>
          <w:rFonts w:hint="eastAsia" w:ascii="宋体" w:hAnsi="宋体"/>
          <w:szCs w:val="24"/>
        </w:rPr>
        <w:t>文件的有效组成部分。</w:t>
      </w:r>
    </w:p>
    <w:p>
      <w:pPr>
        <w:tabs>
          <w:tab w:val="left" w:pos="588"/>
        </w:tabs>
        <w:spacing w:line="360" w:lineRule="auto"/>
        <w:rPr>
          <w:rFonts w:ascii="宋体" w:hAnsi="宋体"/>
          <w:szCs w:val="24"/>
        </w:rPr>
      </w:pPr>
      <w:r>
        <w:rPr>
          <w:rFonts w:ascii="宋体" w:hAnsi="宋体"/>
          <w:szCs w:val="24"/>
        </w:rPr>
        <w:t>23.8</w:t>
      </w:r>
      <w:r>
        <w:rPr>
          <w:rFonts w:hint="eastAsia" w:ascii="宋体" w:hAnsi="宋体"/>
          <w:szCs w:val="24"/>
        </w:rPr>
        <w:t>如出现下述情形之一的，视为</w:t>
      </w:r>
      <w:r>
        <w:rPr>
          <w:rFonts w:hint="eastAsia" w:ascii="宋体" w:hAnsi="宋体"/>
          <w:szCs w:val="24"/>
          <w:lang w:eastAsia="zh-CN"/>
        </w:rPr>
        <w:t>响应</w:t>
      </w:r>
      <w:r>
        <w:rPr>
          <w:rFonts w:hint="eastAsia" w:ascii="宋体" w:hAnsi="宋体"/>
          <w:szCs w:val="24"/>
        </w:rPr>
        <w:t>方自动放弃本项目成交资格，其</w:t>
      </w:r>
      <w:r>
        <w:rPr>
          <w:rFonts w:hint="eastAsia" w:ascii="宋体" w:hAnsi="宋体"/>
          <w:szCs w:val="24"/>
          <w:lang w:eastAsia="zh-CN"/>
        </w:rPr>
        <w:t>响应</w:t>
      </w:r>
      <w:r>
        <w:rPr>
          <w:rFonts w:hint="eastAsia" w:ascii="宋体" w:hAnsi="宋体"/>
          <w:szCs w:val="24"/>
        </w:rPr>
        <w:t>将被拒绝：</w:t>
      </w:r>
    </w:p>
    <w:p>
      <w:pPr>
        <w:tabs>
          <w:tab w:val="left" w:pos="588"/>
        </w:tabs>
        <w:spacing w:line="360" w:lineRule="auto"/>
        <w:rPr>
          <w:rFonts w:ascii="宋体" w:hAnsi="宋体"/>
          <w:szCs w:val="24"/>
        </w:rPr>
      </w:pPr>
      <w:r>
        <w:rPr>
          <w:rFonts w:ascii="宋体" w:hAnsi="宋体"/>
          <w:szCs w:val="24"/>
        </w:rPr>
        <w:t>23.8.1</w:t>
      </w:r>
      <w:r>
        <w:rPr>
          <w:rFonts w:hint="eastAsia" w:ascii="宋体" w:hAnsi="宋体"/>
          <w:szCs w:val="24"/>
          <w:lang w:eastAsia="zh-CN"/>
        </w:rPr>
        <w:t>响应</w:t>
      </w:r>
      <w:r>
        <w:rPr>
          <w:rFonts w:hint="eastAsia" w:ascii="宋体" w:hAnsi="宋体"/>
          <w:szCs w:val="24"/>
        </w:rPr>
        <w:t>方未按要求确认评审小组确定的对</w:t>
      </w:r>
      <w:r>
        <w:rPr>
          <w:rFonts w:hint="eastAsia" w:ascii="宋体" w:hAnsi="宋体"/>
          <w:szCs w:val="24"/>
          <w:lang w:eastAsia="zh-CN"/>
        </w:rPr>
        <w:t>比价采购文件</w:t>
      </w:r>
      <w:r>
        <w:rPr>
          <w:rFonts w:hint="eastAsia" w:ascii="宋体" w:hAnsi="宋体"/>
          <w:szCs w:val="24"/>
        </w:rPr>
        <w:t>实质性变动的；</w:t>
      </w:r>
    </w:p>
    <w:p>
      <w:pPr>
        <w:tabs>
          <w:tab w:val="left" w:pos="588"/>
        </w:tabs>
        <w:spacing w:line="360" w:lineRule="auto"/>
        <w:rPr>
          <w:rFonts w:ascii="宋体" w:hAnsi="宋体"/>
          <w:szCs w:val="24"/>
        </w:rPr>
      </w:pPr>
      <w:r>
        <w:rPr>
          <w:rFonts w:ascii="宋体" w:hAnsi="宋体"/>
          <w:szCs w:val="24"/>
        </w:rPr>
        <w:t>23.8.2</w:t>
      </w:r>
      <w:r>
        <w:rPr>
          <w:rFonts w:hint="eastAsia" w:ascii="宋体" w:hAnsi="宋体"/>
          <w:szCs w:val="24"/>
        </w:rPr>
        <w:t>最后报价未实质性</w:t>
      </w:r>
      <w:r>
        <w:rPr>
          <w:rFonts w:hint="eastAsia" w:ascii="宋体" w:hAnsi="宋体"/>
          <w:szCs w:val="24"/>
          <w:lang w:eastAsia="zh-CN"/>
        </w:rPr>
        <w:t>响应</w:t>
      </w:r>
      <w:r>
        <w:rPr>
          <w:rFonts w:hint="eastAsia" w:ascii="宋体" w:hAnsi="宋体"/>
          <w:szCs w:val="24"/>
        </w:rPr>
        <w:t>评审小组确定的对</w:t>
      </w:r>
      <w:r>
        <w:rPr>
          <w:rFonts w:hint="eastAsia" w:ascii="宋体" w:hAnsi="宋体"/>
          <w:szCs w:val="24"/>
          <w:lang w:eastAsia="zh-CN"/>
        </w:rPr>
        <w:t>比价采购文件</w:t>
      </w:r>
      <w:r>
        <w:rPr>
          <w:rFonts w:hint="eastAsia" w:ascii="宋体" w:hAnsi="宋体"/>
          <w:szCs w:val="24"/>
        </w:rPr>
        <w:t>实质性变动的，或附有采购人无法接受的条件的；</w:t>
      </w:r>
    </w:p>
    <w:p>
      <w:pPr>
        <w:spacing w:line="360" w:lineRule="auto"/>
        <w:rPr>
          <w:rFonts w:ascii="宋体" w:hAnsi="宋体"/>
          <w:b/>
          <w:szCs w:val="24"/>
        </w:rPr>
      </w:pPr>
      <w:bookmarkStart w:id="234" w:name="_Toc151193857"/>
      <w:bookmarkStart w:id="235" w:name="_Toc150774748"/>
      <w:bookmarkStart w:id="236" w:name="_Toc164229238"/>
      <w:bookmarkStart w:id="237" w:name="_Toc164608812"/>
      <w:bookmarkStart w:id="238" w:name="_Toc164351637"/>
      <w:bookmarkStart w:id="239" w:name="_Toc150480781"/>
      <w:bookmarkStart w:id="240" w:name="_Toc142311045"/>
      <w:bookmarkStart w:id="241" w:name="_Toc150509294"/>
      <w:bookmarkStart w:id="242" w:name="_Toc151193931"/>
      <w:bookmarkStart w:id="243" w:name="_Toc149720836"/>
      <w:bookmarkStart w:id="244" w:name="_Toc127151744"/>
      <w:bookmarkStart w:id="245" w:name="_Toc164608657"/>
      <w:bookmarkStart w:id="246" w:name="_Toc150774643"/>
      <w:bookmarkStart w:id="247" w:name="_Toc127151543"/>
      <w:bookmarkStart w:id="248" w:name="_Toc151193785"/>
      <w:bookmarkStart w:id="249" w:name="_Toc151193641"/>
      <w:bookmarkStart w:id="250" w:name="_Toc151193713"/>
      <w:bookmarkStart w:id="251" w:name="_Toc151190170"/>
      <w:bookmarkStart w:id="252" w:name="_Toc127161457"/>
      <w:bookmarkStart w:id="253" w:name="_Toc195842908"/>
      <w:bookmarkStart w:id="254" w:name="_Toc164229384"/>
      <w:r>
        <w:rPr>
          <w:rFonts w:ascii="宋体" w:hAnsi="宋体"/>
          <w:b/>
          <w:szCs w:val="24"/>
        </w:rPr>
        <w:t>24.</w:t>
      </w:r>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r>
        <w:rPr>
          <w:rFonts w:ascii="宋体" w:hAnsi="宋体"/>
          <w:b/>
          <w:szCs w:val="24"/>
        </w:rPr>
        <w:t xml:space="preserve"> 详细评审</w:t>
      </w:r>
    </w:p>
    <w:p>
      <w:pPr>
        <w:tabs>
          <w:tab w:val="left" w:pos="588"/>
        </w:tabs>
        <w:spacing w:line="360" w:lineRule="auto"/>
        <w:jc w:val="both"/>
        <w:rPr>
          <w:rFonts w:ascii="宋体" w:hAnsi="宋体" w:cs="宋体"/>
          <w:szCs w:val="24"/>
        </w:rPr>
      </w:pPr>
      <w:r>
        <w:rPr>
          <w:rFonts w:ascii="宋体" w:hAnsi="宋体" w:cs="宋体"/>
          <w:szCs w:val="24"/>
        </w:rPr>
        <w:t xml:space="preserve">24.1 </w:t>
      </w:r>
      <w:r>
        <w:rPr>
          <w:rFonts w:hint="eastAsia" w:ascii="宋体" w:hAnsi="宋体" w:cs="宋体"/>
          <w:szCs w:val="24"/>
        </w:rPr>
        <w:t>评审依据：</w:t>
      </w:r>
    </w:p>
    <w:p>
      <w:pPr>
        <w:tabs>
          <w:tab w:val="left" w:pos="588"/>
        </w:tabs>
        <w:spacing w:line="360" w:lineRule="auto"/>
        <w:jc w:val="both"/>
        <w:rPr>
          <w:rFonts w:ascii="宋体" w:hAnsi="宋体" w:cs="宋体"/>
          <w:szCs w:val="24"/>
        </w:rPr>
      </w:pPr>
      <w:r>
        <w:rPr>
          <w:rFonts w:ascii="宋体" w:hAnsi="宋体" w:cs="宋体"/>
          <w:szCs w:val="24"/>
        </w:rPr>
        <w:t>24.1.1</w:t>
      </w:r>
      <w:r>
        <w:rPr>
          <w:rFonts w:hint="eastAsia" w:ascii="宋体" w:hAnsi="宋体" w:cs="宋体"/>
          <w:szCs w:val="24"/>
          <w:lang w:val="en-US" w:eastAsia="zh-CN"/>
        </w:rPr>
        <w:t>国家</w:t>
      </w:r>
      <w:r>
        <w:rPr>
          <w:rFonts w:hint="eastAsia" w:ascii="宋体" w:hAnsi="宋体" w:cs="宋体"/>
          <w:szCs w:val="24"/>
        </w:rPr>
        <w:t>相关</w:t>
      </w:r>
      <w:r>
        <w:rPr>
          <w:rFonts w:hint="eastAsia" w:ascii="宋体" w:hAnsi="宋体" w:cs="宋体"/>
          <w:szCs w:val="24"/>
          <w:lang w:val="en-US" w:eastAsia="zh-CN"/>
        </w:rPr>
        <w:t>法律</w:t>
      </w:r>
      <w:r>
        <w:rPr>
          <w:rFonts w:hint="eastAsia" w:ascii="宋体" w:hAnsi="宋体" w:cs="宋体"/>
          <w:szCs w:val="24"/>
        </w:rPr>
        <w:t>法规。</w:t>
      </w:r>
    </w:p>
    <w:p>
      <w:pPr>
        <w:tabs>
          <w:tab w:val="left" w:pos="588"/>
        </w:tabs>
        <w:spacing w:line="360" w:lineRule="auto"/>
        <w:jc w:val="both"/>
        <w:rPr>
          <w:rFonts w:ascii="宋体" w:hAnsi="宋体" w:cs="宋体"/>
          <w:szCs w:val="24"/>
        </w:rPr>
      </w:pPr>
      <w:r>
        <w:rPr>
          <w:rFonts w:ascii="宋体" w:hAnsi="宋体" w:cs="宋体"/>
          <w:szCs w:val="24"/>
        </w:rPr>
        <w:t>24.1.2</w:t>
      </w:r>
      <w:r>
        <w:rPr>
          <w:rFonts w:hint="eastAsia" w:ascii="宋体" w:hAnsi="宋体" w:cs="宋体"/>
          <w:szCs w:val="24"/>
        </w:rPr>
        <w:t>本项目</w:t>
      </w:r>
      <w:r>
        <w:rPr>
          <w:rFonts w:hint="eastAsia" w:ascii="宋体" w:hAnsi="宋体" w:cs="宋体"/>
          <w:szCs w:val="24"/>
          <w:lang w:eastAsia="zh-CN"/>
        </w:rPr>
        <w:t>比价采购文件</w:t>
      </w:r>
      <w:r>
        <w:rPr>
          <w:rFonts w:hint="eastAsia" w:ascii="宋体" w:hAnsi="宋体" w:cs="宋体"/>
          <w:szCs w:val="24"/>
        </w:rPr>
        <w:t>及</w:t>
      </w:r>
      <w:r>
        <w:rPr>
          <w:rFonts w:hint="eastAsia" w:ascii="宋体" w:hAnsi="宋体" w:cs="宋体"/>
          <w:szCs w:val="24"/>
          <w:lang w:eastAsia="zh-CN"/>
        </w:rPr>
        <w:t>比价采购文件</w:t>
      </w:r>
      <w:r>
        <w:rPr>
          <w:rFonts w:hint="eastAsia" w:ascii="宋体" w:hAnsi="宋体" w:cs="宋体"/>
          <w:szCs w:val="24"/>
        </w:rPr>
        <w:t>的澄清和修改文件。</w:t>
      </w:r>
    </w:p>
    <w:p>
      <w:pPr>
        <w:tabs>
          <w:tab w:val="left" w:pos="588"/>
        </w:tabs>
        <w:spacing w:line="360" w:lineRule="auto"/>
        <w:jc w:val="both"/>
        <w:rPr>
          <w:rFonts w:ascii="宋体" w:hAnsi="宋体" w:cs="宋体"/>
          <w:szCs w:val="24"/>
        </w:rPr>
      </w:pPr>
      <w:r>
        <w:rPr>
          <w:rFonts w:ascii="宋体" w:hAnsi="宋体" w:cs="宋体"/>
          <w:szCs w:val="24"/>
        </w:rPr>
        <w:t>24.1.3</w:t>
      </w:r>
      <w:r>
        <w:rPr>
          <w:rFonts w:hint="eastAsia" w:ascii="宋体" w:hAnsi="宋体" w:cs="宋体"/>
          <w:szCs w:val="24"/>
        </w:rPr>
        <w:t>有效的</w:t>
      </w:r>
      <w:r>
        <w:rPr>
          <w:rFonts w:hint="eastAsia" w:ascii="宋体" w:hAnsi="宋体" w:cs="宋体"/>
          <w:szCs w:val="24"/>
          <w:lang w:eastAsia="zh-CN"/>
        </w:rPr>
        <w:t>响应</w:t>
      </w:r>
      <w:r>
        <w:rPr>
          <w:rFonts w:hint="eastAsia" w:ascii="宋体" w:hAnsi="宋体" w:cs="宋体"/>
          <w:szCs w:val="24"/>
        </w:rPr>
        <w:t>文件及</w:t>
      </w:r>
      <w:r>
        <w:rPr>
          <w:rFonts w:hint="eastAsia" w:ascii="宋体" w:hAnsi="宋体" w:cs="宋体"/>
          <w:szCs w:val="24"/>
          <w:lang w:eastAsia="zh-CN"/>
        </w:rPr>
        <w:t>响应</w:t>
      </w:r>
      <w:r>
        <w:rPr>
          <w:rFonts w:hint="eastAsia" w:ascii="宋体" w:hAnsi="宋体" w:cs="宋体"/>
          <w:szCs w:val="24"/>
        </w:rPr>
        <w:t>文件的澄清文件。</w:t>
      </w:r>
    </w:p>
    <w:p>
      <w:pPr>
        <w:tabs>
          <w:tab w:val="left" w:pos="588"/>
        </w:tabs>
        <w:spacing w:line="360" w:lineRule="auto"/>
        <w:jc w:val="both"/>
        <w:rPr>
          <w:rFonts w:ascii="宋体" w:hAnsi="宋体" w:cs="宋体"/>
          <w:szCs w:val="24"/>
        </w:rPr>
      </w:pPr>
      <w:r>
        <w:rPr>
          <w:rFonts w:ascii="宋体" w:hAnsi="宋体" w:cs="宋体"/>
          <w:szCs w:val="24"/>
        </w:rPr>
        <w:t>24.1.4</w:t>
      </w:r>
      <w:r>
        <w:rPr>
          <w:rFonts w:hint="eastAsia" w:ascii="宋体" w:hAnsi="宋体" w:cs="宋体"/>
          <w:szCs w:val="24"/>
        </w:rPr>
        <w:t>评审小组会依据</w:t>
      </w:r>
      <w:r>
        <w:rPr>
          <w:rFonts w:hint="eastAsia" w:ascii="宋体" w:hAnsi="宋体" w:cs="宋体"/>
          <w:szCs w:val="24"/>
          <w:lang w:eastAsia="zh-CN"/>
        </w:rPr>
        <w:t>比价采购文件</w:t>
      </w:r>
      <w:r>
        <w:rPr>
          <w:rFonts w:hint="eastAsia" w:ascii="宋体" w:hAnsi="宋体" w:cs="宋体"/>
          <w:szCs w:val="24"/>
        </w:rPr>
        <w:t>中的标准、办法对</w:t>
      </w:r>
      <w:r>
        <w:rPr>
          <w:rFonts w:hint="eastAsia" w:ascii="宋体" w:hAnsi="宋体" w:cs="宋体"/>
          <w:szCs w:val="24"/>
          <w:lang w:eastAsia="zh-CN"/>
        </w:rPr>
        <w:t>响应</w:t>
      </w:r>
      <w:r>
        <w:rPr>
          <w:rFonts w:hint="eastAsia" w:ascii="宋体" w:hAnsi="宋体" w:cs="宋体"/>
          <w:szCs w:val="24"/>
        </w:rPr>
        <w:t>文件进行评审，</w:t>
      </w:r>
      <w:r>
        <w:rPr>
          <w:rFonts w:hint="eastAsia" w:ascii="宋体" w:hAnsi="宋体" w:cs="宋体"/>
          <w:szCs w:val="24"/>
          <w:lang w:eastAsia="zh-CN"/>
        </w:rPr>
        <w:t>比价采购文件</w:t>
      </w:r>
      <w:r>
        <w:rPr>
          <w:rFonts w:hint="eastAsia" w:ascii="宋体" w:hAnsi="宋体" w:cs="宋体"/>
          <w:szCs w:val="24"/>
        </w:rPr>
        <w:t>中没有规定的标准和方法不得作为评审依据。</w:t>
      </w:r>
    </w:p>
    <w:p>
      <w:pPr>
        <w:tabs>
          <w:tab w:val="left" w:pos="588"/>
        </w:tabs>
        <w:spacing w:line="360" w:lineRule="auto"/>
        <w:jc w:val="both"/>
        <w:rPr>
          <w:rFonts w:ascii="宋体" w:hAnsi="宋体" w:cs="宋体"/>
          <w:szCs w:val="24"/>
        </w:rPr>
      </w:pPr>
      <w:r>
        <w:rPr>
          <w:rFonts w:ascii="宋体" w:hAnsi="宋体" w:cs="宋体"/>
          <w:szCs w:val="24"/>
        </w:rPr>
        <w:t>24.2</w:t>
      </w:r>
      <w:r>
        <w:rPr>
          <w:rFonts w:hint="eastAsia" w:ascii="宋体" w:hAnsi="宋体" w:cs="宋体"/>
          <w:szCs w:val="24"/>
        </w:rPr>
        <w:t>评审组织：</w:t>
      </w:r>
    </w:p>
    <w:p>
      <w:pPr>
        <w:tabs>
          <w:tab w:val="left" w:pos="588"/>
        </w:tabs>
        <w:spacing w:line="360" w:lineRule="auto"/>
        <w:jc w:val="both"/>
        <w:rPr>
          <w:rFonts w:ascii="宋体" w:hAnsi="宋体" w:cs="宋体"/>
          <w:szCs w:val="24"/>
        </w:rPr>
      </w:pPr>
      <w:r>
        <w:rPr>
          <w:rFonts w:ascii="宋体" w:hAnsi="宋体" w:cs="宋体"/>
          <w:szCs w:val="24"/>
        </w:rPr>
        <w:t>24.2.1</w:t>
      </w:r>
      <w:r>
        <w:rPr>
          <w:rFonts w:hint="eastAsia" w:ascii="宋体" w:hAnsi="宋体" w:cs="宋体"/>
          <w:szCs w:val="24"/>
        </w:rPr>
        <w:t>采购人将依法组建评审小组；与</w:t>
      </w:r>
      <w:r>
        <w:rPr>
          <w:rFonts w:hint="eastAsia" w:ascii="宋体" w:hAnsi="宋体" w:cs="宋体"/>
          <w:szCs w:val="24"/>
          <w:lang w:eastAsia="zh-CN"/>
        </w:rPr>
        <w:t>响应</w:t>
      </w:r>
      <w:r>
        <w:rPr>
          <w:rFonts w:hint="eastAsia" w:ascii="宋体" w:hAnsi="宋体" w:cs="宋体"/>
          <w:szCs w:val="24"/>
        </w:rPr>
        <w:t>方有利害关系的成员应当回避，评审小组名单在</w:t>
      </w:r>
      <w:r>
        <w:rPr>
          <w:rFonts w:hint="eastAsia" w:ascii="宋体" w:hAnsi="宋体" w:cs="宋体"/>
          <w:szCs w:val="24"/>
          <w:lang w:val="en-US" w:eastAsia="zh-CN"/>
        </w:rPr>
        <w:t>采购</w:t>
      </w:r>
      <w:r>
        <w:rPr>
          <w:rFonts w:hint="eastAsia" w:ascii="宋体" w:hAnsi="宋体" w:cs="宋体"/>
          <w:szCs w:val="24"/>
        </w:rPr>
        <w:t>结果确定之前应当保密。</w:t>
      </w:r>
    </w:p>
    <w:p>
      <w:pPr>
        <w:tabs>
          <w:tab w:val="left" w:pos="588"/>
        </w:tabs>
        <w:spacing w:line="360" w:lineRule="auto"/>
        <w:jc w:val="both"/>
        <w:rPr>
          <w:rFonts w:ascii="宋体" w:hAnsi="宋体" w:cs="宋体"/>
          <w:szCs w:val="24"/>
        </w:rPr>
      </w:pPr>
      <w:r>
        <w:rPr>
          <w:rFonts w:ascii="宋体" w:hAnsi="宋体" w:cs="宋体"/>
          <w:szCs w:val="24"/>
        </w:rPr>
        <w:t>24.3</w:t>
      </w:r>
      <w:r>
        <w:rPr>
          <w:rFonts w:hint="eastAsia" w:ascii="宋体" w:hAnsi="宋体" w:cs="宋体"/>
          <w:szCs w:val="24"/>
          <w:lang w:val="en-US" w:eastAsia="zh-CN"/>
        </w:rPr>
        <w:t>评审</w:t>
      </w:r>
      <w:r>
        <w:rPr>
          <w:rFonts w:hint="eastAsia" w:ascii="宋体" w:hAnsi="宋体" w:cs="宋体"/>
          <w:szCs w:val="24"/>
        </w:rPr>
        <w:t>程序和内容：</w:t>
      </w:r>
    </w:p>
    <w:p>
      <w:pPr>
        <w:tabs>
          <w:tab w:val="left" w:pos="588"/>
        </w:tabs>
        <w:spacing w:line="360" w:lineRule="auto"/>
        <w:jc w:val="both"/>
        <w:rPr>
          <w:rFonts w:ascii="宋体" w:hAnsi="宋体" w:cs="宋体"/>
          <w:szCs w:val="24"/>
        </w:rPr>
      </w:pPr>
      <w:r>
        <w:rPr>
          <w:rFonts w:ascii="宋体" w:hAnsi="宋体" w:cs="宋体"/>
          <w:szCs w:val="24"/>
        </w:rPr>
        <w:t>24.3.1</w:t>
      </w:r>
      <w:r>
        <w:rPr>
          <w:rFonts w:hint="eastAsia" w:ascii="宋体" w:hAnsi="宋体" w:cs="宋体"/>
          <w:szCs w:val="24"/>
        </w:rPr>
        <w:t>熟悉</w:t>
      </w:r>
      <w:r>
        <w:rPr>
          <w:rFonts w:hint="eastAsia" w:ascii="宋体" w:hAnsi="宋体" w:cs="宋体"/>
          <w:szCs w:val="24"/>
          <w:lang w:eastAsia="zh-CN"/>
        </w:rPr>
        <w:t>比价采购文件</w:t>
      </w:r>
      <w:r>
        <w:rPr>
          <w:rFonts w:hint="eastAsia" w:ascii="宋体" w:hAnsi="宋体" w:cs="宋体"/>
          <w:szCs w:val="24"/>
        </w:rPr>
        <w:t>和评审方法。</w:t>
      </w:r>
    </w:p>
    <w:p>
      <w:pPr>
        <w:tabs>
          <w:tab w:val="left" w:pos="588"/>
        </w:tabs>
        <w:spacing w:line="360" w:lineRule="auto"/>
        <w:jc w:val="both"/>
        <w:rPr>
          <w:rFonts w:ascii="宋体" w:hAnsi="宋体" w:cs="宋体"/>
          <w:szCs w:val="24"/>
        </w:rPr>
      </w:pPr>
      <w:r>
        <w:rPr>
          <w:rFonts w:ascii="宋体" w:hAnsi="宋体" w:cs="宋体"/>
          <w:szCs w:val="24"/>
        </w:rPr>
        <w:t>24.3.2</w:t>
      </w:r>
      <w:r>
        <w:rPr>
          <w:rFonts w:hint="eastAsia" w:ascii="宋体" w:hAnsi="宋体" w:cs="宋体"/>
          <w:szCs w:val="24"/>
          <w:lang w:eastAsia="zh-CN"/>
        </w:rPr>
        <w:t>响应</w:t>
      </w:r>
      <w:r>
        <w:rPr>
          <w:rFonts w:hint="eastAsia" w:ascii="宋体" w:hAnsi="宋体" w:cs="宋体"/>
          <w:szCs w:val="24"/>
        </w:rPr>
        <w:t>文件的初审（资格性审查和符合性审查）。</w:t>
      </w:r>
    </w:p>
    <w:p>
      <w:pPr>
        <w:tabs>
          <w:tab w:val="left" w:pos="588"/>
        </w:tabs>
        <w:spacing w:line="360" w:lineRule="auto"/>
        <w:jc w:val="both"/>
        <w:rPr>
          <w:rFonts w:ascii="宋体" w:hAnsi="宋体" w:cs="宋体"/>
          <w:szCs w:val="24"/>
        </w:rPr>
      </w:pPr>
      <w:r>
        <w:rPr>
          <w:rFonts w:ascii="宋体" w:hAnsi="宋体" w:cs="宋体"/>
          <w:szCs w:val="24"/>
        </w:rPr>
        <w:t>24.3.3</w:t>
      </w:r>
      <w:r>
        <w:rPr>
          <w:rFonts w:hint="eastAsia" w:ascii="宋体" w:hAnsi="宋体" w:cs="宋体"/>
          <w:szCs w:val="24"/>
          <w:lang w:eastAsia="zh-CN"/>
        </w:rPr>
        <w:t>响应</w:t>
      </w:r>
      <w:r>
        <w:rPr>
          <w:rFonts w:hint="eastAsia" w:ascii="宋体" w:hAnsi="宋体" w:cs="宋体"/>
          <w:szCs w:val="24"/>
        </w:rPr>
        <w:t>文件的澄清（如有）；</w:t>
      </w:r>
    </w:p>
    <w:p>
      <w:pPr>
        <w:tabs>
          <w:tab w:val="left" w:pos="588"/>
        </w:tabs>
        <w:spacing w:line="360" w:lineRule="auto"/>
        <w:jc w:val="both"/>
        <w:rPr>
          <w:rFonts w:ascii="宋体" w:hAnsi="宋体" w:cs="宋体"/>
          <w:szCs w:val="24"/>
          <w:highlight w:val="none"/>
        </w:rPr>
      </w:pPr>
      <w:r>
        <w:rPr>
          <w:rFonts w:ascii="宋体" w:hAnsi="宋体" w:cs="宋体"/>
          <w:szCs w:val="24"/>
          <w:highlight w:val="none"/>
        </w:rPr>
        <w:t>24.3.4</w:t>
      </w:r>
      <w:r>
        <w:rPr>
          <w:rFonts w:hint="eastAsia" w:ascii="宋体" w:hAnsi="宋体" w:cs="宋体"/>
          <w:szCs w:val="24"/>
          <w:highlight w:val="none"/>
          <w:lang w:eastAsia="zh-CN"/>
        </w:rPr>
        <w:t>响应</w:t>
      </w:r>
      <w:r>
        <w:rPr>
          <w:rFonts w:hint="eastAsia" w:ascii="宋体" w:hAnsi="宋体" w:cs="宋体"/>
          <w:szCs w:val="24"/>
          <w:highlight w:val="none"/>
        </w:rPr>
        <w:t>文件的详细评审；</w:t>
      </w:r>
    </w:p>
    <w:p>
      <w:pPr>
        <w:tabs>
          <w:tab w:val="left" w:pos="588"/>
        </w:tabs>
        <w:spacing w:line="360" w:lineRule="auto"/>
        <w:jc w:val="both"/>
        <w:rPr>
          <w:rFonts w:ascii="宋体" w:hAnsi="宋体" w:eastAsia="宋体" w:cs="宋体"/>
          <w:szCs w:val="24"/>
          <w:highlight w:val="none"/>
          <w:lang w:val="en-US" w:eastAsia="zh-CN"/>
        </w:rPr>
      </w:pPr>
      <w:r>
        <w:rPr>
          <w:rFonts w:hint="eastAsia" w:ascii="宋体" w:hAnsi="宋体" w:cs="宋体"/>
          <w:szCs w:val="24"/>
          <w:highlight w:val="none"/>
        </w:rPr>
        <w:t>2</w:t>
      </w:r>
      <w:r>
        <w:rPr>
          <w:rFonts w:ascii="宋体" w:hAnsi="宋体" w:cs="宋体"/>
          <w:szCs w:val="24"/>
          <w:highlight w:val="none"/>
        </w:rPr>
        <w:t>4.3.5</w:t>
      </w:r>
      <w:r>
        <w:rPr>
          <w:rFonts w:hint="eastAsia" w:ascii="宋体" w:hAnsi="宋体" w:cs="宋体"/>
          <w:szCs w:val="24"/>
          <w:highlight w:val="none"/>
          <w:lang w:val="en-US" w:eastAsia="zh-CN"/>
        </w:rPr>
        <w:t>如本项目开启谈判流程，</w:t>
      </w:r>
      <w:r>
        <w:rPr>
          <w:rFonts w:hint="eastAsia" w:ascii="宋体" w:hAnsi="宋体" w:cs="宋体"/>
          <w:szCs w:val="24"/>
          <w:highlight w:val="none"/>
        </w:rPr>
        <w:t>经</w:t>
      </w:r>
      <w:r>
        <w:rPr>
          <w:rFonts w:hint="eastAsia" w:ascii="宋体" w:hAnsi="宋体" w:cs="宋体"/>
          <w:szCs w:val="24"/>
          <w:highlight w:val="none"/>
          <w:lang w:eastAsia="zh-CN"/>
        </w:rPr>
        <w:t>谈判</w:t>
      </w:r>
      <w:r>
        <w:rPr>
          <w:rFonts w:hint="eastAsia" w:ascii="宋体" w:hAnsi="宋体" w:cs="宋体"/>
          <w:szCs w:val="24"/>
          <w:highlight w:val="none"/>
        </w:rPr>
        <w:t>确定最终采购需求和提交最后报价的</w:t>
      </w:r>
      <w:r>
        <w:rPr>
          <w:rFonts w:hint="eastAsia" w:ascii="宋体" w:hAnsi="宋体" w:cs="宋体"/>
          <w:szCs w:val="24"/>
          <w:highlight w:val="none"/>
          <w:lang w:eastAsia="zh-CN"/>
        </w:rPr>
        <w:t>响应</w:t>
      </w:r>
      <w:r>
        <w:rPr>
          <w:rFonts w:hint="eastAsia" w:ascii="宋体" w:hAnsi="宋体" w:cs="宋体"/>
          <w:szCs w:val="24"/>
          <w:highlight w:val="none"/>
        </w:rPr>
        <w:t>方后，评审小组将对满足</w:t>
      </w:r>
      <w:r>
        <w:rPr>
          <w:rFonts w:hint="eastAsia" w:ascii="宋体" w:hAnsi="宋体" w:cs="宋体"/>
          <w:szCs w:val="24"/>
          <w:highlight w:val="none"/>
          <w:lang w:val="en-US" w:eastAsia="zh-CN"/>
        </w:rPr>
        <w:t>采购</w:t>
      </w:r>
      <w:r>
        <w:rPr>
          <w:rFonts w:hint="eastAsia" w:ascii="宋体" w:hAnsi="宋体" w:cs="宋体"/>
          <w:szCs w:val="24"/>
          <w:highlight w:val="none"/>
        </w:rPr>
        <w:t>文件</w:t>
      </w:r>
      <w:r>
        <w:rPr>
          <w:rFonts w:ascii="宋体" w:hAnsi="宋体" w:cs="宋体"/>
          <w:szCs w:val="24"/>
          <w:highlight w:val="none"/>
        </w:rPr>
        <w:t>全部实质性要求</w:t>
      </w:r>
      <w:r>
        <w:rPr>
          <w:rFonts w:hint="eastAsia" w:ascii="宋体" w:hAnsi="宋体" w:cs="宋体"/>
          <w:szCs w:val="24"/>
          <w:highlight w:val="none"/>
        </w:rPr>
        <w:t>的</w:t>
      </w:r>
      <w:r>
        <w:rPr>
          <w:rFonts w:hint="eastAsia" w:ascii="宋体" w:hAnsi="宋体" w:cs="宋体"/>
          <w:szCs w:val="24"/>
          <w:highlight w:val="none"/>
          <w:lang w:val="en-US" w:eastAsia="zh-CN"/>
        </w:rPr>
        <w:t>响应</w:t>
      </w:r>
      <w:r>
        <w:rPr>
          <w:rFonts w:hint="eastAsia" w:ascii="宋体" w:hAnsi="宋体" w:cs="宋体"/>
          <w:szCs w:val="24"/>
          <w:highlight w:val="none"/>
        </w:rPr>
        <w:t>方最后报价进行</w:t>
      </w:r>
      <w:r>
        <w:rPr>
          <w:rFonts w:hint="eastAsia" w:ascii="宋体" w:hAnsi="宋体" w:cs="宋体"/>
          <w:szCs w:val="24"/>
          <w:highlight w:val="none"/>
          <w:lang w:val="en-US" w:eastAsia="zh-CN"/>
        </w:rPr>
        <w:t>由低到高</w:t>
      </w:r>
      <w:r>
        <w:rPr>
          <w:rFonts w:hint="eastAsia" w:ascii="宋体" w:hAnsi="宋体" w:cs="宋体"/>
          <w:szCs w:val="24"/>
          <w:highlight w:val="none"/>
        </w:rPr>
        <w:t>排序。</w:t>
      </w:r>
      <w:r>
        <w:rPr>
          <w:rFonts w:hint="eastAsia" w:ascii="宋体" w:hAnsi="宋体" w:cs="宋体"/>
          <w:szCs w:val="24"/>
          <w:highlight w:val="none"/>
          <w:lang w:val="en-US" w:eastAsia="zh-CN"/>
        </w:rPr>
        <w:t>如本项目不开启谈判流程，则</w:t>
      </w:r>
      <w:r>
        <w:rPr>
          <w:rFonts w:hint="eastAsia" w:ascii="宋体" w:hAnsi="宋体" w:cs="宋体"/>
          <w:szCs w:val="24"/>
          <w:highlight w:val="none"/>
        </w:rPr>
        <w:t>评审小组对</w:t>
      </w:r>
      <w:r>
        <w:rPr>
          <w:rFonts w:hint="eastAsia" w:ascii="宋体" w:hAnsi="宋体" w:cs="宋体"/>
          <w:szCs w:val="24"/>
          <w:highlight w:val="none"/>
          <w:lang w:val="en-US" w:eastAsia="zh-CN"/>
        </w:rPr>
        <w:t>所有进入详细评审环节的满足实质性响应的供应商</w:t>
      </w:r>
      <w:r>
        <w:rPr>
          <w:rFonts w:hint="eastAsia" w:ascii="宋体" w:hAnsi="宋体" w:cs="宋体"/>
          <w:szCs w:val="24"/>
          <w:highlight w:val="none"/>
        </w:rPr>
        <w:t>的报价进行</w:t>
      </w:r>
      <w:r>
        <w:rPr>
          <w:rFonts w:hint="eastAsia" w:ascii="宋体" w:hAnsi="宋体" w:cs="宋体"/>
          <w:szCs w:val="24"/>
          <w:highlight w:val="none"/>
          <w:lang w:val="en-US" w:eastAsia="zh-CN"/>
        </w:rPr>
        <w:t>由低到高排序</w:t>
      </w:r>
      <w:r>
        <w:rPr>
          <w:rFonts w:hint="eastAsia" w:ascii="宋体" w:hAnsi="宋体" w:cs="宋体"/>
          <w:szCs w:val="24"/>
          <w:highlight w:val="none"/>
        </w:rPr>
        <w:t>。</w:t>
      </w:r>
    </w:p>
    <w:p>
      <w:pPr>
        <w:tabs>
          <w:tab w:val="left" w:pos="588"/>
        </w:tabs>
        <w:spacing w:line="360" w:lineRule="auto"/>
        <w:jc w:val="both"/>
        <w:rPr>
          <w:rFonts w:ascii="宋体" w:hAnsi="宋体" w:cs="宋体"/>
          <w:szCs w:val="24"/>
          <w:highlight w:val="none"/>
        </w:rPr>
      </w:pPr>
      <w:r>
        <w:rPr>
          <w:rFonts w:ascii="宋体" w:hAnsi="宋体" w:cs="宋体"/>
          <w:szCs w:val="24"/>
          <w:highlight w:val="none"/>
        </w:rPr>
        <w:t>24.3.6</w:t>
      </w:r>
      <w:r>
        <w:rPr>
          <w:rFonts w:hint="eastAsia" w:ascii="宋体" w:hAnsi="宋体" w:cs="宋体"/>
          <w:szCs w:val="24"/>
          <w:highlight w:val="none"/>
        </w:rPr>
        <w:t>完成评审报告，推荐中选候选人。</w:t>
      </w:r>
    </w:p>
    <w:p>
      <w:pPr>
        <w:tabs>
          <w:tab w:val="left" w:pos="360"/>
          <w:tab w:val="left" w:pos="588"/>
        </w:tabs>
        <w:spacing w:line="360" w:lineRule="auto"/>
        <w:jc w:val="both"/>
        <w:rPr>
          <w:rFonts w:ascii="宋体" w:hAnsi="宋体"/>
          <w:szCs w:val="24"/>
          <w:highlight w:val="none"/>
        </w:rPr>
      </w:pPr>
      <w:r>
        <w:rPr>
          <w:rFonts w:ascii="宋体" w:hAnsi="宋体"/>
          <w:szCs w:val="24"/>
          <w:highlight w:val="none"/>
        </w:rPr>
        <w:t>2</w:t>
      </w:r>
      <w:r>
        <w:rPr>
          <w:rFonts w:hint="eastAsia" w:ascii="宋体" w:hAnsi="宋体"/>
          <w:szCs w:val="24"/>
          <w:highlight w:val="none"/>
          <w:lang w:val="en-US" w:eastAsia="zh-CN"/>
        </w:rPr>
        <w:t>4</w:t>
      </w:r>
      <w:r>
        <w:rPr>
          <w:rFonts w:ascii="宋体" w:hAnsi="宋体"/>
          <w:szCs w:val="24"/>
          <w:highlight w:val="none"/>
        </w:rPr>
        <w:t>.</w:t>
      </w:r>
      <w:r>
        <w:rPr>
          <w:rFonts w:hint="eastAsia" w:ascii="宋体" w:hAnsi="宋体"/>
          <w:szCs w:val="24"/>
          <w:highlight w:val="none"/>
          <w:lang w:val="en-US" w:eastAsia="zh-CN"/>
        </w:rPr>
        <w:t>4</w:t>
      </w:r>
      <w:r>
        <w:rPr>
          <w:rFonts w:ascii="宋体" w:hAnsi="宋体"/>
          <w:szCs w:val="24"/>
          <w:highlight w:val="none"/>
        </w:rPr>
        <w:t>出现下列情形之一的，</w:t>
      </w:r>
      <w:r>
        <w:rPr>
          <w:rFonts w:hint="eastAsia" w:ascii="宋体" w:hAnsi="宋体"/>
          <w:szCs w:val="24"/>
          <w:highlight w:val="none"/>
          <w:lang w:val="en-US" w:eastAsia="zh-CN"/>
        </w:rPr>
        <w:t>采购项目</w:t>
      </w:r>
      <w:r>
        <w:rPr>
          <w:rFonts w:ascii="宋体" w:hAnsi="宋体"/>
          <w:szCs w:val="24"/>
          <w:highlight w:val="none"/>
        </w:rPr>
        <w:t>应予</w:t>
      </w:r>
      <w:r>
        <w:rPr>
          <w:rFonts w:hint="eastAsia" w:ascii="宋体" w:hAnsi="宋体"/>
          <w:szCs w:val="24"/>
          <w:highlight w:val="none"/>
        </w:rPr>
        <w:t>终止：</w:t>
      </w:r>
    </w:p>
    <w:p>
      <w:pPr>
        <w:tabs>
          <w:tab w:val="left" w:pos="360"/>
          <w:tab w:val="left" w:pos="588"/>
        </w:tabs>
        <w:spacing w:line="360" w:lineRule="auto"/>
        <w:jc w:val="both"/>
        <w:rPr>
          <w:rFonts w:ascii="宋体" w:hAnsi="宋体"/>
          <w:szCs w:val="24"/>
          <w:highlight w:val="none"/>
        </w:rPr>
      </w:pPr>
      <w:r>
        <w:rPr>
          <w:rFonts w:ascii="宋体" w:hAnsi="宋体"/>
          <w:szCs w:val="24"/>
          <w:highlight w:val="none"/>
        </w:rPr>
        <w:t>2</w:t>
      </w:r>
      <w:r>
        <w:rPr>
          <w:rFonts w:hint="eastAsia" w:ascii="宋体" w:hAnsi="宋体"/>
          <w:szCs w:val="24"/>
          <w:highlight w:val="none"/>
          <w:lang w:val="en-US" w:eastAsia="zh-CN"/>
        </w:rPr>
        <w:t>4</w:t>
      </w:r>
      <w:r>
        <w:rPr>
          <w:rFonts w:ascii="宋体" w:hAnsi="宋体"/>
          <w:szCs w:val="24"/>
          <w:highlight w:val="none"/>
        </w:rPr>
        <w:t>.</w:t>
      </w:r>
      <w:r>
        <w:rPr>
          <w:rFonts w:hint="eastAsia" w:ascii="宋体" w:hAnsi="宋体"/>
          <w:szCs w:val="24"/>
          <w:highlight w:val="none"/>
          <w:lang w:val="en-US" w:eastAsia="zh-CN"/>
        </w:rPr>
        <w:t>4</w:t>
      </w:r>
      <w:r>
        <w:rPr>
          <w:rFonts w:ascii="宋体" w:hAnsi="宋体"/>
          <w:szCs w:val="24"/>
          <w:highlight w:val="none"/>
        </w:rPr>
        <w:t>.1出现影响采购公正的违法、违规行为的；</w:t>
      </w:r>
    </w:p>
    <w:p>
      <w:pPr>
        <w:tabs>
          <w:tab w:val="left" w:pos="360"/>
          <w:tab w:val="left" w:pos="588"/>
        </w:tabs>
        <w:spacing w:line="360" w:lineRule="auto"/>
        <w:jc w:val="both"/>
        <w:rPr>
          <w:rFonts w:hint="eastAsia" w:ascii="宋体" w:hAnsi="宋体"/>
          <w:szCs w:val="24"/>
          <w:highlight w:val="none"/>
        </w:rPr>
      </w:pPr>
      <w:r>
        <w:rPr>
          <w:rFonts w:ascii="宋体" w:hAnsi="宋体"/>
          <w:szCs w:val="24"/>
          <w:highlight w:val="none"/>
        </w:rPr>
        <w:t>2</w:t>
      </w:r>
      <w:r>
        <w:rPr>
          <w:rFonts w:hint="eastAsia" w:ascii="宋体" w:hAnsi="宋体"/>
          <w:szCs w:val="24"/>
          <w:highlight w:val="none"/>
          <w:lang w:val="en-US" w:eastAsia="zh-CN"/>
        </w:rPr>
        <w:t>4</w:t>
      </w:r>
      <w:r>
        <w:rPr>
          <w:rFonts w:ascii="宋体" w:hAnsi="宋体"/>
          <w:szCs w:val="24"/>
          <w:highlight w:val="none"/>
        </w:rPr>
        <w:t>.</w:t>
      </w:r>
      <w:r>
        <w:rPr>
          <w:rFonts w:hint="eastAsia" w:ascii="宋体" w:hAnsi="宋体"/>
          <w:szCs w:val="24"/>
          <w:highlight w:val="none"/>
          <w:lang w:val="en-US" w:eastAsia="zh-CN"/>
        </w:rPr>
        <w:t>4</w:t>
      </w:r>
      <w:r>
        <w:rPr>
          <w:rFonts w:ascii="宋体" w:hAnsi="宋体"/>
          <w:szCs w:val="24"/>
          <w:highlight w:val="none"/>
        </w:rPr>
        <w:t>.2因重大变故，采购任务取消的</w:t>
      </w:r>
      <w:r>
        <w:rPr>
          <w:rFonts w:hint="eastAsia" w:ascii="宋体" w:hAnsi="宋体"/>
          <w:szCs w:val="24"/>
          <w:highlight w:val="none"/>
        </w:rPr>
        <w:t>。</w:t>
      </w:r>
    </w:p>
    <w:p>
      <w:pPr>
        <w:tabs>
          <w:tab w:val="left" w:pos="360"/>
          <w:tab w:val="left" w:pos="588"/>
        </w:tabs>
        <w:spacing w:line="360" w:lineRule="auto"/>
        <w:jc w:val="both"/>
        <w:rPr>
          <w:rFonts w:ascii="宋体" w:hAnsi="宋体" w:eastAsia="宋体" w:cs="Times New Roman"/>
          <w:szCs w:val="24"/>
          <w:highlight w:val="none"/>
        </w:rPr>
      </w:pPr>
      <w:r>
        <w:rPr>
          <w:rFonts w:ascii="宋体" w:hAnsi="宋体"/>
          <w:szCs w:val="24"/>
          <w:highlight w:val="none"/>
        </w:rPr>
        <w:t>2</w:t>
      </w:r>
      <w:r>
        <w:rPr>
          <w:rFonts w:hint="eastAsia" w:ascii="宋体" w:hAnsi="宋体"/>
          <w:szCs w:val="24"/>
          <w:highlight w:val="none"/>
          <w:lang w:val="en-US" w:eastAsia="zh-CN"/>
        </w:rPr>
        <w:t>4</w:t>
      </w:r>
      <w:r>
        <w:rPr>
          <w:rFonts w:ascii="宋体" w:hAnsi="宋体"/>
          <w:szCs w:val="24"/>
          <w:highlight w:val="none"/>
        </w:rPr>
        <w:t>.</w:t>
      </w:r>
      <w:r>
        <w:rPr>
          <w:rFonts w:hint="eastAsia" w:ascii="宋体" w:hAnsi="宋体"/>
          <w:szCs w:val="24"/>
          <w:highlight w:val="none"/>
          <w:lang w:val="en-US" w:eastAsia="zh-CN"/>
        </w:rPr>
        <w:t>4</w:t>
      </w:r>
      <w:r>
        <w:rPr>
          <w:rFonts w:ascii="宋体" w:hAnsi="宋体"/>
          <w:szCs w:val="24"/>
          <w:highlight w:val="none"/>
        </w:rPr>
        <w:t>.</w:t>
      </w:r>
      <w:r>
        <w:rPr>
          <w:rFonts w:hint="eastAsia" w:ascii="宋体" w:hAnsi="宋体"/>
          <w:szCs w:val="24"/>
          <w:highlight w:val="none"/>
          <w:lang w:val="en-US" w:eastAsia="zh-CN"/>
        </w:rPr>
        <w:t>3</w:t>
      </w:r>
      <w:r>
        <w:rPr>
          <w:rFonts w:ascii="宋体" w:hAnsi="宋体" w:eastAsia="宋体" w:cs="Times New Roman"/>
          <w:szCs w:val="24"/>
          <w:highlight w:val="none"/>
        </w:rPr>
        <w:t>中选候选供应商报价超过预算金额，采购方无法解决的；</w:t>
      </w:r>
    </w:p>
    <w:p>
      <w:pPr>
        <w:tabs>
          <w:tab w:val="left" w:pos="588"/>
        </w:tabs>
        <w:spacing w:line="360" w:lineRule="auto"/>
        <w:jc w:val="both"/>
        <w:rPr>
          <w:rFonts w:ascii="宋体" w:hAnsi="宋体" w:cs="宋体"/>
          <w:szCs w:val="24"/>
          <w:highlight w:val="none"/>
        </w:rPr>
      </w:pPr>
      <w:r>
        <w:rPr>
          <w:rFonts w:ascii="宋体" w:hAnsi="宋体"/>
          <w:szCs w:val="24"/>
          <w:highlight w:val="none"/>
        </w:rPr>
        <w:t>2</w:t>
      </w:r>
      <w:r>
        <w:rPr>
          <w:rFonts w:hint="eastAsia" w:ascii="宋体" w:hAnsi="宋体"/>
          <w:szCs w:val="24"/>
          <w:highlight w:val="none"/>
          <w:lang w:val="en-US" w:eastAsia="zh-CN"/>
        </w:rPr>
        <w:t>4</w:t>
      </w:r>
      <w:r>
        <w:rPr>
          <w:rFonts w:ascii="宋体" w:hAnsi="宋体"/>
          <w:szCs w:val="24"/>
          <w:highlight w:val="none"/>
        </w:rPr>
        <w:t>.</w:t>
      </w:r>
      <w:r>
        <w:rPr>
          <w:rFonts w:hint="eastAsia" w:ascii="宋体" w:hAnsi="宋体"/>
          <w:szCs w:val="24"/>
          <w:highlight w:val="none"/>
          <w:lang w:val="en-US" w:eastAsia="zh-CN"/>
        </w:rPr>
        <w:t>4</w:t>
      </w:r>
      <w:r>
        <w:rPr>
          <w:rFonts w:ascii="宋体" w:hAnsi="宋体"/>
          <w:szCs w:val="24"/>
          <w:highlight w:val="none"/>
        </w:rPr>
        <w:t>.</w:t>
      </w:r>
      <w:r>
        <w:rPr>
          <w:rFonts w:hint="eastAsia" w:ascii="宋体" w:hAnsi="宋体"/>
          <w:szCs w:val="24"/>
          <w:highlight w:val="none"/>
          <w:lang w:val="en-US" w:eastAsia="zh-CN"/>
        </w:rPr>
        <w:t>4</w:t>
      </w:r>
      <w:r>
        <w:rPr>
          <w:rFonts w:ascii="宋体" w:hAnsi="宋体" w:eastAsia="宋体" w:cs="Times New Roman"/>
          <w:sz w:val="24"/>
          <w:szCs w:val="24"/>
          <w:highlight w:val="none"/>
          <w:lang w:val="en-US" w:eastAsia="zh-CN" w:bidi="ar-SA"/>
        </w:rPr>
        <w:t>中选</w:t>
      </w:r>
      <w:r>
        <w:rPr>
          <w:rFonts w:hint="eastAsia" w:ascii="宋体" w:hAnsi="宋体" w:eastAsia="宋体" w:cs="Times New Roman"/>
          <w:sz w:val="24"/>
          <w:szCs w:val="24"/>
          <w:highlight w:val="none"/>
          <w:lang w:val="en-US" w:eastAsia="zh-CN" w:bidi="ar-SA"/>
        </w:rPr>
        <w:t>方</w:t>
      </w:r>
      <w:r>
        <w:rPr>
          <w:rFonts w:ascii="宋体" w:hAnsi="宋体" w:eastAsia="宋体" w:cs="Times New Roman"/>
          <w:sz w:val="24"/>
          <w:szCs w:val="24"/>
          <w:highlight w:val="none"/>
          <w:lang w:val="en-US" w:eastAsia="zh-CN" w:bidi="ar-SA"/>
        </w:rPr>
        <w:t>为</w:t>
      </w:r>
      <w:r>
        <w:rPr>
          <w:rFonts w:hint="eastAsia" w:ascii="宋体" w:hAnsi="宋体" w:eastAsia="宋体" w:cs="Times New Roman"/>
          <w:sz w:val="24"/>
          <w:szCs w:val="24"/>
          <w:highlight w:val="none"/>
          <w:lang w:val="en-US" w:eastAsia="zh-CN" w:bidi="ar-SA"/>
        </w:rPr>
        <w:t>1</w:t>
      </w:r>
      <w:r>
        <w:rPr>
          <w:rFonts w:ascii="宋体" w:hAnsi="宋体" w:eastAsia="宋体" w:cs="Times New Roman"/>
          <w:sz w:val="24"/>
          <w:szCs w:val="24"/>
          <w:highlight w:val="none"/>
          <w:lang w:val="en-US" w:eastAsia="zh-CN" w:bidi="ar-SA"/>
        </w:rPr>
        <w:t>家的项目，有效供应商少于2家（不含本数）；中选</w:t>
      </w:r>
      <w:r>
        <w:rPr>
          <w:rFonts w:hint="eastAsia" w:ascii="宋体" w:hAnsi="宋体" w:eastAsia="宋体" w:cs="Times New Roman"/>
          <w:sz w:val="24"/>
          <w:szCs w:val="24"/>
          <w:highlight w:val="none"/>
          <w:lang w:val="en-US" w:eastAsia="zh-CN" w:bidi="ar-SA"/>
        </w:rPr>
        <w:t>方</w:t>
      </w:r>
      <w:r>
        <w:rPr>
          <w:rFonts w:ascii="宋体" w:hAnsi="宋体" w:eastAsia="宋体" w:cs="Times New Roman"/>
          <w:sz w:val="24"/>
          <w:szCs w:val="24"/>
          <w:highlight w:val="none"/>
          <w:lang w:val="en-US" w:eastAsia="zh-CN" w:bidi="ar-SA"/>
        </w:rPr>
        <w:t>为N家（N＞</w:t>
      </w:r>
      <w:r>
        <w:rPr>
          <w:rFonts w:hint="eastAsia" w:ascii="宋体" w:hAnsi="宋体" w:eastAsia="宋体" w:cs="Times New Roman"/>
          <w:sz w:val="24"/>
          <w:szCs w:val="24"/>
          <w:highlight w:val="none"/>
          <w:lang w:val="en-US" w:eastAsia="zh-CN" w:bidi="ar-SA"/>
        </w:rPr>
        <w:t>1</w:t>
      </w:r>
      <w:r>
        <w:rPr>
          <w:rFonts w:ascii="宋体" w:hAnsi="宋体" w:eastAsia="宋体" w:cs="Times New Roman"/>
          <w:sz w:val="24"/>
          <w:szCs w:val="24"/>
          <w:highlight w:val="none"/>
          <w:lang w:val="en-US" w:eastAsia="zh-CN" w:bidi="ar-SA"/>
        </w:rPr>
        <w:t>）的项目，有效供应商少于</w:t>
      </w:r>
      <w:r>
        <w:rPr>
          <w:rFonts w:hint="eastAsia" w:ascii="宋体" w:hAnsi="宋体" w:eastAsia="宋体" w:cs="Times New Roman"/>
          <w:sz w:val="24"/>
          <w:szCs w:val="24"/>
          <w:highlight w:val="none"/>
          <w:lang w:val="en-US" w:eastAsia="zh-CN" w:bidi="ar-SA"/>
        </w:rPr>
        <w:t>N+2</w:t>
      </w:r>
      <w:r>
        <w:rPr>
          <w:rFonts w:ascii="宋体" w:hAnsi="宋体" w:eastAsia="宋体" w:cs="Times New Roman"/>
          <w:sz w:val="24"/>
          <w:szCs w:val="24"/>
          <w:highlight w:val="none"/>
          <w:lang w:val="en-US" w:eastAsia="zh-CN" w:bidi="ar-SA"/>
        </w:rPr>
        <w:t>家（不含本数）。</w:t>
      </w:r>
    </w:p>
    <w:p>
      <w:pPr>
        <w:tabs>
          <w:tab w:val="left" w:pos="588"/>
        </w:tabs>
        <w:spacing w:line="360" w:lineRule="auto"/>
        <w:jc w:val="both"/>
        <w:rPr>
          <w:rFonts w:ascii="宋体" w:hAnsi="宋体"/>
          <w:szCs w:val="24"/>
          <w:highlight w:val="none"/>
        </w:rPr>
      </w:pPr>
      <w:r>
        <w:rPr>
          <w:rFonts w:ascii="宋体" w:hAnsi="宋体" w:cs="宋体"/>
          <w:szCs w:val="24"/>
          <w:highlight w:val="none"/>
        </w:rPr>
        <w:t>24.</w:t>
      </w:r>
      <w:r>
        <w:rPr>
          <w:rFonts w:hint="eastAsia" w:ascii="宋体" w:hAnsi="宋体" w:cs="宋体"/>
          <w:szCs w:val="24"/>
          <w:highlight w:val="none"/>
          <w:lang w:val="en-US" w:eastAsia="zh-CN"/>
        </w:rPr>
        <w:t>5</w:t>
      </w:r>
      <w:r>
        <w:rPr>
          <w:rFonts w:hint="eastAsia" w:ascii="宋体" w:hAnsi="宋体" w:cs="宋体"/>
          <w:szCs w:val="24"/>
          <w:highlight w:val="none"/>
        </w:rPr>
        <w:t>评审纪律：</w:t>
      </w:r>
    </w:p>
    <w:p>
      <w:pPr>
        <w:tabs>
          <w:tab w:val="left" w:pos="588"/>
        </w:tabs>
        <w:spacing w:line="360" w:lineRule="auto"/>
        <w:jc w:val="both"/>
        <w:rPr>
          <w:rFonts w:ascii="宋体" w:hAnsi="宋体" w:cs="宋体"/>
          <w:szCs w:val="24"/>
        </w:rPr>
      </w:pPr>
      <w:r>
        <w:rPr>
          <w:rFonts w:ascii="宋体" w:hAnsi="宋体" w:cs="宋体"/>
          <w:szCs w:val="24"/>
        </w:rPr>
        <w:t>24.</w:t>
      </w:r>
      <w:r>
        <w:rPr>
          <w:rFonts w:hint="eastAsia" w:ascii="宋体" w:hAnsi="宋体" w:cs="宋体"/>
          <w:szCs w:val="24"/>
          <w:lang w:val="en-US" w:eastAsia="zh-CN"/>
        </w:rPr>
        <w:t>5</w:t>
      </w:r>
      <w:r>
        <w:rPr>
          <w:rFonts w:ascii="宋体" w:hAnsi="宋体" w:cs="宋体"/>
          <w:szCs w:val="24"/>
        </w:rPr>
        <w:t>.1</w:t>
      </w:r>
      <w:r>
        <w:rPr>
          <w:rFonts w:hint="eastAsia" w:ascii="宋体" w:hAnsi="宋体" w:cs="宋体"/>
          <w:szCs w:val="24"/>
        </w:rPr>
        <w:t>参与</w:t>
      </w:r>
      <w:r>
        <w:rPr>
          <w:rFonts w:hint="eastAsia" w:ascii="宋体" w:hAnsi="宋体" w:cs="宋体"/>
          <w:szCs w:val="24"/>
          <w:lang w:val="en-US" w:eastAsia="zh-CN"/>
        </w:rPr>
        <w:t>评审</w:t>
      </w:r>
      <w:r>
        <w:rPr>
          <w:rFonts w:hint="eastAsia" w:ascii="宋体" w:hAnsi="宋体" w:cs="宋体"/>
          <w:szCs w:val="24"/>
        </w:rPr>
        <w:t>的所有工作人员，应当按照有关法律法规</w:t>
      </w:r>
      <w:r>
        <w:rPr>
          <w:rFonts w:hint="eastAsia" w:ascii="宋体" w:hAnsi="宋体" w:cs="宋体"/>
          <w:szCs w:val="24"/>
          <w:lang w:val="en-US" w:eastAsia="zh-CN"/>
        </w:rPr>
        <w:t>及采购人内部采购制度规范</w:t>
      </w:r>
      <w:r>
        <w:rPr>
          <w:rFonts w:hint="eastAsia" w:ascii="宋体" w:hAnsi="宋体" w:cs="宋体"/>
          <w:szCs w:val="24"/>
        </w:rPr>
        <w:t>的要求履行职责，严格按照制定的</w:t>
      </w:r>
      <w:bookmarkStart w:id="255" w:name="OLE_LINK4"/>
      <w:r>
        <w:rPr>
          <w:rFonts w:hint="eastAsia" w:ascii="宋体" w:hAnsi="宋体" w:cs="宋体"/>
          <w:szCs w:val="24"/>
          <w:lang w:val="en-US" w:eastAsia="zh-CN"/>
        </w:rPr>
        <w:t>评审及</w:t>
      </w:r>
      <w:bookmarkEnd w:id="234"/>
      <w:r>
        <w:rPr>
          <w:rFonts w:hint="eastAsia" w:ascii="宋体" w:hAnsi="宋体" w:cs="宋体"/>
          <w:szCs w:val="24"/>
          <w:lang w:eastAsia="zh-CN"/>
        </w:rPr>
        <w:t>谈判</w:t>
      </w:r>
      <w:r>
        <w:rPr>
          <w:rFonts w:hint="eastAsia" w:ascii="宋体" w:hAnsi="宋体" w:cs="宋体"/>
          <w:szCs w:val="24"/>
        </w:rPr>
        <w:t>细则工作，保证</w:t>
      </w:r>
      <w:r>
        <w:rPr>
          <w:rFonts w:hint="eastAsia" w:ascii="宋体" w:hAnsi="宋体" w:cs="宋体"/>
          <w:szCs w:val="24"/>
          <w:lang w:val="en-US" w:eastAsia="zh-CN"/>
        </w:rPr>
        <w:t>评审及</w:t>
      </w:r>
      <w:r>
        <w:rPr>
          <w:rFonts w:hint="eastAsia" w:ascii="宋体" w:hAnsi="宋体" w:cs="宋体"/>
          <w:szCs w:val="24"/>
          <w:lang w:eastAsia="zh-CN"/>
        </w:rPr>
        <w:t>谈判</w:t>
      </w:r>
      <w:r>
        <w:rPr>
          <w:rFonts w:hint="eastAsia" w:ascii="宋体" w:hAnsi="宋体" w:cs="宋体"/>
          <w:szCs w:val="24"/>
        </w:rPr>
        <w:t>过程的公正和公平。</w:t>
      </w:r>
    </w:p>
    <w:p>
      <w:pPr>
        <w:tabs>
          <w:tab w:val="left" w:pos="588"/>
        </w:tabs>
        <w:spacing w:line="360" w:lineRule="auto"/>
        <w:jc w:val="both"/>
        <w:rPr>
          <w:rFonts w:ascii="宋体" w:hAnsi="宋体" w:cs="宋体"/>
          <w:szCs w:val="24"/>
        </w:rPr>
      </w:pPr>
      <w:r>
        <w:rPr>
          <w:rFonts w:ascii="宋体" w:hAnsi="宋体" w:cs="宋体"/>
          <w:szCs w:val="24"/>
        </w:rPr>
        <w:t>24.</w:t>
      </w:r>
      <w:r>
        <w:rPr>
          <w:rFonts w:hint="eastAsia" w:ascii="宋体" w:hAnsi="宋体" w:cs="宋体"/>
          <w:szCs w:val="24"/>
          <w:lang w:val="en-US" w:eastAsia="zh-CN"/>
        </w:rPr>
        <w:t>5</w:t>
      </w:r>
      <w:r>
        <w:rPr>
          <w:rFonts w:ascii="宋体" w:hAnsi="宋体" w:cs="宋体"/>
          <w:szCs w:val="24"/>
        </w:rPr>
        <w:t>.2</w:t>
      </w:r>
      <w:r>
        <w:rPr>
          <w:rFonts w:hint="eastAsia" w:ascii="宋体" w:hAnsi="宋体" w:cs="宋体"/>
          <w:szCs w:val="24"/>
        </w:rPr>
        <w:t>评审人员应严守职业道德，依法评审，本着公正、科学、客观、严谨的工作态度，为本项目负责。</w:t>
      </w:r>
    </w:p>
    <w:p>
      <w:pPr>
        <w:tabs>
          <w:tab w:val="left" w:pos="588"/>
        </w:tabs>
        <w:spacing w:line="360" w:lineRule="auto"/>
        <w:jc w:val="both"/>
        <w:rPr>
          <w:rFonts w:ascii="宋体" w:hAnsi="宋体" w:cs="宋体"/>
          <w:szCs w:val="24"/>
        </w:rPr>
      </w:pPr>
      <w:r>
        <w:rPr>
          <w:rFonts w:ascii="宋体" w:hAnsi="宋体" w:cs="宋体"/>
          <w:szCs w:val="24"/>
        </w:rPr>
        <w:t>24.</w:t>
      </w:r>
      <w:r>
        <w:rPr>
          <w:rFonts w:hint="eastAsia" w:ascii="宋体" w:hAnsi="宋体" w:cs="宋体"/>
          <w:szCs w:val="24"/>
          <w:lang w:val="en-US" w:eastAsia="zh-CN"/>
        </w:rPr>
        <w:t>5</w:t>
      </w:r>
      <w:r>
        <w:rPr>
          <w:rFonts w:ascii="宋体" w:hAnsi="宋体" w:cs="宋体"/>
          <w:szCs w:val="24"/>
        </w:rPr>
        <w:t>.3</w:t>
      </w:r>
      <w:r>
        <w:rPr>
          <w:rFonts w:hint="eastAsia" w:ascii="宋体" w:hAnsi="宋体" w:cs="宋体"/>
          <w:szCs w:val="24"/>
        </w:rPr>
        <w:t>评审工作由每位评审人员独立评审，任何人不得通过任何方式干扰评审小组的评审。</w:t>
      </w:r>
    </w:p>
    <w:p>
      <w:pPr>
        <w:tabs>
          <w:tab w:val="left" w:pos="588"/>
        </w:tabs>
        <w:spacing w:line="360" w:lineRule="auto"/>
        <w:jc w:val="both"/>
        <w:rPr>
          <w:rFonts w:ascii="宋体" w:hAnsi="宋体" w:cs="宋体"/>
          <w:szCs w:val="24"/>
        </w:rPr>
      </w:pPr>
      <w:r>
        <w:rPr>
          <w:rFonts w:ascii="宋体" w:hAnsi="宋体" w:cs="宋体"/>
          <w:szCs w:val="24"/>
        </w:rPr>
        <w:t>24.</w:t>
      </w:r>
      <w:r>
        <w:rPr>
          <w:rFonts w:hint="eastAsia" w:ascii="宋体" w:hAnsi="宋体" w:cs="宋体"/>
          <w:szCs w:val="24"/>
          <w:lang w:val="en-US" w:eastAsia="zh-CN"/>
        </w:rPr>
        <w:t>5</w:t>
      </w:r>
      <w:r>
        <w:rPr>
          <w:rFonts w:ascii="宋体" w:hAnsi="宋体" w:cs="宋体"/>
          <w:szCs w:val="24"/>
        </w:rPr>
        <w:t>.4</w:t>
      </w:r>
      <w:r>
        <w:rPr>
          <w:rFonts w:hint="eastAsia" w:ascii="宋体" w:hAnsi="宋体" w:cs="宋体"/>
          <w:szCs w:val="24"/>
          <w:lang w:eastAsia="zh-CN"/>
        </w:rPr>
        <w:t>响应</w:t>
      </w:r>
      <w:r>
        <w:rPr>
          <w:rFonts w:hint="eastAsia" w:ascii="宋体" w:hAnsi="宋体" w:cs="宋体"/>
          <w:szCs w:val="24"/>
        </w:rPr>
        <w:t>方在</w:t>
      </w:r>
      <w:r>
        <w:rPr>
          <w:rFonts w:hint="eastAsia" w:ascii="宋体" w:hAnsi="宋体" w:cs="宋体"/>
          <w:szCs w:val="24"/>
          <w:lang w:eastAsia="zh-CN"/>
        </w:rPr>
        <w:t>响应</w:t>
      </w:r>
      <w:r>
        <w:rPr>
          <w:rFonts w:hint="eastAsia" w:ascii="宋体" w:hAnsi="宋体" w:cs="宋体"/>
          <w:szCs w:val="24"/>
        </w:rPr>
        <w:t>文件的审查、澄清、评审和比较以及授予合同的过程中，对评审小组施加影响的任何行为，都将导致取消资格。</w:t>
      </w:r>
    </w:p>
    <w:p>
      <w:pPr>
        <w:spacing w:line="360" w:lineRule="auto"/>
        <w:rPr>
          <w:rFonts w:ascii="宋体" w:hAnsi="宋体"/>
          <w:b/>
          <w:szCs w:val="24"/>
        </w:rPr>
      </w:pPr>
      <w:bookmarkStart w:id="256" w:name="_Toc151193714"/>
      <w:bookmarkStart w:id="257" w:name="_Toc151190171"/>
      <w:bookmarkStart w:id="258" w:name="_Toc127151544"/>
      <w:bookmarkStart w:id="259" w:name="_Toc164351638"/>
      <w:bookmarkStart w:id="260" w:name="_Toc164229385"/>
      <w:bookmarkStart w:id="261" w:name="_Toc195842909"/>
      <w:bookmarkStart w:id="262" w:name="_Toc150774749"/>
      <w:bookmarkStart w:id="263" w:name="_Toc127151745"/>
      <w:bookmarkStart w:id="264" w:name="_Toc151193786"/>
      <w:bookmarkStart w:id="265" w:name="_Toc150509295"/>
      <w:bookmarkStart w:id="266" w:name="_Toc127161458"/>
      <w:bookmarkStart w:id="267" w:name="_Toc142311046"/>
      <w:bookmarkStart w:id="268" w:name="_Toc150774644"/>
      <w:bookmarkStart w:id="269" w:name="_Toc150480782"/>
      <w:bookmarkStart w:id="270" w:name="_Toc164229239"/>
      <w:bookmarkStart w:id="271" w:name="_Toc151193932"/>
      <w:bookmarkStart w:id="272" w:name="_Toc151193642"/>
      <w:bookmarkStart w:id="273" w:name="_Toc164608658"/>
      <w:bookmarkStart w:id="274" w:name="_Toc164608813"/>
      <w:bookmarkStart w:id="275" w:name="_Toc151193858"/>
      <w:bookmarkStart w:id="276" w:name="_Toc149720837"/>
      <w:r>
        <w:rPr>
          <w:rFonts w:ascii="宋体" w:hAnsi="宋体"/>
          <w:b/>
          <w:szCs w:val="24"/>
        </w:rPr>
        <w:t>25. 评审过程及保密原则</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pPr>
        <w:tabs>
          <w:tab w:val="left" w:pos="588"/>
        </w:tabs>
        <w:spacing w:line="360" w:lineRule="auto"/>
        <w:jc w:val="both"/>
        <w:rPr>
          <w:rFonts w:ascii="宋体" w:hAnsi="宋体"/>
          <w:szCs w:val="24"/>
        </w:rPr>
      </w:pPr>
      <w:r>
        <w:rPr>
          <w:rFonts w:ascii="宋体" w:hAnsi="宋体"/>
          <w:szCs w:val="24"/>
        </w:rPr>
        <w:t>25.1</w:t>
      </w:r>
      <w:r>
        <w:rPr>
          <w:rFonts w:hint="eastAsia" w:ascii="宋体" w:hAnsi="宋体"/>
          <w:szCs w:val="24"/>
        </w:rPr>
        <w:t>递交</w:t>
      </w:r>
      <w:r>
        <w:rPr>
          <w:rFonts w:hint="eastAsia" w:ascii="宋体" w:hAnsi="宋体"/>
          <w:szCs w:val="24"/>
          <w:lang w:eastAsia="zh-CN"/>
        </w:rPr>
        <w:t>响应</w:t>
      </w:r>
      <w:r>
        <w:rPr>
          <w:rFonts w:hint="eastAsia" w:ascii="宋体" w:hAnsi="宋体"/>
          <w:szCs w:val="24"/>
        </w:rPr>
        <w:t>文件</w:t>
      </w:r>
      <w:r>
        <w:rPr>
          <w:rFonts w:ascii="宋体" w:hAnsi="宋体"/>
          <w:szCs w:val="24"/>
        </w:rPr>
        <w:t>之后，直到授予</w:t>
      </w:r>
      <w:r>
        <w:rPr>
          <w:rFonts w:hint="eastAsia" w:ascii="宋体" w:hAnsi="宋体"/>
          <w:szCs w:val="24"/>
        </w:rPr>
        <w:t>成交</w:t>
      </w:r>
      <w:r>
        <w:rPr>
          <w:rFonts w:hint="eastAsia" w:ascii="宋体" w:hAnsi="宋体"/>
          <w:szCs w:val="24"/>
          <w:lang w:eastAsia="zh-CN"/>
        </w:rPr>
        <w:t>响应</w:t>
      </w:r>
      <w:r>
        <w:rPr>
          <w:rFonts w:hint="eastAsia" w:ascii="宋体" w:hAnsi="宋体"/>
          <w:szCs w:val="24"/>
        </w:rPr>
        <w:t>方</w:t>
      </w:r>
      <w:r>
        <w:rPr>
          <w:rFonts w:ascii="宋体" w:hAnsi="宋体"/>
          <w:szCs w:val="24"/>
        </w:rPr>
        <w:t>合同止，凡与本次</w:t>
      </w:r>
      <w:r>
        <w:rPr>
          <w:rFonts w:hint="eastAsia" w:ascii="宋体" w:hAnsi="宋体"/>
          <w:szCs w:val="24"/>
        </w:rPr>
        <w:t>采购</w:t>
      </w:r>
      <w:r>
        <w:rPr>
          <w:rFonts w:ascii="宋体" w:hAnsi="宋体"/>
          <w:szCs w:val="24"/>
        </w:rPr>
        <w:t>有关人员对属于</w:t>
      </w:r>
      <w:r>
        <w:rPr>
          <w:rFonts w:hint="eastAsia" w:ascii="宋体" w:hAnsi="宋体"/>
          <w:szCs w:val="24"/>
        </w:rPr>
        <w:t>评审</w:t>
      </w:r>
      <w:r>
        <w:rPr>
          <w:rFonts w:ascii="宋体" w:hAnsi="宋体"/>
          <w:szCs w:val="24"/>
        </w:rPr>
        <w:t>、澄清、</w:t>
      </w:r>
      <w:r>
        <w:rPr>
          <w:rFonts w:hint="eastAsia" w:ascii="宋体" w:hAnsi="宋体"/>
          <w:szCs w:val="24"/>
          <w:lang w:eastAsia="zh-CN"/>
        </w:rPr>
        <w:t>谈判</w:t>
      </w:r>
      <w:r>
        <w:rPr>
          <w:rFonts w:ascii="宋体" w:hAnsi="宋体"/>
          <w:szCs w:val="24"/>
        </w:rPr>
        <w:t>的有关资料以及</w:t>
      </w:r>
      <w:r>
        <w:rPr>
          <w:rFonts w:hint="eastAsia" w:ascii="宋体" w:hAnsi="宋体"/>
          <w:szCs w:val="24"/>
        </w:rPr>
        <w:t>成交</w:t>
      </w:r>
      <w:r>
        <w:rPr>
          <w:rFonts w:ascii="宋体" w:hAnsi="宋体"/>
          <w:szCs w:val="24"/>
        </w:rPr>
        <w:t>意向等，均不得向</w:t>
      </w:r>
      <w:r>
        <w:rPr>
          <w:rFonts w:hint="eastAsia" w:ascii="宋体" w:hAnsi="宋体"/>
          <w:szCs w:val="24"/>
          <w:lang w:eastAsia="zh-CN"/>
        </w:rPr>
        <w:t>响应</w:t>
      </w:r>
      <w:r>
        <w:rPr>
          <w:rFonts w:ascii="宋体" w:hAnsi="宋体"/>
          <w:szCs w:val="24"/>
        </w:rPr>
        <w:t>方或其他无关人员透露。</w:t>
      </w:r>
    </w:p>
    <w:p>
      <w:pPr>
        <w:tabs>
          <w:tab w:val="left" w:pos="588"/>
        </w:tabs>
        <w:spacing w:line="360" w:lineRule="auto"/>
        <w:jc w:val="both"/>
        <w:rPr>
          <w:rFonts w:ascii="宋体" w:hAnsi="宋体"/>
          <w:szCs w:val="24"/>
        </w:rPr>
      </w:pPr>
      <w:r>
        <w:rPr>
          <w:rFonts w:ascii="宋体" w:hAnsi="宋体"/>
          <w:szCs w:val="24"/>
        </w:rPr>
        <w:t>25.2在评审期间，</w:t>
      </w:r>
      <w:r>
        <w:rPr>
          <w:rFonts w:hint="eastAsia" w:ascii="宋体" w:hAnsi="宋体"/>
          <w:szCs w:val="24"/>
          <w:lang w:eastAsia="zh-CN"/>
        </w:rPr>
        <w:t>响应</w:t>
      </w:r>
      <w:r>
        <w:rPr>
          <w:rFonts w:ascii="宋体" w:hAnsi="宋体"/>
          <w:szCs w:val="24"/>
        </w:rPr>
        <w:t>方试图影响采购</w:t>
      </w:r>
      <w:r>
        <w:rPr>
          <w:rFonts w:hint="eastAsia" w:ascii="宋体" w:hAnsi="宋体"/>
          <w:szCs w:val="24"/>
        </w:rPr>
        <w:t>人</w:t>
      </w:r>
      <w:r>
        <w:rPr>
          <w:rFonts w:ascii="宋体" w:hAnsi="宋体"/>
          <w:szCs w:val="24"/>
        </w:rPr>
        <w:t>和评审小组的任何</w:t>
      </w:r>
      <w:r>
        <w:rPr>
          <w:rFonts w:hint="eastAsia" w:ascii="宋体" w:hAnsi="宋体"/>
          <w:szCs w:val="24"/>
        </w:rPr>
        <w:t>违规</w:t>
      </w:r>
      <w:r>
        <w:rPr>
          <w:rFonts w:ascii="宋体" w:hAnsi="宋体"/>
          <w:szCs w:val="24"/>
        </w:rPr>
        <w:t>活动，</w:t>
      </w:r>
      <w:r>
        <w:rPr>
          <w:rFonts w:hint="eastAsia" w:ascii="宋体" w:hAnsi="宋体"/>
          <w:szCs w:val="24"/>
        </w:rPr>
        <w:t>其</w:t>
      </w:r>
      <w:r>
        <w:rPr>
          <w:rFonts w:hint="eastAsia" w:ascii="宋体" w:hAnsi="宋体"/>
          <w:szCs w:val="24"/>
          <w:lang w:eastAsia="zh-CN"/>
        </w:rPr>
        <w:t>响应</w:t>
      </w:r>
      <w:r>
        <w:rPr>
          <w:rFonts w:hint="eastAsia" w:ascii="宋体" w:hAnsi="宋体"/>
          <w:szCs w:val="24"/>
        </w:rPr>
        <w:t>视为无效</w:t>
      </w:r>
      <w:r>
        <w:rPr>
          <w:rFonts w:ascii="宋体" w:hAnsi="宋体"/>
          <w:szCs w:val="24"/>
        </w:rPr>
        <w:t>，并承担相应的法律责任。</w:t>
      </w:r>
    </w:p>
    <w:p>
      <w:pPr>
        <w:spacing w:line="360" w:lineRule="auto"/>
        <w:rPr>
          <w:rFonts w:ascii="宋体" w:hAnsi="宋体"/>
          <w:b/>
          <w:szCs w:val="24"/>
        </w:rPr>
      </w:pPr>
      <w:bookmarkStart w:id="277" w:name="_Toc150774751"/>
      <w:bookmarkStart w:id="278" w:name="_Toc151190173"/>
      <w:bookmarkStart w:id="279" w:name="_Toc164608815"/>
      <w:bookmarkStart w:id="280" w:name="_Toc151193644"/>
      <w:bookmarkStart w:id="281" w:name="_Toc195842911"/>
      <w:bookmarkStart w:id="282" w:name="_Toc151193860"/>
      <w:bookmarkStart w:id="283" w:name="_Toc164229241"/>
      <w:bookmarkStart w:id="284" w:name="_Toc164608660"/>
      <w:bookmarkStart w:id="285" w:name="_Toc151193716"/>
      <w:bookmarkStart w:id="286" w:name="_Toc151193934"/>
      <w:bookmarkStart w:id="287" w:name="_Toc142311048"/>
      <w:bookmarkStart w:id="288" w:name="_Toc520356170"/>
      <w:bookmarkStart w:id="289" w:name="_Toc127151747"/>
      <w:bookmarkStart w:id="290" w:name="_Toc150509297"/>
      <w:bookmarkStart w:id="291" w:name="_Toc150480784"/>
      <w:bookmarkStart w:id="292" w:name="_Toc164351640"/>
      <w:bookmarkStart w:id="293" w:name="_Toc149720839"/>
      <w:bookmarkStart w:id="294" w:name="_Ref467307010"/>
      <w:bookmarkStart w:id="295" w:name="_Toc127161460"/>
      <w:bookmarkStart w:id="296" w:name="_Toc151193788"/>
      <w:bookmarkStart w:id="297" w:name="_Toc127151546"/>
      <w:bookmarkStart w:id="298" w:name="_Toc150774646"/>
      <w:bookmarkStart w:id="299" w:name="_Toc164229387"/>
      <w:r>
        <w:rPr>
          <w:rFonts w:ascii="宋体" w:hAnsi="宋体"/>
          <w:b/>
          <w:szCs w:val="24"/>
        </w:rPr>
        <w:t>26.</w:t>
      </w:r>
      <w:r>
        <w:rPr>
          <w:rFonts w:hint="eastAsia" w:ascii="宋体" w:hAnsi="宋体"/>
          <w:b/>
          <w:szCs w:val="24"/>
        </w:rPr>
        <w:t>中选</w:t>
      </w:r>
      <w:r>
        <w:rPr>
          <w:rFonts w:hint="eastAsia" w:ascii="宋体" w:hAnsi="宋体"/>
          <w:b/>
          <w:szCs w:val="24"/>
          <w:lang w:eastAsia="zh-CN"/>
        </w:rPr>
        <w:t>响应</w:t>
      </w:r>
      <w:r>
        <w:rPr>
          <w:rFonts w:hint="eastAsia" w:ascii="宋体" w:hAnsi="宋体"/>
          <w:b/>
          <w:szCs w:val="24"/>
        </w:rPr>
        <w:t>方</w:t>
      </w:r>
      <w:r>
        <w:rPr>
          <w:rFonts w:ascii="宋体" w:hAnsi="宋体"/>
          <w:b/>
          <w:szCs w:val="24"/>
        </w:rPr>
        <w:t>候选人的推荐</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r>
        <w:rPr>
          <w:rFonts w:ascii="宋体" w:hAnsi="宋体"/>
          <w:b/>
          <w:szCs w:val="24"/>
        </w:rPr>
        <w:t>原则</w:t>
      </w:r>
    </w:p>
    <w:bookmarkEnd w:id="279"/>
    <w:p>
      <w:pPr>
        <w:tabs>
          <w:tab w:val="left" w:pos="588"/>
        </w:tabs>
        <w:spacing w:line="360" w:lineRule="auto"/>
        <w:jc w:val="both"/>
        <w:rPr>
          <w:rFonts w:ascii="宋体" w:hAnsi="宋体"/>
          <w:szCs w:val="24"/>
        </w:rPr>
      </w:pPr>
      <w:r>
        <w:rPr>
          <w:rFonts w:ascii="宋体" w:hAnsi="宋体"/>
          <w:szCs w:val="24"/>
        </w:rPr>
        <w:t>26.1评审小组将根据</w:t>
      </w:r>
      <w:r>
        <w:rPr>
          <w:rFonts w:hint="eastAsia" w:ascii="宋体" w:hAnsi="宋体"/>
          <w:szCs w:val="24"/>
          <w:lang w:val="en-US" w:eastAsia="zh-CN"/>
        </w:rPr>
        <w:t>报价（如开启谈判环节则为最终报价）</w:t>
      </w:r>
      <w:r>
        <w:rPr>
          <w:rFonts w:hint="eastAsia" w:ascii="宋体" w:hAnsi="宋体"/>
          <w:szCs w:val="24"/>
        </w:rPr>
        <w:t>情况</w:t>
      </w:r>
      <w:r>
        <w:rPr>
          <w:rFonts w:ascii="宋体" w:hAnsi="宋体"/>
          <w:szCs w:val="24"/>
        </w:rPr>
        <w:t>，对实质上</w:t>
      </w:r>
      <w:r>
        <w:rPr>
          <w:rFonts w:hint="eastAsia" w:ascii="宋体" w:hAnsi="宋体"/>
          <w:szCs w:val="24"/>
          <w:lang w:eastAsia="zh-CN"/>
        </w:rPr>
        <w:t>响应比价采购文件</w:t>
      </w:r>
      <w:r>
        <w:rPr>
          <w:rFonts w:ascii="宋体" w:hAnsi="宋体"/>
          <w:szCs w:val="24"/>
        </w:rPr>
        <w:t>的</w:t>
      </w:r>
      <w:r>
        <w:rPr>
          <w:rFonts w:hint="eastAsia" w:ascii="宋体" w:hAnsi="宋体"/>
          <w:szCs w:val="24"/>
          <w:lang w:eastAsia="zh-CN"/>
        </w:rPr>
        <w:t>响应</w:t>
      </w:r>
      <w:r>
        <w:rPr>
          <w:rFonts w:ascii="宋体" w:hAnsi="宋体"/>
          <w:szCs w:val="24"/>
        </w:rPr>
        <w:t>方按</w:t>
      </w:r>
      <w:r>
        <w:rPr>
          <w:rFonts w:hint="eastAsia" w:ascii="宋体" w:hAnsi="宋体"/>
          <w:szCs w:val="24"/>
          <w:lang w:val="en-US" w:eastAsia="zh-CN"/>
        </w:rPr>
        <w:t>价格由低到高</w:t>
      </w:r>
      <w:r>
        <w:rPr>
          <w:rFonts w:ascii="宋体" w:hAnsi="宋体"/>
          <w:szCs w:val="24"/>
        </w:rPr>
        <w:t>的顺序</w:t>
      </w:r>
      <w:r>
        <w:rPr>
          <w:rFonts w:hint="eastAsia" w:ascii="宋体" w:hAnsi="宋体"/>
          <w:szCs w:val="24"/>
        </w:rPr>
        <w:t>进行排序</w:t>
      </w:r>
      <w:r>
        <w:rPr>
          <w:rFonts w:ascii="宋体" w:hAnsi="宋体"/>
          <w:szCs w:val="24"/>
        </w:rPr>
        <w:t>。</w:t>
      </w:r>
      <w:r>
        <w:rPr>
          <w:rFonts w:hint="eastAsia" w:ascii="宋体" w:hAnsi="宋体"/>
          <w:szCs w:val="24"/>
          <w:lang w:val="en-US" w:eastAsia="zh-CN"/>
        </w:rPr>
        <w:t>价格</w:t>
      </w:r>
      <w:r>
        <w:rPr>
          <w:rFonts w:ascii="宋体" w:hAnsi="宋体"/>
          <w:szCs w:val="24"/>
        </w:rPr>
        <w:t>相同的，</w:t>
      </w:r>
      <w:r>
        <w:rPr>
          <w:rFonts w:hint="eastAsia" w:ascii="宋体" w:hAnsi="宋体"/>
          <w:szCs w:val="24"/>
          <w:lang w:val="en-US" w:eastAsia="zh-CN"/>
        </w:rPr>
        <w:t>由评审小组根据评审情况选择开启新一轮谈判，或选择合理规则确定响应方排序</w:t>
      </w:r>
      <w:r>
        <w:rPr>
          <w:rFonts w:hint="eastAsia" w:ascii="宋体" w:hAnsi="宋体"/>
          <w:szCs w:val="24"/>
        </w:rPr>
        <w:t>。</w:t>
      </w:r>
    </w:p>
    <w:p>
      <w:pPr>
        <w:tabs>
          <w:tab w:val="left" w:pos="588"/>
        </w:tabs>
        <w:spacing w:line="360" w:lineRule="auto"/>
        <w:jc w:val="both"/>
        <w:rPr>
          <w:rFonts w:ascii="宋体" w:hAnsi="宋体"/>
          <w:szCs w:val="24"/>
        </w:rPr>
      </w:pPr>
      <w:r>
        <w:rPr>
          <w:rFonts w:ascii="宋体" w:hAnsi="宋体"/>
          <w:szCs w:val="24"/>
        </w:rPr>
        <w:t>26.2评审小组根据上述原则，依次推荐本</w:t>
      </w:r>
      <w:r>
        <w:rPr>
          <w:rFonts w:hint="eastAsia" w:ascii="宋体" w:hAnsi="宋体"/>
          <w:szCs w:val="24"/>
        </w:rPr>
        <w:t>项目中选</w:t>
      </w:r>
      <w:r>
        <w:rPr>
          <w:rFonts w:ascii="宋体" w:hAnsi="宋体"/>
          <w:szCs w:val="24"/>
        </w:rPr>
        <w:t>候选人。</w:t>
      </w:r>
    </w:p>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p>
      <w:pPr>
        <w:spacing w:line="360" w:lineRule="auto"/>
        <w:jc w:val="center"/>
        <w:rPr>
          <w:rFonts w:ascii="宋体" w:hAnsi="宋体"/>
          <w:b/>
          <w:szCs w:val="24"/>
        </w:rPr>
      </w:pPr>
      <w:bookmarkStart w:id="300" w:name="_Toc265738866"/>
      <w:bookmarkStart w:id="301" w:name="_Toc232395218"/>
      <w:bookmarkStart w:id="302" w:name="_Toc496324585"/>
      <w:bookmarkStart w:id="303" w:name="_Toc385992360"/>
      <w:bookmarkStart w:id="304" w:name="_Toc53722846"/>
      <w:bookmarkStart w:id="305" w:name="_Toc184043047"/>
      <w:bookmarkStart w:id="306" w:name="_Toc176882548"/>
      <w:bookmarkStart w:id="307" w:name="_Toc177995479"/>
      <w:bookmarkStart w:id="308" w:name="_Toc389620199"/>
      <w:bookmarkStart w:id="309" w:name="_Toc499711890"/>
      <w:bookmarkStart w:id="310" w:name="_Toc500747195"/>
      <w:bookmarkStart w:id="311" w:name="_Toc503063428"/>
      <w:bookmarkStart w:id="312" w:name="_Toc499711049"/>
      <w:bookmarkStart w:id="313" w:name="_Toc500747068"/>
      <w:bookmarkStart w:id="314" w:name="_Toc500746972"/>
      <w:bookmarkStart w:id="315" w:name="_Toc70687174"/>
      <w:bookmarkStart w:id="316" w:name="_Toc177189241"/>
      <w:bookmarkStart w:id="317" w:name="_Toc492955421"/>
      <w:bookmarkStart w:id="318" w:name="_Toc177817340"/>
      <w:bookmarkStart w:id="319" w:name="_Toc232176278"/>
      <w:bookmarkStart w:id="320" w:name="_Toc235518472"/>
      <w:bookmarkStart w:id="321" w:name="_Toc239740357"/>
      <w:r>
        <w:rPr>
          <w:rFonts w:ascii="宋体" w:hAnsi="宋体"/>
          <w:b/>
          <w:szCs w:val="24"/>
        </w:rPr>
        <w:t>六、授予</w:t>
      </w:r>
      <w:r>
        <w:rPr>
          <w:rFonts w:hint="eastAsia" w:ascii="宋体" w:hAnsi="宋体"/>
          <w:b/>
          <w:szCs w:val="24"/>
        </w:rPr>
        <w:t>采购</w:t>
      </w:r>
      <w:bookmarkEnd w:id="297"/>
      <w:bookmarkEnd w:id="298"/>
      <w:bookmarkEnd w:id="299"/>
      <w:bookmarkEnd w:id="300"/>
      <w:bookmarkEnd w:id="301"/>
      <w:r>
        <w:rPr>
          <w:rFonts w:hint="eastAsia" w:ascii="宋体" w:hAnsi="宋体"/>
          <w:b/>
          <w:szCs w:val="24"/>
        </w:rPr>
        <w:t>合同</w:t>
      </w:r>
    </w:p>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Pr>
        <w:spacing w:line="360" w:lineRule="auto"/>
        <w:rPr>
          <w:rFonts w:ascii="宋体" w:hAnsi="宋体"/>
          <w:b/>
          <w:szCs w:val="24"/>
        </w:rPr>
      </w:pPr>
      <w:bookmarkStart w:id="322" w:name="_Toc389620200"/>
      <w:bookmarkStart w:id="323" w:name="_Toc385992361"/>
      <w:bookmarkStart w:id="324" w:name="_Toc70687175"/>
      <w:bookmarkStart w:id="325" w:name="_Toc184043048"/>
      <w:r>
        <w:rPr>
          <w:rFonts w:ascii="宋体" w:hAnsi="宋体"/>
          <w:b/>
          <w:szCs w:val="24"/>
        </w:rPr>
        <w:t>27.</w:t>
      </w:r>
      <w:bookmarkEnd w:id="319"/>
      <w:bookmarkEnd w:id="320"/>
      <w:bookmarkEnd w:id="321"/>
      <w:bookmarkEnd w:id="322"/>
      <w:r>
        <w:rPr>
          <w:rFonts w:hint="eastAsia" w:ascii="宋体" w:hAnsi="宋体"/>
          <w:b/>
          <w:szCs w:val="24"/>
        </w:rPr>
        <w:t>确定</w:t>
      </w:r>
      <w:r>
        <w:rPr>
          <w:rFonts w:hint="eastAsia" w:ascii="宋体" w:hAnsi="宋体"/>
          <w:b/>
          <w:szCs w:val="24"/>
          <w:lang w:val="en-US" w:eastAsia="zh-CN"/>
        </w:rPr>
        <w:t>中选</w:t>
      </w:r>
      <w:r>
        <w:rPr>
          <w:rFonts w:hint="eastAsia" w:ascii="宋体" w:hAnsi="宋体"/>
          <w:b/>
          <w:szCs w:val="24"/>
          <w:lang w:eastAsia="zh-CN"/>
        </w:rPr>
        <w:t>响应</w:t>
      </w:r>
      <w:r>
        <w:rPr>
          <w:rFonts w:hint="eastAsia" w:ascii="宋体" w:hAnsi="宋体"/>
          <w:b/>
          <w:szCs w:val="24"/>
        </w:rPr>
        <w:t>方</w:t>
      </w:r>
    </w:p>
    <w:p>
      <w:pPr>
        <w:tabs>
          <w:tab w:val="left" w:pos="588"/>
        </w:tabs>
        <w:spacing w:line="360" w:lineRule="auto"/>
        <w:jc w:val="both"/>
        <w:rPr>
          <w:rFonts w:ascii="宋体" w:hAnsi="宋体"/>
          <w:szCs w:val="24"/>
        </w:rPr>
      </w:pPr>
      <w:r>
        <w:rPr>
          <w:rFonts w:ascii="宋体" w:hAnsi="宋体"/>
          <w:szCs w:val="24"/>
        </w:rPr>
        <w:t>27.1</w:t>
      </w:r>
      <w:r>
        <w:rPr>
          <w:rFonts w:hint="eastAsia" w:ascii="宋体" w:hAnsi="宋体" w:cs="宋体"/>
          <w:szCs w:val="24"/>
        </w:rPr>
        <w:t>采购人将按照评审小组在评审报告中提出的中选候选</w:t>
      </w:r>
      <w:r>
        <w:rPr>
          <w:rFonts w:hint="eastAsia" w:ascii="宋体" w:hAnsi="宋体" w:cs="宋体"/>
          <w:szCs w:val="24"/>
          <w:lang w:eastAsia="zh-CN"/>
        </w:rPr>
        <w:t>响应</w:t>
      </w:r>
      <w:r>
        <w:rPr>
          <w:rFonts w:hint="eastAsia" w:ascii="宋体" w:hAnsi="宋体" w:cs="宋体"/>
          <w:szCs w:val="24"/>
        </w:rPr>
        <w:t>方中，按照排序由高到低的原则确定中选</w:t>
      </w:r>
      <w:r>
        <w:rPr>
          <w:rFonts w:hint="eastAsia" w:ascii="宋体" w:hAnsi="宋体" w:cs="宋体"/>
          <w:szCs w:val="24"/>
          <w:lang w:eastAsia="zh-CN"/>
        </w:rPr>
        <w:t>响应</w:t>
      </w:r>
      <w:r>
        <w:rPr>
          <w:rFonts w:hint="eastAsia" w:ascii="宋体" w:hAnsi="宋体" w:cs="宋体"/>
          <w:szCs w:val="24"/>
        </w:rPr>
        <w:t>方</w:t>
      </w:r>
    </w:p>
    <w:p>
      <w:pPr>
        <w:tabs>
          <w:tab w:val="left" w:pos="588"/>
        </w:tabs>
        <w:spacing w:line="360" w:lineRule="auto"/>
        <w:jc w:val="both"/>
        <w:rPr>
          <w:rFonts w:ascii="宋体" w:hAnsi="宋体"/>
          <w:szCs w:val="24"/>
        </w:rPr>
      </w:pPr>
      <w:bookmarkStart w:id="326" w:name="_Toc385992363"/>
      <w:bookmarkStart w:id="327" w:name="_Toc389620202"/>
      <w:r>
        <w:rPr>
          <w:rFonts w:ascii="宋体" w:hAnsi="宋体"/>
          <w:szCs w:val="24"/>
        </w:rPr>
        <w:t>27.2采购人在确定</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r>
        <w:rPr>
          <w:rFonts w:ascii="宋体" w:hAnsi="宋体"/>
          <w:szCs w:val="24"/>
        </w:rPr>
        <w:t>前，有权根据</w:t>
      </w:r>
      <w:r>
        <w:rPr>
          <w:rFonts w:hint="eastAsia" w:ascii="宋体" w:hAnsi="宋体"/>
          <w:szCs w:val="24"/>
          <w:lang w:eastAsia="zh-CN"/>
        </w:rPr>
        <w:t>响应</w:t>
      </w:r>
      <w:r>
        <w:rPr>
          <w:rFonts w:ascii="宋体" w:hAnsi="宋体"/>
          <w:szCs w:val="24"/>
        </w:rPr>
        <w:t>方递交的资格、资信证明文件和采购人认为其它必要的、合适的资料，对</w:t>
      </w:r>
      <w:r>
        <w:rPr>
          <w:rFonts w:hint="eastAsia" w:ascii="宋体" w:hAnsi="宋体"/>
          <w:szCs w:val="24"/>
          <w:lang w:eastAsia="zh-CN"/>
        </w:rPr>
        <w:t>响应</w:t>
      </w:r>
      <w:r>
        <w:rPr>
          <w:rFonts w:ascii="宋体" w:hAnsi="宋体"/>
          <w:szCs w:val="24"/>
        </w:rPr>
        <w:t>方的</w:t>
      </w:r>
      <w:r>
        <w:rPr>
          <w:rFonts w:hint="eastAsia" w:ascii="宋体" w:hAnsi="宋体"/>
          <w:szCs w:val="24"/>
          <w:lang w:eastAsia="zh-CN"/>
        </w:rPr>
        <w:t>响应</w:t>
      </w:r>
      <w:r>
        <w:rPr>
          <w:rFonts w:ascii="宋体" w:hAnsi="宋体"/>
          <w:szCs w:val="24"/>
        </w:rPr>
        <w:t>文件进行真实性审查。</w:t>
      </w:r>
    </w:p>
    <w:p>
      <w:pPr>
        <w:tabs>
          <w:tab w:val="left" w:pos="588"/>
        </w:tabs>
        <w:spacing w:line="360" w:lineRule="auto"/>
        <w:jc w:val="both"/>
        <w:rPr>
          <w:rFonts w:ascii="宋体" w:hAnsi="宋体"/>
          <w:szCs w:val="24"/>
        </w:rPr>
      </w:pPr>
      <w:r>
        <w:rPr>
          <w:rFonts w:ascii="宋体" w:hAnsi="宋体"/>
          <w:szCs w:val="24"/>
        </w:rPr>
        <w:t>27.3如果审查未通过，采购人将拒绝其</w:t>
      </w:r>
      <w:r>
        <w:rPr>
          <w:rFonts w:hint="eastAsia" w:ascii="宋体" w:hAnsi="宋体"/>
          <w:szCs w:val="24"/>
        </w:rPr>
        <w:t>中选</w:t>
      </w:r>
      <w:r>
        <w:rPr>
          <w:rFonts w:ascii="宋体" w:hAnsi="宋体"/>
          <w:szCs w:val="24"/>
        </w:rPr>
        <w:t>候选人资格，并按顺序对下一个</w:t>
      </w:r>
      <w:r>
        <w:rPr>
          <w:rFonts w:hint="eastAsia" w:ascii="宋体" w:hAnsi="宋体"/>
          <w:szCs w:val="24"/>
        </w:rPr>
        <w:t>中选</w:t>
      </w:r>
      <w:r>
        <w:rPr>
          <w:rFonts w:ascii="宋体" w:hAnsi="宋体"/>
          <w:szCs w:val="24"/>
        </w:rPr>
        <w:t>候选人作类似的审查。或重新采购</w:t>
      </w:r>
      <w:r>
        <w:rPr>
          <w:rFonts w:hint="eastAsia" w:ascii="宋体" w:hAnsi="宋体"/>
          <w:szCs w:val="24"/>
        </w:rPr>
        <w:t>，</w:t>
      </w:r>
      <w:r>
        <w:rPr>
          <w:rFonts w:ascii="宋体" w:hAnsi="宋体"/>
          <w:szCs w:val="24"/>
        </w:rPr>
        <w:t>以此类推，直至确定最终的成交</w:t>
      </w:r>
      <w:r>
        <w:rPr>
          <w:rFonts w:hint="eastAsia" w:ascii="宋体" w:hAnsi="宋体"/>
          <w:szCs w:val="24"/>
          <w:lang w:eastAsia="zh-CN"/>
        </w:rPr>
        <w:t>响应</w:t>
      </w:r>
      <w:r>
        <w:rPr>
          <w:rFonts w:ascii="宋体" w:hAnsi="宋体"/>
          <w:szCs w:val="24"/>
        </w:rPr>
        <w:t>方。</w:t>
      </w:r>
    </w:p>
    <w:p>
      <w:pPr>
        <w:spacing w:line="360" w:lineRule="auto"/>
        <w:rPr>
          <w:rFonts w:ascii="宋体" w:hAnsi="宋体"/>
          <w:b/>
          <w:szCs w:val="24"/>
        </w:rPr>
      </w:pPr>
      <w:bookmarkStart w:id="328" w:name="_Toc70687176"/>
      <w:bookmarkStart w:id="329" w:name="_Toc184043049"/>
      <w:r>
        <w:rPr>
          <w:rFonts w:ascii="宋体" w:hAnsi="宋体"/>
          <w:b/>
          <w:szCs w:val="24"/>
        </w:rPr>
        <w:t>28．接受和拒绝任何或所有</w:t>
      </w:r>
      <w:r>
        <w:rPr>
          <w:rFonts w:hint="eastAsia" w:ascii="宋体" w:hAnsi="宋体"/>
          <w:b/>
          <w:szCs w:val="24"/>
          <w:lang w:eastAsia="zh-CN"/>
        </w:rPr>
        <w:t>谈判</w:t>
      </w:r>
      <w:r>
        <w:rPr>
          <w:rFonts w:ascii="宋体" w:hAnsi="宋体"/>
          <w:b/>
          <w:szCs w:val="24"/>
        </w:rPr>
        <w:t>的权力</w:t>
      </w:r>
      <w:bookmarkEnd w:id="323"/>
      <w:bookmarkEnd w:id="324"/>
      <w:bookmarkEnd w:id="325"/>
      <w:bookmarkEnd w:id="326"/>
    </w:p>
    <w:p>
      <w:pPr>
        <w:tabs>
          <w:tab w:val="left" w:pos="360"/>
          <w:tab w:val="left" w:pos="588"/>
        </w:tabs>
        <w:spacing w:line="360" w:lineRule="auto"/>
        <w:jc w:val="both"/>
        <w:rPr>
          <w:rFonts w:ascii="宋体" w:hAnsi="宋体"/>
          <w:szCs w:val="24"/>
        </w:rPr>
      </w:pPr>
      <w:bookmarkStart w:id="330" w:name="_Toc385992364"/>
      <w:bookmarkStart w:id="331" w:name="_Toc70687177"/>
      <w:bookmarkStart w:id="332" w:name="_Toc184043050"/>
      <w:bookmarkStart w:id="333" w:name="_Toc389620203"/>
      <w:r>
        <w:rPr>
          <w:rFonts w:ascii="宋体" w:hAnsi="宋体"/>
          <w:szCs w:val="24"/>
        </w:rPr>
        <w:t>28.1项目出现法律法规规定的违法行为、影响</w:t>
      </w:r>
      <w:r>
        <w:rPr>
          <w:rFonts w:hint="eastAsia" w:ascii="宋体" w:hAnsi="宋体"/>
          <w:szCs w:val="24"/>
          <w:lang w:val="en-US" w:eastAsia="zh-CN"/>
        </w:rPr>
        <w:t>采购</w:t>
      </w:r>
      <w:r>
        <w:rPr>
          <w:rFonts w:ascii="宋体" w:hAnsi="宋体"/>
          <w:szCs w:val="24"/>
        </w:rPr>
        <w:t>结果的，</w:t>
      </w:r>
      <w:r>
        <w:rPr>
          <w:rFonts w:hint="eastAsia" w:ascii="宋体" w:hAnsi="宋体"/>
          <w:szCs w:val="24"/>
          <w:lang w:val="en-US" w:eastAsia="zh-CN"/>
        </w:rPr>
        <w:t>采购</w:t>
      </w:r>
      <w:r>
        <w:rPr>
          <w:rFonts w:ascii="宋体" w:hAnsi="宋体"/>
          <w:szCs w:val="24"/>
        </w:rPr>
        <w:t>结果无效，采购人有权从合格的</w:t>
      </w:r>
      <w:r>
        <w:rPr>
          <w:rFonts w:hint="eastAsia" w:ascii="宋体" w:hAnsi="宋体"/>
          <w:szCs w:val="24"/>
        </w:rPr>
        <w:t>中选</w:t>
      </w:r>
      <w:r>
        <w:rPr>
          <w:rFonts w:ascii="宋体" w:hAnsi="宋体"/>
          <w:szCs w:val="24"/>
        </w:rPr>
        <w:t>候选人中</w:t>
      </w:r>
      <w:r>
        <w:rPr>
          <w:rFonts w:hint="eastAsia" w:ascii="宋体" w:hAnsi="宋体"/>
          <w:szCs w:val="24"/>
        </w:rPr>
        <w:t>顺次</w:t>
      </w:r>
      <w:r>
        <w:rPr>
          <w:rFonts w:ascii="宋体" w:hAnsi="宋体"/>
          <w:szCs w:val="24"/>
        </w:rPr>
        <w:t>确定</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r>
        <w:rPr>
          <w:rFonts w:ascii="宋体" w:hAnsi="宋体"/>
          <w:szCs w:val="24"/>
        </w:rPr>
        <w:t>，如没有合格的</w:t>
      </w:r>
      <w:r>
        <w:rPr>
          <w:rFonts w:hint="eastAsia" w:ascii="宋体" w:hAnsi="宋体"/>
          <w:szCs w:val="24"/>
        </w:rPr>
        <w:t>中选</w:t>
      </w:r>
      <w:r>
        <w:rPr>
          <w:rFonts w:ascii="宋体" w:hAnsi="宋体"/>
          <w:szCs w:val="24"/>
        </w:rPr>
        <w:t>候选人的，重新开展采购活动。</w:t>
      </w:r>
    </w:p>
    <w:p>
      <w:pPr>
        <w:tabs>
          <w:tab w:val="left" w:pos="588"/>
        </w:tabs>
        <w:spacing w:line="360" w:lineRule="auto"/>
        <w:jc w:val="both"/>
        <w:rPr>
          <w:rFonts w:ascii="宋体" w:hAnsi="宋体"/>
          <w:szCs w:val="24"/>
        </w:rPr>
      </w:pPr>
      <w:r>
        <w:rPr>
          <w:rFonts w:ascii="宋体" w:hAnsi="宋体"/>
          <w:szCs w:val="24"/>
        </w:rPr>
        <w:t>28.</w:t>
      </w:r>
      <w:r>
        <w:rPr>
          <w:rFonts w:hint="eastAsia" w:ascii="宋体" w:hAnsi="宋体"/>
          <w:szCs w:val="24"/>
          <w:lang w:val="en-US" w:eastAsia="zh-CN"/>
        </w:rPr>
        <w:t>2</w:t>
      </w:r>
      <w:r>
        <w:rPr>
          <w:rFonts w:ascii="宋体" w:hAnsi="宋体"/>
          <w:szCs w:val="24"/>
        </w:rPr>
        <w:t>当出现上款情形时，为维护国家和社会公共利益，采购人有权拒绝任何</w:t>
      </w:r>
      <w:r>
        <w:rPr>
          <w:rFonts w:hint="eastAsia" w:ascii="宋体" w:hAnsi="宋体"/>
          <w:szCs w:val="24"/>
          <w:lang w:eastAsia="zh-CN"/>
        </w:rPr>
        <w:t>响应</w:t>
      </w:r>
      <w:r>
        <w:rPr>
          <w:rFonts w:ascii="宋体" w:hAnsi="宋体"/>
          <w:szCs w:val="24"/>
        </w:rPr>
        <w:t>方成交，且对受影响的</w:t>
      </w:r>
      <w:r>
        <w:rPr>
          <w:rFonts w:hint="eastAsia" w:ascii="宋体" w:hAnsi="宋体"/>
          <w:szCs w:val="24"/>
          <w:lang w:eastAsia="zh-CN"/>
        </w:rPr>
        <w:t>响应</w:t>
      </w:r>
      <w:r>
        <w:rPr>
          <w:rFonts w:ascii="宋体" w:hAnsi="宋体"/>
          <w:szCs w:val="24"/>
        </w:rPr>
        <w:t>方不承担任何责任。</w:t>
      </w:r>
    </w:p>
    <w:p>
      <w:pPr>
        <w:spacing w:line="360" w:lineRule="auto"/>
        <w:rPr>
          <w:rFonts w:ascii="宋体" w:hAnsi="宋体"/>
          <w:b/>
          <w:szCs w:val="24"/>
        </w:rPr>
      </w:pPr>
      <w:r>
        <w:rPr>
          <w:rFonts w:ascii="宋体" w:hAnsi="宋体"/>
          <w:b/>
          <w:szCs w:val="24"/>
        </w:rPr>
        <w:t xml:space="preserve">29. </w:t>
      </w:r>
      <w:r>
        <w:rPr>
          <w:rFonts w:hint="eastAsia" w:ascii="宋体" w:hAnsi="宋体"/>
          <w:b/>
          <w:szCs w:val="24"/>
        </w:rPr>
        <w:t>中选</w:t>
      </w:r>
      <w:r>
        <w:rPr>
          <w:rFonts w:ascii="宋体" w:hAnsi="宋体"/>
          <w:b/>
          <w:szCs w:val="24"/>
        </w:rPr>
        <w:t>通知</w:t>
      </w:r>
      <w:bookmarkEnd w:id="327"/>
      <w:bookmarkEnd w:id="328"/>
      <w:bookmarkEnd w:id="329"/>
      <w:bookmarkEnd w:id="330"/>
    </w:p>
    <w:p>
      <w:pPr>
        <w:tabs>
          <w:tab w:val="left" w:pos="588"/>
        </w:tabs>
        <w:spacing w:line="360" w:lineRule="auto"/>
        <w:ind w:left="480" w:hanging="480"/>
        <w:jc w:val="both"/>
        <w:rPr>
          <w:rFonts w:ascii="宋体" w:hAnsi="宋体"/>
          <w:szCs w:val="24"/>
        </w:rPr>
      </w:pPr>
      <w:bookmarkStart w:id="334" w:name="_Toc385992365"/>
      <w:bookmarkStart w:id="335" w:name="_Toc389620204"/>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r>
        <w:rPr>
          <w:rFonts w:ascii="宋体" w:hAnsi="宋体"/>
          <w:szCs w:val="24"/>
        </w:rPr>
        <w:t>确定后，</w:t>
      </w:r>
      <w:r>
        <w:rPr>
          <w:rFonts w:hint="eastAsia" w:ascii="宋体" w:hAnsi="宋体"/>
          <w:szCs w:val="24"/>
        </w:rPr>
        <w:t>采购人</w:t>
      </w:r>
      <w:r>
        <w:rPr>
          <w:rFonts w:ascii="宋体" w:hAnsi="宋体"/>
          <w:szCs w:val="24"/>
        </w:rPr>
        <w:t>将</w:t>
      </w:r>
      <w:r>
        <w:rPr>
          <w:rFonts w:hint="eastAsia" w:ascii="宋体" w:hAnsi="宋体"/>
          <w:szCs w:val="24"/>
          <w:lang w:val="en-US" w:eastAsia="zh-CN"/>
        </w:rPr>
        <w:t>通知</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p>
    <w:bookmarkEnd w:id="331"/>
    <w:bookmarkEnd w:id="332"/>
    <w:p>
      <w:pPr>
        <w:spacing w:line="360" w:lineRule="auto"/>
        <w:rPr>
          <w:rFonts w:ascii="宋体" w:hAnsi="宋体"/>
          <w:b/>
          <w:szCs w:val="24"/>
        </w:rPr>
      </w:pPr>
      <w:r>
        <w:rPr>
          <w:rFonts w:ascii="宋体" w:hAnsi="宋体"/>
          <w:b/>
          <w:szCs w:val="24"/>
        </w:rPr>
        <w:t>30.签订合同</w:t>
      </w:r>
    </w:p>
    <w:p>
      <w:pPr>
        <w:tabs>
          <w:tab w:val="left" w:pos="588"/>
        </w:tabs>
        <w:spacing w:line="360" w:lineRule="auto"/>
        <w:jc w:val="both"/>
        <w:rPr>
          <w:rFonts w:ascii="宋体" w:hAnsi="宋体"/>
          <w:szCs w:val="24"/>
        </w:rPr>
      </w:pPr>
      <w:r>
        <w:rPr>
          <w:rFonts w:ascii="宋体" w:hAnsi="宋体"/>
          <w:szCs w:val="24"/>
        </w:rPr>
        <w:t>30.1</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r>
        <w:rPr>
          <w:rFonts w:ascii="宋体" w:hAnsi="宋体"/>
          <w:szCs w:val="24"/>
        </w:rPr>
        <w:t>采购人应当自</w:t>
      </w:r>
      <w:r>
        <w:rPr>
          <w:rFonts w:hint="eastAsia" w:ascii="宋体" w:hAnsi="宋体"/>
          <w:szCs w:val="24"/>
        </w:rPr>
        <w:t>中选</w:t>
      </w:r>
      <w:r>
        <w:rPr>
          <w:rFonts w:ascii="宋体" w:hAnsi="宋体"/>
          <w:szCs w:val="24"/>
        </w:rPr>
        <w:t>通知书发出之日起30日内</w:t>
      </w:r>
      <w:r>
        <w:rPr>
          <w:rFonts w:hint="eastAsia" w:ascii="宋体" w:hAnsi="宋体"/>
          <w:szCs w:val="24"/>
        </w:rPr>
        <w:t>签订书面合同</w:t>
      </w:r>
      <w:r>
        <w:rPr>
          <w:rFonts w:ascii="宋体" w:hAnsi="宋体"/>
          <w:szCs w:val="24"/>
        </w:rPr>
        <w:t>。</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方无正当理由拒不与采购人签订合同的，结果无效，并应承担相应的法律责任。</w:t>
      </w:r>
    </w:p>
    <w:p>
      <w:pPr>
        <w:tabs>
          <w:tab w:val="left" w:pos="588"/>
        </w:tabs>
        <w:spacing w:line="360" w:lineRule="auto"/>
        <w:jc w:val="both"/>
        <w:rPr>
          <w:rFonts w:ascii="宋体" w:hAnsi="宋体"/>
          <w:szCs w:val="24"/>
        </w:rPr>
      </w:pPr>
      <w:r>
        <w:rPr>
          <w:rFonts w:ascii="宋体" w:hAnsi="宋体"/>
          <w:szCs w:val="24"/>
        </w:rPr>
        <w:t>30.2</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r>
        <w:rPr>
          <w:rFonts w:ascii="宋体" w:hAnsi="宋体"/>
          <w:szCs w:val="24"/>
        </w:rPr>
        <w:t>拒绝与采购人签订合同的，</w:t>
      </w:r>
      <w:r>
        <w:rPr>
          <w:rFonts w:hint="eastAsia" w:ascii="宋体" w:hAnsi="宋体"/>
          <w:szCs w:val="24"/>
        </w:rPr>
        <w:t>采购人有权按照评审报告推荐的中选候选人名单排序，确定下一候选人为中选</w:t>
      </w:r>
      <w:r>
        <w:rPr>
          <w:rFonts w:hint="eastAsia" w:ascii="宋体" w:hAnsi="宋体"/>
          <w:szCs w:val="24"/>
          <w:lang w:eastAsia="zh-CN"/>
        </w:rPr>
        <w:t>响应</w:t>
      </w:r>
      <w:r>
        <w:rPr>
          <w:rFonts w:hint="eastAsia" w:ascii="宋体" w:hAnsi="宋体"/>
          <w:szCs w:val="24"/>
        </w:rPr>
        <w:t>方，或重新开展采购活动</w:t>
      </w:r>
      <w:r>
        <w:rPr>
          <w:rFonts w:ascii="宋体" w:hAnsi="宋体"/>
          <w:szCs w:val="24"/>
        </w:rPr>
        <w:t>。</w:t>
      </w:r>
    </w:p>
    <w:p>
      <w:pPr>
        <w:tabs>
          <w:tab w:val="left" w:pos="588"/>
        </w:tabs>
        <w:spacing w:line="360" w:lineRule="auto"/>
        <w:jc w:val="both"/>
        <w:rPr>
          <w:rFonts w:ascii="宋体" w:hAnsi="宋体"/>
          <w:szCs w:val="24"/>
        </w:rPr>
      </w:pPr>
      <w:r>
        <w:rPr>
          <w:rFonts w:ascii="宋体" w:hAnsi="宋体"/>
          <w:szCs w:val="24"/>
        </w:rPr>
        <w:t>30.3</w:t>
      </w:r>
      <w:r>
        <w:rPr>
          <w:rFonts w:hint="eastAsia" w:ascii="宋体" w:hAnsi="宋体"/>
          <w:szCs w:val="24"/>
          <w:lang w:eastAsia="zh-CN"/>
        </w:rPr>
        <w:t>比价采购文件</w:t>
      </w:r>
      <w:r>
        <w:rPr>
          <w:rFonts w:ascii="宋体" w:hAnsi="宋体"/>
          <w:szCs w:val="24"/>
        </w:rPr>
        <w:t>、</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r>
        <w:rPr>
          <w:rFonts w:ascii="宋体" w:hAnsi="宋体"/>
          <w:szCs w:val="24"/>
        </w:rPr>
        <w:t>的</w:t>
      </w:r>
      <w:r>
        <w:rPr>
          <w:rFonts w:hint="eastAsia" w:ascii="宋体" w:hAnsi="宋体"/>
          <w:szCs w:val="24"/>
          <w:lang w:eastAsia="zh-CN"/>
        </w:rPr>
        <w:t>响应</w:t>
      </w:r>
      <w:r>
        <w:rPr>
          <w:rFonts w:ascii="宋体" w:hAnsi="宋体"/>
          <w:szCs w:val="24"/>
        </w:rPr>
        <w:t>文件及其澄清文件等，均为签订合同的依据。</w:t>
      </w:r>
      <w:r>
        <w:rPr>
          <w:rFonts w:hint="eastAsia" w:ascii="宋体" w:hAnsi="宋体"/>
          <w:szCs w:val="24"/>
        </w:rPr>
        <w:t>所签订的合同不得对</w:t>
      </w:r>
      <w:r>
        <w:rPr>
          <w:rFonts w:hint="eastAsia" w:ascii="宋体" w:hAnsi="宋体"/>
          <w:szCs w:val="24"/>
          <w:lang w:eastAsia="zh-CN"/>
        </w:rPr>
        <w:t>比价采购文件</w:t>
      </w:r>
      <w:r>
        <w:rPr>
          <w:rFonts w:hint="eastAsia" w:ascii="宋体" w:hAnsi="宋体"/>
          <w:szCs w:val="24"/>
        </w:rPr>
        <w:t>确定的事项和中选</w:t>
      </w:r>
      <w:r>
        <w:rPr>
          <w:rFonts w:hint="eastAsia" w:ascii="宋体" w:hAnsi="宋体"/>
          <w:szCs w:val="24"/>
          <w:lang w:eastAsia="zh-CN"/>
        </w:rPr>
        <w:t>响应</w:t>
      </w:r>
      <w:r>
        <w:rPr>
          <w:rFonts w:hint="eastAsia" w:ascii="宋体" w:hAnsi="宋体"/>
          <w:szCs w:val="24"/>
        </w:rPr>
        <w:t>方</w:t>
      </w:r>
      <w:r>
        <w:rPr>
          <w:rFonts w:hint="eastAsia" w:ascii="宋体" w:hAnsi="宋体"/>
          <w:szCs w:val="24"/>
          <w:lang w:eastAsia="zh-CN"/>
        </w:rPr>
        <w:t>响应</w:t>
      </w:r>
      <w:r>
        <w:rPr>
          <w:rFonts w:hint="eastAsia" w:ascii="宋体" w:hAnsi="宋体"/>
          <w:szCs w:val="24"/>
        </w:rPr>
        <w:t>文件作实质性修改。</w:t>
      </w:r>
    </w:p>
    <w:p>
      <w:pPr>
        <w:tabs>
          <w:tab w:val="left" w:pos="588"/>
        </w:tabs>
        <w:spacing w:line="360" w:lineRule="auto"/>
        <w:jc w:val="both"/>
        <w:rPr>
          <w:rFonts w:ascii="宋体" w:hAnsi="宋体"/>
          <w:szCs w:val="24"/>
        </w:rPr>
      </w:pPr>
      <w:r>
        <w:rPr>
          <w:rFonts w:ascii="宋体" w:hAnsi="宋体"/>
          <w:szCs w:val="24"/>
        </w:rPr>
        <w:t>30.4联合体成交的，联合体各方应当共同与采购人签订合同，就</w:t>
      </w:r>
      <w:r>
        <w:rPr>
          <w:rFonts w:hint="eastAsia" w:ascii="宋体" w:hAnsi="宋体"/>
          <w:szCs w:val="24"/>
        </w:rPr>
        <w:t>采购</w:t>
      </w:r>
      <w:r>
        <w:rPr>
          <w:rFonts w:ascii="宋体" w:hAnsi="宋体"/>
          <w:szCs w:val="24"/>
        </w:rPr>
        <w:t>项目向采购人承担连带责任。</w:t>
      </w:r>
    </w:p>
    <w:p>
      <w:pPr>
        <w:tabs>
          <w:tab w:val="left" w:pos="588"/>
        </w:tabs>
        <w:spacing w:line="360" w:lineRule="auto"/>
        <w:jc w:val="both"/>
        <w:rPr>
          <w:rFonts w:ascii="宋体" w:hAnsi="宋体"/>
          <w:szCs w:val="24"/>
        </w:rPr>
      </w:pPr>
      <w:r>
        <w:rPr>
          <w:rFonts w:ascii="宋体" w:hAnsi="宋体"/>
          <w:szCs w:val="24"/>
        </w:rPr>
        <w:t>30.5</w:t>
      </w:r>
      <w:r>
        <w:rPr>
          <w:rFonts w:hint="eastAsia" w:ascii="宋体" w:hAnsi="宋体"/>
          <w:szCs w:val="24"/>
        </w:rPr>
        <w:t>采购人有权与中选</w:t>
      </w:r>
      <w:r>
        <w:rPr>
          <w:rFonts w:hint="eastAsia" w:ascii="宋体" w:hAnsi="宋体"/>
          <w:szCs w:val="24"/>
          <w:lang w:eastAsia="zh-CN"/>
        </w:rPr>
        <w:t>响应</w:t>
      </w:r>
      <w:r>
        <w:rPr>
          <w:rFonts w:hint="eastAsia" w:ascii="宋体" w:hAnsi="宋体"/>
          <w:szCs w:val="24"/>
        </w:rPr>
        <w:t>方协商，在与</w:t>
      </w:r>
      <w:r>
        <w:rPr>
          <w:rFonts w:hint="eastAsia" w:ascii="宋体" w:hAnsi="宋体"/>
          <w:szCs w:val="24"/>
          <w:lang w:eastAsia="zh-CN"/>
        </w:rPr>
        <w:t>比价采购</w:t>
      </w:r>
      <w:r>
        <w:rPr>
          <w:rFonts w:hint="eastAsia" w:ascii="宋体" w:hAnsi="宋体"/>
          <w:szCs w:val="24"/>
        </w:rPr>
        <w:t>及</w:t>
      </w:r>
      <w:r>
        <w:rPr>
          <w:rFonts w:hint="eastAsia" w:ascii="宋体" w:hAnsi="宋体"/>
          <w:szCs w:val="24"/>
          <w:lang w:eastAsia="zh-CN"/>
        </w:rPr>
        <w:t>响应</w:t>
      </w:r>
      <w:r>
        <w:rPr>
          <w:rFonts w:hint="eastAsia" w:ascii="宋体" w:hAnsi="宋体"/>
          <w:szCs w:val="24"/>
        </w:rPr>
        <w:t>报价文件不产生实质性背离的前提下，依法对本</w:t>
      </w:r>
      <w:r>
        <w:rPr>
          <w:rFonts w:hint="eastAsia" w:ascii="宋体" w:hAnsi="宋体"/>
          <w:szCs w:val="24"/>
          <w:lang w:eastAsia="zh-CN"/>
        </w:rPr>
        <w:t>比价采购</w:t>
      </w:r>
      <w:r>
        <w:rPr>
          <w:rFonts w:hint="eastAsia" w:ascii="宋体" w:hAnsi="宋体"/>
          <w:szCs w:val="24"/>
        </w:rPr>
        <w:t>文件所附合同条款进行修改，形成双方最终签署的合同文本。</w:t>
      </w:r>
    </w:p>
    <w:bookmarkEnd w:id="333"/>
    <w:bookmarkEnd w:id="334"/>
    <w:bookmarkEnd w:id="335"/>
    <w:p>
      <w:pPr>
        <w:spacing w:line="360" w:lineRule="auto"/>
        <w:jc w:val="center"/>
        <w:rPr>
          <w:rFonts w:hint="eastAsia" w:ascii="宋体" w:hAnsi="宋体" w:eastAsia="宋体" w:cs="Times New Roman"/>
          <w:b/>
          <w:szCs w:val="24"/>
          <w:lang w:val="en-US" w:eastAsia="zh-CN"/>
        </w:rPr>
      </w:pPr>
      <w:bookmarkStart w:id="336" w:name="_Hlt58073159"/>
      <w:bookmarkEnd w:id="336"/>
      <w:bookmarkStart w:id="337" w:name="_Toc241827248"/>
      <w:r>
        <w:rPr>
          <w:rFonts w:hint="eastAsia" w:ascii="宋体" w:hAnsi="宋体" w:eastAsia="宋体" w:cs="Times New Roman"/>
          <w:b/>
          <w:szCs w:val="24"/>
          <w:lang w:val="en-US" w:eastAsia="zh-CN"/>
        </w:rPr>
        <w:t>七、其他</w:t>
      </w:r>
    </w:p>
    <w:p>
      <w:pPr>
        <w:pStyle w:val="193"/>
        <w:spacing w:before="0" w:after="0" w:line="360" w:lineRule="auto"/>
        <w:jc w:val="left"/>
        <w:rPr>
          <w:rFonts w:ascii="宋体" w:hAnsi="宋体" w:eastAsia="宋体" w:cs="Times New Roman"/>
          <w:bCs w:val="0"/>
          <w:sz w:val="24"/>
          <w:szCs w:val="24"/>
        </w:rPr>
      </w:pPr>
      <w:r>
        <w:rPr>
          <w:rFonts w:ascii="宋体" w:hAnsi="宋体" w:eastAsia="宋体" w:cs="Times New Roman"/>
          <w:bCs w:val="0"/>
          <w:sz w:val="24"/>
          <w:szCs w:val="24"/>
          <w:lang w:val="en-US" w:eastAsia="zh-CN"/>
        </w:rPr>
        <w:t>31.</w:t>
      </w:r>
      <w:r>
        <w:rPr>
          <w:rFonts w:ascii="宋体" w:hAnsi="宋体" w:eastAsia="宋体" w:cs="Times New Roman"/>
          <w:bCs w:val="0"/>
          <w:sz w:val="24"/>
          <w:szCs w:val="24"/>
        </w:rPr>
        <w:t>其他情况</w:t>
      </w:r>
    </w:p>
    <w:p>
      <w:pPr>
        <w:tabs>
          <w:tab w:val="left" w:pos="588"/>
        </w:tabs>
        <w:spacing w:line="360" w:lineRule="auto"/>
        <w:jc w:val="both"/>
        <w:rPr>
          <w:rFonts w:hint="eastAsia" w:ascii="宋体" w:hAnsi="宋体" w:eastAsia="宋体" w:cs="Times New Roman"/>
          <w:szCs w:val="24"/>
          <w:lang w:val="en-US" w:eastAsia="zh-CN"/>
        </w:rPr>
      </w:pPr>
      <w:r>
        <w:rPr>
          <w:rFonts w:hint="eastAsia" w:ascii="宋体" w:hAnsi="宋体" w:eastAsia="宋体" w:cs="Times New Roman"/>
          <w:sz w:val="24"/>
          <w:szCs w:val="24"/>
        </w:rPr>
        <w:t>详见本须知前附表。</w:t>
      </w:r>
    </w:p>
    <w:p>
      <w:pPr>
        <w:spacing w:line="360" w:lineRule="auto"/>
        <w:jc w:val="both"/>
        <w:rPr>
          <w:rFonts w:ascii="宋体" w:hAnsi="宋体"/>
        </w:rPr>
        <w:sectPr>
          <w:headerReference r:id="rId10" w:type="default"/>
          <w:footerReference r:id="rId11" w:type="default"/>
          <w:pgSz w:w="11907" w:h="16840"/>
          <w:pgMar w:top="1440" w:right="1134" w:bottom="1440" w:left="1701" w:header="850" w:footer="992" w:gutter="0"/>
          <w:pgNumType w:start="1"/>
          <w:cols w:space="1701" w:num="1"/>
        </w:sectPr>
      </w:pPr>
    </w:p>
    <w:p>
      <w:pPr>
        <w:pStyle w:val="337"/>
        <w:jc w:val="center"/>
        <w:outlineLvl w:val="0"/>
        <w:rPr>
          <w:rFonts w:ascii="宋体" w:hAnsi="宋体"/>
          <w:sz w:val="44"/>
          <w:szCs w:val="44"/>
        </w:rPr>
      </w:pPr>
      <w:bookmarkStart w:id="338" w:name="_Toc421032043"/>
      <w:bookmarkStart w:id="339" w:name="_Toc421042645"/>
      <w:bookmarkStart w:id="340" w:name="_Toc19039759"/>
      <w:bookmarkStart w:id="341" w:name="_Toc19034377"/>
      <w:bookmarkStart w:id="342" w:name="_Toc18928245"/>
      <w:bookmarkStart w:id="343" w:name="_Toc19034437"/>
      <w:r>
        <w:rPr>
          <w:rFonts w:ascii="宋体" w:hAnsi="宋体"/>
          <w:b/>
          <w:sz w:val="44"/>
          <w:szCs w:val="44"/>
        </w:rPr>
        <w:t>第</w:t>
      </w:r>
      <w:r>
        <w:rPr>
          <w:rFonts w:hint="eastAsia" w:ascii="宋体" w:hAnsi="宋体"/>
          <w:b/>
          <w:sz w:val="44"/>
          <w:szCs w:val="44"/>
        </w:rPr>
        <w:t>三章</w:t>
      </w:r>
      <w:r>
        <w:rPr>
          <w:rFonts w:ascii="宋体" w:hAnsi="宋体"/>
          <w:b/>
          <w:sz w:val="44"/>
          <w:szCs w:val="44"/>
        </w:rPr>
        <w:t xml:space="preserve"> </w:t>
      </w:r>
      <w:bookmarkEnd w:id="337"/>
      <w:bookmarkEnd w:id="338"/>
      <w:bookmarkEnd w:id="339"/>
      <w:r>
        <w:rPr>
          <w:rFonts w:hint="eastAsia" w:ascii="宋体" w:hAnsi="宋体"/>
          <w:b/>
          <w:sz w:val="44"/>
          <w:szCs w:val="44"/>
        </w:rPr>
        <w:t>项目需求</w:t>
      </w:r>
      <w:bookmarkEnd w:id="340"/>
      <w:bookmarkEnd w:id="341"/>
      <w:bookmarkEnd w:id="342"/>
      <w:bookmarkEnd w:id="343"/>
    </w:p>
    <w:p>
      <w:pPr>
        <w:pStyle w:val="210"/>
        <w:spacing w:line="360" w:lineRule="auto"/>
        <w:ind w:firstLine="482"/>
        <w:rPr>
          <w:rFonts w:ascii="宋体" w:hAnsi="宋体" w:cs="Arial"/>
          <w:b/>
        </w:rPr>
      </w:pPr>
    </w:p>
    <w:p>
      <w:pPr>
        <w:pStyle w:val="210"/>
        <w:spacing w:line="360" w:lineRule="auto"/>
        <w:rPr>
          <w:rFonts w:ascii="宋体" w:hAnsi="宋体" w:cs="Arial"/>
        </w:rPr>
      </w:pPr>
    </w:p>
    <w:p>
      <w:pPr>
        <w:pStyle w:val="210"/>
        <w:keepNext w:val="0"/>
        <w:keepLines w:val="0"/>
        <w:pageBreakBefore w:val="0"/>
        <w:widowControl w:val="0"/>
        <w:bidi w:val="0"/>
        <w:spacing w:line="360" w:lineRule="auto"/>
        <w:ind w:firstLine="480"/>
        <w:jc w:val="both"/>
        <w:rPr>
          <w:rFonts w:ascii="宋体" w:hAnsi="宋体"/>
          <w:highlight w:val="none"/>
        </w:rPr>
      </w:pPr>
      <w:r>
        <w:rPr>
          <w:rFonts w:ascii="宋体" w:hAnsi="宋体" w:cs="Arial"/>
          <w:bCs/>
          <w:highlight w:val="none"/>
        </w:rPr>
        <w:t>1.</w:t>
      </w:r>
      <w:r>
        <w:rPr>
          <w:rFonts w:ascii="宋体" w:hAnsi="宋体"/>
          <w:highlight w:val="none"/>
        </w:rPr>
        <w:t>项目基本情况</w:t>
      </w:r>
      <w:r>
        <w:rPr>
          <w:rFonts w:hint="eastAsia" w:ascii="宋体" w:hAnsi="宋体"/>
          <w:highlight w:val="none"/>
          <w:lang w:val="en-US" w:eastAsia="zh-CN"/>
        </w:rPr>
        <w:t>:</w:t>
      </w:r>
      <w:r>
        <w:rPr>
          <w:rFonts w:hint="eastAsia" w:ascii="宋体" w:hAnsi="宋体"/>
          <w:highlight w:val="none"/>
        </w:rPr>
        <w:t>本项目选定1家供应商，为我公司提供为期24个月的劳务派遣服务。目的是将派遣人员人事管理由自行管理转为专业化托管服务，保障公司辅助性岗位人员稳定供给，构建合规高效的用工管理体系。</w:t>
      </w:r>
    </w:p>
    <w:p>
      <w:pPr>
        <w:pStyle w:val="210"/>
        <w:keepNext w:val="0"/>
        <w:keepLines w:val="0"/>
        <w:pageBreakBefore w:val="0"/>
        <w:widowControl w:val="0"/>
        <w:bidi w:val="0"/>
        <w:spacing w:line="360" w:lineRule="auto"/>
        <w:ind w:firstLine="480"/>
        <w:jc w:val="both"/>
        <w:rPr>
          <w:rFonts w:hint="eastAsia" w:ascii="宋体" w:hAnsi="宋体"/>
          <w:highlight w:val="none"/>
          <w:lang w:val="en-US" w:eastAsia="zh-CN"/>
        </w:rPr>
      </w:pPr>
      <w:r>
        <w:rPr>
          <w:rFonts w:ascii="宋体" w:hAnsi="宋体"/>
          <w:highlight w:val="none"/>
        </w:rPr>
        <w:t>2.项目采购</w:t>
      </w:r>
      <w:r>
        <w:rPr>
          <w:rFonts w:hint="eastAsia" w:ascii="宋体" w:hAnsi="宋体"/>
          <w:highlight w:val="none"/>
          <w:lang w:val="en-US" w:eastAsia="zh-CN"/>
        </w:rPr>
        <w:t>需求：本项目选定1家供应商，为我公司提供为期24个月的劳务派遣服务。采购劳务派遣管理服务，由派遣机构负责人员合同签订、社保核算缴纳、劳动争议处理等全流程人事托管。</w:t>
      </w:r>
    </w:p>
    <w:p>
      <w:pPr>
        <w:pStyle w:val="210"/>
        <w:keepNext w:val="0"/>
        <w:keepLines w:val="0"/>
        <w:pageBreakBefore w:val="0"/>
        <w:widowControl w:val="0"/>
        <w:bidi w:val="0"/>
        <w:spacing w:line="360" w:lineRule="auto"/>
        <w:ind w:firstLine="480"/>
        <w:jc w:val="both"/>
        <w:rPr>
          <w:rFonts w:hint="eastAsia" w:ascii="宋体" w:hAnsi="宋体"/>
          <w:highlight w:val="none"/>
          <w:lang w:val="en-US" w:eastAsia="zh-CN"/>
        </w:rPr>
      </w:pPr>
      <w:r>
        <w:rPr>
          <w:rFonts w:hint="eastAsia" w:ascii="宋体" w:hAnsi="宋体"/>
          <w:highlight w:val="none"/>
          <w:lang w:val="en-US" w:eastAsia="zh-CN"/>
        </w:rPr>
        <w:t>具体采购需求：服务内容包括但不限于：人员招聘、劳动合同签订、薪酬福利发放、社会保险及住房公积金缴纳、劳动管理管理、入职离职手续办理等。</w:t>
      </w:r>
    </w:p>
    <w:p>
      <w:pPr>
        <w:pStyle w:val="210"/>
        <w:keepNext w:val="0"/>
        <w:keepLines w:val="0"/>
        <w:pageBreakBefore w:val="0"/>
        <w:widowControl w:val="0"/>
        <w:bidi w:val="0"/>
        <w:spacing w:line="360" w:lineRule="auto"/>
        <w:ind w:firstLine="480"/>
        <w:jc w:val="both"/>
        <w:rPr>
          <w:rFonts w:hint="eastAsia" w:ascii="宋体" w:hAnsi="宋体"/>
          <w:highlight w:val="none"/>
        </w:rPr>
      </w:pPr>
      <w:r>
        <w:rPr>
          <w:rFonts w:hint="eastAsia" w:ascii="宋体" w:hAnsi="宋体"/>
          <w:highlight w:val="none"/>
          <w:lang w:val="en-US" w:eastAsia="zh-CN"/>
        </w:rPr>
        <w:t>3</w:t>
      </w:r>
      <w:r>
        <w:rPr>
          <w:rFonts w:ascii="宋体" w:hAnsi="宋体"/>
          <w:highlight w:val="none"/>
        </w:rPr>
        <w:t>.项目验收要求</w:t>
      </w:r>
      <w:r>
        <w:rPr>
          <w:rFonts w:hint="eastAsia" w:ascii="宋体" w:hAnsi="宋体"/>
          <w:highlight w:val="none"/>
          <w:lang w:val="en-US" w:eastAsia="zh-CN"/>
        </w:rPr>
        <w:t>:（1）</w:t>
      </w:r>
      <w:r>
        <w:rPr>
          <w:rFonts w:hint="eastAsia" w:ascii="宋体" w:hAnsi="宋体"/>
          <w:highlight w:val="none"/>
        </w:rPr>
        <w:t>社保公积金缴纳：供应商应在每月20号前完成采购方所有在册派遣员工当月社保及公积金的申报与缴纳。如供应商未及时完成当月社保缴纳（非因政府系统原因），导致员工断缴或产生滞纳金的，滞纳金由供应商全额承担。</w:t>
      </w:r>
      <w:r>
        <w:rPr>
          <w:rFonts w:hint="eastAsia" w:ascii="宋体" w:hAnsi="宋体"/>
          <w:highlight w:val="none"/>
          <w:lang w:eastAsia="zh-CN"/>
        </w:rPr>
        <w:t>（</w:t>
      </w:r>
      <w:r>
        <w:rPr>
          <w:rFonts w:hint="eastAsia" w:ascii="宋体" w:hAnsi="宋体"/>
          <w:highlight w:val="none"/>
        </w:rPr>
        <w:t>2</w:t>
      </w:r>
      <w:r>
        <w:rPr>
          <w:rFonts w:hint="eastAsia" w:ascii="宋体" w:hAnsi="宋体"/>
          <w:highlight w:val="none"/>
          <w:lang w:eastAsia="zh-CN"/>
        </w:rPr>
        <w:t>）</w:t>
      </w:r>
      <w:r>
        <w:rPr>
          <w:rFonts w:hint="eastAsia" w:ascii="宋体" w:hAnsi="宋体"/>
          <w:highlight w:val="none"/>
        </w:rPr>
        <w:t>工资发放：供应商应在收到采购方工资款项及发放明细后24小时内完成派遣员工工资银行代发。非因银行系统故障，延迟超过2天，采购方有权暂停支付次月服务费，直至供应商纠正。</w:t>
      </w:r>
      <w:r>
        <w:rPr>
          <w:rFonts w:hint="eastAsia" w:ascii="宋体" w:hAnsi="宋体"/>
          <w:highlight w:val="none"/>
          <w:lang w:eastAsia="zh-CN"/>
        </w:rPr>
        <w:t>（</w:t>
      </w:r>
      <w:r>
        <w:rPr>
          <w:rFonts w:hint="eastAsia" w:ascii="宋体" w:hAnsi="宋体"/>
          <w:highlight w:val="none"/>
        </w:rPr>
        <w:t>3</w:t>
      </w:r>
      <w:r>
        <w:rPr>
          <w:rFonts w:hint="eastAsia" w:ascii="宋体" w:hAnsi="宋体"/>
          <w:highlight w:val="none"/>
          <w:lang w:eastAsia="zh-CN"/>
        </w:rPr>
        <w:t>）</w:t>
      </w:r>
      <w:r>
        <w:rPr>
          <w:rFonts w:hint="eastAsia" w:ascii="宋体" w:hAnsi="宋体"/>
          <w:highlight w:val="none"/>
        </w:rPr>
        <w:t>劳动纠纷处置：供应商应主导派遣员工劳动纠纷的协商、调解、仲裁及诉讼等全流程处理，维护采购方合法权益。未经采购方书面同意，供应商不得擅自与员工达成任何和解协议或作出不利采购方的承诺。因供应商处理不当或拖延处理，导致采购方声誉受损或承担连带赔偿责任的，采购方有权向供应商全额追偿，并单方解除合同。供应商须在接到采购方通知后24小时内介入处理，否则采购方有权自行处理，所产生费用由供应商承担。</w:t>
      </w:r>
      <w:r>
        <w:rPr>
          <w:rFonts w:hint="eastAsia" w:ascii="宋体" w:hAnsi="宋体"/>
          <w:highlight w:val="none"/>
          <w:lang w:eastAsia="zh-CN"/>
        </w:rPr>
        <w:t>（</w:t>
      </w:r>
      <w:r>
        <w:rPr>
          <w:rFonts w:hint="eastAsia" w:ascii="宋体" w:hAnsi="宋体"/>
          <w:highlight w:val="none"/>
        </w:rPr>
        <w:t>4</w:t>
      </w:r>
      <w:r>
        <w:rPr>
          <w:rFonts w:hint="eastAsia" w:ascii="宋体" w:hAnsi="宋体"/>
          <w:highlight w:val="none"/>
          <w:lang w:eastAsia="zh-CN"/>
        </w:rPr>
        <w:t>）</w:t>
      </w:r>
      <w:r>
        <w:rPr>
          <w:rFonts w:hint="eastAsia" w:ascii="宋体" w:hAnsi="宋体"/>
          <w:highlight w:val="none"/>
        </w:rPr>
        <w:t>入职办理：供应商应在派遣员工入职前1天完成劳动合同签署及入职手续办理。</w:t>
      </w:r>
    </w:p>
    <w:p>
      <w:pPr>
        <w:pStyle w:val="210"/>
        <w:keepNext w:val="0"/>
        <w:keepLines w:val="0"/>
        <w:pageBreakBefore w:val="0"/>
        <w:widowControl w:val="0"/>
        <w:bidi w:val="0"/>
        <w:spacing w:line="360" w:lineRule="auto"/>
        <w:ind w:firstLine="480"/>
        <w:jc w:val="both"/>
        <w:rPr>
          <w:rFonts w:hint="default" w:ascii="宋体" w:hAnsi="宋体"/>
          <w:highlight w:val="none"/>
          <w:lang w:val="en-US" w:eastAsia="zh-CN"/>
        </w:rPr>
      </w:pPr>
      <w:r>
        <w:rPr>
          <w:rFonts w:hint="eastAsia" w:ascii="宋体" w:hAnsi="宋体"/>
          <w:highlight w:val="none"/>
          <w:lang w:val="en-US" w:eastAsia="zh-CN"/>
        </w:rPr>
        <w:t>4.付款安排：</w:t>
      </w:r>
      <w:r>
        <w:rPr>
          <w:rFonts w:hint="default" w:ascii="宋体" w:hAnsi="宋体"/>
          <w:highlight w:val="none"/>
          <w:lang w:val="en-US" w:eastAsia="zh-CN"/>
        </w:rPr>
        <w:t>采购方按月支付费用（含派遣人员工资、社会保险、住房公积金及管理费）。供应商需按月为派遣员工代扣代缴社会保险及住房公积金，并在收到工资款项后24小时内足额发放薪酬，发放完毕后提供合法等额的发票。</w:t>
      </w:r>
    </w:p>
    <w:p>
      <w:pPr>
        <w:pStyle w:val="210"/>
        <w:ind w:firstLine="480"/>
        <w:jc w:val="both"/>
        <w:rPr>
          <w:rFonts w:ascii="宋体" w:hAnsi="宋体" w:cs="Arial"/>
          <w:bCs/>
          <w:szCs w:val="24"/>
          <w:highlight w:val="none"/>
        </w:rPr>
      </w:pPr>
    </w:p>
    <w:p>
      <w:pPr>
        <w:pStyle w:val="210"/>
        <w:ind w:firstLine="480"/>
        <w:jc w:val="both"/>
        <w:rPr>
          <w:rFonts w:ascii="宋体" w:hAnsi="宋体" w:cs="Arial"/>
          <w:bCs/>
          <w:szCs w:val="24"/>
          <w:highlight w:val="none"/>
        </w:rPr>
      </w:pPr>
    </w:p>
    <w:p>
      <w:pPr>
        <w:pStyle w:val="210"/>
        <w:ind w:firstLine="0"/>
        <w:jc w:val="center"/>
        <w:outlineLvl w:val="0"/>
        <w:rPr>
          <w:rFonts w:ascii="宋体" w:hAnsi="宋体"/>
          <w:b/>
          <w:sz w:val="44"/>
          <w:szCs w:val="44"/>
        </w:rPr>
      </w:pPr>
      <w:bookmarkStart w:id="344" w:name="_Toc19034378"/>
      <w:bookmarkStart w:id="345" w:name="_Toc19034438"/>
      <w:bookmarkStart w:id="346" w:name="_Toc19039760"/>
      <w:r>
        <w:rPr>
          <w:rFonts w:hint="eastAsia" w:ascii="宋体" w:hAnsi="宋体"/>
          <w:b/>
          <w:sz w:val="44"/>
          <w:szCs w:val="44"/>
          <w:highlight w:val="none"/>
        </w:rPr>
        <w:br w:type="page" w:clear="all"/>
      </w:r>
      <w:r>
        <w:rPr>
          <w:rFonts w:hint="eastAsia" w:ascii="宋体" w:hAnsi="宋体"/>
          <w:b/>
          <w:sz w:val="44"/>
          <w:szCs w:val="44"/>
        </w:rPr>
        <w:t>第四章</w:t>
      </w:r>
      <w:r>
        <w:rPr>
          <w:rFonts w:ascii="宋体" w:hAnsi="宋体"/>
          <w:b/>
          <w:sz w:val="44"/>
          <w:szCs w:val="44"/>
        </w:rPr>
        <w:t xml:space="preserve"> </w:t>
      </w:r>
      <w:r>
        <w:rPr>
          <w:rFonts w:hint="eastAsia" w:ascii="宋体" w:hAnsi="宋体"/>
          <w:b/>
          <w:sz w:val="44"/>
          <w:szCs w:val="44"/>
        </w:rPr>
        <w:t>合同主要条款</w:t>
      </w:r>
      <w:bookmarkEnd w:id="344"/>
      <w:bookmarkEnd w:id="345"/>
      <w:bookmarkEnd w:id="346"/>
      <w:bookmarkStart w:id="354" w:name="_GoBack"/>
      <w:bookmarkEnd w:id="354"/>
    </w:p>
    <w:p>
      <w:pPr>
        <w:pStyle w:val="210"/>
        <w:ind w:firstLine="0"/>
        <w:jc w:val="center"/>
        <w:outlineLvl w:val="0"/>
        <w:rPr>
          <w:rFonts w:hint="eastAsia" w:ascii="宋体" w:hAnsi="宋体" w:eastAsia="宋体" w:cs="宋体"/>
          <w:bCs/>
          <w:szCs w:val="24"/>
        </w:rPr>
      </w:pPr>
      <w:r>
        <w:rPr>
          <w:rFonts w:hint="eastAsia" w:ascii="宋体" w:hAnsi="宋体" w:eastAsia="宋体" w:cs="宋体"/>
        </w:rPr>
        <w:t>（附预签订的合同模板）</w:t>
      </w:r>
    </w:p>
    <w:p>
      <w:pPr>
        <w:keepNext w:val="0"/>
        <w:keepLines w:val="0"/>
        <w:widowControl/>
        <w:suppressLineNumbers w:val="0"/>
        <w:spacing w:before="100" w:beforeAutospacing="0" w:after="100" w:afterAutospacing="0" w:line="310" w:lineRule="atLeast"/>
        <w:ind w:left="0" w:right="0" w:firstLine="0"/>
        <w:jc w:val="center"/>
        <w:rPr>
          <w:rFonts w:hint="eastAsia" w:ascii="宋体" w:hAnsi="宋体" w:eastAsia="宋体" w:cs="宋体"/>
          <w:i w:val="0"/>
          <w:iCs w:val="0"/>
          <w:caps w:val="0"/>
          <w:color w:val="000000"/>
          <w:spacing w:val="0"/>
          <w:sz w:val="27"/>
          <w:szCs w:val="27"/>
        </w:rPr>
      </w:pPr>
      <w:r>
        <w:rPr>
          <w:rFonts w:hint="eastAsia" w:ascii="宋体" w:hAnsi="宋体" w:eastAsia="宋体" w:cs="宋体"/>
          <w:b/>
          <w:bCs/>
          <w:i w:val="0"/>
          <w:iCs w:val="0"/>
          <w:caps w:val="0"/>
          <w:color w:val="000000"/>
          <w:spacing w:val="0"/>
          <w:kern w:val="0"/>
          <w:sz w:val="21"/>
          <w:szCs w:val="21"/>
          <w:lang w:val="en-US" w:eastAsia="zh-CN" w:bidi="ar"/>
        </w:rPr>
        <w:t>商务部分</w:t>
      </w:r>
    </w:p>
    <w:p>
      <w:pPr>
        <w:keepNext w:val="0"/>
        <w:keepLines w:val="0"/>
        <w:widowControl/>
        <w:suppressLineNumbers w:val="0"/>
        <w:spacing w:before="100" w:beforeAutospacing="0" w:after="100" w:afterAutospacing="0" w:line="310" w:lineRule="atLeast"/>
        <w:ind w:left="0" w:right="0" w:firstLine="525"/>
        <w:jc w:val="left"/>
        <w:rPr>
          <w:rFonts w:hint="eastAsia" w:ascii="宋体" w:hAnsi="宋体" w:eastAsia="宋体" w:cs="宋体"/>
          <w:i w:val="0"/>
          <w:iCs w:val="0"/>
          <w:caps w:val="0"/>
          <w:color w:val="000000"/>
          <w:spacing w:val="0"/>
          <w:sz w:val="27"/>
          <w:szCs w:val="27"/>
        </w:rPr>
      </w:pPr>
      <w:r>
        <w:rPr>
          <w:rFonts w:hint="eastAsia" w:ascii="宋体" w:hAnsi="宋体" w:eastAsia="宋体" w:cs="宋体"/>
          <w:b/>
          <w:bCs/>
          <w:i w:val="0"/>
          <w:iCs w:val="0"/>
          <w:caps w:val="0"/>
          <w:color w:val="000000"/>
          <w:spacing w:val="0"/>
          <w:kern w:val="0"/>
          <w:sz w:val="21"/>
          <w:szCs w:val="21"/>
          <w:lang w:val="en-US" w:eastAsia="zh-CN" w:bidi="ar"/>
        </w:rPr>
        <w:t>第一条 </w:t>
      </w:r>
      <w:r>
        <w:rPr>
          <w:rFonts w:hint="eastAsia" w:ascii="宋体" w:hAnsi="宋体" w:eastAsia="宋体" w:cs="宋体"/>
          <w:i w:val="0"/>
          <w:iCs w:val="0"/>
          <w:caps w:val="0"/>
          <w:color w:val="000000"/>
          <w:spacing w:val="0"/>
          <w:kern w:val="0"/>
          <w:sz w:val="21"/>
          <w:szCs w:val="21"/>
          <w:lang w:val="en-US" w:eastAsia="zh-CN" w:bidi="ar"/>
        </w:rPr>
        <w:t>劳务派遣服务内容及要求</w:t>
      </w:r>
      <w:r>
        <w:rPr>
          <w:rFonts w:hint="eastAsia" w:ascii="宋体" w:hAnsi="宋体" w:eastAsia="宋体" w:cs="宋体"/>
          <w:i w:val="0"/>
          <w:iCs w:val="0"/>
          <w:caps w:val="0"/>
          <w:color w:val="000000"/>
          <w:spacing w:val="0"/>
          <w:kern w:val="0"/>
          <w:sz w:val="21"/>
          <w:szCs w:val="21"/>
          <w:lang w:val="en-US" w:eastAsia="zh-CN" w:bidi="ar"/>
        </w:rPr>
        <w:br w:type="textWrapping"/>
      </w:r>
      <w:r>
        <w:rPr>
          <w:rFonts w:hint="eastAsia" w:ascii="宋体" w:hAnsi="宋体" w:eastAsia="宋体" w:cs="宋体"/>
          <w:b/>
          <w:bCs/>
          <w:i w:val="0"/>
          <w:iCs w:val="0"/>
          <w:caps w:val="0"/>
          <w:color w:val="000000"/>
          <w:spacing w:val="0"/>
          <w:kern w:val="0"/>
          <w:sz w:val="21"/>
          <w:szCs w:val="21"/>
          <w:lang w:val="en-US" w:eastAsia="zh-CN" w:bidi="ar"/>
        </w:rPr>
        <w:t>劳务派遣服务内容及要求</w:t>
      </w:r>
      <w:r>
        <w:rPr>
          <w:rFonts w:hint="eastAsia" w:ascii="宋体" w:hAnsi="宋体" w:eastAsia="宋体" w:cs="宋体"/>
          <w:i w:val="0"/>
          <w:iCs w:val="0"/>
          <w:caps w:val="0"/>
          <w:color w:val="000000"/>
          <w:spacing w:val="0"/>
          <w:kern w:val="0"/>
          <w:sz w:val="21"/>
          <w:szCs w:val="21"/>
          <w:lang w:val="en-US" w:eastAsia="zh-CN" w:bidi="ar"/>
        </w:rPr>
        <w:br w:type="textWrapping"/>
      </w:r>
      <w:r>
        <w:rPr>
          <w:rFonts w:hint="eastAsia" w:ascii="宋体" w:hAnsi="宋体" w:eastAsia="宋体" w:cs="宋体"/>
          <w:i w:val="0"/>
          <w:iCs w:val="0"/>
          <w:caps w:val="0"/>
          <w:color w:val="000000"/>
          <w:spacing w:val="0"/>
          <w:kern w:val="0"/>
          <w:sz w:val="21"/>
          <w:szCs w:val="21"/>
          <w:lang w:val="en-US" w:eastAsia="zh-CN" w:bidi="ar"/>
        </w:rPr>
        <w:t>本合同项下甲乙双方约定的项目内容及要求见本合同【附件】。</w:t>
      </w:r>
    </w:p>
    <w:p>
      <w:pPr>
        <w:keepNext w:val="0"/>
        <w:keepLines w:val="0"/>
        <w:widowControl/>
        <w:suppressLineNumbers w:val="0"/>
        <w:spacing w:before="100" w:beforeAutospacing="0" w:after="100" w:afterAutospacing="0" w:line="310" w:lineRule="atLeast"/>
        <w:ind w:left="0" w:right="0" w:firstLine="525"/>
        <w:jc w:val="left"/>
        <w:rPr>
          <w:rFonts w:hint="eastAsia" w:ascii="宋体" w:hAnsi="宋体" w:eastAsia="宋体" w:cs="宋体"/>
          <w:i w:val="0"/>
          <w:iCs w:val="0"/>
          <w:caps w:val="0"/>
          <w:color w:val="000000"/>
          <w:spacing w:val="0"/>
          <w:sz w:val="27"/>
          <w:szCs w:val="27"/>
        </w:rPr>
      </w:pPr>
      <w:r>
        <w:rPr>
          <w:rFonts w:hint="eastAsia" w:ascii="宋体" w:hAnsi="宋体" w:eastAsia="宋体" w:cs="宋体"/>
          <w:b/>
          <w:bCs/>
          <w:i w:val="0"/>
          <w:iCs w:val="0"/>
          <w:caps w:val="0"/>
          <w:color w:val="000000"/>
          <w:spacing w:val="0"/>
          <w:kern w:val="0"/>
          <w:sz w:val="21"/>
          <w:szCs w:val="21"/>
          <w:lang w:val="en-US" w:eastAsia="zh-CN" w:bidi="ar"/>
        </w:rPr>
        <w:t>第二条 合同价格</w:t>
      </w:r>
    </w:p>
    <w:p>
      <w:pPr>
        <w:keepNext w:val="0"/>
        <w:keepLines w:val="0"/>
        <w:widowControl/>
        <w:suppressLineNumbers w:val="0"/>
        <w:spacing w:before="100" w:beforeAutospacing="0" w:after="100" w:afterAutospacing="0" w:line="310" w:lineRule="atLeast"/>
        <w:ind w:left="0" w:right="0" w:firstLine="525"/>
        <w:jc w:val="left"/>
        <w:rPr>
          <w:rFonts w:hint="eastAsia" w:ascii="宋体" w:hAnsi="宋体" w:eastAsia="宋体" w:cs="宋体"/>
          <w:i w:val="0"/>
          <w:iCs w:val="0"/>
          <w:caps w:val="0"/>
          <w:color w:val="000000"/>
          <w:spacing w:val="0"/>
          <w:sz w:val="27"/>
          <w:szCs w:val="27"/>
        </w:rPr>
      </w:pPr>
      <w:r>
        <w:rPr>
          <w:rFonts w:hint="eastAsia" w:ascii="宋体" w:hAnsi="宋体" w:eastAsia="宋体" w:cs="宋体"/>
          <w:i w:val="0"/>
          <w:iCs w:val="0"/>
          <w:caps w:val="0"/>
          <w:color w:val="000000"/>
          <w:spacing w:val="0"/>
          <w:kern w:val="0"/>
          <w:sz w:val="21"/>
          <w:szCs w:val="21"/>
          <w:lang w:val="en-US" w:eastAsia="zh-CN" w:bidi="ar"/>
        </w:rPr>
        <w:t>（一） 每名劳务派遣人员每月管理费：RMB_______元（大写：_______）；合同价格明细见【附件】。</w:t>
      </w:r>
    </w:p>
    <w:p>
      <w:pPr>
        <w:keepNext w:val="0"/>
        <w:keepLines w:val="0"/>
        <w:widowControl/>
        <w:suppressLineNumbers w:val="0"/>
        <w:spacing w:before="100" w:beforeAutospacing="0" w:after="100" w:afterAutospacing="0" w:line="310" w:lineRule="atLeast"/>
        <w:ind w:left="0" w:right="0" w:firstLine="525"/>
        <w:jc w:val="left"/>
        <w:rPr>
          <w:rFonts w:hint="eastAsia" w:ascii="宋体" w:hAnsi="宋体" w:eastAsia="宋体" w:cs="宋体"/>
          <w:i w:val="0"/>
          <w:iCs w:val="0"/>
          <w:caps w:val="0"/>
          <w:color w:val="000000"/>
          <w:spacing w:val="0"/>
          <w:sz w:val="27"/>
          <w:szCs w:val="27"/>
        </w:rPr>
      </w:pPr>
      <w:r>
        <w:rPr>
          <w:rFonts w:hint="eastAsia" w:ascii="宋体" w:hAnsi="宋体" w:eastAsia="宋体" w:cs="宋体"/>
          <w:i w:val="0"/>
          <w:iCs w:val="0"/>
          <w:caps w:val="0"/>
          <w:color w:val="000000"/>
          <w:spacing w:val="0"/>
          <w:kern w:val="0"/>
          <w:sz w:val="21"/>
          <w:szCs w:val="21"/>
          <w:lang w:val="en-US" w:eastAsia="zh-CN" w:bidi="ar"/>
        </w:rPr>
        <w:t>（二） 每月合同服务费用包括但不限于按照合同约定甲方应提交给乙方的每月工资总额和应交保险费用及相关税金等一切费用，除此以外甲方无需向乙方另行支付任何其它费用。</w:t>
      </w:r>
    </w:p>
    <w:p>
      <w:pPr>
        <w:keepNext w:val="0"/>
        <w:keepLines w:val="0"/>
        <w:widowControl/>
        <w:suppressLineNumbers w:val="0"/>
        <w:spacing w:before="100" w:beforeAutospacing="0" w:after="100" w:afterAutospacing="0" w:line="310" w:lineRule="atLeast"/>
        <w:ind w:left="0" w:right="0" w:firstLine="525"/>
        <w:jc w:val="left"/>
        <w:rPr>
          <w:rFonts w:hint="eastAsia" w:ascii="宋体" w:hAnsi="宋体" w:eastAsia="宋体" w:cs="宋体"/>
          <w:i w:val="0"/>
          <w:iCs w:val="0"/>
          <w:caps w:val="0"/>
          <w:color w:val="000000"/>
          <w:spacing w:val="0"/>
          <w:sz w:val="27"/>
          <w:szCs w:val="27"/>
        </w:rPr>
      </w:pPr>
      <w:r>
        <w:rPr>
          <w:rFonts w:hint="eastAsia" w:ascii="宋体" w:hAnsi="宋体" w:eastAsia="宋体" w:cs="宋体"/>
          <w:i w:val="0"/>
          <w:iCs w:val="0"/>
          <w:caps w:val="0"/>
          <w:color w:val="000000"/>
          <w:spacing w:val="0"/>
          <w:kern w:val="0"/>
          <w:sz w:val="21"/>
          <w:szCs w:val="21"/>
          <w:lang w:val="en-US" w:eastAsia="zh-CN" w:bidi="ar"/>
        </w:rPr>
        <w:t>（三） 本合同付款安排见【附件】。</w:t>
      </w:r>
    </w:p>
    <w:p>
      <w:pPr>
        <w:keepNext w:val="0"/>
        <w:keepLines w:val="0"/>
        <w:widowControl/>
        <w:suppressLineNumbers w:val="0"/>
        <w:spacing w:before="100" w:beforeAutospacing="0" w:after="100" w:afterAutospacing="0" w:line="310" w:lineRule="atLeast"/>
        <w:ind w:left="0" w:right="0" w:firstLine="525"/>
        <w:jc w:val="left"/>
        <w:rPr>
          <w:rFonts w:hint="eastAsia" w:ascii="宋体" w:hAnsi="宋体" w:eastAsia="宋体" w:cs="宋体"/>
          <w:i w:val="0"/>
          <w:iCs w:val="0"/>
          <w:caps w:val="0"/>
          <w:color w:val="000000"/>
          <w:spacing w:val="0"/>
          <w:sz w:val="27"/>
          <w:szCs w:val="27"/>
        </w:rPr>
      </w:pPr>
      <w:r>
        <w:rPr>
          <w:rFonts w:hint="eastAsia" w:ascii="宋体" w:hAnsi="宋体" w:eastAsia="宋体" w:cs="宋体"/>
          <w:b/>
          <w:bCs/>
          <w:i w:val="0"/>
          <w:iCs w:val="0"/>
          <w:caps w:val="0"/>
          <w:color w:val="000000"/>
          <w:spacing w:val="0"/>
          <w:kern w:val="0"/>
          <w:sz w:val="21"/>
          <w:szCs w:val="21"/>
          <w:lang w:val="en-US" w:eastAsia="zh-CN" w:bidi="ar"/>
        </w:rPr>
        <w:t>第三条 </w:t>
      </w:r>
      <w:r>
        <w:rPr>
          <w:rFonts w:hint="eastAsia" w:ascii="宋体" w:hAnsi="宋体" w:eastAsia="宋体" w:cs="宋体"/>
          <w:i w:val="0"/>
          <w:iCs w:val="0"/>
          <w:caps w:val="0"/>
          <w:color w:val="000000"/>
          <w:spacing w:val="0"/>
          <w:kern w:val="0"/>
          <w:sz w:val="21"/>
          <w:szCs w:val="21"/>
          <w:lang w:val="en-US" w:eastAsia="zh-CN" w:bidi="ar"/>
        </w:rPr>
        <w:t>双方的权利和义务</w:t>
      </w:r>
      <w:r>
        <w:rPr>
          <w:rFonts w:hint="eastAsia" w:ascii="宋体" w:hAnsi="宋体" w:eastAsia="宋体" w:cs="宋体"/>
          <w:i w:val="0"/>
          <w:iCs w:val="0"/>
          <w:caps w:val="0"/>
          <w:color w:val="000000"/>
          <w:spacing w:val="0"/>
          <w:kern w:val="0"/>
          <w:sz w:val="21"/>
          <w:szCs w:val="21"/>
          <w:lang w:val="en-US" w:eastAsia="zh-CN" w:bidi="ar"/>
        </w:rPr>
        <w:br w:type="textWrapping"/>
      </w:r>
      <w:r>
        <w:rPr>
          <w:rFonts w:hint="eastAsia" w:ascii="宋体" w:hAnsi="宋体" w:eastAsia="宋体" w:cs="宋体"/>
          <w:b/>
          <w:bCs/>
          <w:i w:val="0"/>
          <w:iCs w:val="0"/>
          <w:caps w:val="0"/>
          <w:color w:val="000000"/>
          <w:spacing w:val="0"/>
          <w:kern w:val="0"/>
          <w:sz w:val="21"/>
          <w:szCs w:val="21"/>
          <w:lang w:val="en-US" w:eastAsia="zh-CN" w:bidi="ar"/>
        </w:rPr>
        <w:t>双方的权利和义务</w:t>
      </w:r>
      <w:r>
        <w:rPr>
          <w:rFonts w:hint="eastAsia" w:ascii="宋体" w:hAnsi="宋体" w:eastAsia="宋体" w:cs="宋体"/>
          <w:i w:val="0"/>
          <w:iCs w:val="0"/>
          <w:caps w:val="0"/>
          <w:color w:val="000000"/>
          <w:spacing w:val="0"/>
          <w:kern w:val="0"/>
          <w:sz w:val="21"/>
          <w:szCs w:val="21"/>
          <w:lang w:val="en-US" w:eastAsia="zh-CN" w:bidi="ar"/>
        </w:rPr>
        <w:br w:type="textWrapping"/>
      </w:r>
      <w:r>
        <w:rPr>
          <w:rFonts w:hint="eastAsia" w:ascii="宋体" w:hAnsi="宋体" w:eastAsia="宋体" w:cs="宋体"/>
          <w:i w:val="0"/>
          <w:iCs w:val="0"/>
          <w:caps w:val="0"/>
          <w:color w:val="000000"/>
          <w:spacing w:val="0"/>
          <w:kern w:val="0"/>
          <w:sz w:val="21"/>
          <w:szCs w:val="21"/>
          <w:lang w:val="en-US" w:eastAsia="zh-CN" w:bidi="ar"/>
        </w:rPr>
        <w:t>除本合同约定的双方的权利义务外，甲乙双方在本合同项下的其他权利和义务见【附件】的约定。</w:t>
      </w:r>
    </w:p>
    <w:p>
      <w:pPr>
        <w:keepNext w:val="0"/>
        <w:keepLines w:val="0"/>
        <w:widowControl/>
        <w:suppressLineNumbers w:val="0"/>
        <w:spacing w:before="100" w:beforeAutospacing="0" w:after="100" w:afterAutospacing="0" w:line="310" w:lineRule="atLeast"/>
        <w:ind w:left="0" w:right="0" w:firstLine="525"/>
        <w:jc w:val="left"/>
        <w:rPr>
          <w:rFonts w:hint="eastAsia" w:ascii="宋体" w:hAnsi="宋体" w:eastAsia="宋体" w:cs="宋体"/>
          <w:i w:val="0"/>
          <w:iCs w:val="0"/>
          <w:caps w:val="0"/>
          <w:color w:val="000000"/>
          <w:spacing w:val="0"/>
          <w:sz w:val="27"/>
          <w:szCs w:val="27"/>
        </w:rPr>
      </w:pPr>
      <w:r>
        <w:rPr>
          <w:rFonts w:hint="eastAsia" w:ascii="宋体" w:hAnsi="宋体" w:eastAsia="宋体" w:cs="宋体"/>
          <w:b/>
          <w:bCs/>
          <w:i w:val="0"/>
          <w:iCs w:val="0"/>
          <w:caps w:val="0"/>
          <w:color w:val="000000"/>
          <w:spacing w:val="0"/>
          <w:kern w:val="0"/>
          <w:sz w:val="21"/>
          <w:szCs w:val="21"/>
          <w:lang w:val="en-US" w:eastAsia="zh-CN" w:bidi="ar"/>
        </w:rPr>
        <w:t>第四条 </w:t>
      </w:r>
      <w:r>
        <w:rPr>
          <w:rFonts w:hint="eastAsia" w:ascii="宋体" w:hAnsi="宋体" w:eastAsia="宋体" w:cs="宋体"/>
          <w:i w:val="0"/>
          <w:iCs w:val="0"/>
          <w:caps w:val="0"/>
          <w:color w:val="000000"/>
          <w:spacing w:val="0"/>
          <w:kern w:val="0"/>
          <w:sz w:val="21"/>
          <w:szCs w:val="21"/>
          <w:lang w:val="en-US" w:eastAsia="zh-CN" w:bidi="ar"/>
        </w:rPr>
        <w:t>违约责任</w:t>
      </w:r>
      <w:r>
        <w:rPr>
          <w:rFonts w:hint="eastAsia" w:ascii="宋体" w:hAnsi="宋体" w:eastAsia="宋体" w:cs="宋体"/>
          <w:i w:val="0"/>
          <w:iCs w:val="0"/>
          <w:caps w:val="0"/>
          <w:color w:val="000000"/>
          <w:spacing w:val="0"/>
          <w:kern w:val="0"/>
          <w:sz w:val="21"/>
          <w:szCs w:val="21"/>
          <w:lang w:val="en-US" w:eastAsia="zh-CN" w:bidi="ar"/>
        </w:rPr>
        <w:br w:type="textWrapping"/>
      </w:r>
      <w:r>
        <w:rPr>
          <w:rFonts w:hint="eastAsia" w:ascii="宋体" w:hAnsi="宋体" w:eastAsia="宋体" w:cs="宋体"/>
          <w:b/>
          <w:bCs/>
          <w:i w:val="0"/>
          <w:iCs w:val="0"/>
          <w:caps w:val="0"/>
          <w:color w:val="000000"/>
          <w:spacing w:val="0"/>
          <w:kern w:val="0"/>
          <w:sz w:val="21"/>
          <w:szCs w:val="21"/>
          <w:lang w:val="en-US" w:eastAsia="zh-CN" w:bidi="ar"/>
        </w:rPr>
        <w:t>违约责任</w:t>
      </w:r>
      <w:r>
        <w:rPr>
          <w:rFonts w:hint="eastAsia" w:ascii="宋体" w:hAnsi="宋体" w:eastAsia="宋体" w:cs="宋体"/>
          <w:i w:val="0"/>
          <w:iCs w:val="0"/>
          <w:caps w:val="0"/>
          <w:color w:val="000000"/>
          <w:spacing w:val="0"/>
          <w:kern w:val="0"/>
          <w:sz w:val="21"/>
          <w:szCs w:val="21"/>
          <w:lang w:val="en-US" w:eastAsia="zh-CN" w:bidi="ar"/>
        </w:rPr>
        <w:br w:type="textWrapping"/>
      </w:r>
      <w:r>
        <w:rPr>
          <w:rFonts w:hint="eastAsia" w:ascii="宋体" w:hAnsi="宋体" w:eastAsia="宋体" w:cs="宋体"/>
          <w:i w:val="0"/>
          <w:iCs w:val="0"/>
          <w:caps w:val="0"/>
          <w:color w:val="000000"/>
          <w:spacing w:val="0"/>
          <w:kern w:val="0"/>
          <w:sz w:val="21"/>
          <w:szCs w:val="21"/>
          <w:lang w:val="en-US" w:eastAsia="zh-CN" w:bidi="ar"/>
        </w:rPr>
        <w:t>甲、乙任一方或双方违约的，违约一方应当向相对方承担相应的违约责任。违约责任的具体约定见【附件】。</w:t>
      </w:r>
    </w:p>
    <w:p>
      <w:pPr>
        <w:keepNext w:val="0"/>
        <w:keepLines w:val="0"/>
        <w:widowControl/>
        <w:suppressLineNumbers w:val="0"/>
        <w:spacing w:before="100" w:beforeAutospacing="0" w:after="100" w:afterAutospacing="0" w:line="310" w:lineRule="atLeast"/>
        <w:ind w:left="0" w:right="0" w:firstLine="0"/>
        <w:jc w:val="center"/>
        <w:rPr>
          <w:rFonts w:hint="eastAsia" w:ascii="宋体" w:hAnsi="宋体" w:eastAsia="宋体" w:cs="宋体"/>
          <w:i w:val="0"/>
          <w:iCs w:val="0"/>
          <w:caps w:val="0"/>
          <w:color w:val="000000"/>
          <w:spacing w:val="0"/>
          <w:sz w:val="27"/>
          <w:szCs w:val="27"/>
        </w:rPr>
      </w:pPr>
      <w:r>
        <w:rPr>
          <w:rFonts w:hint="eastAsia" w:ascii="宋体" w:hAnsi="宋体" w:eastAsia="宋体" w:cs="宋体"/>
          <w:b/>
          <w:bCs/>
          <w:i w:val="0"/>
          <w:iCs w:val="0"/>
          <w:caps w:val="0"/>
          <w:color w:val="000000"/>
          <w:spacing w:val="0"/>
          <w:kern w:val="0"/>
          <w:sz w:val="21"/>
          <w:szCs w:val="21"/>
          <w:lang w:val="en-US" w:eastAsia="zh-CN" w:bidi="ar"/>
        </w:rPr>
        <w:t>通用部分</w:t>
      </w:r>
    </w:p>
    <w:p>
      <w:pPr>
        <w:keepNext w:val="0"/>
        <w:keepLines w:val="0"/>
        <w:widowControl/>
        <w:suppressLineNumbers w:val="0"/>
        <w:spacing w:before="100" w:beforeAutospacing="0" w:after="100" w:afterAutospacing="0" w:line="310" w:lineRule="atLeast"/>
        <w:ind w:left="0" w:right="0" w:firstLine="525"/>
        <w:jc w:val="left"/>
        <w:rPr>
          <w:rFonts w:hint="eastAsia" w:ascii="宋体" w:hAnsi="宋体" w:eastAsia="宋体" w:cs="宋体"/>
          <w:i w:val="0"/>
          <w:iCs w:val="0"/>
          <w:caps w:val="0"/>
          <w:color w:val="000000"/>
          <w:spacing w:val="0"/>
          <w:sz w:val="27"/>
          <w:szCs w:val="27"/>
        </w:rPr>
      </w:pPr>
      <w:r>
        <w:rPr>
          <w:rFonts w:hint="eastAsia" w:ascii="宋体" w:hAnsi="宋体" w:eastAsia="宋体" w:cs="宋体"/>
          <w:b/>
          <w:bCs/>
          <w:i w:val="0"/>
          <w:iCs w:val="0"/>
          <w:caps w:val="0"/>
          <w:color w:val="000000"/>
          <w:spacing w:val="0"/>
          <w:kern w:val="0"/>
          <w:sz w:val="21"/>
          <w:szCs w:val="21"/>
          <w:lang w:val="en-US" w:eastAsia="zh-CN" w:bidi="ar"/>
        </w:rPr>
        <w:t>第五条 双方的权利和义务</w:t>
      </w:r>
    </w:p>
    <w:p>
      <w:pPr>
        <w:keepNext w:val="0"/>
        <w:keepLines w:val="0"/>
        <w:widowControl/>
        <w:suppressLineNumbers w:val="0"/>
        <w:spacing w:before="100" w:beforeAutospacing="0" w:after="100" w:afterAutospacing="0" w:line="310" w:lineRule="atLeast"/>
        <w:ind w:left="0" w:right="0" w:firstLine="525"/>
        <w:jc w:val="left"/>
        <w:rPr>
          <w:rFonts w:hint="eastAsia" w:ascii="宋体" w:hAnsi="宋体" w:eastAsia="宋体" w:cs="宋体"/>
          <w:i w:val="0"/>
          <w:iCs w:val="0"/>
          <w:caps w:val="0"/>
          <w:color w:val="000000"/>
          <w:spacing w:val="0"/>
          <w:sz w:val="27"/>
          <w:szCs w:val="27"/>
        </w:rPr>
      </w:pPr>
      <w:r>
        <w:rPr>
          <w:rFonts w:hint="eastAsia" w:ascii="宋体" w:hAnsi="宋体" w:eastAsia="宋体" w:cs="宋体"/>
          <w:i w:val="0"/>
          <w:iCs w:val="0"/>
          <w:caps w:val="0"/>
          <w:color w:val="000000"/>
          <w:spacing w:val="0"/>
          <w:kern w:val="0"/>
          <w:sz w:val="21"/>
          <w:szCs w:val="21"/>
          <w:lang w:val="en-US" w:eastAsia="zh-CN" w:bidi="ar"/>
        </w:rPr>
        <w:t>（一） 甲方的权利和义务</w:t>
      </w:r>
      <w:r>
        <w:rPr>
          <w:rFonts w:hint="eastAsia" w:ascii="宋体" w:hAnsi="宋体" w:eastAsia="宋体" w:cs="宋体"/>
          <w:i w:val="0"/>
          <w:iCs w:val="0"/>
          <w:caps w:val="0"/>
          <w:color w:val="000000"/>
          <w:spacing w:val="0"/>
          <w:kern w:val="0"/>
          <w:sz w:val="21"/>
          <w:szCs w:val="21"/>
          <w:lang w:val="en-US" w:eastAsia="zh-CN" w:bidi="ar"/>
        </w:rPr>
        <w:br w:type="textWrapping"/>
      </w:r>
      <w:r>
        <w:rPr>
          <w:rFonts w:hint="eastAsia" w:ascii="宋体" w:hAnsi="宋体" w:eastAsia="宋体" w:cs="宋体"/>
          <w:i w:val="0"/>
          <w:iCs w:val="0"/>
          <w:caps w:val="0"/>
          <w:color w:val="000000"/>
          <w:spacing w:val="0"/>
          <w:kern w:val="0"/>
          <w:sz w:val="21"/>
          <w:szCs w:val="21"/>
          <w:lang w:val="en-US" w:eastAsia="zh-CN" w:bidi="ar"/>
        </w:rPr>
        <w:t>（1）甲方依本合同享有劳务派遣人员在约定的工作时间为本项目提供服务的权利；</w:t>
      </w:r>
      <w:r>
        <w:rPr>
          <w:rFonts w:hint="eastAsia" w:ascii="宋体" w:hAnsi="宋体" w:eastAsia="宋体" w:cs="宋体"/>
          <w:i w:val="0"/>
          <w:iCs w:val="0"/>
          <w:caps w:val="0"/>
          <w:color w:val="000000"/>
          <w:spacing w:val="0"/>
          <w:kern w:val="0"/>
          <w:sz w:val="21"/>
          <w:szCs w:val="21"/>
          <w:lang w:val="en-US" w:eastAsia="zh-CN" w:bidi="ar"/>
        </w:rPr>
        <w:br w:type="textWrapping"/>
      </w:r>
      <w:r>
        <w:rPr>
          <w:rFonts w:hint="eastAsia" w:ascii="宋体" w:hAnsi="宋体" w:eastAsia="宋体" w:cs="宋体"/>
          <w:i w:val="0"/>
          <w:iCs w:val="0"/>
          <w:caps w:val="0"/>
          <w:color w:val="000000"/>
          <w:spacing w:val="0"/>
          <w:kern w:val="0"/>
          <w:sz w:val="21"/>
          <w:szCs w:val="21"/>
          <w:lang w:val="en-US" w:eastAsia="zh-CN" w:bidi="ar"/>
        </w:rPr>
        <w:t>（2）甲方有权对劳务派遣人员进行监督考核和业务指导，要求其遵守业务规范、服务规范、工作流程、规章制度，为甲方客户提供优质服务；</w:t>
      </w:r>
      <w:r>
        <w:rPr>
          <w:rFonts w:hint="eastAsia" w:ascii="宋体" w:hAnsi="宋体" w:eastAsia="宋体" w:cs="宋体"/>
          <w:i w:val="0"/>
          <w:iCs w:val="0"/>
          <w:caps w:val="0"/>
          <w:color w:val="000000"/>
          <w:spacing w:val="0"/>
          <w:kern w:val="0"/>
          <w:sz w:val="21"/>
          <w:szCs w:val="21"/>
          <w:lang w:val="en-US" w:eastAsia="zh-CN" w:bidi="ar"/>
        </w:rPr>
        <w:br w:type="textWrapping"/>
      </w:r>
      <w:r>
        <w:rPr>
          <w:rFonts w:hint="eastAsia" w:ascii="宋体" w:hAnsi="宋体" w:eastAsia="宋体" w:cs="宋体"/>
          <w:i w:val="0"/>
          <w:iCs w:val="0"/>
          <w:caps w:val="0"/>
          <w:color w:val="000000"/>
          <w:spacing w:val="0"/>
          <w:kern w:val="0"/>
          <w:sz w:val="21"/>
          <w:szCs w:val="21"/>
          <w:lang w:val="en-US" w:eastAsia="zh-CN" w:bidi="ar"/>
        </w:rPr>
        <w:t>（3）甲方有权根据业务的发展，要求乙方调整劳务派遣人员的人数；并对不符合甲方项目服务要求的劳务派遣人员向乙方提出退换要求；</w:t>
      </w:r>
      <w:r>
        <w:rPr>
          <w:rFonts w:hint="eastAsia" w:ascii="宋体" w:hAnsi="宋体" w:eastAsia="宋体" w:cs="宋体"/>
          <w:i w:val="0"/>
          <w:iCs w:val="0"/>
          <w:caps w:val="0"/>
          <w:color w:val="000000"/>
          <w:spacing w:val="0"/>
          <w:kern w:val="0"/>
          <w:sz w:val="21"/>
          <w:szCs w:val="21"/>
          <w:lang w:val="en-US" w:eastAsia="zh-CN" w:bidi="ar"/>
        </w:rPr>
        <w:br w:type="textWrapping"/>
      </w:r>
      <w:r>
        <w:rPr>
          <w:rFonts w:hint="eastAsia" w:ascii="宋体" w:hAnsi="宋体" w:eastAsia="宋体" w:cs="宋体"/>
          <w:i w:val="0"/>
          <w:iCs w:val="0"/>
          <w:caps w:val="0"/>
          <w:color w:val="000000"/>
          <w:spacing w:val="0"/>
          <w:kern w:val="0"/>
          <w:sz w:val="21"/>
          <w:szCs w:val="21"/>
          <w:lang w:val="en-US" w:eastAsia="zh-CN" w:bidi="ar"/>
        </w:rPr>
        <w:t>（4）甲方按照本合同约定向乙方支付相关费用；</w:t>
      </w:r>
      <w:r>
        <w:rPr>
          <w:rFonts w:hint="eastAsia" w:ascii="宋体" w:hAnsi="宋体" w:eastAsia="宋体" w:cs="宋体"/>
          <w:i w:val="0"/>
          <w:iCs w:val="0"/>
          <w:caps w:val="0"/>
          <w:color w:val="000000"/>
          <w:spacing w:val="0"/>
          <w:kern w:val="0"/>
          <w:sz w:val="21"/>
          <w:szCs w:val="21"/>
          <w:lang w:val="en-US" w:eastAsia="zh-CN" w:bidi="ar"/>
        </w:rPr>
        <w:br w:type="textWrapping"/>
      </w:r>
      <w:r>
        <w:rPr>
          <w:rFonts w:hint="eastAsia" w:ascii="宋体" w:hAnsi="宋体" w:eastAsia="宋体" w:cs="宋体"/>
          <w:i w:val="0"/>
          <w:iCs w:val="0"/>
          <w:caps w:val="0"/>
          <w:color w:val="000000"/>
          <w:spacing w:val="0"/>
          <w:kern w:val="0"/>
          <w:sz w:val="21"/>
          <w:szCs w:val="21"/>
          <w:lang w:val="en-US" w:eastAsia="zh-CN" w:bidi="ar"/>
        </w:rPr>
        <w:t>（5）劳务派遣人员的工资、保险费等由甲方确定；</w:t>
      </w:r>
      <w:r>
        <w:rPr>
          <w:rFonts w:hint="eastAsia" w:ascii="宋体" w:hAnsi="宋体" w:eastAsia="宋体" w:cs="宋体"/>
          <w:i w:val="0"/>
          <w:iCs w:val="0"/>
          <w:caps w:val="0"/>
          <w:color w:val="000000"/>
          <w:spacing w:val="0"/>
          <w:kern w:val="0"/>
          <w:sz w:val="21"/>
          <w:szCs w:val="21"/>
          <w:lang w:val="en-US" w:eastAsia="zh-CN" w:bidi="ar"/>
        </w:rPr>
        <w:br w:type="textWrapping"/>
      </w:r>
      <w:r>
        <w:rPr>
          <w:rFonts w:hint="eastAsia" w:ascii="宋体" w:hAnsi="宋体" w:eastAsia="宋体" w:cs="宋体"/>
          <w:i w:val="0"/>
          <w:iCs w:val="0"/>
          <w:caps w:val="0"/>
          <w:color w:val="000000"/>
          <w:spacing w:val="0"/>
          <w:kern w:val="0"/>
          <w:sz w:val="21"/>
          <w:szCs w:val="21"/>
          <w:lang w:val="en-US" w:eastAsia="zh-CN" w:bidi="ar"/>
        </w:rPr>
        <w:t>（6）甲方享有其它双方约定的权利、承担其它双方约定的义务。</w:t>
      </w:r>
    </w:p>
    <w:p>
      <w:pPr>
        <w:keepNext w:val="0"/>
        <w:keepLines w:val="0"/>
        <w:widowControl/>
        <w:suppressLineNumbers w:val="0"/>
        <w:spacing w:before="100" w:beforeAutospacing="0" w:after="100" w:afterAutospacing="0" w:line="310" w:lineRule="atLeast"/>
        <w:ind w:left="0" w:right="0" w:firstLine="525"/>
        <w:jc w:val="left"/>
        <w:rPr>
          <w:rFonts w:hint="eastAsia" w:ascii="宋体" w:hAnsi="宋体" w:eastAsia="宋体" w:cs="宋体"/>
          <w:i w:val="0"/>
          <w:iCs w:val="0"/>
          <w:caps w:val="0"/>
          <w:color w:val="000000"/>
          <w:spacing w:val="0"/>
          <w:sz w:val="27"/>
          <w:szCs w:val="27"/>
        </w:rPr>
      </w:pPr>
      <w:r>
        <w:rPr>
          <w:rFonts w:hint="eastAsia" w:ascii="宋体" w:hAnsi="宋体" w:eastAsia="宋体" w:cs="宋体"/>
          <w:i w:val="0"/>
          <w:iCs w:val="0"/>
          <w:caps w:val="0"/>
          <w:color w:val="000000"/>
          <w:spacing w:val="0"/>
          <w:kern w:val="0"/>
          <w:sz w:val="21"/>
          <w:szCs w:val="21"/>
          <w:lang w:val="en-US" w:eastAsia="zh-CN" w:bidi="ar"/>
        </w:rPr>
        <w:t>（二） 乙方的权利和义务</w:t>
      </w:r>
      <w:r>
        <w:rPr>
          <w:rFonts w:hint="eastAsia" w:ascii="宋体" w:hAnsi="宋体" w:eastAsia="宋体" w:cs="宋体"/>
          <w:i w:val="0"/>
          <w:iCs w:val="0"/>
          <w:caps w:val="0"/>
          <w:color w:val="000000"/>
          <w:spacing w:val="0"/>
          <w:kern w:val="0"/>
          <w:sz w:val="21"/>
          <w:szCs w:val="21"/>
          <w:lang w:val="en-US" w:eastAsia="zh-CN" w:bidi="ar"/>
        </w:rPr>
        <w:br w:type="textWrapping"/>
      </w:r>
      <w:r>
        <w:rPr>
          <w:rFonts w:hint="eastAsia" w:ascii="宋体" w:hAnsi="宋体" w:eastAsia="宋体" w:cs="宋体"/>
          <w:i w:val="0"/>
          <w:iCs w:val="0"/>
          <w:caps w:val="0"/>
          <w:color w:val="000000"/>
          <w:spacing w:val="0"/>
          <w:kern w:val="0"/>
          <w:sz w:val="21"/>
          <w:szCs w:val="21"/>
          <w:lang w:val="en-US" w:eastAsia="zh-CN" w:bidi="ar"/>
        </w:rPr>
        <w:t>（1）乙方与劳务派遣人员签订劳动合同，负责劳务派遣人员的劳动人事关系。劳务派遣人员的工资福利、各项补贴、社会保险及其他法定征缴费用等由甲方确定数额并承担费用，由乙方发放和交纳；</w:t>
      </w:r>
      <w:r>
        <w:rPr>
          <w:rFonts w:hint="eastAsia" w:ascii="宋体" w:hAnsi="宋体" w:eastAsia="宋体" w:cs="宋体"/>
          <w:i w:val="0"/>
          <w:iCs w:val="0"/>
          <w:caps w:val="0"/>
          <w:color w:val="000000"/>
          <w:spacing w:val="0"/>
          <w:kern w:val="0"/>
          <w:sz w:val="21"/>
          <w:szCs w:val="21"/>
          <w:lang w:val="en-US" w:eastAsia="zh-CN" w:bidi="ar"/>
        </w:rPr>
        <w:br w:type="textWrapping"/>
      </w:r>
      <w:r>
        <w:rPr>
          <w:rFonts w:hint="eastAsia" w:ascii="宋体" w:hAnsi="宋体" w:eastAsia="宋体" w:cs="宋体"/>
          <w:i w:val="0"/>
          <w:iCs w:val="0"/>
          <w:caps w:val="0"/>
          <w:color w:val="000000"/>
          <w:spacing w:val="0"/>
          <w:kern w:val="0"/>
          <w:sz w:val="21"/>
          <w:szCs w:val="21"/>
          <w:lang w:val="en-US" w:eastAsia="zh-CN" w:bidi="ar"/>
        </w:rPr>
        <w:t>（2）乙方负责依法代扣代缴劳务派遣人员薪酬及补贴的个人所得税；</w:t>
      </w:r>
      <w:r>
        <w:rPr>
          <w:rFonts w:hint="eastAsia" w:ascii="宋体" w:hAnsi="宋体" w:eastAsia="宋体" w:cs="宋体"/>
          <w:i w:val="0"/>
          <w:iCs w:val="0"/>
          <w:caps w:val="0"/>
          <w:color w:val="000000"/>
          <w:spacing w:val="0"/>
          <w:kern w:val="0"/>
          <w:sz w:val="21"/>
          <w:szCs w:val="21"/>
          <w:lang w:val="en-US" w:eastAsia="zh-CN" w:bidi="ar"/>
        </w:rPr>
        <w:br w:type="textWrapping"/>
      </w:r>
      <w:r>
        <w:rPr>
          <w:rFonts w:hint="eastAsia" w:ascii="宋体" w:hAnsi="宋体" w:eastAsia="宋体" w:cs="宋体"/>
          <w:i w:val="0"/>
          <w:iCs w:val="0"/>
          <w:caps w:val="0"/>
          <w:color w:val="000000"/>
          <w:spacing w:val="0"/>
          <w:kern w:val="0"/>
          <w:sz w:val="21"/>
          <w:szCs w:val="21"/>
          <w:lang w:val="en-US" w:eastAsia="zh-CN" w:bidi="ar"/>
        </w:rPr>
        <w:t>（3）乙方应敦促劳务派遣人员要保障甲方客户的合法权益，维护甲方的企业利益和社会声誉；</w:t>
      </w:r>
      <w:r>
        <w:rPr>
          <w:rFonts w:hint="eastAsia" w:ascii="宋体" w:hAnsi="宋体" w:eastAsia="宋体" w:cs="宋体"/>
          <w:i w:val="0"/>
          <w:iCs w:val="0"/>
          <w:caps w:val="0"/>
          <w:color w:val="000000"/>
          <w:spacing w:val="0"/>
          <w:kern w:val="0"/>
          <w:sz w:val="21"/>
          <w:szCs w:val="21"/>
          <w:lang w:val="en-US" w:eastAsia="zh-CN" w:bidi="ar"/>
        </w:rPr>
        <w:br w:type="textWrapping"/>
      </w:r>
      <w:r>
        <w:rPr>
          <w:rFonts w:hint="eastAsia" w:ascii="宋体" w:hAnsi="宋体" w:eastAsia="宋体" w:cs="宋体"/>
          <w:i w:val="0"/>
          <w:iCs w:val="0"/>
          <w:caps w:val="0"/>
          <w:color w:val="000000"/>
          <w:spacing w:val="0"/>
          <w:kern w:val="0"/>
          <w:sz w:val="21"/>
          <w:szCs w:val="21"/>
          <w:lang w:val="en-US" w:eastAsia="zh-CN" w:bidi="ar"/>
        </w:rPr>
        <w:t>（4）乙方按本合同约定向甲方收取相应费用；</w:t>
      </w:r>
      <w:r>
        <w:rPr>
          <w:rFonts w:hint="eastAsia" w:ascii="宋体" w:hAnsi="宋体" w:eastAsia="宋体" w:cs="宋体"/>
          <w:i w:val="0"/>
          <w:iCs w:val="0"/>
          <w:caps w:val="0"/>
          <w:color w:val="000000"/>
          <w:spacing w:val="0"/>
          <w:kern w:val="0"/>
          <w:sz w:val="21"/>
          <w:szCs w:val="21"/>
          <w:lang w:val="en-US" w:eastAsia="zh-CN" w:bidi="ar"/>
        </w:rPr>
        <w:br w:type="textWrapping"/>
      </w:r>
      <w:r>
        <w:rPr>
          <w:rFonts w:hint="eastAsia" w:ascii="宋体" w:hAnsi="宋体" w:eastAsia="宋体" w:cs="宋体"/>
          <w:i w:val="0"/>
          <w:iCs w:val="0"/>
          <w:caps w:val="0"/>
          <w:color w:val="000000"/>
          <w:spacing w:val="0"/>
          <w:kern w:val="0"/>
          <w:sz w:val="21"/>
          <w:szCs w:val="21"/>
          <w:lang w:val="en-US" w:eastAsia="zh-CN" w:bidi="ar"/>
        </w:rPr>
        <w:t>（5）劳务派遣人员在劳动关系、用工关系范围内侵害甲方合法权益的，乙方应根据甲方的要求，协同甲方追究劳务派遣人员的相关责任；</w:t>
      </w:r>
      <w:r>
        <w:rPr>
          <w:rFonts w:hint="eastAsia" w:ascii="宋体" w:hAnsi="宋体" w:eastAsia="宋体" w:cs="宋体"/>
          <w:i w:val="0"/>
          <w:iCs w:val="0"/>
          <w:caps w:val="0"/>
          <w:color w:val="000000"/>
          <w:spacing w:val="0"/>
          <w:kern w:val="0"/>
          <w:sz w:val="21"/>
          <w:szCs w:val="21"/>
          <w:lang w:val="en-US" w:eastAsia="zh-CN" w:bidi="ar"/>
        </w:rPr>
        <w:br w:type="textWrapping"/>
      </w:r>
      <w:r>
        <w:rPr>
          <w:rFonts w:hint="eastAsia" w:ascii="宋体" w:hAnsi="宋体" w:eastAsia="宋体" w:cs="宋体"/>
          <w:i w:val="0"/>
          <w:iCs w:val="0"/>
          <w:caps w:val="0"/>
          <w:color w:val="000000"/>
          <w:spacing w:val="0"/>
          <w:kern w:val="0"/>
          <w:sz w:val="21"/>
          <w:szCs w:val="21"/>
          <w:lang w:val="en-US" w:eastAsia="zh-CN" w:bidi="ar"/>
        </w:rPr>
        <w:t>（6）乙方享有其它双方约定的权利、承担其它双方约定的义务。</w:t>
      </w:r>
    </w:p>
    <w:p>
      <w:pPr>
        <w:keepNext w:val="0"/>
        <w:keepLines w:val="0"/>
        <w:widowControl/>
        <w:suppressLineNumbers w:val="0"/>
        <w:spacing w:before="100" w:beforeAutospacing="0" w:after="100" w:afterAutospacing="0" w:line="310" w:lineRule="atLeast"/>
        <w:ind w:left="0" w:right="0" w:firstLine="525"/>
        <w:jc w:val="left"/>
        <w:rPr>
          <w:rFonts w:hint="eastAsia" w:ascii="宋体" w:hAnsi="宋体" w:eastAsia="宋体" w:cs="宋体"/>
          <w:i w:val="0"/>
          <w:iCs w:val="0"/>
          <w:caps w:val="0"/>
          <w:color w:val="000000"/>
          <w:spacing w:val="0"/>
          <w:sz w:val="27"/>
          <w:szCs w:val="27"/>
        </w:rPr>
      </w:pPr>
      <w:r>
        <w:rPr>
          <w:rFonts w:hint="eastAsia" w:ascii="宋体" w:hAnsi="宋体" w:eastAsia="宋体" w:cs="宋体"/>
          <w:i w:val="0"/>
          <w:iCs w:val="0"/>
          <w:caps w:val="0"/>
          <w:color w:val="000000"/>
          <w:spacing w:val="0"/>
          <w:kern w:val="0"/>
          <w:sz w:val="21"/>
          <w:szCs w:val="21"/>
          <w:lang w:val="en-US" w:eastAsia="zh-CN" w:bidi="ar"/>
        </w:rPr>
        <w:t>（三） ......</w:t>
      </w:r>
    </w:p>
    <w:p>
      <w:pPr>
        <w:keepNext w:val="0"/>
        <w:keepLines w:val="0"/>
        <w:widowControl/>
        <w:suppressLineNumbers w:val="0"/>
        <w:spacing w:before="100" w:beforeAutospacing="0" w:after="100" w:afterAutospacing="0" w:line="310" w:lineRule="atLeast"/>
        <w:ind w:left="0" w:right="0" w:firstLine="525"/>
        <w:jc w:val="left"/>
        <w:rPr>
          <w:rFonts w:hint="eastAsia" w:ascii="宋体" w:hAnsi="宋体" w:eastAsia="宋体" w:cs="宋体"/>
          <w:i w:val="0"/>
          <w:iCs w:val="0"/>
          <w:caps w:val="0"/>
          <w:color w:val="000000"/>
          <w:spacing w:val="0"/>
          <w:sz w:val="27"/>
          <w:szCs w:val="27"/>
        </w:rPr>
      </w:pPr>
      <w:r>
        <w:rPr>
          <w:rFonts w:hint="eastAsia" w:ascii="宋体" w:hAnsi="宋体" w:eastAsia="宋体" w:cs="宋体"/>
          <w:b/>
          <w:bCs/>
          <w:i w:val="0"/>
          <w:iCs w:val="0"/>
          <w:caps w:val="0"/>
          <w:color w:val="000000"/>
          <w:spacing w:val="0"/>
          <w:kern w:val="0"/>
          <w:sz w:val="21"/>
          <w:szCs w:val="21"/>
          <w:lang w:val="en-US" w:eastAsia="zh-CN" w:bidi="ar"/>
        </w:rPr>
        <w:t>第六条 </w:t>
      </w:r>
      <w:r>
        <w:rPr>
          <w:rFonts w:hint="eastAsia" w:ascii="宋体" w:hAnsi="宋体" w:eastAsia="宋体" w:cs="宋体"/>
          <w:i w:val="0"/>
          <w:iCs w:val="0"/>
          <w:caps w:val="0"/>
          <w:color w:val="000000"/>
          <w:spacing w:val="0"/>
          <w:kern w:val="0"/>
          <w:sz w:val="21"/>
          <w:szCs w:val="21"/>
          <w:lang w:val="en-US" w:eastAsia="zh-CN" w:bidi="ar"/>
        </w:rPr>
        <w:t>禁止转让</w:t>
      </w:r>
      <w:r>
        <w:rPr>
          <w:rFonts w:hint="eastAsia" w:ascii="宋体" w:hAnsi="宋体" w:eastAsia="宋体" w:cs="宋体"/>
          <w:i w:val="0"/>
          <w:iCs w:val="0"/>
          <w:caps w:val="0"/>
          <w:color w:val="000000"/>
          <w:spacing w:val="0"/>
          <w:kern w:val="0"/>
          <w:sz w:val="21"/>
          <w:szCs w:val="21"/>
          <w:lang w:val="en-US" w:eastAsia="zh-CN" w:bidi="ar"/>
        </w:rPr>
        <w:br w:type="textWrapping"/>
      </w:r>
      <w:r>
        <w:rPr>
          <w:rFonts w:hint="eastAsia" w:ascii="宋体" w:hAnsi="宋体" w:eastAsia="宋体" w:cs="宋体"/>
          <w:b/>
          <w:bCs/>
          <w:i w:val="0"/>
          <w:iCs w:val="0"/>
          <w:caps w:val="0"/>
          <w:color w:val="000000"/>
          <w:spacing w:val="0"/>
          <w:kern w:val="0"/>
          <w:sz w:val="21"/>
          <w:szCs w:val="21"/>
          <w:lang w:val="en-US" w:eastAsia="zh-CN" w:bidi="ar"/>
        </w:rPr>
        <w:t>禁止转让</w:t>
      </w:r>
      <w:r>
        <w:rPr>
          <w:rFonts w:hint="eastAsia" w:ascii="宋体" w:hAnsi="宋体" w:eastAsia="宋体" w:cs="宋体"/>
          <w:i w:val="0"/>
          <w:iCs w:val="0"/>
          <w:caps w:val="0"/>
          <w:color w:val="000000"/>
          <w:spacing w:val="0"/>
          <w:kern w:val="0"/>
          <w:sz w:val="21"/>
          <w:szCs w:val="21"/>
          <w:lang w:val="en-US" w:eastAsia="zh-CN" w:bidi="ar"/>
        </w:rPr>
        <w:br w:type="textWrapping"/>
      </w:r>
      <w:r>
        <w:rPr>
          <w:rFonts w:hint="eastAsia" w:ascii="宋体" w:hAnsi="宋体" w:eastAsia="宋体" w:cs="宋体"/>
          <w:i w:val="0"/>
          <w:iCs w:val="0"/>
          <w:caps w:val="0"/>
          <w:color w:val="000000"/>
          <w:spacing w:val="0"/>
          <w:kern w:val="0"/>
          <w:sz w:val="21"/>
          <w:szCs w:val="21"/>
          <w:lang w:val="en-US" w:eastAsia="zh-CN" w:bidi="ar"/>
        </w:rPr>
        <w:t>未经甲方事先书面同意，乙方不得将其本合同项下之全部义务或其中一部分义务转让给第三方执行。</w:t>
      </w:r>
    </w:p>
    <w:p>
      <w:pPr>
        <w:keepNext w:val="0"/>
        <w:keepLines w:val="0"/>
        <w:widowControl/>
        <w:suppressLineNumbers w:val="0"/>
        <w:spacing w:before="100" w:beforeAutospacing="0" w:after="100" w:afterAutospacing="0" w:line="310" w:lineRule="atLeast"/>
        <w:ind w:left="0" w:right="0" w:firstLine="525"/>
        <w:jc w:val="left"/>
        <w:rPr>
          <w:rFonts w:hint="eastAsia" w:ascii="宋体" w:hAnsi="宋体" w:eastAsia="宋体" w:cs="宋体"/>
          <w:i w:val="0"/>
          <w:iCs w:val="0"/>
          <w:caps w:val="0"/>
          <w:color w:val="000000"/>
          <w:spacing w:val="0"/>
          <w:sz w:val="27"/>
          <w:szCs w:val="27"/>
        </w:rPr>
      </w:pPr>
      <w:r>
        <w:rPr>
          <w:rFonts w:hint="eastAsia" w:ascii="宋体" w:hAnsi="宋体" w:eastAsia="宋体" w:cs="宋体"/>
          <w:b/>
          <w:bCs/>
          <w:i w:val="0"/>
          <w:iCs w:val="0"/>
          <w:caps w:val="0"/>
          <w:color w:val="000000"/>
          <w:spacing w:val="0"/>
          <w:kern w:val="0"/>
          <w:sz w:val="21"/>
          <w:szCs w:val="21"/>
          <w:lang w:val="en-US" w:eastAsia="zh-CN" w:bidi="ar"/>
        </w:rPr>
        <w:t>第七条 </w:t>
      </w:r>
      <w:r>
        <w:rPr>
          <w:rFonts w:hint="eastAsia" w:ascii="宋体" w:hAnsi="宋体" w:eastAsia="宋体" w:cs="宋体"/>
          <w:i w:val="0"/>
          <w:iCs w:val="0"/>
          <w:caps w:val="0"/>
          <w:color w:val="000000"/>
          <w:spacing w:val="0"/>
          <w:kern w:val="0"/>
          <w:sz w:val="21"/>
          <w:szCs w:val="21"/>
          <w:lang w:val="en-US" w:eastAsia="zh-CN" w:bidi="ar"/>
        </w:rPr>
        <w:t>权利保证</w:t>
      </w:r>
      <w:r>
        <w:rPr>
          <w:rFonts w:hint="eastAsia" w:ascii="宋体" w:hAnsi="宋体" w:eastAsia="宋体" w:cs="宋体"/>
          <w:i w:val="0"/>
          <w:iCs w:val="0"/>
          <w:caps w:val="0"/>
          <w:color w:val="000000"/>
          <w:spacing w:val="0"/>
          <w:kern w:val="0"/>
          <w:sz w:val="21"/>
          <w:szCs w:val="21"/>
          <w:lang w:val="en-US" w:eastAsia="zh-CN" w:bidi="ar"/>
        </w:rPr>
        <w:br w:type="textWrapping"/>
      </w:r>
      <w:r>
        <w:rPr>
          <w:rFonts w:hint="eastAsia" w:ascii="宋体" w:hAnsi="宋体" w:eastAsia="宋体" w:cs="宋体"/>
          <w:b/>
          <w:bCs/>
          <w:i w:val="0"/>
          <w:iCs w:val="0"/>
          <w:caps w:val="0"/>
          <w:color w:val="000000"/>
          <w:spacing w:val="0"/>
          <w:kern w:val="0"/>
          <w:sz w:val="21"/>
          <w:szCs w:val="21"/>
          <w:lang w:val="en-US" w:eastAsia="zh-CN" w:bidi="ar"/>
        </w:rPr>
        <w:t>权利保证</w:t>
      </w:r>
      <w:r>
        <w:rPr>
          <w:rFonts w:hint="eastAsia" w:ascii="宋体" w:hAnsi="宋体" w:eastAsia="宋体" w:cs="宋体"/>
          <w:i w:val="0"/>
          <w:iCs w:val="0"/>
          <w:caps w:val="0"/>
          <w:color w:val="000000"/>
          <w:spacing w:val="0"/>
          <w:kern w:val="0"/>
          <w:sz w:val="21"/>
          <w:szCs w:val="21"/>
          <w:lang w:val="en-US" w:eastAsia="zh-CN" w:bidi="ar"/>
        </w:rPr>
        <w:br w:type="textWrapping"/>
      </w:r>
      <w:r>
        <w:rPr>
          <w:rFonts w:hint="eastAsia" w:ascii="宋体" w:hAnsi="宋体" w:eastAsia="宋体" w:cs="宋体"/>
          <w:i w:val="0"/>
          <w:iCs w:val="0"/>
          <w:caps w:val="0"/>
          <w:color w:val="000000"/>
          <w:spacing w:val="0"/>
          <w:kern w:val="0"/>
          <w:sz w:val="21"/>
          <w:szCs w:val="21"/>
          <w:lang w:val="en-US" w:eastAsia="zh-CN" w:bidi="ar"/>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widowControl/>
        <w:suppressLineNumbers w:val="0"/>
        <w:spacing w:before="100" w:beforeAutospacing="0" w:after="100" w:afterAutospacing="0" w:line="310" w:lineRule="atLeast"/>
        <w:ind w:left="0" w:right="0" w:firstLine="525"/>
        <w:jc w:val="left"/>
        <w:rPr>
          <w:rFonts w:hint="eastAsia" w:ascii="宋体" w:hAnsi="宋体" w:eastAsia="宋体" w:cs="宋体"/>
          <w:i w:val="0"/>
          <w:iCs w:val="0"/>
          <w:caps w:val="0"/>
          <w:color w:val="000000"/>
          <w:spacing w:val="0"/>
          <w:sz w:val="27"/>
          <w:szCs w:val="27"/>
        </w:rPr>
      </w:pPr>
      <w:r>
        <w:rPr>
          <w:rFonts w:hint="eastAsia" w:ascii="宋体" w:hAnsi="宋体" w:eastAsia="宋体" w:cs="宋体"/>
          <w:b/>
          <w:bCs/>
          <w:i w:val="0"/>
          <w:iCs w:val="0"/>
          <w:caps w:val="0"/>
          <w:color w:val="000000"/>
          <w:spacing w:val="0"/>
          <w:kern w:val="0"/>
          <w:sz w:val="21"/>
          <w:szCs w:val="21"/>
          <w:lang w:val="en-US" w:eastAsia="zh-CN" w:bidi="ar"/>
        </w:rPr>
        <w:t>第八条 违约责任</w:t>
      </w:r>
    </w:p>
    <w:p>
      <w:pPr>
        <w:keepNext w:val="0"/>
        <w:keepLines w:val="0"/>
        <w:widowControl/>
        <w:suppressLineNumbers w:val="0"/>
        <w:spacing w:before="100" w:beforeAutospacing="0" w:after="100" w:afterAutospacing="0" w:line="310" w:lineRule="atLeast"/>
        <w:ind w:left="0" w:right="0" w:firstLine="525"/>
        <w:jc w:val="left"/>
        <w:rPr>
          <w:rFonts w:hint="eastAsia" w:ascii="宋体" w:hAnsi="宋体" w:eastAsia="宋体" w:cs="宋体"/>
          <w:i w:val="0"/>
          <w:iCs w:val="0"/>
          <w:caps w:val="0"/>
          <w:color w:val="000000"/>
          <w:spacing w:val="0"/>
          <w:sz w:val="27"/>
          <w:szCs w:val="27"/>
        </w:rPr>
      </w:pPr>
      <w:r>
        <w:rPr>
          <w:rFonts w:hint="eastAsia" w:ascii="宋体" w:hAnsi="宋体" w:eastAsia="宋体" w:cs="宋体"/>
          <w:i w:val="0"/>
          <w:iCs w:val="0"/>
          <w:caps w:val="0"/>
          <w:color w:val="000000"/>
          <w:spacing w:val="0"/>
          <w:kern w:val="0"/>
          <w:sz w:val="21"/>
          <w:szCs w:val="21"/>
          <w:lang w:val="en-US" w:eastAsia="zh-CN" w:bidi="ar"/>
        </w:rPr>
        <w:t>（一） 甲方应按时付款，如果甲方无正当理由而拖欠乙方服务费用，应按拖欠金额每月_______%的标准向乙方支付违约金，直至甲方向乙方支付完所拖欠的费用为止。甲方连续拖欠款项达三个月以上，乙方有权解除合同，并依法追回欠款和违约金，由此引起乙方与劳务派遣人员发生劳动纠纷时，甲方负责补偿乙方因此向劳务派遣人员支付的经济赔偿。</w:t>
      </w:r>
    </w:p>
    <w:p>
      <w:pPr>
        <w:keepNext w:val="0"/>
        <w:keepLines w:val="0"/>
        <w:widowControl/>
        <w:suppressLineNumbers w:val="0"/>
        <w:spacing w:before="100" w:beforeAutospacing="0" w:after="100" w:afterAutospacing="0" w:line="310" w:lineRule="atLeast"/>
        <w:ind w:left="0" w:right="0" w:firstLine="525"/>
        <w:jc w:val="left"/>
        <w:rPr>
          <w:rFonts w:hint="eastAsia" w:ascii="宋体" w:hAnsi="宋体" w:eastAsia="宋体" w:cs="宋体"/>
          <w:i w:val="0"/>
          <w:iCs w:val="0"/>
          <w:caps w:val="0"/>
          <w:color w:val="000000"/>
          <w:spacing w:val="0"/>
          <w:sz w:val="27"/>
          <w:szCs w:val="27"/>
        </w:rPr>
      </w:pPr>
      <w:r>
        <w:rPr>
          <w:rFonts w:hint="eastAsia" w:ascii="宋体" w:hAnsi="宋体" w:eastAsia="宋体" w:cs="宋体"/>
          <w:i w:val="0"/>
          <w:iCs w:val="0"/>
          <w:caps w:val="0"/>
          <w:color w:val="000000"/>
          <w:spacing w:val="0"/>
          <w:kern w:val="0"/>
          <w:sz w:val="21"/>
          <w:szCs w:val="21"/>
          <w:lang w:val="en-US" w:eastAsia="zh-CN" w:bidi="ar"/>
        </w:rPr>
        <w:t>（二） 乙方瑕疵履行的违约责任</w:t>
      </w:r>
      <w:r>
        <w:rPr>
          <w:rFonts w:hint="eastAsia" w:ascii="宋体" w:hAnsi="宋体" w:eastAsia="宋体" w:cs="宋体"/>
          <w:i w:val="0"/>
          <w:iCs w:val="0"/>
          <w:caps w:val="0"/>
          <w:color w:val="000000"/>
          <w:spacing w:val="0"/>
          <w:kern w:val="0"/>
          <w:sz w:val="21"/>
          <w:szCs w:val="21"/>
          <w:lang w:val="en-US" w:eastAsia="zh-CN" w:bidi="ar"/>
        </w:rPr>
        <w:br w:type="textWrapping"/>
      </w:r>
      <w:r>
        <w:rPr>
          <w:rFonts w:hint="eastAsia" w:ascii="宋体" w:hAnsi="宋体" w:eastAsia="宋体" w:cs="宋体"/>
          <w:i w:val="0"/>
          <w:iCs w:val="0"/>
          <w:caps w:val="0"/>
          <w:color w:val="000000"/>
          <w:spacing w:val="0"/>
          <w:kern w:val="0"/>
          <w:sz w:val="21"/>
          <w:szCs w:val="21"/>
          <w:lang w:val="en-US" w:eastAsia="zh-CN" w:bidi="ar"/>
        </w:rPr>
        <w:t>（1）甲乙双方均应遵守《劳动合同法》等相关法律、法规的规定，如乙方违反《劳动合同法》等相关法律法规，给劳务派遣人员造成损害的，乙方承担全部赔偿责任，并对由此给甲方造成的损失，承担赔偿责任。</w:t>
      </w:r>
      <w:r>
        <w:rPr>
          <w:rFonts w:hint="eastAsia" w:ascii="宋体" w:hAnsi="宋体" w:eastAsia="宋体" w:cs="宋体"/>
          <w:i w:val="0"/>
          <w:iCs w:val="0"/>
          <w:caps w:val="0"/>
          <w:color w:val="000000"/>
          <w:spacing w:val="0"/>
          <w:kern w:val="0"/>
          <w:sz w:val="21"/>
          <w:szCs w:val="21"/>
          <w:lang w:val="en-US" w:eastAsia="zh-CN" w:bidi="ar"/>
        </w:rPr>
        <w:br w:type="textWrapping"/>
      </w:r>
      <w:r>
        <w:rPr>
          <w:rFonts w:hint="eastAsia" w:ascii="宋体" w:hAnsi="宋体" w:eastAsia="宋体" w:cs="宋体"/>
          <w:i w:val="0"/>
          <w:iCs w:val="0"/>
          <w:caps w:val="0"/>
          <w:color w:val="000000"/>
          <w:spacing w:val="0"/>
          <w:kern w:val="0"/>
          <w:sz w:val="21"/>
          <w:szCs w:val="21"/>
          <w:lang w:val="en-US" w:eastAsia="zh-CN" w:bidi="ar"/>
        </w:rPr>
        <w:t>（2）乙方保证劳务派遣人员的工作水平，如由于派遣人员原因给甲方造成损失，由乙方承担责任。</w:t>
      </w:r>
    </w:p>
    <w:p>
      <w:pPr>
        <w:keepNext w:val="0"/>
        <w:keepLines w:val="0"/>
        <w:widowControl/>
        <w:suppressLineNumbers w:val="0"/>
        <w:spacing w:before="100" w:beforeAutospacing="0" w:after="100" w:afterAutospacing="0" w:line="310" w:lineRule="atLeast"/>
        <w:ind w:left="0" w:right="0" w:firstLine="525"/>
        <w:jc w:val="left"/>
        <w:rPr>
          <w:rFonts w:hint="eastAsia" w:ascii="宋体" w:hAnsi="宋体" w:eastAsia="宋体" w:cs="宋体"/>
          <w:i w:val="0"/>
          <w:iCs w:val="0"/>
          <w:caps w:val="0"/>
          <w:color w:val="000000"/>
          <w:spacing w:val="0"/>
          <w:sz w:val="27"/>
          <w:szCs w:val="27"/>
        </w:rPr>
      </w:pPr>
      <w:r>
        <w:rPr>
          <w:rFonts w:hint="eastAsia" w:ascii="宋体" w:hAnsi="宋体" w:eastAsia="宋体" w:cs="宋体"/>
          <w:i w:val="0"/>
          <w:iCs w:val="0"/>
          <w:caps w:val="0"/>
          <w:color w:val="000000"/>
          <w:spacing w:val="0"/>
          <w:kern w:val="0"/>
          <w:sz w:val="21"/>
          <w:szCs w:val="21"/>
          <w:lang w:val="en-US" w:eastAsia="zh-CN" w:bidi="ar"/>
        </w:rPr>
        <w:t>（三） 甲乙双方在合同有效期之内必须严格按照合同条款执行，不得擅自终止本合同。如任何一方违约，违约方应依法律规定承担相应的违约责任和由此造成的一切损失。</w:t>
      </w:r>
    </w:p>
    <w:p>
      <w:pPr>
        <w:keepNext w:val="0"/>
        <w:keepLines w:val="0"/>
        <w:widowControl/>
        <w:suppressLineNumbers w:val="0"/>
        <w:spacing w:before="100" w:beforeAutospacing="0" w:after="100" w:afterAutospacing="0" w:line="310" w:lineRule="atLeast"/>
        <w:ind w:left="0" w:right="0" w:firstLine="525"/>
        <w:jc w:val="left"/>
        <w:rPr>
          <w:rFonts w:hint="eastAsia" w:ascii="宋体" w:hAnsi="宋体" w:eastAsia="宋体" w:cs="宋体"/>
          <w:i w:val="0"/>
          <w:iCs w:val="0"/>
          <w:caps w:val="0"/>
          <w:color w:val="000000"/>
          <w:spacing w:val="0"/>
          <w:sz w:val="27"/>
          <w:szCs w:val="27"/>
        </w:rPr>
      </w:pPr>
      <w:r>
        <w:rPr>
          <w:rFonts w:hint="eastAsia" w:ascii="宋体" w:hAnsi="宋体" w:eastAsia="宋体" w:cs="宋体"/>
          <w:i w:val="0"/>
          <w:iCs w:val="0"/>
          <w:caps w:val="0"/>
          <w:color w:val="000000"/>
          <w:spacing w:val="0"/>
          <w:kern w:val="0"/>
          <w:sz w:val="21"/>
          <w:szCs w:val="21"/>
          <w:lang w:val="en-US" w:eastAsia="zh-CN" w:bidi="ar"/>
        </w:rPr>
        <w:t>（四） 如果乙方违反本合同约定的保密义务，乙方应向甲方支付相当于本合同总价款_______%的违约金，甲方受到的损失超出违约金的部分，由乙方继续承担赔偿责任。</w:t>
      </w:r>
    </w:p>
    <w:p>
      <w:pPr>
        <w:keepNext w:val="0"/>
        <w:keepLines w:val="0"/>
        <w:widowControl/>
        <w:suppressLineNumbers w:val="0"/>
        <w:spacing w:before="100" w:beforeAutospacing="0" w:after="100" w:afterAutospacing="0" w:line="310" w:lineRule="atLeast"/>
        <w:ind w:left="0" w:right="0" w:firstLine="525"/>
        <w:jc w:val="left"/>
        <w:rPr>
          <w:rFonts w:hint="eastAsia" w:ascii="宋体" w:hAnsi="宋体" w:eastAsia="宋体" w:cs="宋体"/>
          <w:i w:val="0"/>
          <w:iCs w:val="0"/>
          <w:caps w:val="0"/>
          <w:color w:val="000000"/>
          <w:spacing w:val="0"/>
          <w:sz w:val="27"/>
          <w:szCs w:val="27"/>
        </w:rPr>
      </w:pPr>
      <w:r>
        <w:rPr>
          <w:rFonts w:hint="eastAsia" w:ascii="宋体" w:hAnsi="宋体" w:eastAsia="宋体" w:cs="宋体"/>
          <w:i w:val="0"/>
          <w:iCs w:val="0"/>
          <w:caps w:val="0"/>
          <w:color w:val="000000"/>
          <w:spacing w:val="0"/>
          <w:kern w:val="0"/>
          <w:sz w:val="21"/>
          <w:szCs w:val="21"/>
          <w:lang w:val="en-US" w:eastAsia="zh-CN" w:bidi="ar"/>
        </w:rPr>
        <w:t>（五） 除本合同的约定外，因乙方的违约行为给甲方造成损失的，乙方应向甲方支付相当于本合同总价款_______%的违约金，如甲方受到的损失超过违约金的，超出部分由乙方继续承担赔偿责任。</w:t>
      </w:r>
    </w:p>
    <w:p>
      <w:pPr>
        <w:keepNext w:val="0"/>
        <w:keepLines w:val="0"/>
        <w:widowControl/>
        <w:suppressLineNumbers w:val="0"/>
        <w:spacing w:before="100" w:beforeAutospacing="0" w:after="100" w:afterAutospacing="0" w:line="310" w:lineRule="atLeast"/>
        <w:ind w:left="0" w:right="0" w:firstLine="525"/>
        <w:jc w:val="left"/>
        <w:rPr>
          <w:rFonts w:hint="eastAsia" w:ascii="宋体" w:hAnsi="宋体" w:eastAsia="宋体" w:cs="宋体"/>
          <w:i w:val="0"/>
          <w:iCs w:val="0"/>
          <w:caps w:val="0"/>
          <w:color w:val="000000"/>
          <w:spacing w:val="0"/>
          <w:sz w:val="27"/>
          <w:szCs w:val="27"/>
        </w:rPr>
      </w:pPr>
      <w:r>
        <w:rPr>
          <w:rFonts w:hint="eastAsia" w:ascii="宋体" w:hAnsi="宋体" w:eastAsia="宋体" w:cs="宋体"/>
          <w:b/>
          <w:bCs/>
          <w:i w:val="0"/>
          <w:iCs w:val="0"/>
          <w:caps w:val="0"/>
          <w:color w:val="000000"/>
          <w:spacing w:val="0"/>
          <w:kern w:val="0"/>
          <w:sz w:val="21"/>
          <w:szCs w:val="21"/>
          <w:lang w:val="en-US" w:eastAsia="zh-CN" w:bidi="ar"/>
        </w:rPr>
        <w:t>第九条 保密义务</w:t>
      </w:r>
    </w:p>
    <w:p>
      <w:pPr>
        <w:keepNext w:val="0"/>
        <w:keepLines w:val="0"/>
        <w:widowControl/>
        <w:suppressLineNumbers w:val="0"/>
        <w:spacing w:before="100" w:beforeAutospacing="0" w:after="100" w:afterAutospacing="0" w:line="310" w:lineRule="atLeast"/>
        <w:ind w:left="0" w:right="0" w:firstLine="525"/>
        <w:jc w:val="left"/>
        <w:rPr>
          <w:rFonts w:hint="eastAsia" w:ascii="宋体" w:hAnsi="宋体" w:eastAsia="宋体" w:cs="宋体"/>
          <w:i w:val="0"/>
          <w:iCs w:val="0"/>
          <w:caps w:val="0"/>
          <w:color w:val="000000"/>
          <w:spacing w:val="0"/>
          <w:sz w:val="27"/>
          <w:szCs w:val="27"/>
        </w:rPr>
      </w:pPr>
      <w:r>
        <w:rPr>
          <w:rFonts w:hint="eastAsia" w:ascii="宋体" w:hAnsi="宋体" w:eastAsia="宋体" w:cs="宋体"/>
          <w:i w:val="0"/>
          <w:iCs w:val="0"/>
          <w:caps w:val="0"/>
          <w:color w:val="000000"/>
          <w:spacing w:val="0"/>
          <w:kern w:val="0"/>
          <w:sz w:val="21"/>
          <w:szCs w:val="21"/>
          <w:lang w:val="en-US" w:eastAsia="zh-CN" w:bidi="ar"/>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widowControl/>
        <w:suppressLineNumbers w:val="0"/>
        <w:spacing w:before="100" w:beforeAutospacing="0" w:after="100" w:afterAutospacing="0" w:line="310" w:lineRule="atLeast"/>
        <w:ind w:left="0" w:right="0" w:firstLine="525"/>
        <w:jc w:val="left"/>
        <w:rPr>
          <w:rFonts w:hint="eastAsia" w:ascii="宋体" w:hAnsi="宋体" w:eastAsia="宋体" w:cs="宋体"/>
          <w:i w:val="0"/>
          <w:iCs w:val="0"/>
          <w:caps w:val="0"/>
          <w:color w:val="000000"/>
          <w:spacing w:val="0"/>
          <w:sz w:val="27"/>
          <w:szCs w:val="27"/>
        </w:rPr>
      </w:pPr>
      <w:r>
        <w:rPr>
          <w:rFonts w:hint="eastAsia" w:ascii="宋体" w:hAnsi="宋体" w:eastAsia="宋体" w:cs="宋体"/>
          <w:i w:val="0"/>
          <w:iCs w:val="0"/>
          <w:caps w:val="0"/>
          <w:color w:val="000000"/>
          <w:spacing w:val="0"/>
          <w:kern w:val="0"/>
          <w:sz w:val="21"/>
          <w:szCs w:val="21"/>
          <w:lang w:val="en-US" w:eastAsia="zh-CN" w:bidi="ar"/>
        </w:rPr>
        <w:t>（二） 乙方在本合同中所受领的保密信息应及时返还甲方或在甲方监督下予以销毁。乙方擅自留存备份信息，视为违反保密约定。</w:t>
      </w:r>
    </w:p>
    <w:p>
      <w:pPr>
        <w:keepNext w:val="0"/>
        <w:keepLines w:val="0"/>
        <w:widowControl/>
        <w:suppressLineNumbers w:val="0"/>
        <w:spacing w:before="100" w:beforeAutospacing="0" w:after="100" w:afterAutospacing="0" w:line="310" w:lineRule="atLeast"/>
        <w:ind w:left="0" w:right="0" w:firstLine="525"/>
        <w:jc w:val="left"/>
        <w:rPr>
          <w:rFonts w:hint="eastAsia" w:ascii="宋体" w:hAnsi="宋体" w:eastAsia="宋体" w:cs="宋体"/>
          <w:i w:val="0"/>
          <w:iCs w:val="0"/>
          <w:caps w:val="0"/>
          <w:color w:val="000000"/>
          <w:spacing w:val="0"/>
          <w:sz w:val="27"/>
          <w:szCs w:val="27"/>
        </w:rPr>
      </w:pPr>
      <w:r>
        <w:rPr>
          <w:rFonts w:hint="eastAsia" w:ascii="宋体" w:hAnsi="宋体" w:eastAsia="宋体" w:cs="宋体"/>
          <w:i w:val="0"/>
          <w:iCs w:val="0"/>
          <w:caps w:val="0"/>
          <w:color w:val="000000"/>
          <w:spacing w:val="0"/>
          <w:kern w:val="0"/>
          <w:sz w:val="21"/>
          <w:szCs w:val="21"/>
          <w:lang w:val="en-US" w:eastAsia="zh-CN" w:bidi="ar"/>
        </w:rPr>
        <w:t>（三） 无论本合同因何种原因终止，本保密条款依然有效。</w:t>
      </w:r>
    </w:p>
    <w:p>
      <w:pPr>
        <w:keepNext w:val="0"/>
        <w:keepLines w:val="0"/>
        <w:widowControl/>
        <w:suppressLineNumbers w:val="0"/>
        <w:spacing w:before="100" w:beforeAutospacing="0" w:after="100" w:afterAutospacing="0" w:line="310" w:lineRule="atLeast"/>
        <w:ind w:left="0" w:right="0" w:firstLine="525"/>
        <w:jc w:val="left"/>
        <w:rPr>
          <w:rFonts w:hint="eastAsia" w:ascii="宋体" w:hAnsi="宋体" w:eastAsia="宋体" w:cs="宋体"/>
          <w:i w:val="0"/>
          <w:iCs w:val="0"/>
          <w:caps w:val="0"/>
          <w:color w:val="000000"/>
          <w:spacing w:val="0"/>
          <w:sz w:val="27"/>
          <w:szCs w:val="27"/>
        </w:rPr>
      </w:pPr>
      <w:r>
        <w:rPr>
          <w:rFonts w:hint="eastAsia" w:ascii="宋体" w:hAnsi="宋体" w:eastAsia="宋体" w:cs="宋体"/>
          <w:b/>
          <w:bCs/>
          <w:i w:val="0"/>
          <w:iCs w:val="0"/>
          <w:caps w:val="0"/>
          <w:color w:val="000000"/>
          <w:spacing w:val="0"/>
          <w:kern w:val="0"/>
          <w:sz w:val="21"/>
          <w:szCs w:val="21"/>
          <w:lang w:val="en-US" w:eastAsia="zh-CN" w:bidi="ar"/>
        </w:rPr>
        <w:t>第十条 不可抗力</w:t>
      </w:r>
    </w:p>
    <w:p>
      <w:pPr>
        <w:keepNext w:val="0"/>
        <w:keepLines w:val="0"/>
        <w:widowControl/>
        <w:suppressLineNumbers w:val="0"/>
        <w:spacing w:before="100" w:beforeAutospacing="0" w:after="100" w:afterAutospacing="0" w:line="310" w:lineRule="atLeast"/>
        <w:ind w:left="0" w:right="0" w:firstLine="525"/>
        <w:jc w:val="left"/>
        <w:rPr>
          <w:rFonts w:hint="eastAsia" w:ascii="宋体" w:hAnsi="宋体" w:eastAsia="宋体" w:cs="宋体"/>
          <w:i w:val="0"/>
          <w:iCs w:val="0"/>
          <w:caps w:val="0"/>
          <w:color w:val="000000"/>
          <w:spacing w:val="0"/>
          <w:sz w:val="27"/>
          <w:szCs w:val="27"/>
        </w:rPr>
      </w:pPr>
      <w:r>
        <w:rPr>
          <w:rFonts w:hint="eastAsia" w:ascii="宋体" w:hAnsi="宋体" w:eastAsia="宋体" w:cs="宋体"/>
          <w:i w:val="0"/>
          <w:iCs w:val="0"/>
          <w:caps w:val="0"/>
          <w:color w:val="000000"/>
          <w:spacing w:val="0"/>
          <w:kern w:val="0"/>
          <w:sz w:val="21"/>
          <w:szCs w:val="21"/>
          <w:lang w:val="en-US" w:eastAsia="zh-CN" w:bidi="ar"/>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widowControl/>
        <w:suppressLineNumbers w:val="0"/>
        <w:spacing w:before="100" w:beforeAutospacing="0" w:after="100" w:afterAutospacing="0" w:line="310" w:lineRule="atLeast"/>
        <w:ind w:left="0" w:right="0" w:firstLine="525"/>
        <w:jc w:val="left"/>
        <w:rPr>
          <w:rFonts w:hint="eastAsia" w:ascii="宋体" w:hAnsi="宋体" w:eastAsia="宋体" w:cs="宋体"/>
          <w:i w:val="0"/>
          <w:iCs w:val="0"/>
          <w:caps w:val="0"/>
          <w:color w:val="000000"/>
          <w:spacing w:val="0"/>
          <w:sz w:val="27"/>
          <w:szCs w:val="27"/>
        </w:rPr>
      </w:pPr>
      <w:r>
        <w:rPr>
          <w:rFonts w:hint="eastAsia" w:ascii="宋体" w:hAnsi="宋体" w:eastAsia="宋体" w:cs="宋体"/>
          <w:i w:val="0"/>
          <w:iCs w:val="0"/>
          <w:caps w:val="0"/>
          <w:color w:val="000000"/>
          <w:spacing w:val="0"/>
          <w:kern w:val="0"/>
          <w:sz w:val="21"/>
          <w:szCs w:val="21"/>
          <w:lang w:val="en-US" w:eastAsia="zh-CN" w:bidi="ar"/>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widowControl/>
        <w:suppressLineNumbers w:val="0"/>
        <w:spacing w:before="100" w:beforeAutospacing="0" w:after="100" w:afterAutospacing="0" w:line="310" w:lineRule="atLeast"/>
        <w:ind w:left="0" w:right="0" w:firstLine="525"/>
        <w:jc w:val="left"/>
        <w:rPr>
          <w:rFonts w:hint="eastAsia" w:ascii="宋体" w:hAnsi="宋体" w:eastAsia="宋体" w:cs="宋体"/>
          <w:i w:val="0"/>
          <w:iCs w:val="0"/>
          <w:caps w:val="0"/>
          <w:color w:val="000000"/>
          <w:spacing w:val="0"/>
          <w:sz w:val="27"/>
          <w:szCs w:val="27"/>
        </w:rPr>
      </w:pPr>
      <w:r>
        <w:rPr>
          <w:rFonts w:hint="eastAsia" w:ascii="宋体" w:hAnsi="宋体" w:eastAsia="宋体" w:cs="宋体"/>
          <w:i w:val="0"/>
          <w:iCs w:val="0"/>
          <w:caps w:val="0"/>
          <w:color w:val="000000"/>
          <w:spacing w:val="0"/>
          <w:kern w:val="0"/>
          <w:sz w:val="21"/>
          <w:szCs w:val="21"/>
          <w:lang w:val="en-US" w:eastAsia="zh-CN" w:bidi="ar"/>
        </w:rPr>
        <w:t>（三） 合同一方迟延履行后发生不可抗力的，不能免除其责任。</w:t>
      </w:r>
    </w:p>
    <w:p>
      <w:pPr>
        <w:keepNext w:val="0"/>
        <w:keepLines w:val="0"/>
        <w:widowControl/>
        <w:suppressLineNumbers w:val="0"/>
        <w:spacing w:before="100" w:beforeAutospacing="0" w:after="100" w:afterAutospacing="0" w:line="310" w:lineRule="atLeast"/>
        <w:ind w:left="0" w:right="0" w:firstLine="525"/>
        <w:jc w:val="left"/>
        <w:rPr>
          <w:rFonts w:hint="eastAsia" w:ascii="宋体" w:hAnsi="宋体" w:eastAsia="宋体" w:cs="宋体"/>
          <w:i w:val="0"/>
          <w:iCs w:val="0"/>
          <w:caps w:val="0"/>
          <w:color w:val="000000"/>
          <w:spacing w:val="0"/>
          <w:sz w:val="27"/>
          <w:szCs w:val="27"/>
        </w:rPr>
      </w:pPr>
      <w:r>
        <w:rPr>
          <w:rFonts w:hint="eastAsia" w:ascii="宋体" w:hAnsi="宋体" w:eastAsia="宋体" w:cs="宋体"/>
          <w:b/>
          <w:bCs/>
          <w:i w:val="0"/>
          <w:iCs w:val="0"/>
          <w:caps w:val="0"/>
          <w:color w:val="000000"/>
          <w:spacing w:val="0"/>
          <w:kern w:val="0"/>
          <w:sz w:val="21"/>
          <w:szCs w:val="21"/>
          <w:lang w:val="en-US" w:eastAsia="zh-CN" w:bidi="ar"/>
        </w:rPr>
        <w:t>第十一条 </w:t>
      </w:r>
      <w:r>
        <w:rPr>
          <w:rFonts w:hint="eastAsia" w:ascii="宋体" w:hAnsi="宋体" w:eastAsia="宋体" w:cs="宋体"/>
          <w:i w:val="0"/>
          <w:iCs w:val="0"/>
          <w:caps w:val="0"/>
          <w:color w:val="000000"/>
          <w:spacing w:val="0"/>
          <w:kern w:val="0"/>
          <w:sz w:val="21"/>
          <w:szCs w:val="21"/>
          <w:lang w:val="en-US" w:eastAsia="zh-CN" w:bidi="ar"/>
        </w:rPr>
        <w:t>合同变更</w:t>
      </w:r>
      <w:r>
        <w:rPr>
          <w:rFonts w:hint="eastAsia" w:ascii="宋体" w:hAnsi="宋体" w:eastAsia="宋体" w:cs="宋体"/>
          <w:i w:val="0"/>
          <w:iCs w:val="0"/>
          <w:caps w:val="0"/>
          <w:color w:val="000000"/>
          <w:spacing w:val="0"/>
          <w:kern w:val="0"/>
          <w:sz w:val="21"/>
          <w:szCs w:val="21"/>
          <w:lang w:val="en-US" w:eastAsia="zh-CN" w:bidi="ar"/>
        </w:rPr>
        <w:br w:type="textWrapping"/>
      </w:r>
      <w:r>
        <w:rPr>
          <w:rFonts w:hint="eastAsia" w:ascii="宋体" w:hAnsi="宋体" w:eastAsia="宋体" w:cs="宋体"/>
          <w:b/>
          <w:bCs/>
          <w:i w:val="0"/>
          <w:iCs w:val="0"/>
          <w:caps w:val="0"/>
          <w:color w:val="000000"/>
          <w:spacing w:val="0"/>
          <w:kern w:val="0"/>
          <w:sz w:val="21"/>
          <w:szCs w:val="21"/>
          <w:lang w:val="en-US" w:eastAsia="zh-CN" w:bidi="ar"/>
        </w:rPr>
        <w:t>合同变更</w:t>
      </w:r>
      <w:r>
        <w:rPr>
          <w:rFonts w:hint="eastAsia" w:ascii="宋体" w:hAnsi="宋体" w:eastAsia="宋体" w:cs="宋体"/>
          <w:i w:val="0"/>
          <w:iCs w:val="0"/>
          <w:caps w:val="0"/>
          <w:color w:val="000000"/>
          <w:spacing w:val="0"/>
          <w:kern w:val="0"/>
          <w:sz w:val="21"/>
          <w:szCs w:val="21"/>
          <w:lang w:val="en-US" w:eastAsia="zh-CN" w:bidi="ar"/>
        </w:rPr>
        <w:br w:type="textWrapping"/>
      </w:r>
      <w:r>
        <w:rPr>
          <w:rFonts w:hint="eastAsia" w:ascii="宋体" w:hAnsi="宋体" w:eastAsia="宋体" w:cs="宋体"/>
          <w:i w:val="0"/>
          <w:iCs w:val="0"/>
          <w:caps w:val="0"/>
          <w:color w:val="000000"/>
          <w:spacing w:val="0"/>
          <w:kern w:val="0"/>
          <w:sz w:val="21"/>
          <w:szCs w:val="21"/>
          <w:lang w:val="en-US" w:eastAsia="zh-CN" w:bidi="ar"/>
        </w:rPr>
        <w:t>对本合同的任何变更或补充，须经甲乙双方协商一致，并另行签订书面补充协议。</w:t>
      </w:r>
    </w:p>
    <w:p>
      <w:pPr>
        <w:keepNext w:val="0"/>
        <w:keepLines w:val="0"/>
        <w:widowControl/>
        <w:suppressLineNumbers w:val="0"/>
        <w:spacing w:before="100" w:beforeAutospacing="0" w:after="100" w:afterAutospacing="0" w:line="310" w:lineRule="atLeast"/>
        <w:ind w:left="0" w:right="0" w:firstLine="525"/>
        <w:jc w:val="left"/>
        <w:rPr>
          <w:rFonts w:hint="eastAsia" w:ascii="宋体" w:hAnsi="宋体" w:eastAsia="宋体" w:cs="宋体"/>
          <w:i w:val="0"/>
          <w:iCs w:val="0"/>
          <w:caps w:val="0"/>
          <w:color w:val="000000"/>
          <w:spacing w:val="0"/>
          <w:sz w:val="27"/>
          <w:szCs w:val="27"/>
        </w:rPr>
      </w:pPr>
      <w:r>
        <w:rPr>
          <w:rFonts w:hint="eastAsia" w:ascii="宋体" w:hAnsi="宋体" w:eastAsia="宋体" w:cs="宋体"/>
          <w:b/>
          <w:bCs/>
          <w:i w:val="0"/>
          <w:iCs w:val="0"/>
          <w:caps w:val="0"/>
          <w:color w:val="000000"/>
          <w:spacing w:val="0"/>
          <w:kern w:val="0"/>
          <w:sz w:val="21"/>
          <w:szCs w:val="21"/>
          <w:lang w:val="en-US" w:eastAsia="zh-CN" w:bidi="ar"/>
        </w:rPr>
        <w:t>第十二条 合同特别终止</w:t>
      </w:r>
    </w:p>
    <w:p>
      <w:pPr>
        <w:keepNext w:val="0"/>
        <w:keepLines w:val="0"/>
        <w:widowControl/>
        <w:suppressLineNumbers w:val="0"/>
        <w:spacing w:before="100" w:beforeAutospacing="0" w:after="100" w:afterAutospacing="0" w:line="310" w:lineRule="atLeast"/>
        <w:ind w:left="0" w:right="0" w:firstLine="525"/>
        <w:jc w:val="left"/>
        <w:rPr>
          <w:rFonts w:hint="eastAsia" w:ascii="宋体" w:hAnsi="宋体" w:eastAsia="宋体" w:cs="宋体"/>
          <w:i w:val="0"/>
          <w:iCs w:val="0"/>
          <w:caps w:val="0"/>
          <w:color w:val="000000"/>
          <w:spacing w:val="0"/>
          <w:sz w:val="27"/>
          <w:szCs w:val="27"/>
        </w:rPr>
      </w:pPr>
      <w:r>
        <w:rPr>
          <w:rFonts w:hint="eastAsia" w:ascii="宋体" w:hAnsi="宋体" w:eastAsia="宋体" w:cs="宋体"/>
          <w:i w:val="0"/>
          <w:iCs w:val="0"/>
          <w:caps w:val="0"/>
          <w:color w:val="000000"/>
          <w:spacing w:val="0"/>
          <w:kern w:val="0"/>
          <w:sz w:val="21"/>
          <w:szCs w:val="21"/>
          <w:lang w:val="en-US" w:eastAsia="zh-CN" w:bidi="ar"/>
        </w:rPr>
        <w:t>（一） 甲乙双方同意在乙方出现下列情形时，甲方可以书面形式通知乙方（或者乙方的破产清算组或相关管理人）提出终止合同而不向其提供任何补偿：</w:t>
      </w:r>
      <w:r>
        <w:rPr>
          <w:rFonts w:hint="eastAsia" w:ascii="宋体" w:hAnsi="宋体" w:eastAsia="宋体" w:cs="宋体"/>
          <w:i w:val="0"/>
          <w:iCs w:val="0"/>
          <w:caps w:val="0"/>
          <w:color w:val="000000"/>
          <w:spacing w:val="0"/>
          <w:kern w:val="0"/>
          <w:sz w:val="21"/>
          <w:szCs w:val="21"/>
          <w:lang w:val="en-US" w:eastAsia="zh-CN" w:bidi="ar"/>
        </w:rPr>
        <w:br w:type="textWrapping"/>
      </w:r>
      <w:r>
        <w:rPr>
          <w:rFonts w:hint="eastAsia" w:ascii="宋体" w:hAnsi="宋体" w:eastAsia="宋体" w:cs="宋体"/>
          <w:i w:val="0"/>
          <w:iCs w:val="0"/>
          <w:caps w:val="0"/>
          <w:color w:val="000000"/>
          <w:spacing w:val="0"/>
          <w:kern w:val="0"/>
          <w:sz w:val="21"/>
          <w:szCs w:val="21"/>
          <w:lang w:val="en-US" w:eastAsia="zh-CN" w:bidi="ar"/>
        </w:rPr>
        <w:t>（1）乙方破产、解散（包括但不限于乙方股东会决议解散、乙方被吊销营业执照、被责令关闭、被撤销、被司法机关裁决解散等情形）；</w:t>
      </w:r>
      <w:r>
        <w:rPr>
          <w:rFonts w:hint="eastAsia" w:ascii="宋体" w:hAnsi="宋体" w:eastAsia="宋体" w:cs="宋体"/>
          <w:i w:val="0"/>
          <w:iCs w:val="0"/>
          <w:caps w:val="0"/>
          <w:color w:val="000000"/>
          <w:spacing w:val="0"/>
          <w:kern w:val="0"/>
          <w:sz w:val="21"/>
          <w:szCs w:val="21"/>
          <w:lang w:val="en-US" w:eastAsia="zh-CN" w:bidi="ar"/>
        </w:rPr>
        <w:br w:type="textWrapping"/>
      </w:r>
      <w:r>
        <w:rPr>
          <w:rFonts w:hint="eastAsia" w:ascii="宋体" w:hAnsi="宋体" w:eastAsia="宋体" w:cs="宋体"/>
          <w:i w:val="0"/>
          <w:iCs w:val="0"/>
          <w:caps w:val="0"/>
          <w:color w:val="000000"/>
          <w:spacing w:val="0"/>
          <w:kern w:val="0"/>
          <w:sz w:val="21"/>
          <w:szCs w:val="21"/>
          <w:lang w:val="en-US" w:eastAsia="zh-CN" w:bidi="ar"/>
        </w:rPr>
        <w:t>（2）乙方发生未经甲方书面同意的重大产权变更（包括但不限于合并、分立、注销等情形)；（如系上市公司）被勒令停止上市；以及任何原因背负重大债务导致无履行能力。</w:t>
      </w:r>
    </w:p>
    <w:p>
      <w:pPr>
        <w:keepNext w:val="0"/>
        <w:keepLines w:val="0"/>
        <w:widowControl/>
        <w:suppressLineNumbers w:val="0"/>
        <w:spacing w:before="100" w:beforeAutospacing="0" w:after="100" w:afterAutospacing="0" w:line="310" w:lineRule="atLeast"/>
        <w:ind w:left="0" w:right="0" w:firstLine="525"/>
        <w:jc w:val="left"/>
        <w:rPr>
          <w:rFonts w:hint="eastAsia" w:ascii="宋体" w:hAnsi="宋体" w:eastAsia="宋体" w:cs="宋体"/>
          <w:i w:val="0"/>
          <w:iCs w:val="0"/>
          <w:caps w:val="0"/>
          <w:color w:val="000000"/>
          <w:spacing w:val="0"/>
          <w:sz w:val="27"/>
          <w:szCs w:val="27"/>
        </w:rPr>
      </w:pPr>
      <w:r>
        <w:rPr>
          <w:rFonts w:hint="eastAsia" w:ascii="宋体" w:hAnsi="宋体" w:eastAsia="宋体" w:cs="宋体"/>
          <w:i w:val="0"/>
          <w:iCs w:val="0"/>
          <w:caps w:val="0"/>
          <w:color w:val="000000"/>
          <w:spacing w:val="0"/>
          <w:kern w:val="0"/>
          <w:sz w:val="21"/>
          <w:szCs w:val="21"/>
          <w:lang w:val="en-US" w:eastAsia="zh-CN" w:bidi="ar"/>
        </w:rPr>
        <w:t>（二） 如果因上述原因导致本合同终止，甲方已经采取或者将要采取任何补救措施的权利不受任何影响。</w:t>
      </w:r>
    </w:p>
    <w:p>
      <w:pPr>
        <w:keepNext w:val="0"/>
        <w:keepLines w:val="0"/>
        <w:widowControl/>
        <w:suppressLineNumbers w:val="0"/>
        <w:spacing w:before="100" w:beforeAutospacing="0" w:after="100" w:afterAutospacing="0" w:line="310" w:lineRule="atLeast"/>
        <w:ind w:left="0" w:right="0" w:firstLine="525"/>
        <w:jc w:val="left"/>
        <w:rPr>
          <w:rFonts w:hint="eastAsia" w:ascii="宋体" w:hAnsi="宋体" w:eastAsia="宋体" w:cs="宋体"/>
          <w:i w:val="0"/>
          <w:iCs w:val="0"/>
          <w:caps w:val="0"/>
          <w:color w:val="000000"/>
          <w:spacing w:val="0"/>
          <w:sz w:val="27"/>
          <w:szCs w:val="27"/>
        </w:rPr>
      </w:pPr>
      <w:r>
        <w:rPr>
          <w:rFonts w:hint="eastAsia" w:ascii="宋体" w:hAnsi="宋体" w:eastAsia="宋体" w:cs="宋体"/>
          <w:b/>
          <w:bCs/>
          <w:i w:val="0"/>
          <w:iCs w:val="0"/>
          <w:caps w:val="0"/>
          <w:color w:val="000000"/>
          <w:spacing w:val="0"/>
          <w:kern w:val="0"/>
          <w:sz w:val="21"/>
          <w:szCs w:val="21"/>
          <w:lang w:val="en-US" w:eastAsia="zh-CN" w:bidi="ar"/>
        </w:rPr>
        <w:t>第十三条 法律适用与争议解决</w:t>
      </w:r>
    </w:p>
    <w:p>
      <w:pPr>
        <w:keepNext w:val="0"/>
        <w:keepLines w:val="0"/>
        <w:widowControl/>
        <w:suppressLineNumbers w:val="0"/>
        <w:spacing w:before="100" w:beforeAutospacing="0" w:after="100" w:afterAutospacing="0" w:line="310" w:lineRule="atLeast"/>
        <w:ind w:left="0" w:right="0" w:firstLine="525"/>
        <w:jc w:val="left"/>
        <w:rPr>
          <w:rFonts w:hint="eastAsia" w:ascii="宋体" w:hAnsi="宋体" w:eastAsia="宋体" w:cs="宋体"/>
          <w:i w:val="0"/>
          <w:iCs w:val="0"/>
          <w:caps w:val="0"/>
          <w:color w:val="000000"/>
          <w:spacing w:val="0"/>
          <w:sz w:val="27"/>
          <w:szCs w:val="27"/>
        </w:rPr>
      </w:pPr>
      <w:r>
        <w:rPr>
          <w:rFonts w:hint="eastAsia" w:ascii="宋体" w:hAnsi="宋体" w:eastAsia="宋体" w:cs="宋体"/>
          <w:i w:val="0"/>
          <w:iCs w:val="0"/>
          <w:caps w:val="0"/>
          <w:color w:val="000000"/>
          <w:spacing w:val="0"/>
          <w:kern w:val="0"/>
          <w:sz w:val="21"/>
          <w:szCs w:val="21"/>
          <w:lang w:val="en-US" w:eastAsia="zh-CN" w:bidi="ar"/>
        </w:rPr>
        <w:t>（一） 本合同的订立、效力、解释、履行和争议的解决均适用中华人民共和国法律（不包括港澳台地区法律）。</w:t>
      </w:r>
    </w:p>
    <w:p>
      <w:pPr>
        <w:keepNext w:val="0"/>
        <w:keepLines w:val="0"/>
        <w:widowControl/>
        <w:suppressLineNumbers w:val="0"/>
        <w:spacing w:before="100" w:beforeAutospacing="0" w:after="100" w:afterAutospacing="0" w:line="310" w:lineRule="atLeast"/>
        <w:ind w:left="0" w:right="0" w:firstLine="525"/>
        <w:jc w:val="left"/>
        <w:rPr>
          <w:rFonts w:hint="eastAsia" w:ascii="宋体" w:hAnsi="宋体" w:eastAsia="宋体" w:cs="宋体"/>
          <w:i w:val="0"/>
          <w:iCs w:val="0"/>
          <w:caps w:val="0"/>
          <w:color w:val="000000"/>
          <w:spacing w:val="0"/>
          <w:sz w:val="27"/>
          <w:szCs w:val="27"/>
        </w:rPr>
      </w:pPr>
      <w:r>
        <w:rPr>
          <w:rFonts w:hint="eastAsia" w:ascii="宋体" w:hAnsi="宋体" w:eastAsia="宋体" w:cs="宋体"/>
          <w:i w:val="0"/>
          <w:iCs w:val="0"/>
          <w:caps w:val="0"/>
          <w:color w:val="000000"/>
          <w:spacing w:val="0"/>
          <w:kern w:val="0"/>
          <w:sz w:val="21"/>
          <w:szCs w:val="21"/>
          <w:lang w:val="en-US" w:eastAsia="zh-CN" w:bidi="ar"/>
        </w:rPr>
        <w:t>（二） 凡因本合同引起的或与本合同有关的任何争议，双方首先应友好协商解决。协商不成的，任何一方均有权向甲方所在地人民法院提起诉讼。</w:t>
      </w:r>
    </w:p>
    <w:p>
      <w:pPr>
        <w:keepNext w:val="0"/>
        <w:keepLines w:val="0"/>
        <w:widowControl/>
        <w:suppressLineNumbers w:val="0"/>
        <w:spacing w:before="100" w:beforeAutospacing="0" w:after="100" w:afterAutospacing="0" w:line="310" w:lineRule="atLeast"/>
        <w:ind w:left="0" w:right="0" w:firstLine="525"/>
        <w:jc w:val="left"/>
        <w:rPr>
          <w:rFonts w:hint="eastAsia" w:ascii="宋体" w:hAnsi="宋体" w:eastAsia="宋体" w:cs="宋体"/>
          <w:i w:val="0"/>
          <w:iCs w:val="0"/>
          <w:caps w:val="0"/>
          <w:color w:val="000000"/>
          <w:spacing w:val="0"/>
          <w:sz w:val="27"/>
          <w:szCs w:val="27"/>
        </w:rPr>
      </w:pPr>
      <w:r>
        <w:rPr>
          <w:rFonts w:hint="eastAsia" w:ascii="宋体" w:hAnsi="宋体" w:eastAsia="宋体" w:cs="宋体"/>
          <w:b/>
          <w:bCs/>
          <w:i w:val="0"/>
          <w:iCs w:val="0"/>
          <w:caps w:val="0"/>
          <w:color w:val="000000"/>
          <w:spacing w:val="0"/>
          <w:kern w:val="0"/>
          <w:sz w:val="21"/>
          <w:szCs w:val="21"/>
          <w:lang w:val="en-US" w:eastAsia="zh-CN" w:bidi="ar"/>
        </w:rPr>
        <w:t>第十四条 合同生效及其他</w:t>
      </w:r>
    </w:p>
    <w:p>
      <w:pPr>
        <w:keepNext w:val="0"/>
        <w:keepLines w:val="0"/>
        <w:widowControl/>
        <w:suppressLineNumbers w:val="0"/>
        <w:spacing w:before="100" w:beforeAutospacing="0" w:after="100" w:afterAutospacing="0" w:line="310" w:lineRule="atLeast"/>
        <w:ind w:left="0" w:right="0" w:firstLine="525"/>
        <w:jc w:val="left"/>
        <w:rPr>
          <w:rFonts w:hint="eastAsia" w:ascii="宋体" w:hAnsi="宋体" w:eastAsia="宋体" w:cs="宋体"/>
          <w:i w:val="0"/>
          <w:iCs w:val="0"/>
          <w:caps w:val="0"/>
          <w:color w:val="000000"/>
          <w:spacing w:val="0"/>
          <w:sz w:val="27"/>
          <w:szCs w:val="27"/>
        </w:rPr>
      </w:pPr>
      <w:r>
        <w:rPr>
          <w:rFonts w:hint="eastAsia" w:ascii="宋体" w:hAnsi="宋体" w:eastAsia="宋体" w:cs="宋体"/>
          <w:i w:val="0"/>
          <w:iCs w:val="0"/>
          <w:caps w:val="0"/>
          <w:color w:val="000000"/>
          <w:spacing w:val="0"/>
          <w:kern w:val="0"/>
          <w:sz w:val="21"/>
          <w:szCs w:val="21"/>
          <w:lang w:val="en-US" w:eastAsia="zh-CN" w:bidi="ar"/>
        </w:rPr>
        <w:t>（一） 本合同经甲乙双方法定代表人或授权代表签字并加盖公章后生效，有效期为_______个月，即自_______年_______月_______日起至_______年_______月_______日止。</w:t>
      </w:r>
    </w:p>
    <w:p>
      <w:pPr>
        <w:keepNext w:val="0"/>
        <w:keepLines w:val="0"/>
        <w:widowControl/>
        <w:suppressLineNumbers w:val="0"/>
        <w:spacing w:before="100" w:beforeAutospacing="0" w:after="100" w:afterAutospacing="0" w:line="310" w:lineRule="atLeast"/>
        <w:ind w:left="0" w:right="0" w:firstLine="525"/>
        <w:jc w:val="left"/>
        <w:rPr>
          <w:rFonts w:hint="eastAsia" w:ascii="宋体" w:hAnsi="宋体" w:eastAsia="宋体" w:cs="宋体"/>
          <w:i w:val="0"/>
          <w:iCs w:val="0"/>
          <w:caps w:val="0"/>
          <w:color w:val="000000"/>
          <w:spacing w:val="0"/>
          <w:sz w:val="27"/>
          <w:szCs w:val="27"/>
        </w:rPr>
      </w:pPr>
      <w:r>
        <w:rPr>
          <w:rFonts w:hint="eastAsia" w:ascii="宋体" w:hAnsi="宋体" w:eastAsia="宋体" w:cs="宋体"/>
          <w:i w:val="0"/>
          <w:iCs w:val="0"/>
          <w:caps w:val="0"/>
          <w:color w:val="000000"/>
          <w:spacing w:val="0"/>
          <w:kern w:val="0"/>
          <w:sz w:val="21"/>
          <w:szCs w:val="21"/>
          <w:lang w:val="en-US" w:eastAsia="zh-CN" w:bidi="ar"/>
        </w:rPr>
        <w:t>（二） 本合同一式_______份，其中正本_______份，副本_______份。甲方执_______份正本，_______份副本；乙方执_______份正本，_______份副本。</w:t>
      </w:r>
    </w:p>
    <w:p>
      <w:pPr>
        <w:keepNext w:val="0"/>
        <w:keepLines w:val="0"/>
        <w:widowControl/>
        <w:suppressLineNumbers w:val="0"/>
        <w:spacing w:before="100" w:beforeAutospacing="0" w:after="100" w:afterAutospacing="0" w:line="310" w:lineRule="atLeast"/>
        <w:ind w:left="0" w:right="0" w:firstLine="525"/>
        <w:jc w:val="left"/>
        <w:rPr>
          <w:rFonts w:hint="eastAsia" w:ascii="宋体" w:hAnsi="宋体" w:eastAsia="宋体" w:cs="宋体"/>
          <w:i w:val="0"/>
          <w:iCs w:val="0"/>
          <w:caps w:val="0"/>
          <w:color w:val="000000"/>
          <w:spacing w:val="0"/>
          <w:sz w:val="27"/>
          <w:szCs w:val="27"/>
        </w:rPr>
      </w:pPr>
      <w:r>
        <w:rPr>
          <w:rFonts w:hint="eastAsia" w:ascii="宋体" w:hAnsi="宋体" w:eastAsia="宋体" w:cs="宋体"/>
          <w:b/>
          <w:bCs/>
          <w:i w:val="0"/>
          <w:iCs w:val="0"/>
          <w:caps w:val="0"/>
          <w:color w:val="000000"/>
          <w:spacing w:val="0"/>
          <w:kern w:val="0"/>
          <w:sz w:val="21"/>
          <w:szCs w:val="21"/>
          <w:lang w:val="en-US" w:eastAsia="zh-CN" w:bidi="ar"/>
        </w:rPr>
        <w:t>第十五条 合同效力</w:t>
      </w:r>
    </w:p>
    <w:p>
      <w:pPr>
        <w:keepNext w:val="0"/>
        <w:keepLines w:val="0"/>
        <w:widowControl/>
        <w:suppressLineNumbers w:val="0"/>
        <w:spacing w:before="100" w:beforeAutospacing="0" w:after="100" w:afterAutospacing="0" w:line="310" w:lineRule="atLeast"/>
        <w:ind w:left="0" w:right="0" w:firstLine="525"/>
        <w:jc w:val="left"/>
        <w:rPr>
          <w:rFonts w:hint="eastAsia" w:ascii="宋体" w:hAnsi="宋体" w:eastAsia="宋体" w:cs="宋体"/>
          <w:i w:val="0"/>
          <w:iCs w:val="0"/>
          <w:caps w:val="0"/>
          <w:color w:val="000000"/>
          <w:spacing w:val="0"/>
          <w:sz w:val="27"/>
          <w:szCs w:val="27"/>
        </w:rPr>
      </w:pPr>
      <w:r>
        <w:rPr>
          <w:rFonts w:hint="eastAsia" w:ascii="宋体" w:hAnsi="宋体" w:eastAsia="宋体" w:cs="宋体"/>
          <w:i w:val="0"/>
          <w:iCs w:val="0"/>
          <w:caps w:val="0"/>
          <w:color w:val="000000"/>
          <w:spacing w:val="0"/>
          <w:kern w:val="0"/>
          <w:sz w:val="21"/>
          <w:szCs w:val="21"/>
          <w:lang w:val="en-US" w:eastAsia="zh-CN" w:bidi="ar"/>
        </w:rPr>
        <w:t>（一） 无论本合同是否有相反约定，本合同附件（如有）作为本合同的组成部分，与本合同具有同等法律效力，当附件条款与本合同条款发生冲突时，以本合同条款为准。</w:t>
      </w:r>
    </w:p>
    <w:p>
      <w:pPr>
        <w:keepNext w:val="0"/>
        <w:keepLines w:val="0"/>
        <w:widowControl/>
        <w:suppressLineNumbers w:val="0"/>
        <w:spacing w:before="100" w:beforeAutospacing="0" w:after="100" w:afterAutospacing="0" w:line="310" w:lineRule="atLeast"/>
        <w:ind w:left="0" w:right="0" w:firstLine="525"/>
        <w:jc w:val="left"/>
        <w:rPr>
          <w:rFonts w:hint="eastAsia" w:ascii="宋体" w:hAnsi="宋体" w:eastAsia="宋体" w:cs="宋体"/>
          <w:i w:val="0"/>
          <w:iCs w:val="0"/>
          <w:caps w:val="0"/>
          <w:color w:val="000000"/>
          <w:spacing w:val="0"/>
          <w:sz w:val="27"/>
          <w:szCs w:val="27"/>
        </w:rPr>
      </w:pPr>
      <w:r>
        <w:rPr>
          <w:rFonts w:hint="eastAsia" w:ascii="宋体" w:hAnsi="宋体" w:eastAsia="宋体" w:cs="宋体"/>
          <w:i w:val="0"/>
          <w:iCs w:val="0"/>
          <w:caps w:val="0"/>
          <w:color w:val="000000"/>
          <w:spacing w:val="0"/>
          <w:kern w:val="0"/>
          <w:sz w:val="21"/>
          <w:szCs w:val="21"/>
          <w:lang w:val="en-US" w:eastAsia="zh-CN" w:bidi="ar"/>
        </w:rPr>
        <w:t>（二）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widowControl/>
        <w:suppressLineNumbers w:val="0"/>
        <w:spacing w:before="100" w:beforeAutospacing="0" w:after="100" w:afterAutospacing="0" w:line="310" w:lineRule="atLeast"/>
        <w:ind w:left="0" w:right="0" w:firstLine="525"/>
        <w:jc w:val="left"/>
        <w:rPr>
          <w:rFonts w:hint="eastAsia" w:ascii="宋体" w:hAnsi="宋体" w:eastAsia="宋体" w:cs="宋体"/>
          <w:i w:val="0"/>
          <w:iCs w:val="0"/>
          <w:caps w:val="0"/>
          <w:color w:val="000000"/>
          <w:spacing w:val="0"/>
          <w:sz w:val="27"/>
          <w:szCs w:val="27"/>
        </w:rPr>
      </w:pPr>
      <w:r>
        <w:rPr>
          <w:rFonts w:hint="eastAsia" w:ascii="宋体" w:hAnsi="宋体" w:eastAsia="宋体" w:cs="宋体"/>
          <w:i w:val="0"/>
          <w:iCs w:val="0"/>
          <w:caps w:val="0"/>
          <w:color w:val="000000"/>
          <w:spacing w:val="0"/>
          <w:kern w:val="0"/>
          <w:sz w:val="21"/>
          <w:szCs w:val="21"/>
          <w:lang w:val="en-US" w:eastAsia="zh-CN" w:bidi="ar"/>
        </w:rPr>
        <w:t>（三） 由于法律和法规、政策而导致本合同任何条款无效或无法执行，则该条款无效，但不影响剩余其他条款的效力。</w:t>
      </w:r>
    </w:p>
    <w:p>
      <w:pPr>
        <w:keepNext w:val="0"/>
        <w:keepLines w:val="0"/>
        <w:widowControl/>
        <w:suppressLineNumbers w:val="0"/>
        <w:spacing w:before="100" w:beforeAutospacing="0" w:after="100" w:afterAutospacing="0" w:line="310" w:lineRule="atLeast"/>
        <w:ind w:left="0" w:right="0" w:firstLine="525"/>
        <w:jc w:val="left"/>
        <w:rPr>
          <w:rFonts w:hint="eastAsia" w:ascii="宋体" w:hAnsi="宋体" w:eastAsia="宋体" w:cs="宋体"/>
          <w:i w:val="0"/>
          <w:iCs w:val="0"/>
          <w:caps w:val="0"/>
          <w:color w:val="000000"/>
          <w:spacing w:val="0"/>
          <w:sz w:val="27"/>
          <w:szCs w:val="27"/>
        </w:rPr>
      </w:pPr>
      <w:r>
        <w:rPr>
          <w:rFonts w:hint="eastAsia" w:ascii="宋体" w:hAnsi="宋体" w:eastAsia="宋体" w:cs="宋体"/>
          <w:b/>
          <w:bCs/>
          <w:i w:val="0"/>
          <w:iCs w:val="0"/>
          <w:caps w:val="0"/>
          <w:color w:val="000000"/>
          <w:spacing w:val="0"/>
          <w:kern w:val="0"/>
          <w:sz w:val="21"/>
          <w:szCs w:val="21"/>
          <w:lang w:val="en-US" w:eastAsia="zh-CN" w:bidi="ar"/>
        </w:rPr>
        <w:t>第十六条 </w:t>
      </w:r>
      <w:r>
        <w:rPr>
          <w:rFonts w:hint="eastAsia" w:ascii="宋体" w:hAnsi="宋体" w:eastAsia="宋体" w:cs="宋体"/>
          <w:i w:val="0"/>
          <w:iCs w:val="0"/>
          <w:caps w:val="0"/>
          <w:color w:val="000000"/>
          <w:spacing w:val="0"/>
          <w:kern w:val="0"/>
          <w:sz w:val="21"/>
          <w:szCs w:val="21"/>
          <w:lang w:val="en-US" w:eastAsia="zh-CN" w:bidi="ar"/>
        </w:rPr>
        <w:t>附件的组成（适用于劳务派遣合同）</w:t>
      </w:r>
      <w:r>
        <w:rPr>
          <w:rFonts w:hint="eastAsia" w:ascii="宋体" w:hAnsi="宋体" w:eastAsia="宋体" w:cs="宋体"/>
          <w:i w:val="0"/>
          <w:iCs w:val="0"/>
          <w:caps w:val="0"/>
          <w:color w:val="000000"/>
          <w:spacing w:val="0"/>
          <w:kern w:val="0"/>
          <w:sz w:val="21"/>
          <w:szCs w:val="21"/>
          <w:lang w:val="en-US" w:eastAsia="zh-CN" w:bidi="ar"/>
        </w:rPr>
        <w:br w:type="textWrapping"/>
      </w:r>
      <w:r>
        <w:rPr>
          <w:rFonts w:hint="eastAsia" w:ascii="宋体" w:hAnsi="宋体" w:eastAsia="宋体" w:cs="宋体"/>
          <w:b/>
          <w:bCs/>
          <w:i w:val="0"/>
          <w:iCs w:val="0"/>
          <w:caps w:val="0"/>
          <w:color w:val="000000"/>
          <w:spacing w:val="0"/>
          <w:kern w:val="0"/>
          <w:sz w:val="21"/>
          <w:szCs w:val="21"/>
          <w:lang w:val="en-US" w:eastAsia="zh-CN" w:bidi="ar"/>
        </w:rPr>
        <w:t>附件的组成</w:t>
      </w:r>
      <w:r>
        <w:rPr>
          <w:rFonts w:hint="eastAsia" w:ascii="宋体" w:hAnsi="宋体" w:eastAsia="宋体" w:cs="宋体"/>
          <w:i w:val="0"/>
          <w:iCs w:val="0"/>
          <w:caps w:val="0"/>
          <w:color w:val="000000"/>
          <w:spacing w:val="0"/>
          <w:kern w:val="0"/>
          <w:sz w:val="21"/>
          <w:szCs w:val="21"/>
          <w:lang w:val="en-US" w:eastAsia="zh-CN" w:bidi="ar"/>
        </w:rPr>
        <w:br w:type="textWrapping"/>
      </w:r>
      <w:r>
        <w:rPr>
          <w:rFonts w:hint="eastAsia" w:ascii="宋体" w:hAnsi="宋体" w:eastAsia="宋体" w:cs="宋体"/>
          <w:i w:val="0"/>
          <w:iCs w:val="0"/>
          <w:caps w:val="0"/>
          <w:color w:val="000000"/>
          <w:spacing w:val="0"/>
          <w:kern w:val="0"/>
          <w:sz w:val="21"/>
          <w:szCs w:val="21"/>
          <w:lang w:val="en-US" w:eastAsia="zh-CN" w:bidi="ar"/>
        </w:rPr>
        <w:t>附件一、劳务派遣服务内容及要求</w:t>
      </w:r>
      <w:r>
        <w:rPr>
          <w:rFonts w:hint="eastAsia" w:ascii="宋体" w:hAnsi="宋体" w:eastAsia="宋体" w:cs="宋体"/>
          <w:i w:val="0"/>
          <w:iCs w:val="0"/>
          <w:caps w:val="0"/>
          <w:color w:val="000000"/>
          <w:spacing w:val="0"/>
          <w:kern w:val="0"/>
          <w:sz w:val="21"/>
          <w:szCs w:val="21"/>
          <w:lang w:val="en-US" w:eastAsia="zh-CN" w:bidi="ar"/>
        </w:rPr>
        <w:br w:type="textWrapping"/>
      </w:r>
      <w:r>
        <w:rPr>
          <w:rFonts w:hint="eastAsia" w:ascii="宋体" w:hAnsi="宋体" w:eastAsia="宋体" w:cs="宋体"/>
          <w:i w:val="0"/>
          <w:iCs w:val="0"/>
          <w:caps w:val="0"/>
          <w:color w:val="000000"/>
          <w:spacing w:val="0"/>
          <w:kern w:val="0"/>
          <w:sz w:val="21"/>
          <w:szCs w:val="21"/>
          <w:lang w:val="en-US" w:eastAsia="zh-CN" w:bidi="ar"/>
        </w:rPr>
        <w:t>附件二、付款</w:t>
      </w:r>
      <w:r>
        <w:rPr>
          <w:rFonts w:hint="eastAsia" w:ascii="宋体" w:hAnsi="宋体" w:eastAsia="宋体" w:cs="宋体"/>
          <w:i w:val="0"/>
          <w:iCs w:val="0"/>
          <w:caps w:val="0"/>
          <w:color w:val="000000"/>
          <w:spacing w:val="0"/>
          <w:kern w:val="0"/>
          <w:sz w:val="21"/>
          <w:szCs w:val="21"/>
          <w:lang w:val="en-US" w:eastAsia="zh-CN" w:bidi="ar"/>
        </w:rPr>
        <w:br w:type="textWrapping"/>
      </w:r>
      <w:r>
        <w:rPr>
          <w:rFonts w:hint="eastAsia" w:ascii="宋体" w:hAnsi="宋体" w:eastAsia="宋体" w:cs="宋体"/>
          <w:i w:val="0"/>
          <w:iCs w:val="0"/>
          <w:caps w:val="0"/>
          <w:color w:val="000000"/>
          <w:spacing w:val="0"/>
          <w:kern w:val="0"/>
          <w:sz w:val="21"/>
          <w:szCs w:val="21"/>
          <w:lang w:val="en-US" w:eastAsia="zh-CN" w:bidi="ar"/>
        </w:rPr>
        <w:t>附件三、双方的权利和义务</w:t>
      </w:r>
      <w:r>
        <w:rPr>
          <w:rFonts w:hint="eastAsia" w:ascii="宋体" w:hAnsi="宋体" w:eastAsia="宋体" w:cs="宋体"/>
          <w:i w:val="0"/>
          <w:iCs w:val="0"/>
          <w:caps w:val="0"/>
          <w:color w:val="000000"/>
          <w:spacing w:val="0"/>
          <w:kern w:val="0"/>
          <w:sz w:val="21"/>
          <w:szCs w:val="21"/>
          <w:lang w:val="en-US" w:eastAsia="zh-CN" w:bidi="ar"/>
        </w:rPr>
        <w:br w:type="textWrapping"/>
      </w:r>
      <w:r>
        <w:rPr>
          <w:rFonts w:hint="eastAsia" w:ascii="宋体" w:hAnsi="宋体" w:eastAsia="宋体" w:cs="宋体"/>
          <w:i w:val="0"/>
          <w:iCs w:val="0"/>
          <w:caps w:val="0"/>
          <w:color w:val="000000"/>
          <w:spacing w:val="0"/>
          <w:kern w:val="0"/>
          <w:sz w:val="21"/>
          <w:szCs w:val="21"/>
          <w:lang w:val="en-US" w:eastAsia="zh-CN" w:bidi="ar"/>
        </w:rPr>
        <w:t>附件四、违约责任</w:t>
      </w:r>
    </w:p>
    <w:p>
      <w:pPr>
        <w:keepNext w:val="0"/>
        <w:keepLines w:val="0"/>
        <w:widowControl/>
        <w:suppressLineNumbers w:val="0"/>
        <w:spacing w:before="100" w:beforeAutospacing="0" w:after="100" w:afterAutospacing="0" w:line="310" w:lineRule="atLeast"/>
        <w:ind w:left="0" w:right="0" w:firstLine="525"/>
        <w:jc w:val="left"/>
        <w:rPr>
          <w:rFonts w:hint="eastAsia" w:ascii="宋体" w:hAnsi="宋体" w:eastAsia="宋体" w:cs="宋体"/>
          <w:i w:val="0"/>
          <w:iCs w:val="0"/>
          <w:caps w:val="0"/>
          <w:color w:val="000000"/>
          <w:spacing w:val="0"/>
          <w:kern w:val="0"/>
          <w:sz w:val="21"/>
          <w:szCs w:val="21"/>
          <w:lang w:val="en-US" w:eastAsia="zh-CN" w:bidi="ar"/>
        </w:rPr>
      </w:pPr>
      <w:r>
        <w:rPr>
          <w:rFonts w:hint="eastAsia" w:ascii="宋体" w:hAnsi="宋体" w:eastAsia="宋体" w:cs="宋体"/>
          <w:b/>
          <w:bCs/>
          <w:i w:val="0"/>
          <w:iCs w:val="0"/>
          <w:caps w:val="0"/>
          <w:color w:val="000000"/>
          <w:spacing w:val="0"/>
          <w:kern w:val="0"/>
          <w:sz w:val="21"/>
          <w:szCs w:val="21"/>
          <w:lang w:val="en-US" w:eastAsia="zh-CN" w:bidi="ar"/>
        </w:rPr>
        <w:t>第十七条 </w:t>
      </w:r>
      <w:r>
        <w:rPr>
          <w:rFonts w:hint="eastAsia" w:ascii="宋体" w:hAnsi="宋体" w:eastAsia="宋体" w:cs="宋体"/>
          <w:i w:val="0"/>
          <w:iCs w:val="0"/>
          <w:caps w:val="0"/>
          <w:color w:val="000000"/>
          <w:spacing w:val="0"/>
          <w:kern w:val="0"/>
          <w:sz w:val="21"/>
          <w:szCs w:val="21"/>
          <w:lang w:val="en-US" w:eastAsia="zh-CN" w:bidi="ar"/>
        </w:rPr>
        <w:t>......</w:t>
      </w:r>
    </w:p>
    <w:p>
      <w:pPr>
        <w:pStyle w:val="2"/>
        <w:rPr>
          <w:rFonts w:hint="eastAsia" w:ascii="宋体" w:hAnsi="宋体" w:eastAsia="宋体" w:cs="宋体"/>
        </w:rPr>
      </w:pPr>
    </w:p>
    <w:p>
      <w:pPr>
        <w:snapToGrid w:val="0"/>
        <w:spacing w:line="360" w:lineRule="auto"/>
        <w:rPr>
          <w:rFonts w:hint="eastAsia" w:ascii="宋体" w:hAnsi="宋体" w:eastAsia="宋体" w:cs="宋体"/>
          <w:sz w:val="24"/>
        </w:rPr>
      </w:pPr>
      <w:r>
        <w:rPr>
          <w:rFonts w:hint="eastAsia" w:ascii="宋体" w:hAnsi="宋体" w:eastAsia="宋体" w:cs="宋体"/>
          <w:sz w:val="24"/>
        </w:rPr>
        <w:t>附件一：</w:t>
      </w:r>
      <w:r>
        <w:rPr>
          <w:rFonts w:hint="eastAsia" w:ascii="宋体" w:hAnsi="宋体" w:eastAsia="宋体" w:cs="宋体"/>
          <w:b/>
          <w:bCs/>
          <w:sz w:val="24"/>
        </w:rPr>
        <w:t>【重要提示：属于重要商务条款，此模板供主办部门参照执行，主办部门可以根据项目实际进行相应的调整。】</w:t>
      </w:r>
    </w:p>
    <w:p>
      <w:pPr>
        <w:spacing w:line="360" w:lineRule="auto"/>
        <w:rPr>
          <w:rFonts w:hint="eastAsia" w:ascii="宋体" w:hAnsi="宋体" w:eastAsia="宋体" w:cs="宋体"/>
          <w:sz w:val="24"/>
        </w:rPr>
      </w:pPr>
    </w:p>
    <w:p>
      <w:pPr>
        <w:spacing w:line="360" w:lineRule="auto"/>
        <w:jc w:val="center"/>
        <w:rPr>
          <w:rFonts w:hint="eastAsia" w:ascii="宋体" w:hAnsi="宋体" w:eastAsia="宋体" w:cs="宋体"/>
          <w:b/>
          <w:sz w:val="24"/>
        </w:rPr>
      </w:pPr>
      <w:r>
        <w:rPr>
          <w:rFonts w:hint="eastAsia" w:ascii="宋体" w:hAnsi="宋体" w:eastAsia="宋体" w:cs="宋体"/>
          <w:b/>
          <w:sz w:val="24"/>
        </w:rPr>
        <w:t>劳务派遣服务内容及要求</w:t>
      </w:r>
    </w:p>
    <w:p>
      <w:pPr>
        <w:snapToGrid w:val="0"/>
        <w:spacing w:line="360" w:lineRule="auto"/>
        <w:rPr>
          <w:rFonts w:hint="eastAsia" w:ascii="宋体" w:hAnsi="宋体" w:eastAsia="宋体" w:cs="宋体"/>
          <w:sz w:val="24"/>
        </w:rPr>
      </w:pPr>
    </w:p>
    <w:p>
      <w:pPr>
        <w:snapToGrid w:val="0"/>
        <w:spacing w:line="360" w:lineRule="auto"/>
        <w:ind w:firstLine="470" w:firstLineChars="196"/>
        <w:rPr>
          <w:rFonts w:hint="eastAsia" w:ascii="宋体" w:hAnsi="宋体" w:eastAsia="宋体" w:cs="宋体"/>
          <w:sz w:val="24"/>
        </w:rPr>
      </w:pPr>
      <w:r>
        <w:rPr>
          <w:rFonts w:hint="eastAsia" w:ascii="宋体" w:hAnsi="宋体" w:eastAsia="宋体" w:cs="宋体"/>
          <w:sz w:val="24"/>
        </w:rPr>
        <w:t>1. 乙方采用劳务派遣的方式派出人员（以下简称劳务派遣人员）在甲方指定地点从事甲方指定的工作。</w:t>
      </w:r>
    </w:p>
    <w:p>
      <w:pPr>
        <w:snapToGrid w:val="0"/>
        <w:spacing w:line="360" w:lineRule="auto"/>
        <w:ind w:firstLine="470" w:firstLineChars="196"/>
        <w:rPr>
          <w:rFonts w:hint="eastAsia" w:ascii="宋体" w:hAnsi="宋体" w:eastAsia="宋体" w:cs="宋体"/>
          <w:sz w:val="24"/>
        </w:rPr>
      </w:pPr>
      <w:r>
        <w:rPr>
          <w:rFonts w:hint="eastAsia" w:ascii="宋体" w:hAnsi="宋体" w:eastAsia="宋体" w:cs="宋体"/>
          <w:sz w:val="24"/>
        </w:rPr>
        <w:t>2. 乙方是专业从事劳务派遣服务的供应商，具备经营许可证和劳务派遣许可证，负责为甲方提供劳务人员。</w:t>
      </w:r>
    </w:p>
    <w:p>
      <w:pPr>
        <w:snapToGrid w:val="0"/>
        <w:spacing w:line="360" w:lineRule="auto"/>
        <w:ind w:firstLine="470" w:firstLineChars="196"/>
        <w:rPr>
          <w:rFonts w:hint="eastAsia" w:ascii="宋体" w:hAnsi="宋体" w:eastAsia="宋体" w:cs="宋体"/>
          <w:sz w:val="24"/>
        </w:rPr>
      </w:pPr>
      <w:r>
        <w:rPr>
          <w:rFonts w:hint="eastAsia" w:ascii="宋体" w:hAnsi="宋体" w:eastAsia="宋体" w:cs="宋体"/>
          <w:sz w:val="24"/>
        </w:rPr>
        <w:t>3. 本合同中的“项目”均指本条所述劳务派遣合作项目。</w:t>
      </w:r>
    </w:p>
    <w:p>
      <w:pPr>
        <w:snapToGrid w:val="0"/>
        <w:spacing w:line="360" w:lineRule="auto"/>
        <w:ind w:firstLine="470" w:firstLineChars="196"/>
        <w:rPr>
          <w:rFonts w:hint="eastAsia" w:ascii="宋体" w:hAnsi="宋体" w:eastAsia="宋体" w:cs="宋体"/>
          <w:sz w:val="24"/>
        </w:rPr>
      </w:pPr>
      <w:r>
        <w:rPr>
          <w:rFonts w:hint="eastAsia" w:ascii="宋体" w:hAnsi="宋体" w:eastAsia="宋体" w:cs="宋体"/>
          <w:sz w:val="24"/>
        </w:rPr>
        <w:t>4. 劳务派遣人员与甲方没有劳动关系。</w:t>
      </w:r>
    </w:p>
    <w:p>
      <w:pPr>
        <w:snapToGrid w:val="0"/>
        <w:spacing w:line="360" w:lineRule="auto"/>
        <w:ind w:firstLine="470"/>
        <w:rPr>
          <w:rFonts w:hint="eastAsia" w:ascii="宋体" w:hAnsi="宋体" w:eastAsia="宋体" w:cs="宋体"/>
          <w:sz w:val="24"/>
        </w:rPr>
      </w:pPr>
      <w:r>
        <w:rPr>
          <w:rFonts w:hint="eastAsia" w:ascii="宋体" w:hAnsi="宋体" w:eastAsia="宋体" w:cs="宋体"/>
          <w:sz w:val="24"/>
        </w:rPr>
        <w:t>5. 岗位要求</w:t>
      </w:r>
    </w:p>
    <w:p>
      <w:pPr>
        <w:snapToGrid w:val="0"/>
        <w:spacing w:line="360" w:lineRule="auto"/>
        <w:ind w:firstLine="470"/>
        <w:rPr>
          <w:rFonts w:hint="eastAsia" w:ascii="宋体" w:hAnsi="宋体" w:eastAsia="宋体" w:cs="宋体"/>
          <w:sz w:val="24"/>
          <w:u w:val="single"/>
        </w:rPr>
      </w:pPr>
      <w:r>
        <w:rPr>
          <w:rFonts w:hint="eastAsia" w:ascii="宋体" w:hAnsi="宋体" w:eastAsia="宋体" w:cs="宋体"/>
          <w:sz w:val="24"/>
        </w:rPr>
        <w:t>甲方对劳务派遣人员的要求是：</w:t>
      </w:r>
    </w:p>
    <w:p>
      <w:pPr>
        <w:snapToGrid w:val="0"/>
        <w:spacing w:line="360" w:lineRule="auto"/>
        <w:rPr>
          <w:rFonts w:hint="eastAsia" w:ascii="宋体" w:hAnsi="宋体" w:eastAsia="宋体" w:cs="宋体"/>
          <w:b/>
          <w:sz w:val="24"/>
        </w:rPr>
      </w:pPr>
      <w:r>
        <w:rPr>
          <w:rFonts w:hint="eastAsia" w:ascii="宋体" w:hAnsi="宋体" w:eastAsia="宋体" w:cs="宋体"/>
          <w:sz w:val="24"/>
        </w:rPr>
        <w:t>。</w:t>
      </w:r>
    </w:p>
    <w:p>
      <w:pPr>
        <w:tabs>
          <w:tab w:val="left" w:pos="1080"/>
        </w:tabs>
        <w:snapToGrid w:val="0"/>
        <w:spacing w:line="360" w:lineRule="auto"/>
        <w:rPr>
          <w:rFonts w:hint="eastAsia" w:ascii="宋体" w:hAnsi="宋体" w:eastAsia="宋体" w:cs="宋体"/>
          <w:sz w:val="24"/>
        </w:rPr>
      </w:pPr>
      <w:r>
        <w:rPr>
          <w:rFonts w:hint="eastAsia" w:ascii="宋体" w:hAnsi="宋体" w:eastAsia="宋体" w:cs="宋体"/>
          <w:b/>
          <w:bCs/>
          <w:sz w:val="24"/>
        </w:rPr>
        <w:t>【重要提示：对于劳务派遣人员的要求应做必要且明确的约定，如派遣人员的数量、专业、年龄、派遣期限等。】</w:t>
      </w:r>
    </w:p>
    <w:p>
      <w:pPr>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6. 人员招聘</w:t>
      </w:r>
    </w:p>
    <w:p>
      <w:pPr>
        <w:snapToGrid w:val="0"/>
        <w:spacing w:line="360" w:lineRule="auto"/>
        <w:ind w:firstLine="470" w:firstLineChars="196"/>
        <w:rPr>
          <w:rFonts w:hint="eastAsia" w:ascii="宋体" w:hAnsi="宋体" w:eastAsia="宋体" w:cs="宋体"/>
          <w:sz w:val="24"/>
        </w:rPr>
      </w:pPr>
      <w:r>
        <w:rPr>
          <w:rFonts w:hint="eastAsia" w:ascii="宋体" w:hAnsi="宋体" w:eastAsia="宋体" w:cs="宋体"/>
          <w:sz w:val="24"/>
        </w:rPr>
        <w:t>乙方按照甲方的岗位任职要求，招聘所需人员。人员经甲方面试合格后，乙方负责安排进行体检并在上述人员入职之日起十个工作日内向甲方提供国家二级以上医疗机构的体检证明。</w:t>
      </w:r>
    </w:p>
    <w:p>
      <w:pPr>
        <w:snapToGrid w:val="0"/>
        <w:spacing w:line="360" w:lineRule="auto"/>
        <w:ind w:firstLine="470" w:firstLineChars="196"/>
        <w:rPr>
          <w:rFonts w:hint="eastAsia" w:ascii="宋体" w:hAnsi="宋体" w:eastAsia="宋体" w:cs="宋体"/>
          <w:sz w:val="24"/>
        </w:rPr>
      </w:pPr>
      <w:r>
        <w:rPr>
          <w:rFonts w:hint="eastAsia" w:ascii="宋体" w:hAnsi="宋体" w:eastAsia="宋体" w:cs="宋体"/>
          <w:sz w:val="24"/>
        </w:rPr>
        <w:t>7. 人员管理与薪酬</w:t>
      </w:r>
    </w:p>
    <w:p>
      <w:pPr>
        <w:snapToGrid w:val="0"/>
        <w:spacing w:line="360" w:lineRule="auto"/>
        <w:ind w:firstLine="360" w:firstLineChars="150"/>
        <w:rPr>
          <w:rFonts w:hint="eastAsia" w:ascii="宋体" w:hAnsi="宋体" w:eastAsia="宋体" w:cs="宋体"/>
          <w:sz w:val="24"/>
        </w:rPr>
      </w:pPr>
      <w:r>
        <w:rPr>
          <w:rFonts w:hint="eastAsia" w:ascii="宋体" w:hAnsi="宋体" w:eastAsia="宋体" w:cs="宋体"/>
          <w:sz w:val="24"/>
        </w:rPr>
        <w:t>（1）甲方在每月日前将上月的人员工资表、上月应付工资总额和应交保险费用及相关税金等提交给乙方;</w:t>
      </w:r>
    </w:p>
    <w:p>
      <w:pPr>
        <w:tabs>
          <w:tab w:val="left" w:pos="1080"/>
        </w:tabs>
        <w:snapToGrid w:val="0"/>
        <w:spacing w:line="360" w:lineRule="auto"/>
        <w:rPr>
          <w:rFonts w:hint="eastAsia" w:ascii="宋体" w:hAnsi="宋体" w:eastAsia="宋体" w:cs="宋体"/>
          <w:b/>
          <w:bCs/>
          <w:sz w:val="24"/>
        </w:rPr>
      </w:pPr>
      <w:r>
        <w:rPr>
          <w:rFonts w:hint="eastAsia" w:ascii="宋体" w:hAnsi="宋体" w:eastAsia="宋体" w:cs="宋体"/>
          <w:b/>
          <w:bCs/>
          <w:sz w:val="24"/>
        </w:rPr>
        <w:t>【重要提示：应详细列明甲方提交乙方的费用的具体项目及范围。】</w:t>
      </w:r>
    </w:p>
    <w:p>
      <w:pPr>
        <w:snapToGrid w:val="0"/>
        <w:spacing w:line="360" w:lineRule="auto"/>
        <w:ind w:firstLine="360" w:firstLineChars="150"/>
        <w:rPr>
          <w:rFonts w:hint="eastAsia" w:ascii="宋体" w:hAnsi="宋体" w:eastAsia="宋体" w:cs="宋体"/>
          <w:sz w:val="24"/>
        </w:rPr>
      </w:pPr>
      <w:r>
        <w:rPr>
          <w:rFonts w:hint="eastAsia" w:ascii="宋体" w:hAnsi="宋体" w:eastAsia="宋体" w:cs="宋体"/>
          <w:sz w:val="24"/>
        </w:rPr>
        <w:t>（2）乙方负责劳务派遣人员的员工档案管理、劳务纠纷、工资发放、代缴保险费等一切与劳务关系有关的事宜。乙方在甲方拨付工资和相关税费后2日内将上月工资发放到本项目劳务派遣人员手中;</w:t>
      </w:r>
    </w:p>
    <w:p>
      <w:pPr>
        <w:snapToGrid w:val="0"/>
        <w:spacing w:line="360" w:lineRule="auto"/>
        <w:ind w:firstLine="360" w:firstLineChars="150"/>
        <w:rPr>
          <w:rFonts w:hint="eastAsia" w:ascii="宋体" w:hAnsi="宋体" w:eastAsia="宋体" w:cs="宋体"/>
          <w:sz w:val="24"/>
        </w:rPr>
      </w:pPr>
      <w:r>
        <w:rPr>
          <w:rFonts w:hint="eastAsia" w:ascii="宋体" w:hAnsi="宋体" w:eastAsia="宋体" w:cs="宋体"/>
          <w:sz w:val="24"/>
        </w:rPr>
        <w:t>（3）乙方收到甲方支付的劳务派遣人员工资、保险费后，未按约定及时发放工资和缴纳保险，由此产生的一切责任由乙方承担。</w:t>
      </w:r>
    </w:p>
    <w:p>
      <w:pPr>
        <w:snapToGrid w:val="0"/>
        <w:spacing w:line="360" w:lineRule="auto"/>
        <w:rPr>
          <w:rFonts w:hint="eastAsia" w:ascii="宋体" w:hAnsi="宋体" w:eastAsia="宋体" w:cs="宋体"/>
          <w:sz w:val="24"/>
        </w:rPr>
      </w:pPr>
      <w:r>
        <w:rPr>
          <w:rFonts w:hint="eastAsia" w:ascii="宋体" w:hAnsi="宋体" w:eastAsia="宋体" w:cs="宋体"/>
          <w:b/>
          <w:bCs/>
          <w:sz w:val="24"/>
        </w:rPr>
        <w:t>【重要提示：应对劳务派遣人员管理和薪酬发放制度做必要且明确的说明。】</w:t>
      </w:r>
    </w:p>
    <w:p>
      <w:pPr>
        <w:snapToGrid w:val="0"/>
        <w:spacing w:line="360" w:lineRule="auto"/>
        <w:ind w:firstLine="470" w:firstLineChars="196"/>
        <w:rPr>
          <w:rFonts w:hint="eastAsia" w:ascii="宋体" w:hAnsi="宋体" w:eastAsia="宋体" w:cs="宋体"/>
          <w:sz w:val="24"/>
        </w:rPr>
      </w:pPr>
      <w:r>
        <w:rPr>
          <w:rFonts w:hint="eastAsia" w:ascii="宋体" w:hAnsi="宋体" w:eastAsia="宋体" w:cs="宋体"/>
          <w:sz w:val="24"/>
        </w:rPr>
        <w:t>8. 劳务派遣人员的退回与撤换</w:t>
      </w:r>
    </w:p>
    <w:p>
      <w:pPr>
        <w:snapToGrid w:val="0"/>
        <w:spacing w:line="360" w:lineRule="auto"/>
        <w:ind w:firstLine="470" w:firstLineChars="196"/>
        <w:rPr>
          <w:rFonts w:hint="eastAsia" w:ascii="宋体" w:hAnsi="宋体" w:eastAsia="宋体" w:cs="宋体"/>
          <w:sz w:val="24"/>
        </w:rPr>
      </w:pPr>
      <w:r>
        <w:rPr>
          <w:rFonts w:hint="eastAsia" w:ascii="宋体" w:hAnsi="宋体" w:eastAsia="宋体" w:cs="宋体"/>
          <w:sz w:val="24"/>
        </w:rPr>
        <w:t>（1）甲方按照甲方工作规范和业务流程考核劳务派遣人员的工作情况，发现以下情况后以书面形式向乙方提出人员退回要求，乙方应无条件接受并在5个工作日内按甲方退回的人员数量为甲方补充同等数量的劳务派遣人员：</w:t>
      </w:r>
    </w:p>
    <w:p>
      <w:pPr>
        <w:snapToGrid w:val="0"/>
        <w:spacing w:line="360" w:lineRule="auto"/>
        <w:ind w:firstLine="470" w:firstLineChars="196"/>
        <w:rPr>
          <w:rFonts w:hint="eastAsia" w:ascii="宋体" w:hAnsi="宋体" w:eastAsia="宋体" w:cs="宋体"/>
          <w:sz w:val="24"/>
        </w:rPr>
      </w:pPr>
      <w:r>
        <w:rPr>
          <w:rFonts w:hint="eastAsia" w:ascii="宋体" w:hAnsi="宋体" w:eastAsia="宋体" w:cs="宋体"/>
          <w:sz w:val="24"/>
        </w:rPr>
        <w:t>（A）在试用期间被证明不符合录用条件的；</w:t>
      </w:r>
    </w:p>
    <w:p>
      <w:pPr>
        <w:snapToGrid w:val="0"/>
        <w:spacing w:line="360" w:lineRule="auto"/>
        <w:ind w:firstLine="470" w:firstLineChars="196"/>
        <w:rPr>
          <w:rFonts w:hint="eastAsia" w:ascii="宋体" w:hAnsi="宋体" w:eastAsia="宋体" w:cs="宋体"/>
          <w:sz w:val="24"/>
        </w:rPr>
      </w:pPr>
      <w:r>
        <w:rPr>
          <w:rFonts w:hint="eastAsia" w:ascii="宋体" w:hAnsi="宋体" w:eastAsia="宋体" w:cs="宋体"/>
          <w:sz w:val="24"/>
        </w:rPr>
        <w:t>（B）严重违反甲方规章制度的；</w:t>
      </w:r>
    </w:p>
    <w:p>
      <w:pPr>
        <w:snapToGrid w:val="0"/>
        <w:spacing w:line="360" w:lineRule="auto"/>
        <w:ind w:firstLine="470" w:firstLineChars="196"/>
        <w:rPr>
          <w:rFonts w:hint="eastAsia" w:ascii="宋体" w:hAnsi="宋体" w:eastAsia="宋体" w:cs="宋体"/>
          <w:sz w:val="24"/>
        </w:rPr>
      </w:pPr>
      <w:r>
        <w:rPr>
          <w:rFonts w:hint="eastAsia" w:ascii="宋体" w:hAnsi="宋体" w:eastAsia="宋体" w:cs="宋体"/>
          <w:sz w:val="24"/>
        </w:rPr>
        <w:t>（C）严重失职，营私舞弊，给甲方造成重大损害的；</w:t>
      </w:r>
    </w:p>
    <w:p>
      <w:pPr>
        <w:snapToGrid w:val="0"/>
        <w:spacing w:line="360" w:lineRule="auto"/>
        <w:ind w:firstLine="470" w:firstLineChars="196"/>
        <w:rPr>
          <w:rFonts w:hint="eastAsia" w:ascii="宋体" w:hAnsi="宋体" w:eastAsia="宋体" w:cs="宋体"/>
          <w:sz w:val="24"/>
        </w:rPr>
      </w:pPr>
      <w:r>
        <w:rPr>
          <w:rFonts w:hint="eastAsia" w:ascii="宋体" w:hAnsi="宋体" w:eastAsia="宋体" w:cs="宋体"/>
          <w:sz w:val="24"/>
        </w:rPr>
        <w:t>（D）劳务派遣人员同时与其他用人单位建立劳动关系，对完成甲方的工作任务造成严重影响，或者经甲方提出，拒不改正的；</w:t>
      </w:r>
    </w:p>
    <w:p>
      <w:pPr>
        <w:snapToGrid w:val="0"/>
        <w:spacing w:line="360" w:lineRule="auto"/>
        <w:ind w:firstLine="470" w:firstLineChars="196"/>
        <w:rPr>
          <w:rFonts w:hint="eastAsia" w:ascii="宋体" w:hAnsi="宋体" w:eastAsia="宋体" w:cs="宋体"/>
          <w:sz w:val="24"/>
        </w:rPr>
      </w:pPr>
      <w:r>
        <w:rPr>
          <w:rFonts w:hint="eastAsia" w:ascii="宋体" w:hAnsi="宋体" w:eastAsia="宋体" w:cs="宋体"/>
          <w:sz w:val="24"/>
        </w:rPr>
        <w:t>（E）被依法追究刑事责任的。</w:t>
      </w:r>
    </w:p>
    <w:p>
      <w:pPr>
        <w:snapToGrid w:val="0"/>
        <w:spacing w:line="360" w:lineRule="auto"/>
        <w:ind w:firstLine="470" w:firstLineChars="196"/>
        <w:rPr>
          <w:rFonts w:hint="eastAsia" w:ascii="宋体" w:hAnsi="宋体" w:eastAsia="宋体" w:cs="宋体"/>
          <w:sz w:val="24"/>
        </w:rPr>
      </w:pPr>
      <w:r>
        <w:rPr>
          <w:rFonts w:hint="eastAsia" w:ascii="宋体" w:hAnsi="宋体" w:eastAsia="宋体" w:cs="宋体"/>
          <w:sz w:val="24"/>
        </w:rPr>
        <w:t xml:space="preserve">（2）有下列情形之一的，甲方可提前30天以书面形式通知劳务派遣人员本人和乙方，或者额外承担劳务派遣人员1个月工资后，退回劳务派遣人员，但甲方应全额补偿乙方按照《中华人民共和国劳动合同法》规定应向该名员工支付的经济补偿： </w:t>
      </w:r>
    </w:p>
    <w:p>
      <w:pPr>
        <w:snapToGrid w:val="0"/>
        <w:spacing w:line="360" w:lineRule="auto"/>
        <w:ind w:firstLine="470" w:firstLineChars="196"/>
        <w:rPr>
          <w:rFonts w:hint="eastAsia" w:ascii="宋体" w:hAnsi="宋体" w:eastAsia="宋体" w:cs="宋体"/>
          <w:sz w:val="24"/>
        </w:rPr>
      </w:pPr>
      <w:r>
        <w:rPr>
          <w:rFonts w:hint="eastAsia" w:ascii="宋体" w:hAnsi="宋体" w:eastAsia="宋体" w:cs="宋体"/>
          <w:sz w:val="24"/>
        </w:rPr>
        <w:t>（A）劳务派遣人员患病或者非因工负伤，在规定的医疗期满后不能从事原工作，也不能从事由甲方另行安排的工作的；</w:t>
      </w:r>
    </w:p>
    <w:p>
      <w:pPr>
        <w:snapToGrid w:val="0"/>
        <w:spacing w:line="360" w:lineRule="auto"/>
        <w:ind w:firstLine="470" w:firstLineChars="196"/>
        <w:rPr>
          <w:rFonts w:hint="eastAsia" w:ascii="宋体" w:hAnsi="宋体" w:eastAsia="宋体" w:cs="宋体"/>
          <w:sz w:val="24"/>
        </w:rPr>
      </w:pPr>
      <w:r>
        <w:rPr>
          <w:rFonts w:hint="eastAsia" w:ascii="宋体" w:hAnsi="宋体" w:eastAsia="宋体" w:cs="宋体"/>
          <w:sz w:val="24"/>
        </w:rPr>
        <w:t>（B）劳务派遣人员不能胜任工作，经过甲方培训或者调整工作岗位，仍不能胜任工作的；</w:t>
      </w:r>
    </w:p>
    <w:p>
      <w:pPr>
        <w:snapToGrid w:val="0"/>
        <w:spacing w:line="360" w:lineRule="auto"/>
        <w:ind w:firstLine="470" w:firstLineChars="196"/>
        <w:rPr>
          <w:rFonts w:hint="eastAsia" w:ascii="宋体" w:hAnsi="宋体" w:eastAsia="宋体" w:cs="宋体"/>
          <w:sz w:val="24"/>
        </w:rPr>
      </w:pPr>
      <w:r>
        <w:rPr>
          <w:rFonts w:hint="eastAsia" w:ascii="宋体" w:hAnsi="宋体" w:eastAsia="宋体" w:cs="宋体"/>
          <w:sz w:val="24"/>
        </w:rPr>
        <w:t>（C）本合同订立时所依据的客观情况发生重大变化，致使本合同无法履行的情形。</w:t>
      </w:r>
    </w:p>
    <w:p>
      <w:pPr>
        <w:snapToGrid w:val="0"/>
        <w:spacing w:line="360" w:lineRule="auto"/>
        <w:ind w:firstLine="470" w:firstLineChars="196"/>
        <w:rPr>
          <w:rFonts w:hint="eastAsia" w:ascii="宋体" w:hAnsi="宋体" w:eastAsia="宋体" w:cs="宋体"/>
          <w:sz w:val="24"/>
        </w:rPr>
      </w:pPr>
      <w:r>
        <w:rPr>
          <w:rFonts w:hint="eastAsia" w:ascii="宋体" w:hAnsi="宋体" w:eastAsia="宋体" w:cs="宋体"/>
          <w:sz w:val="24"/>
        </w:rPr>
        <w:t>（3）劳务派遣人员有下列情形之一的，甲方不得依照合同的约定退回劳务派遣人员。派遣期满时有下列情形之一的，派遣期应当续延至相应的情形消失时方可退回，但甲方应全额补偿乙方按照《中华人民共和国劳动合同法》规定应向该名劳务派遣人员支付的经济补偿：</w:t>
      </w:r>
    </w:p>
    <w:p>
      <w:pPr>
        <w:snapToGrid w:val="0"/>
        <w:spacing w:line="360" w:lineRule="auto"/>
        <w:ind w:firstLine="360" w:firstLineChars="150"/>
        <w:rPr>
          <w:rFonts w:hint="eastAsia" w:ascii="宋体" w:hAnsi="宋体" w:eastAsia="宋体" w:cs="宋体"/>
          <w:sz w:val="24"/>
        </w:rPr>
      </w:pPr>
      <w:r>
        <w:rPr>
          <w:rFonts w:hint="eastAsia" w:ascii="宋体" w:hAnsi="宋体" w:eastAsia="宋体" w:cs="宋体"/>
          <w:sz w:val="24"/>
        </w:rPr>
        <w:t>（A）从事接触职业病危害作业的劳务派遣人员未进行在甲方离岗前职业健康检查，或者疑似职业病病人在诊断或者医学观察期间的；</w:t>
      </w:r>
    </w:p>
    <w:p>
      <w:pPr>
        <w:snapToGrid w:val="0"/>
        <w:spacing w:line="360" w:lineRule="auto"/>
        <w:ind w:firstLine="470" w:firstLineChars="196"/>
        <w:rPr>
          <w:rFonts w:hint="eastAsia" w:ascii="宋体" w:hAnsi="宋体" w:eastAsia="宋体" w:cs="宋体"/>
          <w:sz w:val="24"/>
        </w:rPr>
      </w:pPr>
      <w:r>
        <w:rPr>
          <w:rFonts w:hint="eastAsia" w:ascii="宋体" w:hAnsi="宋体" w:eastAsia="宋体" w:cs="宋体"/>
          <w:sz w:val="24"/>
        </w:rPr>
        <w:t>(B)在甲方处患职业病或者因工负伤并被确认丧失或者部分丧失劳动能力的；</w:t>
      </w:r>
    </w:p>
    <w:p>
      <w:pPr>
        <w:snapToGrid w:val="0"/>
        <w:spacing w:line="360" w:lineRule="auto"/>
        <w:ind w:firstLine="470" w:firstLineChars="196"/>
        <w:rPr>
          <w:rFonts w:hint="eastAsia" w:ascii="宋体" w:hAnsi="宋体" w:eastAsia="宋体" w:cs="宋体"/>
          <w:sz w:val="24"/>
        </w:rPr>
      </w:pPr>
      <w:r>
        <w:rPr>
          <w:rFonts w:hint="eastAsia" w:ascii="宋体" w:hAnsi="宋体" w:eastAsia="宋体" w:cs="宋体"/>
          <w:sz w:val="24"/>
        </w:rPr>
        <w:t>(C)患病或者非因工负伤，在规定的医疗期内的；</w:t>
      </w:r>
    </w:p>
    <w:p>
      <w:pPr>
        <w:snapToGrid w:val="0"/>
        <w:spacing w:line="360" w:lineRule="auto"/>
        <w:ind w:firstLine="470" w:firstLineChars="196"/>
        <w:rPr>
          <w:rFonts w:hint="eastAsia" w:ascii="宋体" w:hAnsi="宋体" w:eastAsia="宋体" w:cs="宋体"/>
          <w:sz w:val="24"/>
        </w:rPr>
      </w:pPr>
      <w:r>
        <w:rPr>
          <w:rFonts w:hint="eastAsia" w:ascii="宋体" w:hAnsi="宋体" w:eastAsia="宋体" w:cs="宋体"/>
          <w:sz w:val="24"/>
        </w:rPr>
        <w:t>(D)女性劳务派遣人员在孕期、产期、哺乳期的；</w:t>
      </w:r>
    </w:p>
    <w:p>
      <w:pPr>
        <w:snapToGrid w:val="0"/>
        <w:spacing w:line="360" w:lineRule="auto"/>
        <w:ind w:firstLine="470" w:firstLineChars="196"/>
        <w:rPr>
          <w:rFonts w:hint="eastAsia" w:ascii="宋体" w:hAnsi="宋体" w:eastAsia="宋体" w:cs="宋体"/>
          <w:sz w:val="24"/>
        </w:rPr>
      </w:pPr>
      <w:r>
        <w:rPr>
          <w:rFonts w:hint="eastAsia" w:ascii="宋体" w:hAnsi="宋体" w:eastAsia="宋体" w:cs="宋体"/>
          <w:sz w:val="24"/>
        </w:rPr>
        <w:t>(E)法律、行政法规规定的乙方不能与劳务派遣人员解除劳动合同的其他情形。</w:t>
      </w:r>
    </w:p>
    <w:p>
      <w:pPr>
        <w:snapToGrid w:val="0"/>
        <w:spacing w:line="360" w:lineRule="auto"/>
        <w:ind w:firstLine="470" w:firstLineChars="196"/>
        <w:rPr>
          <w:rFonts w:hint="eastAsia" w:ascii="宋体" w:hAnsi="宋体" w:eastAsia="宋体" w:cs="宋体"/>
          <w:sz w:val="24"/>
        </w:rPr>
      </w:pPr>
      <w:r>
        <w:rPr>
          <w:rFonts w:hint="eastAsia" w:ascii="宋体" w:hAnsi="宋体" w:eastAsia="宋体" w:cs="宋体"/>
          <w:sz w:val="24"/>
        </w:rPr>
        <w:t>（4）劳务派遣人员有下列情形之一的，本合同中涉及该劳务派遣人员的内容终止执行，甲方不承担任何经济补偿：</w:t>
      </w:r>
    </w:p>
    <w:p>
      <w:pPr>
        <w:snapToGrid w:val="0"/>
        <w:spacing w:line="360" w:lineRule="auto"/>
        <w:ind w:firstLine="470" w:firstLineChars="196"/>
        <w:rPr>
          <w:rFonts w:hint="eastAsia" w:ascii="宋体" w:hAnsi="宋体" w:eastAsia="宋体" w:cs="宋体"/>
          <w:sz w:val="24"/>
        </w:rPr>
      </w:pPr>
      <w:r>
        <w:rPr>
          <w:rFonts w:hint="eastAsia" w:ascii="宋体" w:hAnsi="宋体" w:eastAsia="宋体" w:cs="宋体"/>
          <w:sz w:val="24"/>
        </w:rPr>
        <w:t>(A)劳务派遣人员开始依法享受基本养老保险待遇；</w:t>
      </w:r>
    </w:p>
    <w:p>
      <w:pPr>
        <w:snapToGrid w:val="0"/>
        <w:spacing w:line="360" w:lineRule="auto"/>
        <w:ind w:firstLine="470" w:firstLineChars="196"/>
        <w:rPr>
          <w:rFonts w:hint="eastAsia" w:ascii="宋体" w:hAnsi="宋体" w:eastAsia="宋体" w:cs="宋体"/>
          <w:sz w:val="24"/>
        </w:rPr>
      </w:pPr>
      <w:r>
        <w:rPr>
          <w:rFonts w:hint="eastAsia" w:ascii="宋体" w:hAnsi="宋体" w:eastAsia="宋体" w:cs="宋体"/>
          <w:sz w:val="24"/>
        </w:rPr>
        <w:t>(B)劳务派遣人员死亡，或者被人民法院宣告死亡或宣告失踪的。</w:t>
      </w:r>
    </w:p>
    <w:p>
      <w:pPr>
        <w:snapToGrid w:val="0"/>
        <w:spacing w:line="360" w:lineRule="auto"/>
        <w:ind w:firstLine="470" w:firstLineChars="196"/>
        <w:rPr>
          <w:rFonts w:hint="eastAsia" w:ascii="宋体" w:hAnsi="宋体" w:eastAsia="宋体" w:cs="宋体"/>
          <w:sz w:val="24"/>
        </w:rPr>
      </w:pPr>
      <w:r>
        <w:rPr>
          <w:rFonts w:hint="eastAsia" w:ascii="宋体" w:hAnsi="宋体" w:eastAsia="宋体" w:cs="宋体"/>
          <w:sz w:val="24"/>
        </w:rPr>
        <w:t>（5）人员增减：</w:t>
      </w:r>
    </w:p>
    <w:p>
      <w:pPr>
        <w:snapToGrid w:val="0"/>
        <w:spacing w:line="360" w:lineRule="auto"/>
        <w:ind w:firstLine="470" w:firstLineChars="196"/>
        <w:rPr>
          <w:rFonts w:hint="eastAsia" w:ascii="宋体" w:hAnsi="宋体" w:eastAsia="宋体" w:cs="宋体"/>
          <w:sz w:val="24"/>
        </w:rPr>
      </w:pPr>
      <w:r>
        <w:rPr>
          <w:rFonts w:hint="eastAsia" w:ascii="宋体" w:hAnsi="宋体" w:eastAsia="宋体" w:cs="宋体"/>
          <w:sz w:val="24"/>
        </w:rPr>
        <w:t>（A）甲方根据业务发展需要，要求乙方增减劳务派遣人员人数，应提前10个工作日以书面形式通知乙方，乙方接到书面通知后应在2个工作日内给予书面答复;</w:t>
      </w:r>
    </w:p>
    <w:p>
      <w:pPr>
        <w:snapToGrid w:val="0"/>
        <w:spacing w:line="360" w:lineRule="auto"/>
        <w:ind w:firstLine="470" w:firstLineChars="196"/>
        <w:rPr>
          <w:rFonts w:hint="eastAsia" w:ascii="宋体" w:hAnsi="宋体" w:eastAsia="宋体" w:cs="宋体"/>
          <w:sz w:val="24"/>
        </w:rPr>
      </w:pPr>
      <w:r>
        <w:rPr>
          <w:rFonts w:hint="eastAsia" w:ascii="宋体" w:hAnsi="宋体" w:eastAsia="宋体" w:cs="宋体"/>
          <w:sz w:val="24"/>
        </w:rPr>
        <w:t>（B）在甲方因业务原因需要减少乙方劳务派遣人员人数的情况下，乙方接到上述书面通知后2个工作日内给予书面确认并负责接收退回的人员。</w:t>
      </w:r>
    </w:p>
    <w:p>
      <w:pPr>
        <w:rPr>
          <w:rFonts w:hint="eastAsia" w:ascii="宋体" w:hAnsi="宋体" w:eastAsia="宋体" w:cs="宋体"/>
        </w:rPr>
      </w:pPr>
    </w:p>
    <w:p>
      <w:pPr>
        <w:rPr>
          <w:rFonts w:hint="eastAsia" w:ascii="宋体" w:hAnsi="宋体" w:eastAsia="宋体" w:cs="宋体"/>
        </w:rPr>
      </w:pPr>
    </w:p>
    <w:p>
      <w:pPr>
        <w:snapToGrid w:val="0"/>
        <w:spacing w:line="360" w:lineRule="auto"/>
        <w:rPr>
          <w:rFonts w:hint="eastAsia" w:ascii="宋体" w:hAnsi="宋体" w:eastAsia="宋体" w:cs="宋体"/>
          <w:sz w:val="24"/>
        </w:rPr>
      </w:pPr>
      <w:r>
        <w:rPr>
          <w:rFonts w:hint="eastAsia" w:ascii="宋体" w:hAnsi="宋体" w:eastAsia="宋体" w:cs="宋体"/>
          <w:sz w:val="24"/>
        </w:rPr>
        <w:t>附件二：</w:t>
      </w:r>
      <w:r>
        <w:rPr>
          <w:rFonts w:hint="eastAsia" w:ascii="宋体" w:hAnsi="宋体" w:eastAsia="宋体" w:cs="宋体"/>
          <w:b/>
          <w:bCs/>
          <w:sz w:val="24"/>
        </w:rPr>
        <w:t>【重要提示：属于重要商务条款，此模板供主办部门参照执行，主办部门可以根据项目实际进行相应的调整。】</w:t>
      </w:r>
    </w:p>
    <w:p>
      <w:pPr>
        <w:spacing w:line="360" w:lineRule="auto"/>
        <w:jc w:val="center"/>
        <w:rPr>
          <w:rFonts w:hint="eastAsia" w:ascii="宋体" w:hAnsi="宋体" w:eastAsia="宋体" w:cs="宋体"/>
          <w:b/>
          <w:sz w:val="24"/>
        </w:rPr>
      </w:pPr>
      <w:r>
        <w:rPr>
          <w:rFonts w:hint="eastAsia" w:ascii="宋体" w:hAnsi="宋体" w:eastAsia="宋体" w:cs="宋体"/>
          <w:b/>
          <w:sz w:val="24"/>
        </w:rPr>
        <w:t>付款</w:t>
      </w:r>
    </w:p>
    <w:p>
      <w:pPr>
        <w:spacing w:line="360" w:lineRule="auto"/>
        <w:rPr>
          <w:rFonts w:hint="eastAsia" w:ascii="宋体" w:hAnsi="宋体" w:eastAsia="宋体" w:cs="宋体"/>
          <w:sz w:val="24"/>
        </w:rPr>
      </w:pPr>
    </w:p>
    <w:p>
      <w:pPr>
        <w:autoSpaceDE w:val="0"/>
        <w:autoSpaceDN w:val="0"/>
        <w:adjustRightInd w:val="0"/>
        <w:spacing w:line="360" w:lineRule="auto"/>
        <w:ind w:left="482"/>
        <w:textAlignment w:val="baseline"/>
        <w:rPr>
          <w:rFonts w:hint="eastAsia" w:ascii="宋体" w:hAnsi="宋体" w:eastAsia="宋体" w:cs="宋体"/>
          <w:sz w:val="24"/>
        </w:rPr>
      </w:pPr>
      <w:r>
        <w:rPr>
          <w:rFonts w:hint="eastAsia" w:ascii="宋体" w:hAnsi="宋体" w:eastAsia="宋体" w:cs="宋体"/>
          <w:sz w:val="24"/>
        </w:rPr>
        <w:t>1. 本合同使用货币种类为人民币。</w:t>
      </w:r>
    </w:p>
    <w:p>
      <w:pPr>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2. 付款方式：转账[现金/支票]。双方采用转账方式付款的，甲方应向乙方以下账户进行付费：</w:t>
      </w:r>
    </w:p>
    <w:p>
      <w:pPr>
        <w:adjustRightInd w:val="0"/>
        <w:snapToGrid w:val="0"/>
        <w:spacing w:line="360" w:lineRule="auto"/>
        <w:ind w:firstLine="480" w:firstLineChars="200"/>
        <w:rPr>
          <w:rFonts w:hint="eastAsia" w:ascii="宋体" w:hAnsi="宋体" w:eastAsia="宋体" w:cs="宋体"/>
          <w:sz w:val="24"/>
          <w:u w:val="single"/>
        </w:rPr>
      </w:pPr>
      <w:r>
        <w:rPr>
          <w:rFonts w:hint="eastAsia" w:ascii="宋体" w:hAnsi="宋体" w:eastAsia="宋体" w:cs="宋体"/>
          <w:sz w:val="24"/>
        </w:rPr>
        <w:tab/>
      </w:r>
      <w:r>
        <w:rPr>
          <w:rFonts w:hint="eastAsia" w:ascii="宋体" w:hAnsi="宋体" w:eastAsia="宋体" w:cs="宋体"/>
          <w:sz w:val="24"/>
        </w:rPr>
        <w:t>乙方：</w:t>
      </w:r>
    </w:p>
    <w:p>
      <w:pPr>
        <w:adjustRightInd w:val="0"/>
        <w:snapToGrid w:val="0"/>
        <w:spacing w:line="360" w:lineRule="auto"/>
        <w:ind w:firstLine="480" w:firstLineChars="200"/>
        <w:rPr>
          <w:rFonts w:hint="eastAsia" w:ascii="宋体" w:hAnsi="宋体" w:eastAsia="宋体" w:cs="宋体"/>
          <w:sz w:val="24"/>
          <w:u w:val="single"/>
        </w:rPr>
      </w:pPr>
      <w:r>
        <w:rPr>
          <w:rFonts w:hint="eastAsia" w:ascii="宋体" w:hAnsi="宋体" w:eastAsia="宋体" w:cs="宋体"/>
          <w:sz w:val="24"/>
        </w:rPr>
        <w:tab/>
      </w:r>
      <w:r>
        <w:rPr>
          <w:rFonts w:hint="eastAsia" w:ascii="宋体" w:hAnsi="宋体" w:eastAsia="宋体" w:cs="宋体"/>
          <w:sz w:val="24"/>
        </w:rPr>
        <w:t>开户行：</w:t>
      </w:r>
    </w:p>
    <w:p>
      <w:pPr>
        <w:adjustRightInd w:val="0"/>
        <w:snapToGrid w:val="0"/>
        <w:spacing w:line="360" w:lineRule="auto"/>
        <w:ind w:firstLine="480" w:firstLineChars="200"/>
        <w:rPr>
          <w:rFonts w:hint="eastAsia" w:ascii="宋体" w:hAnsi="宋体" w:eastAsia="宋体" w:cs="宋体"/>
          <w:sz w:val="24"/>
          <w:u w:val="single"/>
        </w:rPr>
      </w:pPr>
      <w:r>
        <w:rPr>
          <w:rFonts w:hint="eastAsia" w:ascii="宋体" w:hAnsi="宋体" w:eastAsia="宋体" w:cs="宋体"/>
          <w:sz w:val="24"/>
        </w:rPr>
        <w:tab/>
      </w:r>
      <w:r>
        <w:rPr>
          <w:rFonts w:hint="eastAsia" w:ascii="宋体" w:hAnsi="宋体" w:eastAsia="宋体" w:cs="宋体"/>
          <w:sz w:val="24"/>
        </w:rPr>
        <w:t>账户名称：</w:t>
      </w:r>
    </w:p>
    <w:p>
      <w:pPr>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ab/>
      </w:r>
      <w:r>
        <w:rPr>
          <w:rFonts w:hint="eastAsia" w:ascii="宋体" w:hAnsi="宋体" w:eastAsia="宋体" w:cs="宋体"/>
          <w:sz w:val="24"/>
        </w:rPr>
        <w:t>账号：</w:t>
      </w:r>
    </w:p>
    <w:p>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乙方如需改变上述账户，应提前10日以书面通知甲方。</w:t>
      </w:r>
    </w:p>
    <w:p>
      <w:pPr>
        <w:snapToGrid w:val="0"/>
        <w:spacing w:line="360" w:lineRule="auto"/>
        <w:ind w:firstLine="470" w:firstLineChars="196"/>
        <w:rPr>
          <w:rFonts w:hint="eastAsia" w:ascii="宋体" w:hAnsi="宋体" w:eastAsia="宋体" w:cs="宋体"/>
          <w:sz w:val="24"/>
        </w:rPr>
      </w:pPr>
      <w:r>
        <w:rPr>
          <w:rFonts w:hint="eastAsia" w:ascii="宋体" w:hAnsi="宋体" w:eastAsia="宋体" w:cs="宋体"/>
          <w:iCs/>
          <w:sz w:val="24"/>
        </w:rPr>
        <w:t>3. 付款安排：</w:t>
      </w:r>
      <w:r>
        <w:rPr>
          <w:rFonts w:hint="eastAsia" w:ascii="宋体" w:hAnsi="宋体" w:eastAsia="宋体" w:cs="宋体"/>
          <w:sz w:val="24"/>
        </w:rPr>
        <w:t>上述所列款项，乙方在每月的日前（若遇节假日顺延）向甲方提供上月费用足额有效的增值税专用发票，甲方在收到发票后的个工作日内将全部费用支付给乙方。</w:t>
      </w:r>
    </w:p>
    <w:p>
      <w:pPr>
        <w:spacing w:line="360" w:lineRule="auto"/>
        <w:rPr>
          <w:rFonts w:hint="eastAsia" w:ascii="宋体" w:hAnsi="宋体" w:eastAsia="宋体" w:cs="宋体"/>
          <w:b/>
          <w:sz w:val="24"/>
        </w:rPr>
      </w:pPr>
      <w:r>
        <w:rPr>
          <w:rFonts w:hint="eastAsia" w:ascii="宋体" w:hAnsi="宋体" w:eastAsia="宋体" w:cs="宋体"/>
          <w:b/>
          <w:sz w:val="24"/>
        </w:rPr>
        <w:t>【重要提示：主办部门也可以根据项目实际情况另行协商约定付款方式，在此列明。】</w:t>
      </w:r>
    </w:p>
    <w:p>
      <w:pPr>
        <w:snapToGrid w:val="0"/>
        <w:spacing w:line="360" w:lineRule="auto"/>
        <w:ind w:firstLine="470" w:firstLineChars="196"/>
        <w:rPr>
          <w:rFonts w:hint="eastAsia" w:ascii="宋体" w:hAnsi="宋体" w:eastAsia="宋体" w:cs="宋体"/>
          <w:sz w:val="24"/>
        </w:rPr>
      </w:pPr>
      <w:r>
        <w:rPr>
          <w:rFonts w:hint="eastAsia" w:ascii="宋体" w:hAnsi="宋体" w:eastAsia="宋体" w:cs="宋体"/>
          <w:sz w:val="24"/>
        </w:rPr>
        <w:t>4. 乙方应自行承担因提供本合同项下服务而发生的相关税金。</w:t>
      </w:r>
    </w:p>
    <w:p>
      <w:pPr>
        <w:snapToGrid w:val="0"/>
        <w:spacing w:line="360" w:lineRule="auto"/>
        <w:ind w:firstLine="470" w:firstLineChars="196"/>
        <w:rPr>
          <w:rFonts w:hint="eastAsia" w:ascii="宋体" w:hAnsi="宋体" w:eastAsia="宋体" w:cs="宋体"/>
          <w:sz w:val="24"/>
        </w:rPr>
      </w:pPr>
      <w:r>
        <w:rPr>
          <w:rFonts w:hint="eastAsia" w:ascii="宋体" w:hAnsi="宋体" w:eastAsia="宋体" w:cs="宋体"/>
          <w:sz w:val="24"/>
        </w:rPr>
        <w:t>5. 增值税专用发票的相关约定</w:t>
      </w:r>
    </w:p>
    <w:p>
      <w:pPr>
        <w:snapToGrid w:val="0"/>
        <w:spacing w:line="360" w:lineRule="auto"/>
        <w:rPr>
          <w:rFonts w:hint="eastAsia" w:ascii="宋体" w:hAnsi="宋体" w:eastAsia="宋体" w:cs="宋体"/>
          <w:sz w:val="24"/>
        </w:rPr>
      </w:pPr>
      <w:r>
        <w:rPr>
          <w:rFonts w:hint="eastAsia" w:ascii="宋体" w:hAnsi="宋体" w:eastAsia="宋体" w:cs="宋体"/>
          <w:sz w:val="24"/>
        </w:rPr>
        <w:t>（1）乙方应向甲方开具增值税专用发票，甲方开票信息如下：</w:t>
      </w:r>
    </w:p>
    <w:p>
      <w:pPr>
        <w:snapToGrid w:val="0"/>
        <w:spacing w:line="360" w:lineRule="auto"/>
        <w:rPr>
          <w:rFonts w:hint="eastAsia" w:ascii="宋体" w:hAnsi="宋体" w:eastAsia="宋体" w:cs="宋体"/>
          <w:sz w:val="24"/>
        </w:rPr>
      </w:pPr>
      <w:r>
        <w:rPr>
          <w:rFonts w:hint="eastAsia" w:ascii="宋体" w:hAnsi="宋体" w:eastAsia="宋体" w:cs="宋体"/>
          <w:sz w:val="24"/>
        </w:rPr>
        <w:t>公司名称：_______________________________</w:t>
      </w:r>
    </w:p>
    <w:p>
      <w:pPr>
        <w:snapToGrid w:val="0"/>
        <w:spacing w:line="360" w:lineRule="auto"/>
        <w:rPr>
          <w:rFonts w:hint="eastAsia" w:ascii="宋体" w:hAnsi="宋体" w:eastAsia="宋体" w:cs="宋体"/>
          <w:sz w:val="24"/>
        </w:rPr>
      </w:pPr>
      <w:r>
        <w:rPr>
          <w:rFonts w:hint="eastAsia" w:ascii="宋体" w:hAnsi="宋体" w:eastAsia="宋体" w:cs="宋体"/>
          <w:sz w:val="24"/>
        </w:rPr>
        <w:t>纳税识别号：_____________________________</w:t>
      </w:r>
    </w:p>
    <w:p>
      <w:pPr>
        <w:snapToGrid w:val="0"/>
        <w:spacing w:line="360" w:lineRule="auto"/>
        <w:rPr>
          <w:rFonts w:hint="eastAsia" w:ascii="宋体" w:hAnsi="宋体" w:eastAsia="宋体" w:cs="宋体"/>
          <w:sz w:val="24"/>
        </w:rPr>
      </w:pPr>
      <w:r>
        <w:rPr>
          <w:rFonts w:hint="eastAsia" w:ascii="宋体" w:hAnsi="宋体" w:eastAsia="宋体" w:cs="宋体"/>
          <w:sz w:val="24"/>
        </w:rPr>
        <w:t>银行账号：_______________________________</w:t>
      </w:r>
    </w:p>
    <w:p>
      <w:pPr>
        <w:snapToGrid w:val="0"/>
        <w:spacing w:line="360" w:lineRule="auto"/>
        <w:rPr>
          <w:rFonts w:hint="eastAsia" w:ascii="宋体" w:hAnsi="宋体" w:eastAsia="宋体" w:cs="宋体"/>
          <w:sz w:val="24"/>
        </w:rPr>
      </w:pPr>
      <w:r>
        <w:rPr>
          <w:rFonts w:hint="eastAsia" w:ascii="宋体" w:hAnsi="宋体" w:eastAsia="宋体" w:cs="宋体"/>
          <w:sz w:val="24"/>
        </w:rPr>
        <w:t>开户银行：_______________________________</w:t>
      </w:r>
    </w:p>
    <w:p>
      <w:pPr>
        <w:snapToGrid w:val="0"/>
        <w:spacing w:line="360" w:lineRule="auto"/>
        <w:rPr>
          <w:rFonts w:hint="eastAsia" w:ascii="宋体" w:hAnsi="宋体" w:eastAsia="宋体" w:cs="宋体"/>
          <w:sz w:val="24"/>
        </w:rPr>
      </w:pPr>
      <w:r>
        <w:rPr>
          <w:rFonts w:hint="eastAsia" w:ascii="宋体" w:hAnsi="宋体" w:eastAsia="宋体" w:cs="宋体"/>
          <w:sz w:val="24"/>
        </w:rPr>
        <w:t>开票地址：_______________________________</w:t>
      </w:r>
    </w:p>
    <w:p>
      <w:pPr>
        <w:snapToGrid w:val="0"/>
        <w:spacing w:line="360" w:lineRule="auto"/>
        <w:rPr>
          <w:rFonts w:hint="eastAsia" w:ascii="宋体" w:hAnsi="宋体" w:eastAsia="宋体" w:cs="宋体"/>
          <w:sz w:val="24"/>
        </w:rPr>
      </w:pPr>
      <w:r>
        <w:rPr>
          <w:rFonts w:hint="eastAsia" w:ascii="宋体" w:hAnsi="宋体" w:eastAsia="宋体" w:cs="宋体"/>
          <w:sz w:val="24"/>
        </w:rPr>
        <w:t>开票电话：_______________________________</w:t>
      </w:r>
    </w:p>
    <w:p>
      <w:pPr>
        <w:snapToGrid w:val="0"/>
        <w:spacing w:line="360" w:lineRule="auto"/>
        <w:rPr>
          <w:rFonts w:hint="eastAsia" w:ascii="宋体" w:hAnsi="宋体" w:eastAsia="宋体" w:cs="宋体"/>
          <w:sz w:val="24"/>
        </w:rPr>
      </w:pPr>
      <w:r>
        <w:rPr>
          <w:rFonts w:hint="eastAsia" w:ascii="宋体" w:hAnsi="宋体" w:eastAsia="宋体" w:cs="宋体"/>
          <w:sz w:val="24"/>
        </w:rPr>
        <w:t>（2）乙方同时向甲方公司及其分支机构提供产品及服务的，双方应在合同中约定甲方的分支机构和对应的价款。乙方应分别对清单中的费用承担方开具相应金额的增值税专用发票；</w:t>
      </w:r>
    </w:p>
    <w:p>
      <w:pPr>
        <w:snapToGrid w:val="0"/>
        <w:spacing w:line="360" w:lineRule="auto"/>
        <w:rPr>
          <w:rFonts w:hint="eastAsia" w:ascii="宋体" w:hAnsi="宋体" w:eastAsia="宋体" w:cs="宋体"/>
          <w:sz w:val="24"/>
        </w:rPr>
      </w:pPr>
      <w:r>
        <w:rPr>
          <w:rFonts w:hint="eastAsia" w:ascii="宋体" w:hAnsi="宋体" w:eastAsia="宋体" w:cs="宋体"/>
          <w:sz w:val="24"/>
        </w:rPr>
        <w:t xml:space="preserve">（3）乙方应在每次增值税专用发票开具后的30个自然日内向甲方提交相应增值税专用发票，否则甲方有权拒收发票。经多次分批的增值税专用发票的开具、提交以及双方收付款，乙方开具并提交甲方的增值税专用发票的价税合计金额应与甲方已经支付的价税合计款项保持一致； </w:t>
      </w:r>
    </w:p>
    <w:p>
      <w:pPr>
        <w:snapToGrid w:val="0"/>
        <w:spacing w:line="360" w:lineRule="auto"/>
        <w:rPr>
          <w:rFonts w:hint="eastAsia" w:ascii="宋体" w:hAnsi="宋体" w:eastAsia="宋体" w:cs="宋体"/>
          <w:sz w:val="24"/>
        </w:rPr>
      </w:pPr>
      <w:r>
        <w:rPr>
          <w:rFonts w:hint="eastAsia" w:ascii="宋体" w:hAnsi="宋体" w:eastAsia="宋体" w:cs="宋体"/>
          <w:sz w:val="24"/>
        </w:rPr>
        <w:t>（4）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pPr>
        <w:snapToGrid w:val="0"/>
        <w:spacing w:line="360" w:lineRule="auto"/>
        <w:rPr>
          <w:rFonts w:hint="eastAsia" w:ascii="宋体" w:hAnsi="宋体" w:eastAsia="宋体" w:cs="宋体"/>
          <w:sz w:val="24"/>
        </w:rPr>
      </w:pPr>
      <w:r>
        <w:rPr>
          <w:rFonts w:hint="eastAsia" w:ascii="宋体" w:hAnsi="宋体" w:eastAsia="宋体" w:cs="宋体"/>
          <w:sz w:val="24"/>
        </w:rPr>
        <w:t>（5）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snapToGrid w:val="0"/>
        <w:spacing w:line="360" w:lineRule="auto"/>
        <w:rPr>
          <w:rFonts w:hint="eastAsia" w:ascii="宋体" w:hAnsi="宋体" w:eastAsia="宋体" w:cs="宋体"/>
          <w:sz w:val="24"/>
        </w:rPr>
      </w:pPr>
      <w:r>
        <w:rPr>
          <w:rFonts w:hint="eastAsia" w:ascii="宋体" w:hAnsi="宋体" w:eastAsia="宋体" w:cs="宋体"/>
          <w:sz w:val="24"/>
        </w:rPr>
        <w:t>（6）为保证取得的发票可以及时并成功获得抵扣，乙方开具的增值税专用发票送达并经甲方签收后，若发生丢失，乙方应积极协助甲方，按照相关税收法规和文件的规定提供相应资料，并确保甲方顺利获得抵扣；</w:t>
      </w:r>
    </w:p>
    <w:p>
      <w:pPr>
        <w:snapToGrid w:val="0"/>
        <w:spacing w:line="360" w:lineRule="auto"/>
        <w:rPr>
          <w:rFonts w:hint="eastAsia" w:ascii="宋体" w:hAnsi="宋体" w:eastAsia="宋体" w:cs="宋体"/>
          <w:sz w:val="24"/>
        </w:rPr>
      </w:pPr>
      <w:r>
        <w:rPr>
          <w:rFonts w:hint="eastAsia" w:ascii="宋体" w:hAnsi="宋体" w:eastAsia="宋体" w:cs="宋体"/>
          <w:sz w:val="24"/>
        </w:rPr>
        <w:t>（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pStyle w:val="2"/>
        <w:rPr>
          <w:rFonts w:hint="eastAsia" w:ascii="宋体" w:hAnsi="宋体" w:eastAsia="宋体" w:cs="宋体"/>
        </w:rPr>
      </w:pPr>
    </w:p>
    <w:p>
      <w:pPr>
        <w:snapToGrid w:val="0"/>
        <w:spacing w:line="360" w:lineRule="auto"/>
        <w:rPr>
          <w:rFonts w:hint="eastAsia" w:ascii="宋体" w:hAnsi="宋体" w:eastAsia="宋体" w:cs="宋体"/>
          <w:sz w:val="24"/>
        </w:rPr>
      </w:pPr>
      <w:r>
        <w:rPr>
          <w:rFonts w:hint="eastAsia" w:ascii="宋体" w:hAnsi="宋体" w:eastAsia="宋体" w:cs="宋体"/>
          <w:sz w:val="24"/>
        </w:rPr>
        <w:t>附件三：</w:t>
      </w:r>
      <w:r>
        <w:rPr>
          <w:rFonts w:hint="eastAsia" w:ascii="宋体" w:hAnsi="宋体" w:eastAsia="宋体" w:cs="宋体"/>
          <w:b/>
          <w:bCs/>
          <w:sz w:val="24"/>
        </w:rPr>
        <w:t>【重要提示：属于重要商务条款，此模板供主办部门参照执行，主办部门可以根据项目实际进行相应的调整。】</w:t>
      </w:r>
    </w:p>
    <w:p>
      <w:pPr>
        <w:spacing w:line="360" w:lineRule="auto"/>
        <w:rPr>
          <w:rFonts w:hint="eastAsia" w:ascii="宋体" w:hAnsi="宋体" w:eastAsia="宋体" w:cs="宋体"/>
          <w:sz w:val="24"/>
        </w:rPr>
      </w:pPr>
    </w:p>
    <w:p>
      <w:pPr>
        <w:spacing w:line="360" w:lineRule="auto"/>
        <w:jc w:val="center"/>
        <w:rPr>
          <w:rFonts w:hint="eastAsia" w:ascii="宋体" w:hAnsi="宋体" w:eastAsia="宋体" w:cs="宋体"/>
          <w:b/>
          <w:sz w:val="24"/>
        </w:rPr>
      </w:pPr>
      <w:r>
        <w:rPr>
          <w:rFonts w:hint="eastAsia" w:ascii="宋体" w:hAnsi="宋体" w:eastAsia="宋体" w:cs="宋体"/>
          <w:b/>
          <w:sz w:val="24"/>
        </w:rPr>
        <w:t>双方的权利和义务</w:t>
      </w:r>
    </w:p>
    <w:p>
      <w:pPr>
        <w:spacing w:line="360" w:lineRule="auto"/>
        <w:jc w:val="center"/>
        <w:rPr>
          <w:rFonts w:hint="eastAsia" w:ascii="宋体" w:hAnsi="宋体" w:eastAsia="宋体" w:cs="宋体"/>
          <w:b/>
          <w:sz w:val="24"/>
        </w:rPr>
      </w:pPr>
    </w:p>
    <w:p>
      <w:pPr>
        <w:snapToGrid w:val="0"/>
        <w:spacing w:line="360" w:lineRule="auto"/>
        <w:ind w:firstLine="470" w:firstLineChars="196"/>
        <w:rPr>
          <w:rFonts w:hint="eastAsia" w:ascii="宋体" w:hAnsi="宋体" w:eastAsia="宋体" w:cs="宋体"/>
          <w:sz w:val="24"/>
        </w:rPr>
      </w:pPr>
      <w:r>
        <w:rPr>
          <w:rFonts w:hint="eastAsia" w:ascii="宋体" w:hAnsi="宋体" w:eastAsia="宋体" w:cs="宋体"/>
          <w:sz w:val="24"/>
        </w:rPr>
        <w:t>1. 甲方的权利和义务</w:t>
      </w:r>
    </w:p>
    <w:p>
      <w:pPr>
        <w:snapToGrid w:val="0"/>
        <w:spacing w:line="360" w:lineRule="auto"/>
        <w:ind w:firstLine="470" w:firstLineChars="196"/>
        <w:rPr>
          <w:rFonts w:hint="eastAsia" w:ascii="宋体" w:hAnsi="宋体" w:eastAsia="宋体" w:cs="宋体"/>
          <w:sz w:val="24"/>
        </w:rPr>
      </w:pPr>
      <w:r>
        <w:rPr>
          <w:rFonts w:hint="eastAsia" w:ascii="宋体" w:hAnsi="宋体" w:eastAsia="宋体" w:cs="宋体"/>
          <w:sz w:val="24"/>
        </w:rPr>
        <w:t>（1） 甲方依本合同享有劳务派遣人员在约定的工作时间为本项目提供服务的权利；</w:t>
      </w:r>
    </w:p>
    <w:p>
      <w:pPr>
        <w:snapToGrid w:val="0"/>
        <w:spacing w:line="360" w:lineRule="auto"/>
        <w:ind w:firstLine="470" w:firstLineChars="196"/>
        <w:rPr>
          <w:rFonts w:hint="eastAsia" w:ascii="宋体" w:hAnsi="宋体" w:eastAsia="宋体" w:cs="宋体"/>
          <w:sz w:val="24"/>
        </w:rPr>
      </w:pPr>
      <w:r>
        <w:rPr>
          <w:rFonts w:hint="eastAsia" w:ascii="宋体" w:hAnsi="宋体" w:eastAsia="宋体" w:cs="宋体"/>
          <w:sz w:val="24"/>
        </w:rPr>
        <w:t>（2） 甲方有权对劳务派遣人员进行监督考核和业务指导，要求其遵守业务规范、服务规范、工作流程、规章制度，为甲方客户提供优质服务；</w:t>
      </w:r>
    </w:p>
    <w:p>
      <w:pPr>
        <w:snapToGrid w:val="0"/>
        <w:spacing w:line="360" w:lineRule="auto"/>
        <w:ind w:firstLine="470" w:firstLineChars="196"/>
        <w:rPr>
          <w:rFonts w:hint="eastAsia" w:ascii="宋体" w:hAnsi="宋体" w:eastAsia="宋体" w:cs="宋体"/>
          <w:sz w:val="24"/>
        </w:rPr>
      </w:pPr>
      <w:r>
        <w:rPr>
          <w:rFonts w:hint="eastAsia" w:ascii="宋体" w:hAnsi="宋体" w:eastAsia="宋体" w:cs="宋体"/>
          <w:sz w:val="24"/>
        </w:rPr>
        <w:t>（3） 甲方有权根据业务的发展，要求乙方调整劳务派遣人员的人数；</w:t>
      </w:r>
    </w:p>
    <w:p>
      <w:pPr>
        <w:snapToGrid w:val="0"/>
        <w:spacing w:line="360" w:lineRule="auto"/>
        <w:ind w:firstLine="470" w:firstLineChars="196"/>
        <w:rPr>
          <w:rFonts w:hint="eastAsia" w:ascii="宋体" w:hAnsi="宋体" w:eastAsia="宋体" w:cs="宋体"/>
          <w:sz w:val="24"/>
        </w:rPr>
      </w:pPr>
      <w:r>
        <w:rPr>
          <w:rFonts w:hint="eastAsia" w:ascii="宋体" w:hAnsi="宋体" w:eastAsia="宋体" w:cs="宋体"/>
          <w:sz w:val="24"/>
        </w:rPr>
        <w:t>（4） 甲方有权对不符合甲方项目服务要求的劳务派遣人员向乙方提出退换要求；</w:t>
      </w:r>
    </w:p>
    <w:p>
      <w:pPr>
        <w:snapToGrid w:val="0"/>
        <w:spacing w:line="360" w:lineRule="auto"/>
        <w:ind w:firstLine="470" w:firstLineChars="196"/>
        <w:rPr>
          <w:rFonts w:hint="eastAsia" w:ascii="宋体" w:hAnsi="宋体" w:eastAsia="宋体" w:cs="宋体"/>
          <w:sz w:val="24"/>
        </w:rPr>
      </w:pPr>
      <w:r>
        <w:rPr>
          <w:rFonts w:hint="eastAsia" w:ascii="宋体" w:hAnsi="宋体" w:eastAsia="宋体" w:cs="宋体"/>
          <w:sz w:val="24"/>
        </w:rPr>
        <w:t>（5） 甲方按照本合同约定向乙方支付相关费用；</w:t>
      </w:r>
    </w:p>
    <w:p>
      <w:pPr>
        <w:snapToGrid w:val="0"/>
        <w:spacing w:line="360" w:lineRule="auto"/>
        <w:ind w:firstLine="470" w:firstLineChars="196"/>
        <w:rPr>
          <w:rFonts w:hint="eastAsia" w:ascii="宋体" w:hAnsi="宋体" w:eastAsia="宋体" w:cs="宋体"/>
          <w:sz w:val="24"/>
        </w:rPr>
      </w:pPr>
      <w:r>
        <w:rPr>
          <w:rFonts w:hint="eastAsia" w:ascii="宋体" w:hAnsi="宋体" w:eastAsia="宋体" w:cs="宋体"/>
          <w:sz w:val="24"/>
        </w:rPr>
        <w:t>（6） 劳务派遣人员的工资、保险费等由甲方确定；</w:t>
      </w:r>
    </w:p>
    <w:p>
      <w:pPr>
        <w:snapToGrid w:val="0"/>
        <w:spacing w:line="360" w:lineRule="auto"/>
        <w:ind w:firstLine="470" w:firstLineChars="196"/>
        <w:rPr>
          <w:rFonts w:hint="eastAsia" w:ascii="宋体" w:hAnsi="宋体" w:eastAsia="宋体" w:cs="宋体"/>
          <w:sz w:val="24"/>
        </w:rPr>
      </w:pPr>
      <w:r>
        <w:rPr>
          <w:rFonts w:hint="eastAsia" w:ascii="宋体" w:hAnsi="宋体" w:eastAsia="宋体" w:cs="宋体"/>
          <w:sz w:val="24"/>
        </w:rPr>
        <w:t>（7） 本合同其他条款中约定的甲方的权利和义务。</w:t>
      </w:r>
    </w:p>
    <w:p>
      <w:pPr>
        <w:snapToGrid w:val="0"/>
        <w:spacing w:line="360" w:lineRule="auto"/>
        <w:ind w:firstLine="472" w:firstLineChars="196"/>
        <w:rPr>
          <w:rFonts w:hint="eastAsia" w:ascii="宋体" w:hAnsi="宋体" w:eastAsia="宋体" w:cs="宋体"/>
          <w:sz w:val="24"/>
        </w:rPr>
      </w:pPr>
      <w:r>
        <w:rPr>
          <w:rFonts w:hint="eastAsia" w:ascii="宋体" w:hAnsi="宋体" w:eastAsia="宋体" w:cs="宋体"/>
          <w:b/>
          <w:sz w:val="24"/>
        </w:rPr>
        <w:t xml:space="preserve">2. </w:t>
      </w:r>
      <w:r>
        <w:rPr>
          <w:rFonts w:hint="eastAsia" w:ascii="宋体" w:hAnsi="宋体" w:eastAsia="宋体" w:cs="宋体"/>
          <w:sz w:val="24"/>
        </w:rPr>
        <w:t>乙方的权利和义务</w:t>
      </w:r>
    </w:p>
    <w:p>
      <w:pPr>
        <w:snapToGrid w:val="0"/>
        <w:spacing w:line="360" w:lineRule="auto"/>
        <w:ind w:firstLine="470" w:firstLineChars="196"/>
        <w:rPr>
          <w:rFonts w:hint="eastAsia" w:ascii="宋体" w:hAnsi="宋体" w:eastAsia="宋体" w:cs="宋体"/>
          <w:sz w:val="24"/>
        </w:rPr>
      </w:pPr>
      <w:r>
        <w:rPr>
          <w:rFonts w:hint="eastAsia" w:ascii="宋体" w:hAnsi="宋体" w:eastAsia="宋体" w:cs="宋体"/>
          <w:sz w:val="24"/>
        </w:rPr>
        <w:t>（1） 乙方与劳务派遣人员签订劳动合同，负责劳务派遣人员的劳动人事关系。劳务派遣人员的工资福利、各项补贴、社会保险及其他法定征缴费用等由甲方确定数额并承担费用，由乙方发放和交纳；</w:t>
      </w:r>
    </w:p>
    <w:p>
      <w:pPr>
        <w:snapToGrid w:val="0"/>
        <w:spacing w:line="360" w:lineRule="auto"/>
        <w:ind w:firstLine="470" w:firstLineChars="196"/>
        <w:rPr>
          <w:rFonts w:hint="eastAsia" w:ascii="宋体" w:hAnsi="宋体" w:eastAsia="宋体" w:cs="宋体"/>
          <w:sz w:val="24"/>
        </w:rPr>
      </w:pPr>
      <w:r>
        <w:rPr>
          <w:rFonts w:hint="eastAsia" w:ascii="宋体" w:hAnsi="宋体" w:eastAsia="宋体" w:cs="宋体"/>
          <w:sz w:val="24"/>
        </w:rPr>
        <w:t>（2） 乙方负责依法代扣代缴劳务派遣人员薪酬及补贴的个人所得税；</w:t>
      </w:r>
    </w:p>
    <w:p>
      <w:pPr>
        <w:snapToGrid w:val="0"/>
        <w:spacing w:line="360" w:lineRule="auto"/>
        <w:ind w:firstLine="470" w:firstLineChars="196"/>
        <w:rPr>
          <w:rFonts w:hint="eastAsia" w:ascii="宋体" w:hAnsi="宋体" w:eastAsia="宋体" w:cs="宋体"/>
          <w:sz w:val="24"/>
        </w:rPr>
      </w:pPr>
      <w:r>
        <w:rPr>
          <w:rFonts w:hint="eastAsia" w:ascii="宋体" w:hAnsi="宋体" w:eastAsia="宋体" w:cs="宋体"/>
          <w:sz w:val="24"/>
        </w:rPr>
        <w:t>（3） 乙方应敦促劳务派遣人员要保障甲方客户的合法权益，维护甲方的企业利益和社会声誉；</w:t>
      </w:r>
    </w:p>
    <w:p>
      <w:pPr>
        <w:snapToGrid w:val="0"/>
        <w:spacing w:line="360" w:lineRule="auto"/>
        <w:ind w:firstLine="470" w:firstLineChars="196"/>
        <w:rPr>
          <w:rFonts w:hint="eastAsia" w:ascii="宋体" w:hAnsi="宋体" w:eastAsia="宋体" w:cs="宋体"/>
          <w:sz w:val="24"/>
        </w:rPr>
      </w:pPr>
      <w:r>
        <w:rPr>
          <w:rFonts w:hint="eastAsia" w:ascii="宋体" w:hAnsi="宋体" w:eastAsia="宋体" w:cs="宋体"/>
          <w:sz w:val="24"/>
        </w:rPr>
        <w:t>（4） 乙方按本合同约定向甲方收取相应费用；</w:t>
      </w:r>
    </w:p>
    <w:p>
      <w:pPr>
        <w:snapToGrid w:val="0"/>
        <w:spacing w:line="360" w:lineRule="auto"/>
        <w:ind w:firstLine="470" w:firstLineChars="196"/>
        <w:rPr>
          <w:rFonts w:hint="eastAsia" w:ascii="宋体" w:hAnsi="宋体" w:eastAsia="宋体" w:cs="宋体"/>
          <w:sz w:val="24"/>
        </w:rPr>
      </w:pPr>
      <w:r>
        <w:rPr>
          <w:rFonts w:hint="eastAsia" w:ascii="宋体" w:hAnsi="宋体" w:eastAsia="宋体" w:cs="宋体"/>
          <w:sz w:val="24"/>
        </w:rPr>
        <w:t>（5） 劳务派遣人员在劳动关系、用工关系范围内侵害甲方合法权益的，乙方应根据甲方的要求，协同甲方追究劳务派遣人员的相关责任；</w:t>
      </w:r>
    </w:p>
    <w:p>
      <w:pPr>
        <w:snapToGrid w:val="0"/>
        <w:spacing w:line="360" w:lineRule="auto"/>
        <w:ind w:firstLine="470" w:firstLineChars="196"/>
        <w:rPr>
          <w:rFonts w:hint="eastAsia" w:ascii="宋体" w:hAnsi="宋体" w:eastAsia="宋体" w:cs="宋体"/>
        </w:rPr>
      </w:pPr>
      <w:r>
        <w:rPr>
          <w:rFonts w:hint="eastAsia" w:ascii="宋体" w:hAnsi="宋体" w:eastAsia="宋体" w:cs="宋体"/>
          <w:sz w:val="24"/>
        </w:rPr>
        <w:t>（6） 本合同其他条款中约定的乙方的权利和义务。</w:t>
      </w:r>
    </w:p>
    <w:p>
      <w:pPr>
        <w:rPr>
          <w:rFonts w:hint="eastAsia" w:ascii="宋体" w:hAnsi="宋体" w:eastAsia="宋体" w:cs="宋体"/>
        </w:rPr>
      </w:pPr>
    </w:p>
    <w:p>
      <w:pPr>
        <w:spacing w:line="360" w:lineRule="auto"/>
        <w:rPr>
          <w:rFonts w:hint="eastAsia" w:ascii="宋体" w:hAnsi="宋体" w:eastAsia="宋体" w:cs="宋体"/>
          <w:sz w:val="24"/>
        </w:rPr>
      </w:pPr>
      <w:r>
        <w:rPr>
          <w:rFonts w:hint="eastAsia" w:ascii="宋体" w:hAnsi="宋体" w:eastAsia="宋体" w:cs="宋体"/>
          <w:sz w:val="24"/>
        </w:rPr>
        <w:t>附件四：</w:t>
      </w:r>
      <w:r>
        <w:rPr>
          <w:rFonts w:hint="eastAsia" w:ascii="宋体" w:hAnsi="宋体" w:eastAsia="宋体" w:cs="宋体"/>
          <w:b/>
          <w:bCs/>
          <w:sz w:val="24"/>
        </w:rPr>
        <w:t>【重要提示：属于重要商务条款，此模板供主办部门参照执行，主办部门可以根据项目实际进行相应的调整，但应注意避免出现重大偏离的情形。】</w:t>
      </w:r>
    </w:p>
    <w:p>
      <w:pPr>
        <w:spacing w:line="360" w:lineRule="auto"/>
        <w:ind w:firstLine="480" w:firstLineChars="200"/>
        <w:rPr>
          <w:rFonts w:hint="eastAsia" w:ascii="宋体" w:hAnsi="宋体" w:eastAsia="宋体" w:cs="宋体"/>
          <w:sz w:val="24"/>
        </w:rPr>
      </w:pPr>
    </w:p>
    <w:p>
      <w:pPr>
        <w:spacing w:line="360" w:lineRule="auto"/>
        <w:jc w:val="center"/>
        <w:rPr>
          <w:rFonts w:hint="eastAsia" w:ascii="宋体" w:hAnsi="宋体" w:eastAsia="宋体" w:cs="宋体"/>
          <w:b/>
          <w:sz w:val="24"/>
        </w:rPr>
      </w:pPr>
      <w:r>
        <w:rPr>
          <w:rFonts w:hint="eastAsia" w:ascii="宋体" w:hAnsi="宋体" w:eastAsia="宋体" w:cs="宋体"/>
          <w:b/>
          <w:sz w:val="24"/>
        </w:rPr>
        <w:t>违约责任</w:t>
      </w:r>
    </w:p>
    <w:p>
      <w:pPr>
        <w:spacing w:line="360" w:lineRule="auto"/>
        <w:ind w:firstLine="480" w:firstLineChars="200"/>
        <w:rPr>
          <w:rFonts w:hint="eastAsia" w:ascii="宋体" w:hAnsi="宋体" w:eastAsia="宋体" w:cs="宋体"/>
          <w:sz w:val="24"/>
        </w:rPr>
      </w:pP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除合同约定的违约责任以外，任何一方存在以下约定情形的，应承担相应的违约责任：</w:t>
      </w:r>
    </w:p>
    <w:p>
      <w:pPr>
        <w:autoSpaceDE w:val="0"/>
        <w:autoSpaceDN w:val="0"/>
        <w:adjustRightInd w:val="0"/>
        <w:spacing w:line="360" w:lineRule="auto"/>
        <w:ind w:left="482"/>
        <w:jc w:val="center"/>
        <w:textAlignment w:val="baseline"/>
        <w:rPr>
          <w:rFonts w:hint="eastAsia" w:ascii="宋体" w:hAnsi="宋体" w:eastAsia="宋体" w:cs="宋体"/>
          <w:b/>
          <w:sz w:val="24"/>
        </w:rPr>
      </w:pPr>
      <w:r>
        <w:rPr>
          <w:rFonts w:hint="eastAsia" w:ascii="宋体" w:hAnsi="宋体" w:eastAsia="宋体" w:cs="宋体"/>
          <w:sz w:val="24"/>
          <w:u w:val="single"/>
        </w:rPr>
        <w:t>______________________________________________________________</w:t>
      </w:r>
    </w:p>
    <w:p>
      <w:pPr>
        <w:autoSpaceDE w:val="0"/>
        <w:autoSpaceDN w:val="0"/>
        <w:adjustRightInd w:val="0"/>
        <w:spacing w:line="360" w:lineRule="auto"/>
        <w:textAlignment w:val="baseline"/>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【存在以下情形之一的，视为重大偏离：（1）为乙方支付累计逾期违约金或者赔偿金设置责任限额的，如约定“以乙方已收取的合同价款为限”的；（2）任何增加甲方违约责任或删除乙方违约责任的。】</w:t>
      </w:r>
    </w:p>
    <w:p/>
    <w:p>
      <w:pPr>
        <w:snapToGrid w:val="0"/>
        <w:spacing w:line="360" w:lineRule="auto"/>
        <w:rPr>
          <w:rFonts w:ascii="楷体" w:hAnsi="楷体" w:eastAsia="楷体" w:cs="楷体"/>
          <w:sz w:val="24"/>
        </w:rPr>
      </w:pPr>
    </w:p>
    <w:p/>
    <w:p/>
    <w:p>
      <w:pPr>
        <w:pStyle w:val="308"/>
        <w:jc w:val="center"/>
        <w:outlineLvl w:val="0"/>
        <w:rPr>
          <w:rFonts w:cs="Arial"/>
          <w:bCs/>
          <w:szCs w:val="24"/>
        </w:rPr>
      </w:pPr>
    </w:p>
    <w:p>
      <w:pPr>
        <w:pStyle w:val="337"/>
        <w:jc w:val="center"/>
        <w:outlineLvl w:val="0"/>
        <w:rPr>
          <w:rFonts w:ascii="宋体" w:hAnsi="宋体"/>
          <w:sz w:val="44"/>
          <w:szCs w:val="44"/>
        </w:rPr>
      </w:pPr>
      <w:r>
        <w:rPr/>
        <w:br w:type="page" w:clear="all"/>
      </w:r>
      <w:bookmarkStart w:id="347" w:name="_Toc421042647"/>
      <w:bookmarkStart w:id="348" w:name="_Toc19039762"/>
      <w:bookmarkStart w:id="349" w:name="_Toc421032045"/>
      <w:bookmarkStart w:id="350" w:name="_Toc19034440"/>
      <w:bookmarkStart w:id="351" w:name="_Toc241827252"/>
      <w:bookmarkStart w:id="352" w:name="_Toc18928246"/>
      <w:bookmarkStart w:id="353" w:name="_Toc86202632"/>
      <w:r>
        <w:rPr>
          <w:rFonts w:ascii="宋体" w:hAnsi="宋体"/>
          <w:b/>
          <w:sz w:val="44"/>
          <w:szCs w:val="44"/>
        </w:rPr>
        <w:t>第</w:t>
      </w:r>
      <w:r>
        <w:rPr>
          <w:rFonts w:hint="eastAsia" w:ascii="宋体" w:hAnsi="宋体"/>
          <w:b/>
          <w:sz w:val="44"/>
          <w:szCs w:val="44"/>
          <w:lang w:val="en-US" w:eastAsia="zh-CN"/>
        </w:rPr>
        <w:t>五</w:t>
      </w:r>
      <w:r>
        <w:rPr>
          <w:rFonts w:hint="eastAsia" w:ascii="宋体" w:hAnsi="宋体"/>
          <w:b/>
          <w:sz w:val="44"/>
          <w:szCs w:val="44"/>
        </w:rPr>
        <w:t>章</w:t>
      </w:r>
      <w:r>
        <w:rPr>
          <w:rFonts w:ascii="宋体" w:hAnsi="宋体"/>
          <w:b/>
          <w:sz w:val="44"/>
          <w:szCs w:val="44"/>
        </w:rPr>
        <w:t xml:space="preserve"> </w:t>
      </w:r>
      <w:r>
        <w:rPr>
          <w:rFonts w:hint="eastAsia" w:ascii="宋体" w:hAnsi="宋体"/>
          <w:b/>
          <w:sz w:val="44"/>
          <w:szCs w:val="44"/>
        </w:rPr>
        <w:t>附件-</w:t>
      </w:r>
      <w:r>
        <w:rPr>
          <w:rFonts w:hint="eastAsia" w:ascii="宋体" w:hAnsi="宋体"/>
          <w:b/>
          <w:sz w:val="44"/>
          <w:szCs w:val="44"/>
          <w:lang w:eastAsia="zh-CN"/>
        </w:rPr>
        <w:t>响应</w:t>
      </w:r>
      <w:r>
        <w:rPr>
          <w:rFonts w:ascii="宋体" w:hAnsi="宋体"/>
          <w:b/>
          <w:sz w:val="44"/>
          <w:szCs w:val="44"/>
        </w:rPr>
        <w:t>文件格式</w:t>
      </w:r>
      <w:bookmarkEnd w:id="347"/>
      <w:bookmarkEnd w:id="348"/>
      <w:bookmarkEnd w:id="349"/>
      <w:bookmarkEnd w:id="350"/>
      <w:bookmarkEnd w:id="351"/>
      <w:bookmarkEnd w:id="352"/>
      <w:bookmarkEnd w:id="353"/>
    </w:p>
    <w:p>
      <w:pPr>
        <w:spacing w:before="240" w:line="360" w:lineRule="auto"/>
        <w:jc w:val="center"/>
        <w:outlineLvl w:val="1"/>
        <w:rPr>
          <w:b/>
          <w:sz w:val="32"/>
          <w:szCs w:val="32"/>
        </w:rPr>
      </w:pPr>
      <w:r>
        <w:rPr>
          <w:rFonts w:hint="eastAsia" w:ascii="宋体" w:hAnsi="宋体"/>
          <w:b/>
          <w:sz w:val="32"/>
          <w:szCs w:val="32"/>
        </w:rPr>
        <w:t xml:space="preserve">附件1   </w:t>
      </w:r>
      <w:r>
        <w:rPr>
          <w:rFonts w:hint="eastAsia"/>
          <w:b/>
          <w:sz w:val="32"/>
          <w:szCs w:val="32"/>
        </w:rPr>
        <w:t>承诺与声明</w:t>
      </w:r>
    </w:p>
    <w:p>
      <w:pPr>
        <w:tabs>
          <w:tab w:val="left" w:pos="5580"/>
        </w:tabs>
        <w:spacing w:line="360" w:lineRule="auto"/>
        <w:rPr>
          <w:rFonts w:hint="eastAsia" w:ascii="宋体" w:hAnsi="宋体" w:eastAsia="宋体"/>
          <w:lang w:eastAsia="zh-CN"/>
        </w:rPr>
      </w:pPr>
      <w:r>
        <w:rPr>
          <w:rFonts w:ascii="宋体" w:hAnsi="宋体"/>
        </w:rPr>
        <w:t>致：</w:t>
      </w:r>
      <w:r>
        <w:rPr>
          <w:rFonts w:hint="eastAsia" w:ascii="宋体" w:hAnsi="宋体"/>
          <w:bCs/>
          <w:u w:val="single"/>
          <w:lang w:eastAsia="zh-CN"/>
        </w:rPr>
        <w:t>××公司</w:t>
      </w:r>
    </w:p>
    <w:p>
      <w:pPr>
        <w:spacing w:line="360" w:lineRule="auto"/>
        <w:ind w:firstLine="480"/>
        <w:rPr>
          <w:rFonts w:ascii="宋体" w:hAnsi="宋体"/>
        </w:rPr>
      </w:pPr>
      <w:r>
        <w:rPr>
          <w:rFonts w:hint="eastAsia" w:ascii="宋体" w:hAnsi="宋体"/>
          <w:u w:val="single"/>
        </w:rPr>
        <w:t>（</w:t>
      </w:r>
      <w:r>
        <w:rPr>
          <w:rFonts w:hint="eastAsia" w:ascii="宋体" w:hAnsi="宋体"/>
          <w:u w:val="single"/>
          <w:lang w:eastAsia="zh-CN"/>
        </w:rPr>
        <w:t>响应</w:t>
      </w:r>
      <w:r>
        <w:rPr>
          <w:rFonts w:hint="eastAsia" w:ascii="宋体" w:hAnsi="宋体"/>
          <w:u w:val="single"/>
        </w:rPr>
        <w:t>方全称）</w:t>
      </w:r>
      <w:r>
        <w:rPr>
          <w:rFonts w:hint="eastAsia" w:ascii="宋体" w:hAnsi="宋体"/>
        </w:rPr>
        <w:t>授权</w:t>
      </w:r>
      <w:r>
        <w:rPr>
          <w:rFonts w:hint="eastAsia" w:ascii="宋体" w:hAnsi="宋体"/>
          <w:u w:val="single"/>
        </w:rPr>
        <w:t>（全权代表姓名、职务、职称）</w:t>
      </w:r>
      <w:r>
        <w:rPr>
          <w:rFonts w:hint="eastAsia" w:ascii="宋体" w:hAnsi="宋体"/>
        </w:rPr>
        <w:t>为全权代表，参加贵方组织的</w:t>
      </w:r>
      <w:r>
        <w:rPr>
          <w:rFonts w:hint="eastAsia" w:ascii="宋体" w:hAnsi="宋体"/>
          <w:u w:val="single"/>
        </w:rPr>
        <w:t xml:space="preserve"> 人保财险新疆阿克苏分公司劳务派遣服务采购项目）</w:t>
      </w:r>
      <w:r>
        <w:rPr>
          <w:rFonts w:hint="eastAsia" w:ascii="宋体" w:hAnsi="宋体"/>
        </w:rPr>
        <w:t>的</w:t>
      </w:r>
      <w:r>
        <w:rPr>
          <w:rFonts w:hint="eastAsia" w:ascii="宋体" w:hAnsi="宋体"/>
          <w:lang w:eastAsia="zh-CN"/>
        </w:rPr>
        <w:t>响应</w:t>
      </w:r>
      <w:r>
        <w:rPr>
          <w:rFonts w:hint="eastAsia" w:ascii="宋体" w:hAnsi="宋体"/>
        </w:rPr>
        <w:t>，为此：</w:t>
      </w:r>
    </w:p>
    <w:p>
      <w:pPr>
        <w:spacing w:line="360" w:lineRule="auto"/>
        <w:ind w:firstLine="480"/>
        <w:rPr>
          <w:rFonts w:hint="eastAsia" w:ascii="宋体" w:hAnsi="宋体"/>
        </w:rPr>
      </w:pPr>
      <w:r>
        <w:rPr>
          <w:rFonts w:hint="eastAsia" w:ascii="宋体" w:hAnsi="宋体"/>
        </w:rPr>
        <w:t>1.提供</w:t>
      </w:r>
      <w:r>
        <w:rPr>
          <w:rFonts w:hint="eastAsia" w:ascii="宋体" w:hAnsi="宋体"/>
          <w:lang w:eastAsia="zh-CN"/>
        </w:rPr>
        <w:t>响应</w:t>
      </w:r>
      <w:r>
        <w:rPr>
          <w:rFonts w:hint="eastAsia" w:ascii="宋体" w:hAnsi="宋体"/>
        </w:rPr>
        <w:t>方须知规定的全部</w:t>
      </w:r>
      <w:r>
        <w:rPr>
          <w:rFonts w:hint="eastAsia" w:ascii="宋体" w:hAnsi="宋体"/>
          <w:lang w:eastAsia="zh-CN"/>
        </w:rPr>
        <w:t>响应</w:t>
      </w:r>
      <w:r>
        <w:rPr>
          <w:rFonts w:hint="eastAsia" w:ascii="宋体" w:hAnsi="宋体"/>
        </w:rPr>
        <w:t>文件（正本[</w:t>
      </w:r>
      <w:r>
        <w:rPr>
          <w:rFonts w:hint="eastAsia" w:ascii="宋体" w:hAnsi="宋体"/>
          <w:lang w:val="en-US" w:eastAsia="zh-CN"/>
        </w:rPr>
        <w:t xml:space="preserve"> </w:t>
      </w:r>
      <w:r>
        <w:rPr>
          <w:rFonts w:hint="eastAsia" w:ascii="宋体" w:hAnsi="宋体"/>
        </w:rPr>
        <w:t>]份，副本[</w:t>
      </w:r>
      <w:r>
        <w:rPr>
          <w:rFonts w:hint="eastAsia" w:ascii="宋体" w:hAnsi="宋体"/>
          <w:lang w:val="en-US" w:eastAsia="zh-CN"/>
        </w:rPr>
        <w:t xml:space="preserve"> </w:t>
      </w:r>
      <w:r>
        <w:rPr>
          <w:rFonts w:hint="eastAsia" w:ascii="宋体" w:hAnsi="宋体"/>
        </w:rPr>
        <w:t>]份、电子版[</w:t>
      </w:r>
      <w:r>
        <w:rPr>
          <w:rFonts w:hint="eastAsia" w:ascii="宋体" w:hAnsi="宋体"/>
          <w:lang w:val="en-US" w:eastAsia="zh-CN"/>
        </w:rPr>
        <w:t xml:space="preserve"> </w:t>
      </w:r>
      <w:r>
        <w:rPr>
          <w:rFonts w:hint="eastAsia" w:ascii="宋体" w:hAnsi="宋体"/>
        </w:rPr>
        <w:t>]份）。</w:t>
      </w:r>
    </w:p>
    <w:p>
      <w:pPr>
        <w:spacing w:line="360" w:lineRule="auto"/>
        <w:ind w:firstLine="480"/>
        <w:rPr>
          <w:rFonts w:ascii="宋体" w:hAnsi="宋体"/>
        </w:rPr>
      </w:pPr>
      <w:r>
        <w:rPr>
          <w:rFonts w:hint="eastAsia" w:ascii="宋体" w:hAnsi="宋体"/>
        </w:rPr>
        <w:t>2.一旦成交，我方将按采购文件的规定履行全部责任和义务。</w:t>
      </w:r>
    </w:p>
    <w:p>
      <w:pPr>
        <w:spacing w:line="360" w:lineRule="auto"/>
        <w:ind w:firstLine="480"/>
        <w:rPr>
          <w:rFonts w:ascii="宋体" w:hAnsi="宋体"/>
        </w:rPr>
      </w:pPr>
      <w:r>
        <w:rPr>
          <w:rFonts w:hint="eastAsia" w:ascii="宋体" w:hAnsi="宋体"/>
        </w:rPr>
        <w:t>3.我方承诺已经具备采购文件中规定的</w:t>
      </w:r>
      <w:r>
        <w:rPr>
          <w:rFonts w:hint="eastAsia" w:ascii="宋体" w:hAnsi="宋体"/>
          <w:lang w:eastAsia="zh-CN"/>
        </w:rPr>
        <w:t>响应</w:t>
      </w:r>
      <w:r>
        <w:rPr>
          <w:rFonts w:hint="eastAsia" w:ascii="宋体" w:hAnsi="宋体"/>
        </w:rPr>
        <w:t>方应当具备的条件。</w:t>
      </w:r>
    </w:p>
    <w:p>
      <w:pPr>
        <w:spacing w:line="360" w:lineRule="auto"/>
        <w:ind w:firstLine="480"/>
        <w:rPr>
          <w:rFonts w:ascii="宋体" w:hAnsi="宋体"/>
        </w:rPr>
      </w:pPr>
      <w:r>
        <w:rPr>
          <w:rFonts w:hint="eastAsia" w:ascii="宋体" w:hAnsi="宋体"/>
        </w:rPr>
        <w:t>4.我方已详细审查全部采购文件，我们完全理解并同意放弃此后对采购文件提出质疑及/或争议的权利。</w:t>
      </w:r>
    </w:p>
    <w:p>
      <w:pPr>
        <w:spacing w:line="360" w:lineRule="auto"/>
        <w:ind w:firstLine="480"/>
        <w:rPr>
          <w:rFonts w:ascii="宋体" w:hAnsi="宋体"/>
        </w:rPr>
      </w:pPr>
      <w:r>
        <w:rPr>
          <w:rFonts w:hint="eastAsia" w:ascii="宋体" w:hAnsi="宋体"/>
        </w:rPr>
        <w:t>5.本项目</w:t>
      </w:r>
      <w:r>
        <w:rPr>
          <w:rFonts w:hint="eastAsia" w:ascii="宋体" w:hAnsi="宋体"/>
          <w:lang w:eastAsia="zh-CN"/>
        </w:rPr>
        <w:t>响应</w:t>
      </w:r>
      <w:r>
        <w:rPr>
          <w:rFonts w:hint="eastAsia" w:ascii="宋体" w:hAnsi="宋体"/>
        </w:rPr>
        <w:t>有效期为自</w:t>
      </w:r>
      <w:r>
        <w:rPr>
          <w:rFonts w:hint="eastAsia" w:ascii="宋体" w:hAnsi="宋体"/>
          <w:lang w:eastAsia="zh-CN"/>
        </w:rPr>
        <w:t>响应</w:t>
      </w:r>
      <w:r>
        <w:rPr>
          <w:rFonts w:hint="eastAsia" w:ascii="宋体" w:hAnsi="宋体"/>
        </w:rPr>
        <w:t>文件递交截止日起90个日历天。</w:t>
      </w:r>
    </w:p>
    <w:p>
      <w:pPr>
        <w:spacing w:line="360" w:lineRule="auto"/>
        <w:ind w:firstLine="480"/>
        <w:rPr>
          <w:rFonts w:ascii="宋体" w:hAnsi="宋体"/>
        </w:rPr>
      </w:pPr>
      <w:r>
        <w:rPr>
          <w:rFonts w:hint="eastAsia" w:ascii="宋体" w:hAnsi="宋体"/>
        </w:rPr>
        <w:t>6.我方愿意向贵方提供任何与该项</w:t>
      </w:r>
      <w:r>
        <w:rPr>
          <w:rFonts w:hint="eastAsia" w:ascii="宋体" w:hAnsi="宋体"/>
          <w:lang w:eastAsia="zh-CN"/>
        </w:rPr>
        <w:t>响应</w:t>
      </w:r>
      <w:r>
        <w:rPr>
          <w:rFonts w:hint="eastAsia" w:ascii="宋体" w:hAnsi="宋体"/>
        </w:rPr>
        <w:t>有关的数据、情况和技术资料。</w:t>
      </w:r>
    </w:p>
    <w:p>
      <w:pPr>
        <w:spacing w:line="360" w:lineRule="auto"/>
        <w:ind w:firstLine="480"/>
        <w:rPr>
          <w:rFonts w:hint="eastAsia" w:ascii="宋体" w:hAnsi="宋体"/>
        </w:rPr>
      </w:pPr>
      <w:r>
        <w:rPr>
          <w:rFonts w:hint="eastAsia" w:ascii="宋体" w:hAnsi="宋体"/>
        </w:rPr>
        <w:t>7.我方承诺：</w:t>
      </w:r>
    </w:p>
    <w:p>
      <w:pPr>
        <w:numPr>
          <w:ilvl w:val="0"/>
          <w:numId w:val="12"/>
        </w:numPr>
        <w:spacing w:line="360" w:lineRule="auto"/>
        <w:jc w:val="both"/>
        <w:rPr>
          <w:rFonts w:hint="eastAsia" w:ascii="宋体" w:hAnsi="宋体"/>
        </w:rPr>
      </w:pPr>
      <w:r>
        <w:rPr>
          <w:rFonts w:hint="eastAsia" w:ascii="宋体" w:hAnsi="宋体"/>
        </w:rPr>
        <w:t>我方没有处于被责令停业，</w:t>
      </w:r>
      <w:r>
        <w:rPr>
          <w:rFonts w:hint="eastAsia" w:ascii="宋体" w:hAnsi="宋体"/>
          <w:lang w:eastAsia="zh-CN"/>
        </w:rPr>
        <w:t>响应</w:t>
      </w:r>
      <w:r>
        <w:rPr>
          <w:rFonts w:hint="eastAsia" w:ascii="宋体" w:hAnsi="宋体"/>
        </w:rPr>
        <w:t xml:space="preserve">资格被取消，财产被接管、冻结，破产状态；     </w:t>
      </w:r>
    </w:p>
    <w:p>
      <w:pPr>
        <w:numPr>
          <w:ilvl w:val="0"/>
          <w:numId w:val="12"/>
        </w:numPr>
        <w:spacing w:line="360" w:lineRule="auto"/>
        <w:jc w:val="both"/>
        <w:rPr>
          <w:rFonts w:hint="eastAsia" w:ascii="宋体" w:hAnsi="宋体"/>
          <w:highlight w:val="none"/>
        </w:rPr>
      </w:pPr>
      <w:r>
        <w:rPr>
          <w:rFonts w:hint="eastAsia" w:ascii="宋体" w:hAnsi="宋体"/>
        </w:rPr>
        <w:t>我方在最近三年内没有骗取</w:t>
      </w:r>
      <w:r>
        <w:rPr>
          <w:rFonts w:hint="eastAsia" w:ascii="宋体" w:hAnsi="宋体"/>
          <w:highlight w:val="none"/>
        </w:rPr>
        <w:t>中选和严重违约及重大质量问题；</w:t>
      </w:r>
    </w:p>
    <w:p>
      <w:pPr>
        <w:numPr>
          <w:ilvl w:val="0"/>
          <w:numId w:val="12"/>
        </w:numPr>
        <w:spacing w:line="360" w:lineRule="auto"/>
        <w:jc w:val="both"/>
        <w:rPr>
          <w:rFonts w:hint="eastAsia" w:ascii="宋体" w:hAnsi="宋体"/>
        </w:rPr>
      </w:pPr>
      <w:r>
        <w:rPr>
          <w:rFonts w:hint="eastAsia" w:ascii="宋体" w:hAnsi="宋体"/>
          <w:highlight w:val="none"/>
        </w:rPr>
        <w:t>我方可开具正规合法的增值税专用发票</w:t>
      </w:r>
      <w:r>
        <w:rPr>
          <w:rFonts w:hint="eastAsia" w:ascii="宋体" w:hAnsi="宋体"/>
        </w:rPr>
        <w:t>并依法缴纳税收和社会保障资金；</w:t>
      </w:r>
    </w:p>
    <w:p>
      <w:pPr>
        <w:numPr>
          <w:ilvl w:val="0"/>
          <w:numId w:val="12"/>
        </w:numPr>
        <w:spacing w:line="360" w:lineRule="auto"/>
        <w:ind w:left="0" w:firstLine="420"/>
        <w:jc w:val="both"/>
        <w:rPr>
          <w:rFonts w:hint="eastAsia" w:ascii="宋体" w:hAnsi="宋体"/>
        </w:rPr>
      </w:pPr>
      <w:r>
        <w:rPr>
          <w:rFonts w:hint="eastAsia" w:ascii="宋体" w:hAnsi="宋体"/>
        </w:rPr>
        <w:t>采购人在使用我方提供的产品/服务时</w:t>
      </w:r>
      <w:r>
        <w:rPr>
          <w:rFonts w:ascii="宋体" w:hAnsi="宋体"/>
        </w:rPr>
        <w:t>，</w:t>
      </w:r>
      <w:r>
        <w:rPr>
          <w:rFonts w:hint="eastAsia" w:ascii="宋体" w:hAnsi="宋体"/>
        </w:rPr>
        <w:t>不存在任何已知的不合法的情形，也不存在任何已知的与第三方专利权、著作权、商标权或工业设计权相关的任何争议。如果有任何因采购人使用我方提供的产品/服务而提起的侵权指控，我方将依法承担全部责任。</w:t>
      </w:r>
    </w:p>
    <w:p>
      <w:pPr>
        <w:numPr>
          <w:ilvl w:val="0"/>
          <w:numId w:val="12"/>
        </w:numPr>
        <w:spacing w:line="360" w:lineRule="auto"/>
        <w:jc w:val="both"/>
        <w:rPr>
          <w:rFonts w:hint="eastAsia" w:ascii="宋体" w:hAnsi="宋体"/>
        </w:rPr>
      </w:pPr>
      <w:r>
        <w:rPr>
          <w:rFonts w:hint="eastAsia" w:ascii="宋体" w:hAnsi="宋体"/>
        </w:rPr>
        <w:t>我方不存在“与采购人存在利害关系可能影响采购公正性”的情况。</w:t>
      </w:r>
    </w:p>
    <w:p>
      <w:pPr>
        <w:numPr>
          <w:ilvl w:val="0"/>
          <w:numId w:val="12"/>
        </w:numPr>
        <w:spacing w:line="360" w:lineRule="auto"/>
        <w:jc w:val="both"/>
        <w:rPr>
          <w:rFonts w:hint="eastAsia" w:ascii="宋体" w:hAnsi="宋体"/>
        </w:rPr>
      </w:pPr>
      <w:r>
        <w:rPr>
          <w:rFonts w:hint="eastAsia" w:ascii="宋体" w:hAnsi="宋体"/>
        </w:rPr>
        <w:t>我方参与本项目为非联合体</w:t>
      </w:r>
      <w:r>
        <w:rPr>
          <w:rFonts w:hint="eastAsia" w:ascii="宋体" w:hAnsi="宋体"/>
          <w:lang w:eastAsia="zh-CN"/>
        </w:rPr>
        <w:t>响应</w:t>
      </w:r>
      <w:r>
        <w:rPr>
          <w:rFonts w:hint="eastAsia" w:ascii="宋体" w:hAnsi="宋体"/>
        </w:rPr>
        <w:t>。</w:t>
      </w:r>
    </w:p>
    <w:p>
      <w:pPr>
        <w:spacing w:line="360" w:lineRule="auto"/>
        <w:ind w:firstLine="480"/>
        <w:rPr>
          <w:rFonts w:ascii="宋体" w:hAnsi="宋体"/>
        </w:rPr>
      </w:pPr>
      <w:r>
        <w:rPr>
          <w:rFonts w:ascii="宋体" w:hAnsi="宋体"/>
        </w:rPr>
        <w:t>8.</w:t>
      </w:r>
      <w:r>
        <w:rPr>
          <w:rFonts w:hint="eastAsia" w:ascii="宋体" w:hAnsi="宋体"/>
        </w:rPr>
        <w:t>若采购人在本项目采购过程中发现我方存在违反上述承诺的事项，我方将自动失去在本项目的中选资格，并承担因此引起的一切后果及虚假</w:t>
      </w:r>
      <w:r>
        <w:rPr>
          <w:rFonts w:hint="eastAsia" w:ascii="宋体" w:hAnsi="宋体"/>
          <w:lang w:eastAsia="zh-CN"/>
        </w:rPr>
        <w:t>响应</w:t>
      </w:r>
      <w:r>
        <w:rPr>
          <w:rFonts w:hint="eastAsia" w:ascii="宋体" w:hAnsi="宋体"/>
        </w:rPr>
        <w:t>责任。</w:t>
      </w:r>
    </w:p>
    <w:p>
      <w:pPr>
        <w:spacing w:line="360" w:lineRule="auto"/>
        <w:ind w:firstLine="480"/>
        <w:rPr>
          <w:rFonts w:ascii="宋体" w:hAnsi="宋体"/>
        </w:rPr>
      </w:pPr>
      <w:r>
        <w:rPr>
          <w:rFonts w:hint="eastAsia" w:ascii="宋体" w:hAnsi="宋体"/>
        </w:rPr>
        <w:t>9.与本采购项目有关的一切往来通讯请寄：</w:t>
      </w:r>
    </w:p>
    <w:p>
      <w:pPr>
        <w:tabs>
          <w:tab w:val="left" w:pos="5580"/>
        </w:tabs>
        <w:spacing w:line="360" w:lineRule="auto"/>
        <w:ind w:left="420"/>
        <w:rPr>
          <w:rFonts w:ascii="宋体" w:hAnsi="宋体" w:cs="Courier New"/>
        </w:rPr>
      </w:pPr>
    </w:p>
    <w:p>
      <w:pPr>
        <w:tabs>
          <w:tab w:val="left" w:pos="5580"/>
        </w:tabs>
        <w:spacing w:line="360" w:lineRule="auto"/>
        <w:ind w:left="420"/>
        <w:rPr>
          <w:rFonts w:hint="eastAsia" w:ascii="宋体" w:hAnsi="宋体" w:cs="Courier New"/>
          <w:highlight w:val="none"/>
          <w:lang w:eastAsia="zh-CN"/>
        </w:rPr>
      </w:pPr>
      <w:r>
        <w:rPr>
          <w:rFonts w:hint="eastAsia" w:ascii="宋体" w:hAnsi="宋体" w:cs="Courier New"/>
        </w:rPr>
        <w:t>地址</w:t>
      </w:r>
      <w:r>
        <w:rPr>
          <w:rFonts w:hint="eastAsia" w:ascii="宋体" w:hAnsi="宋体" w:cs="Courier New"/>
          <w:lang w:eastAsia="zh-CN"/>
        </w:rPr>
        <w:t>：</w:t>
      </w:r>
    </w:p>
    <w:p>
      <w:pPr>
        <w:tabs>
          <w:tab w:val="left" w:pos="5580"/>
        </w:tabs>
        <w:spacing w:line="360" w:lineRule="auto"/>
        <w:ind w:left="420"/>
        <w:rPr>
          <w:rFonts w:ascii="宋体" w:hAnsi="宋体" w:cs="Courier New"/>
        </w:rPr>
      </w:pPr>
      <w:r>
        <w:rPr>
          <w:rFonts w:hint="eastAsia" w:ascii="宋体" w:hAnsi="宋体" w:cs="Courier New"/>
        </w:rPr>
        <w:t>电子</w:t>
      </w:r>
      <w:r>
        <w:rPr>
          <w:rFonts w:hint="eastAsia" w:ascii="宋体" w:hAnsi="宋体" w:cs="Courier New"/>
          <w:lang w:val="en-US" w:eastAsia="zh-CN"/>
        </w:rPr>
        <w:t>邮箱：</w:t>
      </w:r>
      <w:r>
        <w:rPr>
          <w:rFonts w:hint="eastAsia" w:ascii="宋体" w:hAnsi="宋体" w:cs="Courier New"/>
        </w:rPr>
        <w:t>________________________</w:t>
      </w:r>
    </w:p>
    <w:p>
      <w:pPr>
        <w:tabs>
          <w:tab w:val="left" w:pos="5580"/>
        </w:tabs>
        <w:spacing w:line="360" w:lineRule="auto"/>
        <w:rPr>
          <w:rFonts w:hint="eastAsia" w:ascii="宋体" w:hAnsi="宋体" w:cs="Courier New"/>
        </w:rPr>
      </w:pPr>
    </w:p>
    <w:p>
      <w:pPr>
        <w:tabs>
          <w:tab w:val="left" w:pos="5580"/>
        </w:tabs>
        <w:spacing w:line="360" w:lineRule="auto"/>
        <w:ind w:left="420"/>
        <w:rPr>
          <w:rFonts w:ascii="宋体" w:hAnsi="宋体" w:cs="Courier New"/>
          <w:u w:val="single"/>
        </w:rPr>
      </w:pPr>
      <w:r>
        <w:rPr>
          <w:rFonts w:hint="eastAsia" w:ascii="宋体" w:hAnsi="宋体" w:cs="Courier New"/>
          <w:lang w:eastAsia="zh-CN"/>
        </w:rPr>
        <w:t>响应</w:t>
      </w:r>
      <w:r>
        <w:rPr>
          <w:rFonts w:hint="eastAsia" w:ascii="宋体" w:hAnsi="宋体" w:cs="Courier New"/>
        </w:rPr>
        <w:t>方名称（公章）：</w:t>
      </w:r>
      <w:r>
        <w:rPr>
          <w:rFonts w:hint="eastAsia" w:ascii="宋体" w:hAnsi="宋体" w:cs="Courier New"/>
          <w:u w:val="single"/>
        </w:rPr>
        <w:t xml:space="preserve">                 </w:t>
      </w:r>
    </w:p>
    <w:p>
      <w:pPr>
        <w:tabs>
          <w:tab w:val="left" w:pos="5580"/>
        </w:tabs>
        <w:spacing w:line="360" w:lineRule="auto"/>
        <w:ind w:left="420"/>
        <w:rPr>
          <w:rFonts w:ascii="宋体" w:hAnsi="宋体" w:cs="Courier New"/>
          <w:u w:val="single"/>
        </w:rPr>
      </w:pPr>
      <w:r>
        <w:rPr>
          <w:rFonts w:hint="eastAsia" w:ascii="宋体" w:hAnsi="宋体" w:cs="Courier New"/>
        </w:rPr>
        <w:t>法人代表或其授权人：</w:t>
      </w:r>
      <w:r>
        <w:rPr>
          <w:rFonts w:hint="eastAsia" w:ascii="宋体" w:hAnsi="宋体" w:cs="Courier New"/>
          <w:u w:val="single"/>
        </w:rPr>
        <w:t xml:space="preserve">     （签字）   </w:t>
      </w:r>
    </w:p>
    <w:p>
      <w:pPr>
        <w:tabs>
          <w:tab w:val="left" w:pos="5580"/>
        </w:tabs>
        <w:spacing w:line="360" w:lineRule="auto"/>
        <w:ind w:left="420"/>
        <w:rPr>
          <w:rFonts w:ascii="宋体" w:hAnsi="宋体" w:cs="Courier New"/>
          <w:u w:val="single"/>
        </w:rPr>
      </w:pPr>
      <w:r>
        <w:rPr>
          <w:rFonts w:hint="eastAsia" w:ascii="宋体" w:hAnsi="宋体" w:cs="Courier New"/>
        </w:rPr>
        <w:t xml:space="preserve">日     期  </w:t>
      </w:r>
      <w:r>
        <w:rPr>
          <w:rFonts w:hint="eastAsia" w:ascii="宋体" w:hAnsi="宋体" w:cs="Courier New"/>
          <w:u w:val="single"/>
        </w:rPr>
        <w:t xml:space="preserve">                         </w:t>
      </w:r>
    </w:p>
    <w:p>
      <w:pPr>
        <w:pStyle w:val="223"/>
        <w:tabs>
          <w:tab w:val="left" w:pos="5580"/>
        </w:tabs>
        <w:rPr>
          <w:rFonts w:hint="eastAsia" w:hAnsi="宋体"/>
          <w:szCs w:val="24"/>
          <w:u w:val="single"/>
        </w:rPr>
        <w:sectPr>
          <w:headerReference r:id="rId12" w:type="default"/>
          <w:footerReference r:id="rId13" w:type="default"/>
          <w:pgSz w:w="11907" w:h="16840"/>
          <w:pgMar w:top="1797" w:right="1134" w:bottom="1797" w:left="1701" w:header="1134" w:footer="992" w:gutter="0"/>
          <w:cols w:space="1701" w:num="1"/>
        </w:sectPr>
      </w:pPr>
    </w:p>
    <w:p>
      <w:pPr>
        <w:spacing w:line="360" w:lineRule="auto"/>
        <w:jc w:val="center"/>
        <w:outlineLvl w:val="1"/>
        <w:rPr>
          <w:rFonts w:ascii="宋体" w:hAnsi="宋体"/>
          <w:b/>
          <w:sz w:val="32"/>
          <w:szCs w:val="32"/>
        </w:rPr>
      </w:pPr>
      <w:r>
        <w:rPr>
          <w:rFonts w:ascii="宋体" w:hAnsi="宋体"/>
          <w:b/>
          <w:sz w:val="32"/>
          <w:szCs w:val="32"/>
        </w:rPr>
        <w:t>附件</w:t>
      </w:r>
      <w:r>
        <w:rPr>
          <w:rFonts w:hint="eastAsia" w:ascii="宋体" w:hAnsi="宋体"/>
          <w:b/>
          <w:sz w:val="32"/>
          <w:szCs w:val="32"/>
          <w:lang w:val="en-US" w:eastAsia="zh-CN"/>
        </w:rPr>
        <w:t>2</w:t>
      </w:r>
      <w:r>
        <w:rPr>
          <w:rFonts w:ascii="宋体" w:hAnsi="宋体"/>
          <w:b/>
          <w:sz w:val="32"/>
          <w:szCs w:val="32"/>
        </w:rPr>
        <w:t>　　</w:t>
      </w:r>
      <w:r>
        <w:rPr>
          <w:rFonts w:hint="eastAsia" w:ascii="宋体" w:hAnsi="宋体"/>
          <w:b/>
          <w:sz w:val="32"/>
          <w:szCs w:val="32"/>
          <w:lang w:eastAsia="zh-CN"/>
        </w:rPr>
        <w:t>响应</w:t>
      </w:r>
      <w:r>
        <w:rPr>
          <w:rFonts w:ascii="宋体" w:hAnsi="宋体"/>
          <w:b/>
          <w:sz w:val="32"/>
          <w:szCs w:val="32"/>
        </w:rPr>
        <w:t>报价一览表</w:t>
      </w:r>
    </w:p>
    <w:p>
      <w:pPr>
        <w:pStyle w:val="223"/>
        <w:rPr>
          <w:rFonts w:hAnsi="宋体"/>
          <w:sz w:val="24"/>
          <w:szCs w:val="24"/>
        </w:rPr>
      </w:pPr>
      <w:r>
        <w:rPr>
          <w:rFonts w:hint="eastAsia" w:hAnsi="宋体"/>
          <w:sz w:val="24"/>
          <w:szCs w:val="24"/>
        </w:rPr>
        <w:t>项目名称：</w:t>
      </w:r>
      <w:r>
        <w:rPr>
          <w:rFonts w:hint="eastAsia" w:hAnsi="宋体"/>
          <w:sz w:val="24"/>
          <w:szCs w:val="24"/>
          <w:u w:val="single"/>
        </w:rPr>
        <w:t>人保财险新疆阿克苏分公司劳务派遣服务采购项目</w:t>
      </w:r>
      <w:r>
        <w:rPr>
          <w:rFonts w:hAnsi="宋体"/>
          <w:sz w:val="24"/>
          <w:szCs w:val="24"/>
        </w:rPr>
        <w:t xml:space="preserve">  </w:t>
      </w:r>
    </w:p>
    <w:tbl>
      <w:tblPr>
        <w:tblStyle w:val="29"/>
        <w:tblW w:w="4818"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0"/>
        <w:gridCol w:w="1800"/>
        <w:gridCol w:w="3825"/>
        <w:gridCol w:w="3235"/>
        <w:gridCol w:w="1725"/>
        <w:gridCol w:w="16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730" w:type="dxa"/>
            <w:tcBorders>
              <w:top w:val="single" w:color="auto" w:sz="4" w:space="0"/>
              <w:left w:val="single" w:color="auto" w:sz="4" w:space="0"/>
              <w:bottom w:val="single" w:color="auto" w:sz="4" w:space="0"/>
              <w:right w:val="single" w:color="auto" w:sz="4" w:space="0"/>
            </w:tcBorders>
            <w:noWrap w:val="0"/>
            <w:vAlign w:val="center"/>
          </w:tcPr>
          <w:p>
            <w:pPr>
              <w:pStyle w:val="223"/>
              <w:jc w:val="both"/>
              <w:rPr>
                <w:rFonts w:hAnsi="宋体"/>
                <w:sz w:val="24"/>
                <w:szCs w:val="24"/>
              </w:rPr>
            </w:pPr>
            <w:r>
              <w:rPr>
                <w:rFonts w:hAnsi="宋体"/>
                <w:sz w:val="24"/>
                <w:szCs w:val="24"/>
              </w:rPr>
              <w:t>序号</w:t>
            </w:r>
          </w:p>
        </w:tc>
        <w:tc>
          <w:tcPr>
            <w:tcW w:w="1800" w:type="dxa"/>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r>
              <w:rPr>
                <w:rFonts w:hint="eastAsia" w:hAnsi="宋体"/>
                <w:sz w:val="24"/>
                <w:szCs w:val="24"/>
                <w:lang w:val="en-US" w:eastAsia="zh-CN"/>
              </w:rPr>
              <w:t>报价内容</w:t>
            </w:r>
            <w:r>
              <w:rPr>
                <w:rFonts w:hAnsi="宋体"/>
                <w:sz w:val="24"/>
                <w:szCs w:val="24"/>
              </w:rPr>
              <w:t>名称</w:t>
            </w:r>
          </w:p>
        </w:tc>
        <w:tc>
          <w:tcPr>
            <w:tcW w:w="3826" w:type="dxa"/>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eastAsia="宋体"/>
                <w:sz w:val="24"/>
                <w:szCs w:val="24"/>
                <w:lang w:val="en-US" w:eastAsia="zh-CN"/>
              </w:rPr>
            </w:pPr>
            <w:r>
              <w:rPr>
                <w:rFonts w:hint="eastAsia" w:hAnsi="宋体"/>
                <w:sz w:val="24"/>
                <w:szCs w:val="24"/>
                <w:lang w:val="en-US" w:eastAsia="zh-CN"/>
              </w:rPr>
              <w:t>报价内容说明</w:t>
            </w:r>
          </w:p>
        </w:tc>
        <w:tc>
          <w:tcPr>
            <w:tcW w:w="3235" w:type="dxa"/>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int="eastAsia" w:hAnsi="宋体"/>
                <w:sz w:val="24"/>
                <w:szCs w:val="24"/>
                <w:lang w:val="en-US" w:eastAsia="zh-CN"/>
              </w:rPr>
            </w:pPr>
            <w:r>
              <w:rPr>
                <w:rFonts w:hint="eastAsia" w:hAnsi="宋体"/>
                <w:sz w:val="24"/>
                <w:szCs w:val="24"/>
                <w:lang w:val="en-US" w:eastAsia="zh-CN"/>
              </w:rPr>
              <w:t>管理费价格</w:t>
            </w:r>
          </w:p>
          <w:p>
            <w:pPr>
              <w:pStyle w:val="223"/>
              <w:jc w:val="center"/>
              <w:rPr>
                <w:rFonts w:hint="eastAsia" w:hAnsi="宋体" w:eastAsia="宋体"/>
                <w:sz w:val="24"/>
                <w:szCs w:val="24"/>
                <w:lang w:eastAsia="zh-CN"/>
              </w:rPr>
            </w:pPr>
            <w:r>
              <w:rPr>
                <w:rFonts w:hint="eastAsia" w:hAnsi="宋体"/>
                <w:sz w:val="24"/>
                <w:szCs w:val="24"/>
                <w:lang w:val="en-US" w:eastAsia="zh-CN"/>
              </w:rPr>
              <w:t>（最高限价：55元/人/月）</w:t>
            </w:r>
          </w:p>
        </w:tc>
        <w:tc>
          <w:tcPr>
            <w:tcW w:w="1725" w:type="dxa"/>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r>
              <w:rPr>
                <w:rFonts w:hint="eastAsia" w:hAnsi="宋体"/>
                <w:sz w:val="24"/>
                <w:szCs w:val="24"/>
              </w:rPr>
              <w:t>不含税金额</w:t>
            </w:r>
          </w:p>
        </w:tc>
        <w:tc>
          <w:tcPr>
            <w:tcW w:w="1658" w:type="dxa"/>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int="eastAsia" w:hAnsi="宋体" w:eastAsia="宋体"/>
                <w:sz w:val="24"/>
                <w:szCs w:val="24"/>
                <w:lang w:val="en-US" w:eastAsia="zh-CN"/>
              </w:rPr>
            </w:pPr>
            <w:r>
              <w:rPr>
                <w:rFonts w:hint="eastAsia" w:hAnsi="宋体"/>
                <w:sz w:val="24"/>
                <w:szCs w:val="24"/>
                <w:lang w:val="en-US" w:eastAsia="zh-CN"/>
              </w:rPr>
              <w:t>税率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0" w:type="dxa"/>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r>
              <w:rPr>
                <w:rFonts w:hAnsi="宋体"/>
                <w:sz w:val="24"/>
                <w:szCs w:val="24"/>
              </w:rPr>
              <w:t>1</w:t>
            </w:r>
          </w:p>
        </w:tc>
        <w:tc>
          <w:tcPr>
            <w:tcW w:w="1800" w:type="dxa"/>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int="eastAsia" w:hAnsi="宋体" w:eastAsia="宋体"/>
                <w:sz w:val="24"/>
                <w:szCs w:val="24"/>
                <w:lang w:val="en-US" w:eastAsia="zh-CN"/>
              </w:rPr>
            </w:pPr>
            <w:r>
              <w:rPr>
                <w:rFonts w:hint="eastAsia" w:hAnsi="宋体" w:eastAsia="宋体"/>
                <w:sz w:val="24"/>
                <w:szCs w:val="24"/>
                <w:lang w:val="en-US" w:eastAsia="zh-CN"/>
              </w:rPr>
              <w:t>派遣服务</w:t>
            </w:r>
          </w:p>
        </w:tc>
        <w:tc>
          <w:tcPr>
            <w:tcW w:w="3826" w:type="dxa"/>
            <w:tcBorders>
              <w:top w:val="single" w:color="auto" w:sz="4" w:space="0"/>
              <w:left w:val="single" w:color="auto" w:sz="4" w:space="0"/>
              <w:bottom w:val="single" w:color="auto" w:sz="4" w:space="0"/>
              <w:right w:val="single" w:color="auto" w:sz="4" w:space="0"/>
            </w:tcBorders>
            <w:noWrap w:val="0"/>
            <w:vAlign w:val="center"/>
          </w:tcPr>
          <w:p>
            <w:pPr>
              <w:pStyle w:val="223"/>
              <w:jc w:val="both"/>
              <w:rPr>
                <w:rFonts w:hAnsi="宋体"/>
                <w:sz w:val="24"/>
                <w:szCs w:val="24"/>
              </w:rPr>
            </w:pPr>
            <w:r>
              <w:rPr>
                <w:rFonts w:hAnsi="宋体"/>
                <w:sz w:val="24"/>
                <w:szCs w:val="24"/>
              </w:rPr>
              <w:t>人员招聘、劳动合同签订、薪酬福利发放、社会保险及住房公积金缴纳、劳动管理管理、入职离职手续办理等</w:t>
            </w:r>
          </w:p>
        </w:tc>
        <w:tc>
          <w:tcPr>
            <w:tcW w:w="3235" w:type="dxa"/>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725" w:type="dxa"/>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658" w:type="dxa"/>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r>
    </w:tbl>
    <w:p>
      <w:pPr>
        <w:pStyle w:val="223"/>
        <w:rPr>
          <w:rFonts w:hAnsi="宋体"/>
          <w:sz w:val="24"/>
          <w:szCs w:val="24"/>
        </w:rPr>
      </w:pPr>
    </w:p>
    <w:p>
      <w:pPr>
        <w:tabs>
          <w:tab w:val="left" w:pos="5580"/>
        </w:tabs>
        <w:spacing w:line="360" w:lineRule="auto"/>
        <w:rPr>
          <w:rFonts w:ascii="宋体" w:hAnsi="宋体"/>
          <w:u w:val="single"/>
        </w:rPr>
      </w:pPr>
    </w:p>
    <w:p>
      <w:pPr>
        <w:tabs>
          <w:tab w:val="left" w:pos="5580"/>
        </w:tabs>
        <w:spacing w:line="360" w:lineRule="auto"/>
        <w:rPr>
          <w:rFonts w:ascii="宋体" w:hAnsi="宋体"/>
          <w:u w:val="single"/>
        </w:rPr>
      </w:pPr>
    </w:p>
    <w:p>
      <w:pPr>
        <w:tabs>
          <w:tab w:val="left" w:pos="5580"/>
        </w:tabs>
        <w:spacing w:line="360" w:lineRule="auto"/>
        <w:rPr>
          <w:rFonts w:ascii="宋体" w:hAnsi="宋体"/>
          <w:highlight w:val="none"/>
          <w:u w:val="single"/>
        </w:rPr>
      </w:pPr>
      <w:r>
        <w:rPr>
          <w:rFonts w:hint="eastAsia" w:ascii="宋体" w:hAnsi="宋体"/>
          <w:szCs w:val="24"/>
          <w:lang w:eastAsia="zh-CN"/>
        </w:rPr>
        <w:t>响应</w:t>
      </w:r>
      <w:r>
        <w:rPr>
          <w:rFonts w:hint="eastAsia" w:ascii="宋体" w:hAnsi="宋体"/>
          <w:szCs w:val="24"/>
        </w:rPr>
        <w:t>方：</w:t>
      </w:r>
      <w:r>
        <w:rPr>
          <w:rFonts w:ascii="宋体" w:hAnsi="宋体"/>
          <w:szCs w:val="24"/>
          <w:u w:val="single"/>
        </w:rPr>
        <w:t xml:space="preserve">      （盖公章）         </w:t>
      </w:r>
    </w:p>
    <w:p>
      <w:pPr>
        <w:tabs>
          <w:tab w:val="left" w:pos="5580"/>
        </w:tabs>
        <w:spacing w:line="360" w:lineRule="auto"/>
        <w:rPr>
          <w:rFonts w:ascii="宋体" w:hAnsi="宋体"/>
          <w:szCs w:val="24"/>
          <w:u w:val="single"/>
        </w:rPr>
      </w:pPr>
      <w:r>
        <w:rPr>
          <w:rFonts w:hint="eastAsia" w:ascii="宋体" w:hAnsi="宋体"/>
          <w:szCs w:val="24"/>
        </w:rPr>
        <w:t>法人代表或其授权人：</w:t>
      </w:r>
      <w:r>
        <w:rPr>
          <w:rFonts w:ascii="宋体" w:hAnsi="宋体"/>
          <w:szCs w:val="24"/>
          <w:u w:val="single"/>
        </w:rPr>
        <w:t xml:space="preserve">    （签字/盖章）      </w:t>
      </w:r>
    </w:p>
    <w:p>
      <w:pPr>
        <w:tabs>
          <w:tab w:val="left" w:pos="1800"/>
          <w:tab w:val="left" w:pos="5580"/>
        </w:tabs>
        <w:rPr>
          <w:rFonts w:ascii="宋体" w:hAnsi="宋体"/>
          <w:sz w:val="21"/>
          <w:szCs w:val="21"/>
        </w:rPr>
      </w:pPr>
    </w:p>
    <w:p>
      <w:pPr>
        <w:tabs>
          <w:tab w:val="left" w:pos="1800"/>
          <w:tab w:val="left" w:pos="5580"/>
        </w:tabs>
        <w:rPr>
          <w:rFonts w:ascii="宋体" w:hAnsi="宋体" w:eastAsia="宋体" w:cs="Times New Roman"/>
          <w:sz w:val="21"/>
          <w:szCs w:val="21"/>
        </w:rPr>
      </w:pPr>
      <w:r>
        <w:rPr>
          <w:rFonts w:ascii="宋体" w:hAnsi="宋体"/>
          <w:sz w:val="21"/>
          <w:szCs w:val="21"/>
        </w:rPr>
        <w:t>注：1.</w:t>
      </w:r>
      <w:r>
        <w:rPr>
          <w:rFonts w:ascii="宋体" w:hAnsi="宋体"/>
        </w:rPr>
        <w:t xml:space="preserve"> </w:t>
      </w:r>
      <w:r>
        <w:rPr>
          <w:rFonts w:hint="eastAsia" w:ascii="宋体" w:hAnsi="宋体"/>
          <w:sz w:val="21"/>
          <w:szCs w:val="21"/>
        </w:rPr>
        <w:t>如果按单价计算的结果与总价不一致，以</w:t>
      </w:r>
      <w:r>
        <w:rPr>
          <w:rFonts w:hint="eastAsia" w:ascii="宋体" w:hAnsi="宋体"/>
          <w:sz w:val="21"/>
          <w:szCs w:val="21"/>
          <w:lang w:eastAsia="zh-CN"/>
        </w:rPr>
        <w:t>响应</w:t>
      </w:r>
      <w:r>
        <w:rPr>
          <w:rFonts w:hint="eastAsia" w:ascii="宋体" w:hAnsi="宋体"/>
          <w:sz w:val="21"/>
          <w:szCs w:val="21"/>
        </w:rPr>
        <w:t>报价单价（含税）为准修正总价。</w:t>
      </w:r>
    </w:p>
    <w:p>
      <w:pPr>
        <w:tabs>
          <w:tab w:val="left" w:pos="1800"/>
          <w:tab w:val="left" w:pos="5580"/>
        </w:tabs>
        <w:ind w:left="0" w:firstLine="478"/>
        <w:rPr>
          <w:rFonts w:hint="eastAsia" w:ascii="宋体" w:hAnsi="宋体" w:eastAsia="宋体" w:cs="Times New Roman"/>
          <w:sz w:val="21"/>
          <w:szCs w:val="21"/>
        </w:rPr>
      </w:pPr>
      <w:r>
        <w:rPr>
          <w:rFonts w:hint="eastAsia" w:ascii="宋体" w:hAnsi="宋体" w:eastAsia="宋体" w:cs="Times New Roman"/>
          <w:sz w:val="21"/>
          <w:szCs w:val="21"/>
        </w:rPr>
        <w:t>2.本次报价精确到小数点后两位（四舍五入）。</w:t>
      </w:r>
    </w:p>
    <w:p>
      <w:pPr>
        <w:tabs>
          <w:tab w:val="left" w:pos="1800"/>
          <w:tab w:val="left" w:pos="5580"/>
        </w:tabs>
        <w:ind w:left="0" w:firstLine="478"/>
        <w:rPr>
          <w:rFonts w:hint="eastAsia" w:ascii="宋体" w:hAnsi="宋体" w:eastAsia="宋体" w:cs="Times New Roman"/>
          <w:sz w:val="21"/>
          <w:szCs w:val="21"/>
        </w:rPr>
      </w:pPr>
      <w:r>
        <w:rPr>
          <w:rFonts w:hint="eastAsia" w:ascii="宋体" w:hAnsi="宋体" w:eastAsia="宋体" w:cs="Times New Roman"/>
          <w:sz w:val="21"/>
          <w:szCs w:val="21"/>
        </w:rPr>
        <w:t>3.</w:t>
      </w:r>
      <w:r>
        <w:rPr>
          <w:rFonts w:hint="eastAsia" w:ascii="宋体" w:hAnsi="宋体" w:eastAsia="宋体" w:cs="Times New Roman"/>
          <w:sz w:val="21"/>
          <w:szCs w:val="21"/>
          <w:lang w:val="en-US" w:eastAsia="zh-CN"/>
        </w:rPr>
        <w:t>响应</w:t>
      </w:r>
      <w:r>
        <w:rPr>
          <w:rFonts w:hint="eastAsia" w:ascii="宋体" w:hAnsi="宋体" w:eastAsia="宋体" w:cs="Times New Roman"/>
          <w:sz w:val="21"/>
          <w:szCs w:val="21"/>
        </w:rPr>
        <w:t>报价为完成本项目规定工作所需的全部费用，包括但不限于产品/服务费用、提供技术服务人员、必要工具设备的所有费用及税金等。</w:t>
      </w:r>
    </w:p>
    <w:p>
      <w:pPr>
        <w:tabs>
          <w:tab w:val="left" w:pos="1800"/>
          <w:tab w:val="left" w:pos="5580"/>
        </w:tabs>
        <w:ind w:left="0" w:firstLine="478"/>
        <w:rPr>
          <w:rFonts w:ascii="宋体" w:hAnsi="宋体" w:eastAsia="宋体" w:cs="Times New Roman"/>
          <w:sz w:val="21"/>
          <w:szCs w:val="21"/>
        </w:rPr>
        <w:sectPr>
          <w:pgSz w:w="16840" w:h="11907" w:orient="landscape"/>
          <w:pgMar w:top="1418" w:right="1797" w:bottom="1247" w:left="1797" w:header="851" w:footer="992" w:gutter="0"/>
          <w:cols w:space="1701" w:num="1"/>
        </w:sectPr>
      </w:pPr>
    </w:p>
    <w:p>
      <w:pPr>
        <w:spacing w:line="360" w:lineRule="auto"/>
        <w:jc w:val="center"/>
        <w:outlineLvl w:val="1"/>
        <w:rPr>
          <w:rFonts w:ascii="宋体" w:hAnsi="宋体"/>
          <w:b/>
          <w:sz w:val="32"/>
          <w:szCs w:val="32"/>
        </w:rPr>
      </w:pPr>
      <w:r>
        <w:rPr>
          <w:rFonts w:hint="eastAsia" w:ascii="宋体" w:hAnsi="宋体"/>
          <w:b/>
          <w:sz w:val="32"/>
          <w:szCs w:val="32"/>
        </w:rPr>
        <w:t>附件</w:t>
      </w:r>
      <w:r>
        <w:rPr>
          <w:rFonts w:hint="eastAsia" w:ascii="宋体" w:hAnsi="宋体"/>
          <w:b/>
          <w:sz w:val="32"/>
          <w:szCs w:val="32"/>
          <w:lang w:val="en-US" w:eastAsia="zh-CN"/>
        </w:rPr>
        <w:t>3</w:t>
      </w:r>
      <w:r>
        <w:rPr>
          <w:rFonts w:hint="eastAsia" w:ascii="宋体" w:hAnsi="宋体"/>
          <w:b/>
          <w:sz w:val="32"/>
          <w:szCs w:val="32"/>
        </w:rPr>
        <w:t xml:space="preserve">   法定代表人授权书</w:t>
      </w:r>
    </w:p>
    <w:p>
      <w:pPr>
        <w:spacing w:line="360" w:lineRule="auto"/>
        <w:ind w:firstLine="720"/>
        <w:rPr>
          <w:rFonts w:hint="eastAsia" w:ascii="宋体" w:hAnsi="宋体"/>
        </w:rPr>
      </w:pPr>
    </w:p>
    <w:p>
      <w:pPr>
        <w:spacing w:line="360" w:lineRule="auto"/>
        <w:ind w:firstLine="480"/>
        <w:rPr>
          <w:rFonts w:ascii="宋体" w:hAnsi="宋体"/>
          <w:szCs w:val="24"/>
        </w:rPr>
      </w:pPr>
      <w:r>
        <w:rPr>
          <w:rFonts w:hint="eastAsia" w:ascii="宋体" w:hAnsi="宋体"/>
          <w:szCs w:val="24"/>
        </w:rPr>
        <w:t>本授权书声明：注册于</w:t>
      </w:r>
      <w:r>
        <w:rPr>
          <w:rFonts w:hint="eastAsia" w:ascii="宋体" w:hAnsi="宋体"/>
          <w:szCs w:val="24"/>
          <w:u w:val="single"/>
        </w:rPr>
        <w:t>（国家或地区的名称）</w:t>
      </w:r>
      <w:r>
        <w:rPr>
          <w:rFonts w:hint="eastAsia" w:ascii="宋体" w:hAnsi="宋体"/>
          <w:szCs w:val="24"/>
        </w:rPr>
        <w:t>的（</w:t>
      </w:r>
      <w:r>
        <w:rPr>
          <w:rFonts w:hint="eastAsia" w:ascii="宋体" w:hAnsi="宋体"/>
          <w:szCs w:val="24"/>
          <w:u w:val="single"/>
        </w:rPr>
        <w:t>公司名称</w:t>
      </w:r>
      <w:r>
        <w:rPr>
          <w:rFonts w:hint="eastAsia" w:ascii="宋体" w:hAnsi="宋体"/>
          <w:szCs w:val="24"/>
        </w:rPr>
        <w:t>）的在下面签字的（</w:t>
      </w:r>
      <w:r>
        <w:rPr>
          <w:rFonts w:hint="eastAsia" w:ascii="宋体" w:hAnsi="宋体"/>
          <w:szCs w:val="24"/>
          <w:u w:val="single"/>
        </w:rPr>
        <w:t>法人代表姓名、职务</w:t>
      </w:r>
      <w:r>
        <w:rPr>
          <w:rFonts w:hint="eastAsia" w:ascii="宋体" w:hAnsi="宋体"/>
          <w:szCs w:val="24"/>
        </w:rPr>
        <w:t>）代表本公司授权（</w:t>
      </w:r>
      <w:r>
        <w:rPr>
          <w:rFonts w:hint="eastAsia" w:ascii="宋体" w:hAnsi="宋体"/>
          <w:szCs w:val="24"/>
          <w:u w:val="single"/>
        </w:rPr>
        <w:t>单位名称</w:t>
      </w:r>
      <w:r>
        <w:rPr>
          <w:rFonts w:hint="eastAsia" w:ascii="宋体" w:hAnsi="宋体"/>
          <w:szCs w:val="24"/>
        </w:rPr>
        <w:t>）的在下面签字的（</w:t>
      </w:r>
      <w:r>
        <w:rPr>
          <w:rFonts w:hint="eastAsia" w:ascii="宋体" w:hAnsi="宋体"/>
          <w:szCs w:val="24"/>
          <w:u w:val="single"/>
        </w:rPr>
        <w:t>被授权人的姓名、职务</w:t>
      </w:r>
      <w:r>
        <w:rPr>
          <w:rFonts w:hint="eastAsia" w:ascii="宋体" w:hAnsi="宋体"/>
          <w:szCs w:val="24"/>
        </w:rPr>
        <w:t>）为本公司的合法代理人，就（</w:t>
      </w:r>
      <w:r>
        <w:rPr>
          <w:rFonts w:hint="eastAsia" w:ascii="宋体" w:hAnsi="宋体"/>
          <w:szCs w:val="24"/>
          <w:u w:val="single"/>
        </w:rPr>
        <w:t>项目名称</w:t>
      </w:r>
      <w:r>
        <w:rPr>
          <w:rFonts w:hint="eastAsia" w:ascii="宋体" w:hAnsi="宋体"/>
          <w:szCs w:val="24"/>
        </w:rPr>
        <w:t>）的采购，以本公司名义处理一切与之有关的事务。</w:t>
      </w:r>
    </w:p>
    <w:p>
      <w:pPr>
        <w:spacing w:line="360" w:lineRule="auto"/>
        <w:ind w:firstLine="480"/>
        <w:rPr>
          <w:rFonts w:hint="eastAsia" w:ascii="宋体" w:hAnsi="宋体"/>
          <w:szCs w:val="24"/>
        </w:rPr>
      </w:pPr>
      <w:r>
        <w:rPr>
          <w:rFonts w:hint="eastAsia" w:ascii="宋体" w:hAnsi="宋体"/>
          <w:szCs w:val="24"/>
        </w:rPr>
        <w:t>本授权书签字盖章后立即生效，特此声明。</w:t>
      </w:r>
    </w:p>
    <w:p>
      <w:pPr>
        <w:spacing w:line="360" w:lineRule="auto"/>
        <w:ind w:firstLine="480"/>
        <w:rPr>
          <w:rFonts w:hint="eastAsia" w:ascii="宋体" w:hAnsi="宋体"/>
          <w:szCs w:val="24"/>
        </w:rPr>
      </w:pPr>
    </w:p>
    <w:p>
      <w:pPr>
        <w:spacing w:line="360" w:lineRule="auto"/>
        <w:ind w:firstLine="200"/>
        <w:rPr>
          <w:rFonts w:hint="eastAsia" w:ascii="宋体" w:hAnsi="宋体"/>
          <w:szCs w:val="24"/>
        </w:rPr>
      </w:pPr>
      <w:r>
        <w:rPr>
          <w:rFonts w:hint="eastAsia" w:ascii="宋体" w:hAnsi="宋体"/>
          <w:szCs w:val="24"/>
        </w:rPr>
        <w:t>法定代表人（签字或印鉴）：_________</w:t>
      </w:r>
    </w:p>
    <w:p>
      <w:pPr>
        <w:spacing w:line="360" w:lineRule="auto"/>
        <w:ind w:firstLine="200"/>
        <w:rPr>
          <w:rFonts w:hint="eastAsia" w:ascii="宋体" w:hAnsi="宋体"/>
          <w:szCs w:val="24"/>
        </w:rPr>
      </w:pPr>
      <w:r>
        <w:rPr>
          <w:rFonts w:hint="eastAsia" w:ascii="宋体" w:hAnsi="宋体"/>
          <w:szCs w:val="24"/>
          <w:lang w:eastAsia="zh-CN"/>
        </w:rPr>
        <w:t>响应</w:t>
      </w:r>
      <w:r>
        <w:rPr>
          <w:rFonts w:hint="eastAsia" w:ascii="宋体" w:hAnsi="宋体"/>
          <w:szCs w:val="24"/>
        </w:rPr>
        <w:t xml:space="preserve">方授权代表（签字）：________                          </w:t>
      </w:r>
    </w:p>
    <w:p>
      <w:pPr>
        <w:spacing w:line="360" w:lineRule="auto"/>
        <w:ind w:firstLine="200"/>
        <w:rPr>
          <w:rFonts w:ascii="宋体" w:hAnsi="宋体"/>
          <w:szCs w:val="24"/>
        </w:rPr>
      </w:pPr>
      <w:r>
        <w:rPr>
          <w:rFonts w:hint="eastAsia" w:ascii="宋体" w:hAnsi="宋体"/>
          <w:szCs w:val="24"/>
          <w:lang w:eastAsia="zh-CN"/>
        </w:rPr>
        <w:t>响应</w:t>
      </w:r>
      <w:r>
        <w:rPr>
          <w:rFonts w:hint="eastAsia" w:ascii="宋体" w:hAnsi="宋体"/>
          <w:szCs w:val="24"/>
        </w:rPr>
        <w:t>方（盖章）:    ____________</w:t>
      </w:r>
    </w:p>
    <w:p>
      <w:pPr>
        <w:pStyle w:val="223"/>
        <w:tabs>
          <w:tab w:val="left" w:pos="5580"/>
        </w:tabs>
        <w:ind w:firstLine="200"/>
        <w:rPr>
          <w:rFonts w:hint="eastAsia" w:hAnsi="宋体"/>
          <w:sz w:val="24"/>
          <w:szCs w:val="24"/>
        </w:rPr>
      </w:pPr>
    </w:p>
    <w:p>
      <w:pPr>
        <w:pStyle w:val="223"/>
        <w:tabs>
          <w:tab w:val="left" w:pos="5580"/>
        </w:tabs>
        <w:ind w:firstLine="200"/>
        <w:rPr>
          <w:rFonts w:hAnsi="宋体"/>
          <w:sz w:val="24"/>
          <w:szCs w:val="24"/>
        </w:rPr>
      </w:pPr>
      <w:r>
        <w:rPr>
          <w:rFonts w:hint="eastAsia" w:hAnsi="宋体"/>
          <w:sz w:val="24"/>
          <w:szCs w:val="24"/>
        </w:rPr>
        <w:t>附：</w:t>
      </w:r>
    </w:p>
    <w:p>
      <w:pPr>
        <w:pStyle w:val="223"/>
        <w:tabs>
          <w:tab w:val="left" w:pos="5580"/>
        </w:tabs>
        <w:ind w:firstLine="200"/>
        <w:rPr>
          <w:rFonts w:hAnsi="宋体"/>
          <w:sz w:val="24"/>
          <w:szCs w:val="24"/>
        </w:rPr>
      </w:pPr>
      <w:r>
        <w:rPr>
          <w:rFonts w:hint="eastAsia" w:hAnsi="宋体"/>
          <w:sz w:val="24"/>
          <w:szCs w:val="24"/>
        </w:rPr>
        <w:t xml:space="preserve">被授权人姓名： </w:t>
      </w:r>
    </w:p>
    <w:p>
      <w:pPr>
        <w:pStyle w:val="223"/>
        <w:tabs>
          <w:tab w:val="left" w:pos="5580"/>
        </w:tabs>
        <w:ind w:firstLine="200"/>
        <w:rPr>
          <w:rFonts w:hAnsi="宋体"/>
          <w:sz w:val="24"/>
          <w:szCs w:val="24"/>
        </w:rPr>
      </w:pPr>
      <w:r>
        <w:rPr>
          <w:rFonts w:hint="eastAsia" w:hAnsi="宋体"/>
          <w:sz w:val="24"/>
          <w:szCs w:val="24"/>
        </w:rPr>
        <w:t>职　　　　务：</w:t>
      </w:r>
    </w:p>
    <w:p>
      <w:pPr>
        <w:pStyle w:val="223"/>
        <w:tabs>
          <w:tab w:val="left" w:pos="5580"/>
        </w:tabs>
        <w:ind w:firstLine="200"/>
        <w:rPr>
          <w:rFonts w:hAnsi="宋体"/>
          <w:sz w:val="24"/>
          <w:szCs w:val="24"/>
        </w:rPr>
      </w:pPr>
      <w:r>
        <w:rPr>
          <w:rFonts w:hint="eastAsia" w:hAnsi="宋体"/>
          <w:sz w:val="24"/>
          <w:szCs w:val="24"/>
        </w:rPr>
        <w:t>详细通讯地址：</w:t>
      </w:r>
    </w:p>
    <w:p>
      <w:pPr>
        <w:pStyle w:val="223"/>
        <w:tabs>
          <w:tab w:val="left" w:pos="5580"/>
        </w:tabs>
        <w:ind w:firstLine="200"/>
        <w:rPr>
          <w:rFonts w:hint="eastAsia" w:hAnsi="宋体"/>
          <w:sz w:val="24"/>
          <w:szCs w:val="24"/>
        </w:rPr>
      </w:pPr>
      <w:r>
        <w:rPr>
          <w:rFonts w:hint="eastAsia" w:hAnsi="宋体"/>
          <w:sz w:val="24"/>
          <w:szCs w:val="24"/>
        </w:rPr>
        <w:t>电　　　　话：</w:t>
      </w:r>
    </w:p>
    <w:p>
      <w:pPr>
        <w:pStyle w:val="223"/>
        <w:tabs>
          <w:tab w:val="left" w:pos="5580"/>
        </w:tabs>
        <w:ind w:firstLine="200"/>
        <w:jc w:val="left"/>
        <w:rPr>
          <w:rFonts w:hint="eastAsia" w:hAnsi="宋体"/>
          <w:sz w:val="24"/>
          <w:szCs w:val="24"/>
        </w:rPr>
      </w:pPr>
      <w:r>
        <w:rPr>
          <w:rFonts w:hint="eastAsia" w:hAnsi="宋体"/>
          <w:sz w:val="24"/>
          <w:szCs w:val="24"/>
        </w:rPr>
        <w:t>法人及被授权人身份证复印件:</w:t>
      </w:r>
    </w:p>
    <w:tbl>
      <w:tblPr>
        <w:tblStyle w:val="29"/>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8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36" w:hRule="atLeast"/>
        </w:trPr>
        <w:tc>
          <w:tcPr>
            <w:tcW w:w="5000" w:type="pct"/>
            <w:tcBorders>
              <w:top w:val="single" w:color="000000" w:sz="4" w:space="0"/>
              <w:left w:val="single" w:color="000000" w:sz="4" w:space="0"/>
              <w:bottom w:val="single" w:color="000000" w:sz="4" w:space="0"/>
              <w:right w:val="single" w:color="000000" w:sz="4" w:space="0"/>
            </w:tcBorders>
            <w:noWrap w:val="0"/>
            <w:vAlign w:val="top"/>
          </w:tcPr>
          <w:p>
            <w:pPr>
              <w:pStyle w:val="223"/>
              <w:tabs>
                <w:tab w:val="left" w:pos="5580"/>
              </w:tabs>
              <w:jc w:val="left"/>
              <w:rPr>
                <w:rFonts w:hint="eastAsia" w:hAnsi="宋体"/>
                <w:sz w:val="24"/>
                <w:szCs w:val="24"/>
              </w:rPr>
            </w:pPr>
          </w:p>
          <w:p>
            <w:pPr>
              <w:pStyle w:val="223"/>
              <w:tabs>
                <w:tab w:val="left" w:pos="5580"/>
              </w:tabs>
              <w:jc w:val="left"/>
              <w:rPr>
                <w:rFonts w:hint="eastAsia" w:hAnsi="宋体"/>
                <w:sz w:val="24"/>
                <w:szCs w:val="24"/>
              </w:rPr>
            </w:pPr>
          </w:p>
          <w:p>
            <w:pPr>
              <w:pStyle w:val="223"/>
              <w:tabs>
                <w:tab w:val="left" w:pos="5580"/>
              </w:tabs>
              <w:jc w:val="left"/>
              <w:rPr>
                <w:rFonts w:hint="eastAsia" w:hAnsi="宋体"/>
                <w:sz w:val="24"/>
                <w:szCs w:val="24"/>
              </w:rPr>
            </w:pPr>
          </w:p>
          <w:p>
            <w:pPr>
              <w:pStyle w:val="223"/>
              <w:tabs>
                <w:tab w:val="left" w:pos="5580"/>
              </w:tabs>
              <w:jc w:val="left"/>
              <w:rPr>
                <w:rFonts w:hAnsi="宋体"/>
                <w:sz w:val="24"/>
                <w:szCs w:val="24"/>
              </w:rPr>
            </w:pPr>
          </w:p>
          <w:p>
            <w:pPr>
              <w:pStyle w:val="223"/>
              <w:tabs>
                <w:tab w:val="left" w:pos="5580"/>
              </w:tabs>
              <w:jc w:val="left"/>
              <w:rPr>
                <w:rFonts w:hAnsi="宋体"/>
                <w:sz w:val="24"/>
                <w:szCs w:val="24"/>
              </w:rPr>
            </w:pPr>
          </w:p>
          <w:p>
            <w:pPr>
              <w:pStyle w:val="223"/>
              <w:tabs>
                <w:tab w:val="left" w:pos="5580"/>
              </w:tabs>
              <w:jc w:val="left"/>
              <w:rPr>
                <w:rFonts w:hAnsi="宋体"/>
                <w:sz w:val="24"/>
                <w:szCs w:val="24"/>
              </w:rPr>
            </w:pPr>
          </w:p>
          <w:p>
            <w:pPr>
              <w:pStyle w:val="223"/>
              <w:tabs>
                <w:tab w:val="left" w:pos="5580"/>
              </w:tabs>
              <w:jc w:val="left"/>
              <w:rPr>
                <w:rFonts w:hAnsi="宋体"/>
                <w:sz w:val="24"/>
                <w:szCs w:val="24"/>
              </w:rPr>
            </w:pPr>
          </w:p>
          <w:p>
            <w:pPr>
              <w:pStyle w:val="223"/>
              <w:tabs>
                <w:tab w:val="left" w:pos="5580"/>
              </w:tabs>
              <w:jc w:val="left"/>
              <w:rPr>
                <w:rFonts w:hAnsi="宋体"/>
                <w:sz w:val="24"/>
                <w:szCs w:val="24"/>
              </w:rPr>
            </w:pPr>
          </w:p>
          <w:p>
            <w:pPr>
              <w:pStyle w:val="223"/>
              <w:tabs>
                <w:tab w:val="left" w:pos="5580"/>
              </w:tabs>
              <w:jc w:val="left"/>
              <w:rPr>
                <w:rFonts w:hAnsi="宋体"/>
                <w:sz w:val="24"/>
                <w:szCs w:val="24"/>
              </w:rPr>
            </w:pPr>
          </w:p>
          <w:p>
            <w:pPr>
              <w:pStyle w:val="223"/>
              <w:tabs>
                <w:tab w:val="left" w:pos="5580"/>
              </w:tabs>
              <w:jc w:val="left"/>
              <w:rPr>
                <w:rFonts w:hAnsi="宋体"/>
                <w:sz w:val="24"/>
                <w:szCs w:val="24"/>
              </w:rPr>
            </w:pPr>
          </w:p>
          <w:p>
            <w:pPr>
              <w:pStyle w:val="223"/>
              <w:tabs>
                <w:tab w:val="left" w:pos="5580"/>
              </w:tabs>
              <w:jc w:val="left"/>
              <w:rPr>
                <w:rFonts w:hAnsi="宋体"/>
                <w:sz w:val="24"/>
                <w:szCs w:val="24"/>
              </w:rPr>
            </w:pPr>
          </w:p>
          <w:p>
            <w:pPr>
              <w:pStyle w:val="223"/>
              <w:tabs>
                <w:tab w:val="left" w:pos="5580"/>
              </w:tabs>
              <w:jc w:val="left"/>
              <w:rPr>
                <w:rFonts w:hAnsi="宋体"/>
                <w:sz w:val="24"/>
                <w:szCs w:val="24"/>
              </w:rPr>
            </w:pPr>
          </w:p>
          <w:p>
            <w:pPr>
              <w:pStyle w:val="223"/>
              <w:tabs>
                <w:tab w:val="left" w:pos="5580"/>
              </w:tabs>
              <w:jc w:val="left"/>
              <w:rPr>
                <w:rFonts w:hAnsi="宋体"/>
                <w:sz w:val="24"/>
                <w:szCs w:val="24"/>
              </w:rPr>
            </w:pPr>
          </w:p>
          <w:p>
            <w:pPr>
              <w:pStyle w:val="223"/>
              <w:tabs>
                <w:tab w:val="left" w:pos="5580"/>
              </w:tabs>
              <w:jc w:val="left"/>
              <w:rPr>
                <w:rFonts w:hAnsi="宋体"/>
                <w:sz w:val="24"/>
                <w:szCs w:val="24"/>
              </w:rPr>
            </w:pPr>
          </w:p>
          <w:p>
            <w:pPr>
              <w:pStyle w:val="223"/>
              <w:tabs>
                <w:tab w:val="left" w:pos="5580"/>
              </w:tabs>
              <w:jc w:val="left"/>
              <w:rPr>
                <w:rFonts w:hAnsi="宋体"/>
                <w:sz w:val="24"/>
                <w:szCs w:val="24"/>
              </w:rPr>
            </w:pPr>
          </w:p>
          <w:p>
            <w:pPr>
              <w:pStyle w:val="223"/>
              <w:tabs>
                <w:tab w:val="left" w:pos="5580"/>
              </w:tabs>
              <w:jc w:val="left"/>
              <w:rPr>
                <w:rFonts w:hAnsi="宋体"/>
                <w:sz w:val="24"/>
                <w:szCs w:val="24"/>
              </w:rPr>
            </w:pPr>
          </w:p>
          <w:p>
            <w:pPr>
              <w:pStyle w:val="223"/>
              <w:tabs>
                <w:tab w:val="left" w:pos="5580"/>
              </w:tabs>
              <w:jc w:val="left"/>
              <w:rPr>
                <w:rFonts w:hAnsi="宋体"/>
                <w:sz w:val="24"/>
                <w:szCs w:val="24"/>
              </w:rPr>
            </w:pPr>
          </w:p>
          <w:p>
            <w:pPr>
              <w:pStyle w:val="223"/>
              <w:tabs>
                <w:tab w:val="left" w:pos="5580"/>
              </w:tabs>
              <w:jc w:val="left"/>
              <w:rPr>
                <w:rFonts w:hAnsi="宋体"/>
                <w:sz w:val="24"/>
                <w:szCs w:val="24"/>
              </w:rPr>
            </w:pPr>
          </w:p>
          <w:p>
            <w:pPr>
              <w:pStyle w:val="223"/>
              <w:tabs>
                <w:tab w:val="left" w:pos="5580"/>
              </w:tabs>
              <w:jc w:val="left"/>
              <w:rPr>
                <w:rFonts w:hAnsi="宋体"/>
                <w:sz w:val="24"/>
                <w:szCs w:val="24"/>
              </w:rPr>
            </w:pPr>
          </w:p>
          <w:p>
            <w:pPr>
              <w:pStyle w:val="223"/>
              <w:tabs>
                <w:tab w:val="left" w:pos="5580"/>
              </w:tabs>
              <w:jc w:val="left"/>
              <w:rPr>
                <w:rFonts w:hAnsi="宋体"/>
                <w:sz w:val="24"/>
                <w:szCs w:val="24"/>
              </w:rPr>
            </w:pPr>
          </w:p>
        </w:tc>
      </w:tr>
    </w:tbl>
    <w:p>
      <w:pPr>
        <w:spacing w:line="360" w:lineRule="auto"/>
        <w:ind w:firstLine="0"/>
        <w:jc w:val="left"/>
        <w:outlineLvl w:val="1"/>
        <w:rPr>
          <w:rFonts w:ascii="宋体" w:hAnsi="宋体"/>
          <w:b/>
          <w:sz w:val="32"/>
          <w:szCs w:val="32"/>
        </w:rPr>
      </w:pPr>
      <w:r>
        <w:rPr>
          <w:rFonts w:ascii="宋体" w:hAnsi="宋体"/>
          <w:b/>
          <w:sz w:val="32"/>
          <w:szCs w:val="32"/>
        </w:rPr>
        <w:t>附件</w:t>
      </w:r>
      <w:r>
        <w:rPr>
          <w:rFonts w:hint="eastAsia" w:ascii="宋体" w:hAnsi="宋体"/>
          <w:b/>
          <w:sz w:val="32"/>
          <w:szCs w:val="32"/>
          <w:lang w:val="en-US" w:eastAsia="zh-CN"/>
        </w:rPr>
        <w:t>4</w:t>
      </w:r>
      <w:r>
        <w:rPr>
          <w:rFonts w:ascii="宋体" w:hAnsi="宋体"/>
          <w:b/>
          <w:sz w:val="32"/>
          <w:szCs w:val="32"/>
        </w:rPr>
        <w:t xml:space="preserve"> 商务条款偏离表</w:t>
      </w:r>
    </w:p>
    <w:p>
      <w:pPr>
        <w:pStyle w:val="223"/>
        <w:rPr>
          <w:rFonts w:hAnsi="宋体"/>
          <w:sz w:val="24"/>
          <w:szCs w:val="24"/>
        </w:rPr>
      </w:pPr>
    </w:p>
    <w:p>
      <w:pPr>
        <w:pStyle w:val="223"/>
        <w:rPr>
          <w:rFonts w:ascii="宋体" w:hAnsi="宋体" w:eastAsia="宋体" w:cs="Times New Roman"/>
          <w:sz w:val="24"/>
          <w:szCs w:val="24"/>
          <w:u w:val="single"/>
          <w:lang w:val="en-US" w:eastAsia="zh-CN"/>
        </w:rPr>
      </w:pPr>
      <w:r>
        <w:rPr>
          <w:rFonts w:hint="eastAsia" w:hAnsi="宋体"/>
          <w:sz w:val="24"/>
          <w:szCs w:val="24"/>
        </w:rPr>
        <w:t>项目名称</w:t>
      </w:r>
      <w:r>
        <w:rPr>
          <w:rFonts w:hAnsi="宋体"/>
          <w:sz w:val="24"/>
          <w:szCs w:val="24"/>
        </w:rPr>
        <w:t>:</w:t>
      </w:r>
      <w:r>
        <w:rPr>
          <w:rFonts w:hint="eastAsia" w:ascii="宋体" w:hAnsi="宋体" w:eastAsia="宋体" w:cs="Times New Roman"/>
          <w:sz w:val="24"/>
          <w:szCs w:val="24"/>
          <w:u w:val="single"/>
        </w:rPr>
        <w:t>人保财险新疆阿克苏分公司劳务派遣服务采购项目</w:t>
      </w:r>
      <w:r>
        <w:rPr>
          <w:rFonts w:hint="eastAsia" w:ascii="宋体" w:hAnsi="宋体" w:eastAsia="宋体" w:cs="Times New Roman"/>
          <w:sz w:val="24"/>
          <w:szCs w:val="24"/>
          <w:u w:val="single"/>
          <w:lang w:val="en-US" w:eastAsia="zh-CN"/>
        </w:rPr>
        <w:t xml:space="preserve">  </w:t>
      </w:r>
    </w:p>
    <w:tbl>
      <w:tblPr>
        <w:tblStyle w:val="2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8"/>
        <w:gridCol w:w="2068"/>
        <w:gridCol w:w="2590"/>
        <w:gridCol w:w="2590"/>
        <w:gridCol w:w="12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r>
              <w:rPr>
                <w:rFonts w:hint="eastAsia" w:hAnsi="宋体"/>
                <w:sz w:val="24"/>
                <w:szCs w:val="24"/>
              </w:rPr>
              <w:t>序号</w:t>
            </w:r>
          </w:p>
        </w:tc>
        <w:tc>
          <w:tcPr>
            <w:tcW w:w="1113" w:type="pct"/>
            <w:tcBorders>
              <w:top w:val="single" w:color="auto" w:sz="4" w:space="0"/>
              <w:left w:val="single" w:color="auto" w:sz="4" w:space="0"/>
              <w:bottom w:val="single" w:color="auto" w:sz="4" w:space="0"/>
              <w:right w:val="single" w:color="auto" w:sz="4" w:space="0"/>
            </w:tcBorders>
            <w:noWrap w:val="0"/>
            <w:vAlign w:val="center"/>
          </w:tcPr>
          <w:p>
            <w:pPr>
              <w:jc w:val="center"/>
              <w:rPr>
                <w:rFonts w:hAnsi="宋体"/>
                <w:sz w:val="24"/>
                <w:szCs w:val="24"/>
              </w:rPr>
            </w:pPr>
            <w:r>
              <w:rPr>
                <w:rFonts w:hint="eastAsia" w:ascii="宋体" w:hAnsi="宋体"/>
                <w:szCs w:val="24"/>
                <w:lang w:eastAsia="zh-CN"/>
              </w:rPr>
              <w:t>比价采购文件</w:t>
            </w:r>
            <w:r>
              <w:rPr>
                <w:rFonts w:hint="eastAsia" w:ascii="宋体" w:hAnsi="宋体"/>
                <w:szCs w:val="24"/>
              </w:rPr>
              <w:t>条目号</w:t>
            </w:r>
            <w:r>
              <w:rPr>
                <w:rFonts w:hint="eastAsia" w:hAnsi="宋体"/>
                <w:sz w:val="24"/>
                <w:szCs w:val="24"/>
              </w:rPr>
              <w:t>（页码）</w:t>
            </w: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r>
              <w:rPr>
                <w:rFonts w:hint="eastAsia" w:hAnsi="宋体"/>
                <w:sz w:val="24"/>
                <w:szCs w:val="24"/>
                <w:lang w:eastAsia="zh-CN"/>
              </w:rPr>
              <w:t>比价采购文件</w:t>
            </w:r>
            <w:r>
              <w:rPr>
                <w:rFonts w:hint="eastAsia" w:hAnsi="宋体"/>
                <w:sz w:val="24"/>
                <w:szCs w:val="24"/>
              </w:rPr>
              <w:t>的商务条款</w:t>
            </w: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r>
              <w:rPr>
                <w:rFonts w:hint="eastAsia" w:hAnsi="宋体"/>
                <w:sz w:val="24"/>
                <w:szCs w:val="24"/>
                <w:lang w:eastAsia="zh-CN"/>
              </w:rPr>
              <w:t>响应</w:t>
            </w:r>
            <w:r>
              <w:rPr>
                <w:rFonts w:hint="eastAsia" w:hAnsi="宋体"/>
                <w:sz w:val="24"/>
                <w:szCs w:val="24"/>
              </w:rPr>
              <w:t>文件的商务条款</w:t>
            </w:r>
          </w:p>
        </w:tc>
        <w:tc>
          <w:tcPr>
            <w:tcW w:w="690"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r>
              <w:rPr>
                <w:rFonts w:hint="eastAsia" w:hAnsi="宋体"/>
                <w:sz w:val="24"/>
                <w:szCs w:val="24"/>
              </w:rPr>
              <w:t>偏离情况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113"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690"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85" w:hRule="atLeast"/>
          <w:jc w:val="center"/>
        </w:trPr>
        <w:tc>
          <w:tcPr>
            <w:tcW w:w="408"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113"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690"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113"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690"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113"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690"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113"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690"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113"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690"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113"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690"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113"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690"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113"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690"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113"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690"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113"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690"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113"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690"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113"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690"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r>
    </w:tbl>
    <w:p>
      <w:pPr>
        <w:pStyle w:val="223"/>
        <w:spacing w:line="360" w:lineRule="auto"/>
        <w:ind w:firstLine="420"/>
        <w:rPr>
          <w:rFonts w:hAnsi="宋体"/>
        </w:rPr>
      </w:pPr>
      <w:r>
        <w:rPr>
          <w:rFonts w:hint="eastAsia" w:hAnsi="宋体"/>
        </w:rPr>
        <w:t>注：本偏离表是评委评审报价方案最重要的直观材料和主要依据，</w:t>
      </w:r>
      <w:r>
        <w:rPr>
          <w:rFonts w:hint="eastAsia" w:hAnsi="宋体"/>
          <w:lang w:eastAsia="zh-CN"/>
        </w:rPr>
        <w:t>响应</w:t>
      </w:r>
      <w:r>
        <w:rPr>
          <w:rFonts w:hint="eastAsia" w:hAnsi="宋体"/>
        </w:rPr>
        <w:t>方必须针对本</w:t>
      </w:r>
      <w:r>
        <w:rPr>
          <w:rFonts w:hint="eastAsia" w:hAnsi="宋体"/>
          <w:lang w:eastAsia="zh-CN"/>
        </w:rPr>
        <w:t>比价采购文件</w:t>
      </w:r>
      <w:r>
        <w:rPr>
          <w:rFonts w:hint="eastAsia" w:hAnsi="宋体"/>
        </w:rPr>
        <w:t>中的各项要求是否满足填写偏离表，表中“偏离情况”一栏应填以“正偏离”、“负偏离”或“无偏离”。对</w:t>
      </w:r>
      <w:r>
        <w:rPr>
          <w:rFonts w:hint="eastAsia" w:hAnsi="宋体"/>
          <w:lang w:eastAsia="zh-CN"/>
        </w:rPr>
        <w:t>比价采购文件</w:t>
      </w:r>
      <w:r>
        <w:rPr>
          <w:rFonts w:hint="eastAsia" w:hAnsi="宋体"/>
        </w:rPr>
        <w:t>中的所有商务条款，除非本表所列明的所有偏离外，均视作</w:t>
      </w:r>
      <w:r>
        <w:rPr>
          <w:rFonts w:hint="eastAsia" w:hAnsi="宋体"/>
          <w:lang w:eastAsia="zh-CN"/>
        </w:rPr>
        <w:t>响应</w:t>
      </w:r>
      <w:r>
        <w:rPr>
          <w:rFonts w:hint="eastAsia" w:hAnsi="宋体"/>
        </w:rPr>
        <w:t>方已对之理解和同意。</w:t>
      </w:r>
    </w:p>
    <w:p>
      <w:pPr>
        <w:pStyle w:val="223"/>
        <w:spacing w:line="360" w:lineRule="auto"/>
        <w:rPr>
          <w:rFonts w:hAnsi="宋体"/>
          <w:sz w:val="24"/>
          <w:szCs w:val="24"/>
        </w:rPr>
      </w:pPr>
    </w:p>
    <w:p>
      <w:pPr>
        <w:tabs>
          <w:tab w:val="left" w:pos="5580"/>
        </w:tabs>
        <w:spacing w:line="480" w:lineRule="auto"/>
        <w:rPr>
          <w:rFonts w:ascii="宋体" w:hAnsi="宋体"/>
          <w:szCs w:val="24"/>
          <w:u w:val="single"/>
        </w:rPr>
      </w:pPr>
      <w:r>
        <w:rPr>
          <w:rFonts w:hint="eastAsia" w:ascii="宋体" w:hAnsi="宋体"/>
          <w:szCs w:val="24"/>
          <w:lang w:eastAsia="zh-CN"/>
        </w:rPr>
        <w:t>响应</w:t>
      </w:r>
      <w:r>
        <w:rPr>
          <w:rFonts w:hint="eastAsia" w:ascii="宋体" w:hAnsi="宋体"/>
          <w:szCs w:val="24"/>
        </w:rPr>
        <w:t>方：</w:t>
      </w:r>
      <w:r>
        <w:rPr>
          <w:rFonts w:ascii="宋体" w:hAnsi="宋体"/>
          <w:szCs w:val="24"/>
          <w:u w:val="single"/>
        </w:rPr>
        <w:t xml:space="preserve">      （盖公章）         </w:t>
      </w:r>
    </w:p>
    <w:p>
      <w:pPr>
        <w:tabs>
          <w:tab w:val="left" w:pos="5580"/>
        </w:tabs>
        <w:spacing w:line="480" w:lineRule="auto"/>
        <w:rPr>
          <w:rFonts w:ascii="宋体" w:hAnsi="宋体"/>
          <w:szCs w:val="24"/>
          <w:u w:val="single"/>
        </w:rPr>
      </w:pPr>
      <w:r>
        <w:rPr>
          <w:rFonts w:hint="eastAsia" w:ascii="宋体" w:hAnsi="宋体"/>
          <w:szCs w:val="24"/>
        </w:rPr>
        <w:t>法定代表人或其授权人：</w:t>
      </w:r>
      <w:r>
        <w:rPr>
          <w:rFonts w:ascii="宋体" w:hAnsi="宋体"/>
          <w:szCs w:val="24"/>
          <w:u w:val="single"/>
        </w:rPr>
        <w:t xml:space="preserve">    （签字/盖章）      </w:t>
      </w:r>
    </w:p>
    <w:p>
      <w:pPr>
        <w:spacing w:line="360" w:lineRule="auto"/>
        <w:ind w:firstLine="482"/>
        <w:jc w:val="center"/>
        <w:outlineLvl w:val="1"/>
        <w:rPr>
          <w:rFonts w:ascii="宋体" w:hAnsi="宋体"/>
          <w:b/>
          <w:sz w:val="32"/>
          <w:szCs w:val="32"/>
        </w:rPr>
      </w:pPr>
      <w:r>
        <w:rPr>
          <w:rFonts w:ascii="宋体" w:hAnsi="宋体"/>
          <w:b/>
          <w:szCs w:val="24"/>
        </w:rPr>
        <w:br w:type="page" w:clear="all"/>
      </w:r>
      <w:r>
        <w:rPr>
          <w:rFonts w:ascii="宋体" w:hAnsi="宋体"/>
          <w:b/>
          <w:sz w:val="32"/>
          <w:szCs w:val="32"/>
        </w:rPr>
        <w:t>附件</w:t>
      </w:r>
      <w:r>
        <w:rPr>
          <w:rFonts w:hint="eastAsia" w:ascii="宋体" w:hAnsi="宋体"/>
          <w:b/>
          <w:sz w:val="32"/>
          <w:szCs w:val="32"/>
          <w:lang w:val="en-US" w:eastAsia="zh-CN"/>
        </w:rPr>
        <w:t>5</w:t>
      </w:r>
      <w:r>
        <w:rPr>
          <w:rFonts w:ascii="宋体" w:hAnsi="宋体"/>
          <w:b/>
          <w:sz w:val="32"/>
          <w:szCs w:val="32"/>
        </w:rPr>
        <w:t xml:space="preserve"> </w:t>
      </w:r>
      <w:r>
        <w:rPr>
          <w:rFonts w:hint="eastAsia" w:ascii="宋体" w:hAnsi="宋体"/>
          <w:b/>
          <w:sz w:val="32"/>
          <w:szCs w:val="32"/>
        </w:rPr>
        <w:t>技术需求偏离表</w:t>
      </w:r>
    </w:p>
    <w:p>
      <w:pPr>
        <w:pStyle w:val="361"/>
      </w:pPr>
    </w:p>
    <w:p>
      <w:pPr>
        <w:pStyle w:val="223"/>
        <w:rPr>
          <w:rFonts w:hAnsi="宋体"/>
          <w:sz w:val="24"/>
          <w:szCs w:val="24"/>
        </w:rPr>
      </w:pPr>
      <w:r>
        <w:rPr>
          <w:rFonts w:hint="eastAsia" w:hAnsi="宋体"/>
          <w:sz w:val="24"/>
          <w:szCs w:val="24"/>
        </w:rPr>
        <w:t>项目名称</w:t>
      </w:r>
      <w:r>
        <w:rPr>
          <w:rFonts w:hAnsi="宋体"/>
          <w:sz w:val="24"/>
          <w:szCs w:val="24"/>
        </w:rPr>
        <w:t>:</w:t>
      </w:r>
      <w:r>
        <w:rPr>
          <w:rFonts w:hint="eastAsia" w:hAnsi="宋体"/>
          <w:sz w:val="24"/>
          <w:szCs w:val="24"/>
          <w:u w:val="single"/>
        </w:rPr>
        <w:t>人保财险新疆阿克苏分公司劳务派遣服务采购项目</w:t>
      </w:r>
    </w:p>
    <w:tbl>
      <w:tblPr>
        <w:tblStyle w:val="2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0"/>
        <w:gridCol w:w="2069"/>
        <w:gridCol w:w="2589"/>
        <w:gridCol w:w="2589"/>
        <w:gridCol w:w="12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r>
              <w:rPr>
                <w:rFonts w:hint="eastAsia" w:hAnsi="宋体"/>
                <w:sz w:val="24"/>
                <w:szCs w:val="24"/>
              </w:rPr>
              <w:t>序号</w:t>
            </w:r>
          </w:p>
        </w:tc>
        <w:tc>
          <w:tcPr>
            <w:tcW w:w="1114" w:type="pct"/>
            <w:tcBorders>
              <w:top w:val="single" w:color="auto" w:sz="4" w:space="0"/>
              <w:left w:val="single" w:color="auto" w:sz="4" w:space="0"/>
              <w:bottom w:val="single" w:color="auto" w:sz="4" w:space="0"/>
              <w:right w:val="single" w:color="auto" w:sz="4" w:space="0"/>
            </w:tcBorders>
            <w:noWrap w:val="0"/>
            <w:vAlign w:val="center"/>
          </w:tcPr>
          <w:p>
            <w:pPr>
              <w:jc w:val="center"/>
              <w:rPr>
                <w:rFonts w:hAnsi="宋体"/>
                <w:sz w:val="24"/>
                <w:szCs w:val="24"/>
              </w:rPr>
            </w:pPr>
            <w:r>
              <w:rPr>
                <w:rFonts w:hint="eastAsia" w:ascii="宋体" w:hAnsi="宋体"/>
                <w:szCs w:val="24"/>
                <w:lang w:eastAsia="zh-CN"/>
              </w:rPr>
              <w:t>比价采购文件</w:t>
            </w:r>
            <w:r>
              <w:rPr>
                <w:rFonts w:hint="eastAsia" w:ascii="宋体" w:hAnsi="宋体"/>
                <w:szCs w:val="24"/>
              </w:rPr>
              <w:t>条目号</w:t>
            </w:r>
            <w:r>
              <w:rPr>
                <w:rFonts w:hint="eastAsia" w:hAnsi="宋体"/>
                <w:sz w:val="24"/>
                <w:szCs w:val="24"/>
              </w:rPr>
              <w:t>（页码）</w:t>
            </w: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r>
              <w:rPr>
                <w:rFonts w:hint="eastAsia" w:hAnsi="宋体"/>
                <w:sz w:val="24"/>
                <w:szCs w:val="24"/>
                <w:lang w:eastAsia="zh-CN"/>
              </w:rPr>
              <w:t>比价采购文件</w:t>
            </w:r>
            <w:r>
              <w:rPr>
                <w:rFonts w:hint="eastAsia" w:hAnsi="宋体"/>
                <w:sz w:val="24"/>
                <w:szCs w:val="24"/>
              </w:rPr>
              <w:t>的技术条款</w:t>
            </w: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r>
              <w:rPr>
                <w:rFonts w:hint="eastAsia" w:hAnsi="宋体"/>
                <w:sz w:val="24"/>
                <w:szCs w:val="24"/>
                <w:lang w:eastAsia="zh-CN"/>
              </w:rPr>
              <w:t>响应</w:t>
            </w:r>
            <w:r>
              <w:rPr>
                <w:rFonts w:hint="eastAsia" w:hAnsi="宋体"/>
                <w:sz w:val="24"/>
                <w:szCs w:val="24"/>
              </w:rPr>
              <w:t>文件的技术条款</w:t>
            </w:r>
          </w:p>
        </w:tc>
        <w:tc>
          <w:tcPr>
            <w:tcW w:w="690"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r>
              <w:rPr>
                <w:rFonts w:hint="eastAsia" w:hAnsi="宋体"/>
                <w:sz w:val="24"/>
                <w:szCs w:val="24"/>
              </w:rPr>
              <w:t>偏离情况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114"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690"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21" w:hRule="atLeast"/>
          <w:jc w:val="center"/>
        </w:trPr>
        <w:tc>
          <w:tcPr>
            <w:tcW w:w="409"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114"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690"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114"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690"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21" w:hRule="atLeast"/>
          <w:jc w:val="center"/>
        </w:trPr>
        <w:tc>
          <w:tcPr>
            <w:tcW w:w="409"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114"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690"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21" w:hRule="atLeast"/>
          <w:jc w:val="center"/>
        </w:trPr>
        <w:tc>
          <w:tcPr>
            <w:tcW w:w="409"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114"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690"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114"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690"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114"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690"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114"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690"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22" w:hRule="atLeast"/>
          <w:jc w:val="center"/>
        </w:trPr>
        <w:tc>
          <w:tcPr>
            <w:tcW w:w="409"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114"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690"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114"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690"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409"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114"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690"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114"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c>
          <w:tcPr>
            <w:tcW w:w="690" w:type="pct"/>
            <w:tcBorders>
              <w:top w:val="single" w:color="auto" w:sz="4" w:space="0"/>
              <w:left w:val="single" w:color="auto" w:sz="4" w:space="0"/>
              <w:bottom w:val="single" w:color="auto" w:sz="4" w:space="0"/>
              <w:right w:val="single" w:color="auto" w:sz="4" w:space="0"/>
            </w:tcBorders>
            <w:noWrap w:val="0"/>
            <w:vAlign w:val="center"/>
          </w:tcPr>
          <w:p>
            <w:pPr>
              <w:pStyle w:val="223"/>
              <w:jc w:val="center"/>
              <w:rPr>
                <w:rFonts w:hAnsi="宋体"/>
                <w:sz w:val="24"/>
                <w:szCs w:val="24"/>
              </w:rPr>
            </w:pPr>
          </w:p>
        </w:tc>
      </w:tr>
    </w:tbl>
    <w:p>
      <w:pPr>
        <w:spacing w:line="360" w:lineRule="auto"/>
        <w:ind w:firstLine="420"/>
        <w:rPr>
          <w:rFonts w:ascii="宋体" w:hAnsi="宋体"/>
          <w:sz w:val="21"/>
          <w:szCs w:val="21"/>
        </w:rPr>
      </w:pPr>
      <w:r>
        <w:rPr>
          <w:rFonts w:hint="eastAsia" w:ascii="宋体" w:hAnsi="宋体"/>
          <w:sz w:val="21"/>
          <w:szCs w:val="21"/>
        </w:rPr>
        <w:t>注：本偏离表是评委评审报价方案最重要的直观材料和主要依据，</w:t>
      </w:r>
      <w:r>
        <w:rPr>
          <w:rFonts w:hint="eastAsia" w:ascii="宋体" w:hAnsi="宋体"/>
          <w:sz w:val="21"/>
          <w:szCs w:val="21"/>
          <w:lang w:eastAsia="zh-CN"/>
        </w:rPr>
        <w:t>响应</w:t>
      </w:r>
      <w:r>
        <w:rPr>
          <w:rFonts w:hint="eastAsia" w:ascii="宋体" w:hAnsi="宋体"/>
          <w:sz w:val="21"/>
          <w:szCs w:val="21"/>
        </w:rPr>
        <w:t>方必须针对本</w:t>
      </w:r>
      <w:r>
        <w:rPr>
          <w:rFonts w:hint="eastAsia" w:ascii="宋体" w:hAnsi="宋体"/>
          <w:sz w:val="21"/>
          <w:szCs w:val="21"/>
          <w:lang w:eastAsia="zh-CN"/>
        </w:rPr>
        <w:t>比价采购文件</w:t>
      </w:r>
      <w:r>
        <w:rPr>
          <w:rFonts w:hint="eastAsia" w:ascii="宋体" w:hAnsi="宋体"/>
          <w:sz w:val="21"/>
          <w:szCs w:val="21"/>
        </w:rPr>
        <w:t>中的各项要求是否满足填写偏离表，表中“偏离情况”一栏应填以“正偏离”、“负偏离”或“无偏离”，应做到报价货物和服务的技术</w:t>
      </w:r>
      <w:r>
        <w:rPr>
          <w:rFonts w:hint="eastAsia" w:ascii="宋体" w:hAnsi="宋体"/>
          <w:sz w:val="21"/>
          <w:szCs w:val="21"/>
          <w:lang w:eastAsia="zh-CN"/>
        </w:rPr>
        <w:t>响应</w:t>
      </w:r>
      <w:r>
        <w:rPr>
          <w:rFonts w:hint="eastAsia" w:ascii="宋体" w:hAnsi="宋体"/>
          <w:sz w:val="21"/>
          <w:szCs w:val="21"/>
        </w:rPr>
        <w:t>与</w:t>
      </w:r>
      <w:r>
        <w:rPr>
          <w:rFonts w:hint="eastAsia" w:ascii="宋体" w:hAnsi="宋体"/>
          <w:sz w:val="21"/>
          <w:szCs w:val="21"/>
          <w:lang w:eastAsia="zh-CN"/>
        </w:rPr>
        <w:t>比价采购文件</w:t>
      </w:r>
      <w:r>
        <w:rPr>
          <w:rFonts w:hint="eastAsia" w:ascii="宋体" w:hAnsi="宋体"/>
          <w:sz w:val="21"/>
          <w:szCs w:val="21"/>
        </w:rPr>
        <w:t>技术需求书序号、技术需求书要求一一对应。</w:t>
      </w:r>
    </w:p>
    <w:p>
      <w:pPr>
        <w:spacing w:line="360" w:lineRule="auto"/>
        <w:ind w:firstLine="480"/>
        <w:rPr>
          <w:rFonts w:ascii="宋体" w:hAnsi="宋体"/>
          <w:szCs w:val="24"/>
        </w:rPr>
      </w:pPr>
    </w:p>
    <w:p>
      <w:pPr>
        <w:pStyle w:val="223"/>
        <w:spacing w:line="360" w:lineRule="auto"/>
        <w:rPr>
          <w:rFonts w:hAnsi="宋体"/>
          <w:sz w:val="24"/>
          <w:szCs w:val="24"/>
        </w:rPr>
      </w:pPr>
    </w:p>
    <w:p>
      <w:pPr>
        <w:tabs>
          <w:tab w:val="left" w:pos="5580"/>
        </w:tabs>
        <w:spacing w:line="480" w:lineRule="auto"/>
        <w:rPr>
          <w:rFonts w:ascii="宋体" w:hAnsi="宋体"/>
          <w:szCs w:val="24"/>
          <w:u w:val="single"/>
        </w:rPr>
      </w:pPr>
      <w:r>
        <w:rPr>
          <w:rFonts w:hint="eastAsia" w:ascii="宋体" w:hAnsi="宋体"/>
          <w:szCs w:val="24"/>
          <w:lang w:eastAsia="zh-CN"/>
        </w:rPr>
        <w:t>响应</w:t>
      </w:r>
      <w:r>
        <w:rPr>
          <w:rFonts w:hint="eastAsia" w:ascii="宋体" w:hAnsi="宋体"/>
          <w:szCs w:val="24"/>
        </w:rPr>
        <w:t>方：</w:t>
      </w:r>
      <w:r>
        <w:rPr>
          <w:rFonts w:ascii="宋体" w:hAnsi="宋体"/>
          <w:szCs w:val="24"/>
          <w:u w:val="single"/>
        </w:rPr>
        <w:t xml:space="preserve">      （盖公章）         </w:t>
      </w:r>
    </w:p>
    <w:p>
      <w:pPr>
        <w:tabs>
          <w:tab w:val="left" w:pos="5580"/>
        </w:tabs>
        <w:spacing w:line="480" w:lineRule="auto"/>
        <w:rPr>
          <w:rFonts w:ascii="宋体" w:hAnsi="宋体"/>
          <w:szCs w:val="24"/>
          <w:u w:val="single"/>
        </w:rPr>
      </w:pPr>
      <w:r>
        <w:rPr>
          <w:rFonts w:hint="eastAsia" w:ascii="宋体" w:hAnsi="宋体"/>
          <w:szCs w:val="24"/>
        </w:rPr>
        <w:t>法定代表人或其授权人：</w:t>
      </w:r>
      <w:r>
        <w:rPr>
          <w:rFonts w:ascii="宋体" w:hAnsi="宋体"/>
          <w:szCs w:val="24"/>
          <w:u w:val="single"/>
        </w:rPr>
        <w:t xml:space="preserve">    （签字/盖章）      </w:t>
      </w:r>
    </w:p>
    <w:p>
      <w:pPr>
        <w:spacing w:line="360" w:lineRule="auto"/>
        <w:jc w:val="center"/>
        <w:outlineLvl w:val="1"/>
        <w:rPr>
          <w:rFonts w:ascii="宋体" w:hAnsi="宋体"/>
          <w:b/>
          <w:sz w:val="32"/>
          <w:szCs w:val="32"/>
          <w:highlight w:val="none"/>
        </w:rPr>
      </w:pPr>
      <w:r>
        <w:rPr>
          <w:rFonts w:ascii="宋体" w:hAnsi="宋体"/>
          <w:b/>
          <w:szCs w:val="24"/>
        </w:rPr>
        <w:br w:type="page" w:clear="all"/>
      </w:r>
      <w:r>
        <w:rPr>
          <w:rFonts w:ascii="宋体" w:hAnsi="宋体"/>
          <w:b/>
          <w:sz w:val="32"/>
          <w:szCs w:val="32"/>
          <w:highlight w:val="none"/>
        </w:rPr>
        <w:t>附件</w:t>
      </w:r>
      <w:r>
        <w:rPr>
          <w:rFonts w:hint="eastAsia" w:ascii="宋体" w:hAnsi="宋体"/>
          <w:b/>
          <w:sz w:val="32"/>
          <w:szCs w:val="32"/>
          <w:highlight w:val="none"/>
          <w:lang w:val="en-US" w:eastAsia="zh-CN"/>
        </w:rPr>
        <w:t>6</w:t>
      </w:r>
      <w:r>
        <w:rPr>
          <w:rFonts w:ascii="宋体" w:hAnsi="宋体"/>
          <w:b/>
          <w:sz w:val="32"/>
          <w:szCs w:val="32"/>
          <w:highlight w:val="none"/>
        </w:rPr>
        <w:t>资格证明文件</w:t>
      </w:r>
    </w:p>
    <w:p>
      <w:pPr>
        <w:tabs>
          <w:tab w:val="left" w:pos="5580"/>
        </w:tabs>
        <w:spacing w:line="360" w:lineRule="auto"/>
        <w:ind w:left="962" w:hanging="482"/>
        <w:rPr>
          <w:rFonts w:ascii="宋体" w:hAnsi="宋体"/>
          <w:b/>
          <w:szCs w:val="24"/>
          <w:highlight w:val="none"/>
        </w:rPr>
      </w:pPr>
    </w:p>
    <w:p>
      <w:pPr>
        <w:spacing w:line="360" w:lineRule="auto"/>
        <w:rPr>
          <w:rFonts w:ascii="宋体" w:hAnsi="宋体"/>
          <w:highlight w:val="none"/>
        </w:rPr>
      </w:pPr>
      <w:r>
        <w:rPr>
          <w:rFonts w:ascii="宋体" w:hAnsi="宋体"/>
          <w:highlight w:val="none"/>
        </w:rPr>
        <w:t>附件7-1</w:t>
      </w:r>
      <w:r>
        <w:rPr>
          <w:rFonts w:hint="eastAsia" w:ascii="宋体" w:hAnsi="宋体" w:cs="Arial"/>
          <w:highlight w:val="none"/>
          <w:lang w:eastAsia="zh-CN"/>
        </w:rPr>
        <w:t>××。</w:t>
      </w:r>
    </w:p>
    <w:p>
      <w:pPr>
        <w:spacing w:line="360" w:lineRule="auto"/>
        <w:rPr>
          <w:rFonts w:ascii="宋体" w:hAnsi="宋体"/>
          <w:highlight w:val="none"/>
        </w:rPr>
      </w:pPr>
    </w:p>
    <w:p>
      <w:pPr>
        <w:spacing w:line="360" w:lineRule="auto"/>
        <w:rPr>
          <w:rFonts w:hint="eastAsia" w:ascii="宋体" w:hAnsi="宋体" w:cs="Arial"/>
          <w:highlight w:val="none"/>
        </w:rPr>
      </w:pPr>
      <w:r>
        <w:rPr>
          <w:rFonts w:ascii="宋体" w:hAnsi="宋体"/>
          <w:highlight w:val="none"/>
        </w:rPr>
        <w:br w:type="page" w:clear="all"/>
      </w:r>
      <w:r>
        <w:rPr>
          <w:rFonts w:hint="eastAsia" w:ascii="宋体" w:hAnsi="宋体"/>
          <w:highlight w:val="none"/>
        </w:rPr>
        <w:t>附件</w:t>
      </w:r>
      <w:r>
        <w:rPr>
          <w:rFonts w:ascii="宋体" w:hAnsi="宋体"/>
          <w:highlight w:val="none"/>
        </w:rPr>
        <w:t>7-2</w:t>
      </w:r>
      <w:r>
        <w:rPr>
          <w:rFonts w:hint="eastAsia" w:ascii="宋体" w:hAnsi="宋体" w:cs="Arial"/>
          <w:highlight w:val="none"/>
          <w:lang w:eastAsia="zh-CN"/>
        </w:rPr>
        <w:t>××</w:t>
      </w:r>
      <w:r>
        <w:rPr>
          <w:rFonts w:hint="eastAsia" w:ascii="宋体" w:hAnsi="宋体" w:cs="Arial"/>
          <w:highlight w:val="none"/>
        </w:rPr>
        <w:t>；</w:t>
      </w:r>
    </w:p>
    <w:p>
      <w:pPr>
        <w:pStyle w:val="497"/>
        <w:spacing w:line="360" w:lineRule="auto"/>
        <w:ind w:firstLine="0"/>
        <w:contextualSpacing/>
        <w:rPr>
          <w:rFonts w:ascii="宋体" w:hAnsi="宋体"/>
          <w:highlight w:val="none"/>
        </w:rPr>
      </w:pPr>
      <w:r>
        <w:rPr>
          <w:rFonts w:hint="eastAsia" w:ascii="宋体" w:hAnsi="宋体" w:cs="Arial"/>
          <w:highlight w:val="none"/>
        </w:rPr>
        <w:br w:type="page" w:clear="all"/>
      </w:r>
      <w:r>
        <w:rPr>
          <w:rFonts w:hint="eastAsia" w:ascii="宋体" w:hAnsi="宋体" w:cs="Arial"/>
          <w:highlight w:val="none"/>
          <w:lang w:val="en-US" w:eastAsia="zh-CN"/>
        </w:rPr>
        <w:t>7-3</w:t>
      </w:r>
      <w:r>
        <w:rPr>
          <w:rFonts w:hint="eastAsia" w:ascii="宋体" w:hAnsi="宋体" w:cs="Arial"/>
          <w:sz w:val="24"/>
          <w:highlight w:val="none"/>
          <w:lang w:val="en-US" w:eastAsia="zh-CN"/>
        </w:rPr>
        <w:t>××</w:t>
      </w:r>
      <w:r>
        <w:rPr>
          <w:rFonts w:hint="eastAsia" w:ascii="宋体" w:hAnsi="宋体" w:cs="Arial"/>
          <w:sz w:val="24"/>
          <w:highlight w:val="none"/>
          <w:lang w:eastAsia="zh-CN"/>
        </w:rPr>
        <w:t>；</w:t>
      </w:r>
      <w:r>
        <w:rPr>
          <w:rFonts w:ascii="宋体" w:hAnsi="宋体" w:cs="Arial"/>
          <w:sz w:val="24"/>
          <w:highlight w:val="none"/>
          <w:lang w:eastAsia="zh-CN"/>
        </w:rPr>
        <w:t xml:space="preserve"> </w:t>
      </w:r>
    </w:p>
    <w:p>
      <w:pPr>
        <w:spacing w:line="360" w:lineRule="auto"/>
        <w:rPr>
          <w:rFonts w:ascii="宋体" w:hAnsi="宋体"/>
          <w:b/>
        </w:rPr>
      </w:pPr>
      <w:r>
        <w:rPr>
          <w:rFonts w:ascii="宋体" w:hAnsi="宋体"/>
          <w:highlight w:val="none"/>
        </w:rPr>
        <w:br w:type="page" w:clear="all"/>
      </w:r>
      <w:r>
        <w:rPr>
          <w:rFonts w:hint="eastAsia" w:ascii="宋体" w:hAnsi="宋体"/>
        </w:rPr>
        <w:t>附件</w:t>
      </w:r>
      <w:r>
        <w:rPr>
          <w:rFonts w:ascii="宋体" w:hAnsi="宋体"/>
        </w:rPr>
        <w:t>7-</w:t>
      </w:r>
      <w:r>
        <w:rPr>
          <w:rFonts w:hint="eastAsia" w:ascii="宋体" w:hAnsi="宋体"/>
          <w:lang w:val="en-US" w:eastAsia="zh-CN"/>
        </w:rPr>
        <w:t>4</w:t>
      </w:r>
      <w:r>
        <w:rPr>
          <w:rFonts w:hint="eastAsia" w:ascii="宋体" w:hAnsi="宋体"/>
          <w:bCs/>
          <w:lang w:eastAsia="zh-CN"/>
        </w:rPr>
        <w:t>响应</w:t>
      </w:r>
      <w:r>
        <w:rPr>
          <w:rFonts w:hint="eastAsia" w:ascii="宋体" w:hAnsi="宋体"/>
          <w:bCs/>
        </w:rPr>
        <w:t>方声明函</w:t>
      </w:r>
    </w:p>
    <w:p>
      <w:pPr>
        <w:spacing w:line="360" w:lineRule="auto"/>
        <w:jc w:val="center"/>
        <w:rPr>
          <w:rFonts w:ascii="宋体" w:hAnsi="宋体"/>
          <w:sz w:val="32"/>
          <w:szCs w:val="32"/>
        </w:rPr>
      </w:pPr>
      <w:r>
        <w:rPr>
          <w:rFonts w:hint="eastAsia" w:ascii="宋体" w:hAnsi="宋体"/>
          <w:b/>
          <w:bCs/>
          <w:sz w:val="32"/>
          <w:szCs w:val="32"/>
          <w:lang w:eastAsia="zh-CN"/>
        </w:rPr>
        <w:t>响应</w:t>
      </w:r>
      <w:r>
        <w:rPr>
          <w:rFonts w:hint="eastAsia" w:ascii="宋体" w:hAnsi="宋体"/>
          <w:b/>
          <w:bCs/>
          <w:sz w:val="32"/>
          <w:szCs w:val="32"/>
        </w:rPr>
        <w:t>方声明函</w:t>
      </w:r>
    </w:p>
    <w:p>
      <w:pPr>
        <w:tabs>
          <w:tab w:val="left" w:pos="5580"/>
        </w:tabs>
        <w:spacing w:line="360" w:lineRule="auto"/>
        <w:rPr>
          <w:rFonts w:hint="eastAsia" w:ascii="宋体" w:hAnsi="宋体" w:eastAsia="宋体"/>
          <w:lang w:eastAsia="zh-CN"/>
        </w:rPr>
      </w:pPr>
      <w:r>
        <w:rPr>
          <w:rFonts w:ascii="宋体" w:hAnsi="宋体"/>
        </w:rPr>
        <w:t>致：</w:t>
      </w:r>
      <w:r>
        <w:rPr>
          <w:rFonts w:hint="eastAsia" w:ascii="宋体" w:hAnsi="宋体"/>
          <w:bCs/>
          <w:u w:val="single"/>
          <w:lang w:eastAsia="zh-CN"/>
        </w:rPr>
        <w:t>××公司</w:t>
      </w:r>
    </w:p>
    <w:p>
      <w:pPr>
        <w:spacing w:line="360" w:lineRule="auto"/>
        <w:ind w:firstLine="480"/>
        <w:rPr>
          <w:rFonts w:ascii="宋体" w:hAnsi="宋体"/>
        </w:rPr>
      </w:pPr>
      <w:r>
        <w:rPr>
          <w:rFonts w:hint="eastAsia" w:ascii="宋体" w:hAnsi="宋体"/>
        </w:rPr>
        <w:t>在参与本次项目</w:t>
      </w:r>
      <w:r>
        <w:rPr>
          <w:rFonts w:hint="eastAsia" w:ascii="宋体" w:hAnsi="宋体"/>
          <w:lang w:val="en-US" w:eastAsia="zh-CN"/>
        </w:rPr>
        <w:t>采购</w:t>
      </w:r>
      <w:r>
        <w:rPr>
          <w:rFonts w:hint="eastAsia" w:ascii="宋体" w:hAnsi="宋体"/>
        </w:rPr>
        <w:t>中，我方承诺：</w:t>
      </w:r>
    </w:p>
    <w:p>
      <w:pPr>
        <w:spacing w:line="360" w:lineRule="auto"/>
        <w:ind w:firstLine="480"/>
        <w:rPr>
          <w:rFonts w:ascii="宋体" w:hAnsi="宋体"/>
        </w:rPr>
      </w:pPr>
      <w:r>
        <w:rPr>
          <w:rFonts w:ascii="宋体" w:hAnsi="宋体"/>
        </w:rPr>
        <w:t>1</w:t>
      </w:r>
      <w:r>
        <w:rPr>
          <w:rFonts w:hint="eastAsia" w:ascii="宋体" w:hAnsi="宋体"/>
          <w:lang w:eastAsia="zh-CN"/>
        </w:rPr>
        <w:t>.</w:t>
      </w:r>
      <w:r>
        <w:rPr>
          <w:rFonts w:ascii="宋体" w:hAnsi="宋体"/>
        </w:rPr>
        <w:t>我</w:t>
      </w:r>
      <w:r>
        <w:rPr>
          <w:rFonts w:hint="eastAsia" w:ascii="宋体" w:hAnsi="宋体"/>
        </w:rPr>
        <w:t>方近三年内</w:t>
      </w:r>
      <w:r>
        <w:rPr>
          <w:rFonts w:ascii="宋体" w:hAnsi="宋体"/>
        </w:rPr>
        <w:t>在经营活动中没有</w:t>
      </w:r>
      <w:r>
        <w:rPr>
          <w:rFonts w:hint="eastAsia" w:ascii="宋体" w:hAnsi="宋体"/>
        </w:rPr>
        <w:t>因违法经营受到刑事处罚或者责令停产停业、吊销许可证或者执照、较大数额罚款等行政处罚（如果因违法经营被禁止在一定期限内参加采购活动，期限已经届满）。</w:t>
      </w:r>
    </w:p>
    <w:p>
      <w:pPr>
        <w:spacing w:line="360" w:lineRule="auto"/>
        <w:ind w:firstLine="480"/>
        <w:rPr>
          <w:rFonts w:ascii="宋体" w:hAnsi="宋体"/>
        </w:rPr>
      </w:pPr>
      <w:r>
        <w:rPr>
          <w:rFonts w:ascii="宋体" w:hAnsi="宋体"/>
        </w:rPr>
        <w:t>2</w:t>
      </w:r>
      <w:r>
        <w:rPr>
          <w:rFonts w:hint="eastAsia" w:ascii="宋体" w:hAnsi="宋体"/>
          <w:lang w:eastAsia="zh-CN"/>
        </w:rPr>
        <w:t>.</w:t>
      </w:r>
      <w:r>
        <w:rPr>
          <w:rFonts w:ascii="宋体" w:hAnsi="宋体"/>
        </w:rPr>
        <w:t>与我</w:t>
      </w:r>
      <w:r>
        <w:rPr>
          <w:rFonts w:hint="eastAsia" w:ascii="宋体" w:hAnsi="宋体"/>
        </w:rPr>
        <w:t>方</w:t>
      </w:r>
      <w:r>
        <w:rPr>
          <w:rFonts w:ascii="宋体" w:hAnsi="宋体"/>
        </w:rPr>
        <w:t>存在“法定代表人为同一人或者存在控股、管理关系”的其他法人单位信息如下（如有，须填写）：</w:t>
      </w:r>
    </w:p>
    <w:tbl>
      <w:tblPr>
        <w:tblStyle w:val="29"/>
        <w:tblW w:w="90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38"/>
        <w:gridCol w:w="4664"/>
        <w:gridCol w:w="300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ascii="宋体" w:hAnsi="宋体"/>
              </w:rPr>
            </w:pPr>
            <w:r>
              <w:rPr>
                <w:rFonts w:hint="eastAsia" w:ascii="宋体" w:hAnsi="宋体"/>
              </w:rPr>
              <w:t>序号</w:t>
            </w:r>
          </w:p>
        </w:tc>
        <w:tc>
          <w:tcPr>
            <w:tcW w:w="4664"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ascii="宋体" w:hAnsi="宋体"/>
              </w:rPr>
            </w:pPr>
            <w:r>
              <w:rPr>
                <w:rFonts w:hint="eastAsia" w:ascii="宋体" w:hAnsi="宋体"/>
              </w:rPr>
              <w:t>单位名称</w:t>
            </w:r>
          </w:p>
        </w:tc>
        <w:tc>
          <w:tcPr>
            <w:tcW w:w="3001"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ascii="宋体" w:hAnsi="宋体"/>
              </w:rPr>
            </w:pPr>
            <w:r>
              <w:rPr>
                <w:rFonts w:hint="eastAsia" w:ascii="宋体" w:hAnsi="宋体"/>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ascii="宋体" w:hAnsi="宋体"/>
              </w:rPr>
            </w:pPr>
            <w:r>
              <w:rPr>
                <w:rFonts w:ascii="宋体" w:hAnsi="宋体"/>
              </w:rPr>
              <w:t>1</w:t>
            </w:r>
          </w:p>
        </w:tc>
        <w:tc>
          <w:tcPr>
            <w:tcW w:w="4664"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ascii="宋体" w:hAnsi="宋体"/>
              </w:rPr>
            </w:pPr>
          </w:p>
        </w:tc>
        <w:tc>
          <w:tcPr>
            <w:tcW w:w="3001"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ascii="宋体" w:hAnsi="宋体"/>
              </w:rPr>
            </w:pPr>
            <w:r>
              <w:rPr>
                <w:rFonts w:hint="eastAsia" w:ascii="宋体" w:hAnsi="宋体"/>
              </w:rPr>
              <w:t>法定代表人为同一人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ascii="宋体" w:hAnsi="宋体"/>
              </w:rPr>
            </w:pPr>
            <w:r>
              <w:rPr>
                <w:rFonts w:ascii="宋体" w:hAnsi="宋体"/>
              </w:rPr>
              <w:t>2</w:t>
            </w:r>
          </w:p>
        </w:tc>
        <w:tc>
          <w:tcPr>
            <w:tcW w:w="4664"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ascii="宋体" w:hAnsi="宋体"/>
              </w:rPr>
            </w:pPr>
          </w:p>
        </w:tc>
        <w:tc>
          <w:tcPr>
            <w:tcW w:w="3001"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ascii="宋体" w:hAnsi="宋体"/>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ascii="宋体" w:hAnsi="宋体"/>
              </w:rPr>
            </w:pPr>
          </w:p>
        </w:tc>
        <w:tc>
          <w:tcPr>
            <w:tcW w:w="4664"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ascii="宋体" w:hAnsi="宋体"/>
              </w:rPr>
            </w:pPr>
          </w:p>
        </w:tc>
        <w:tc>
          <w:tcPr>
            <w:tcW w:w="3001"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ascii="宋体" w:hAnsi="宋体"/>
              </w:rPr>
            </w:pPr>
            <w:r>
              <w:rPr>
                <w:rFonts w:hint="eastAsia" w:ascii="宋体" w:hAnsi="宋体"/>
              </w:rPr>
              <w:t>控股关系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ascii="宋体" w:hAnsi="宋体"/>
              </w:rPr>
            </w:pPr>
          </w:p>
        </w:tc>
        <w:tc>
          <w:tcPr>
            <w:tcW w:w="4664"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ascii="宋体" w:hAnsi="宋体"/>
              </w:rPr>
            </w:pPr>
          </w:p>
        </w:tc>
        <w:tc>
          <w:tcPr>
            <w:tcW w:w="3001"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ascii="宋体" w:hAnsi="宋体"/>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ascii="宋体" w:hAnsi="宋体"/>
              </w:rPr>
            </w:pPr>
          </w:p>
        </w:tc>
        <w:tc>
          <w:tcPr>
            <w:tcW w:w="4664"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ascii="宋体" w:hAnsi="宋体"/>
              </w:rPr>
            </w:pPr>
          </w:p>
        </w:tc>
        <w:tc>
          <w:tcPr>
            <w:tcW w:w="3001"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ascii="宋体" w:hAnsi="宋体"/>
              </w:rPr>
            </w:pPr>
            <w:r>
              <w:rPr>
                <w:rFonts w:hint="eastAsia" w:ascii="宋体" w:hAnsi="宋体"/>
              </w:rPr>
              <w:t>管理关系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ascii="宋体" w:hAnsi="宋体"/>
              </w:rPr>
            </w:pPr>
            <w:r>
              <w:rPr>
                <w:rFonts w:ascii="宋体" w:hAnsi="宋体"/>
              </w:rPr>
              <w:t>…</w:t>
            </w:r>
          </w:p>
        </w:tc>
        <w:tc>
          <w:tcPr>
            <w:tcW w:w="4664"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ascii="宋体" w:hAnsi="宋体"/>
              </w:rPr>
            </w:pPr>
          </w:p>
        </w:tc>
        <w:tc>
          <w:tcPr>
            <w:tcW w:w="3001"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ascii="宋体" w:hAnsi="宋体"/>
              </w:rPr>
            </w:pPr>
          </w:p>
        </w:tc>
      </w:tr>
    </w:tbl>
    <w:p>
      <w:pPr>
        <w:spacing w:line="360" w:lineRule="auto"/>
        <w:ind w:firstLine="480"/>
        <w:rPr>
          <w:rFonts w:ascii="宋体" w:hAnsi="宋体"/>
        </w:rPr>
      </w:pPr>
      <w:r>
        <w:rPr>
          <w:rFonts w:hint="eastAsia" w:ascii="宋体" w:hAnsi="宋体"/>
          <w:lang w:val="en-US" w:eastAsia="zh-CN"/>
        </w:rPr>
        <w:t>3.</w:t>
      </w:r>
      <w:r>
        <w:rPr>
          <w:rFonts w:ascii="宋体" w:hAnsi="宋体"/>
        </w:rPr>
        <w:t>不存在“与采购人存在利害关系可能影响</w:t>
      </w:r>
      <w:r>
        <w:rPr>
          <w:rFonts w:hint="eastAsia" w:ascii="宋体" w:hAnsi="宋体"/>
        </w:rPr>
        <w:t>采购</w:t>
      </w:r>
      <w:r>
        <w:rPr>
          <w:rFonts w:ascii="宋体" w:hAnsi="宋体"/>
        </w:rPr>
        <w:t>公正性”的情况。</w:t>
      </w:r>
    </w:p>
    <w:p>
      <w:pPr>
        <w:spacing w:line="360" w:lineRule="auto"/>
        <w:ind w:firstLine="480"/>
        <w:rPr>
          <w:rFonts w:ascii="宋体" w:hAnsi="宋体"/>
        </w:rPr>
      </w:pPr>
      <w:r>
        <w:rPr>
          <w:rFonts w:hint="eastAsia" w:ascii="宋体" w:hAnsi="宋体"/>
          <w:lang w:val="en-US" w:eastAsia="zh-CN"/>
        </w:rPr>
        <w:t>4.</w:t>
      </w:r>
      <w:r>
        <w:rPr>
          <w:rFonts w:ascii="宋体" w:hAnsi="宋体"/>
        </w:rPr>
        <w:t>我</w:t>
      </w:r>
      <w:r>
        <w:rPr>
          <w:rFonts w:hint="eastAsia" w:ascii="宋体" w:hAnsi="宋体"/>
        </w:rPr>
        <w:t>方</w:t>
      </w:r>
      <w:r>
        <w:rPr>
          <w:rFonts w:ascii="宋体" w:hAnsi="宋体"/>
        </w:rPr>
        <w:t>参与本项目为非联合体</w:t>
      </w:r>
      <w:r>
        <w:rPr>
          <w:rFonts w:hint="eastAsia" w:ascii="宋体" w:hAnsi="宋体"/>
        </w:rPr>
        <w:t>报价。</w:t>
      </w:r>
    </w:p>
    <w:p>
      <w:pPr>
        <w:spacing w:line="360" w:lineRule="auto"/>
        <w:ind w:firstLine="480"/>
        <w:rPr>
          <w:rFonts w:ascii="宋体" w:hAnsi="宋体"/>
        </w:rPr>
      </w:pPr>
      <w:r>
        <w:rPr>
          <w:rFonts w:ascii="宋体" w:hAnsi="宋体"/>
        </w:rPr>
        <w:t>若</w:t>
      </w:r>
      <w:r>
        <w:rPr>
          <w:rFonts w:hint="eastAsia" w:ascii="宋体" w:hAnsi="宋体"/>
        </w:rPr>
        <w:t>采购人</w:t>
      </w:r>
      <w:r>
        <w:rPr>
          <w:rFonts w:ascii="宋体" w:hAnsi="宋体"/>
        </w:rPr>
        <w:t>在本项目采购过程中发现我</w:t>
      </w:r>
      <w:r>
        <w:rPr>
          <w:rFonts w:hint="eastAsia" w:ascii="宋体" w:hAnsi="宋体"/>
        </w:rPr>
        <w:t>方存在违反上述承诺的事项，我方将自动失去在本项目的中选资格，并承担因此引起的一切后果及虚假报价责任。</w:t>
      </w:r>
    </w:p>
    <w:p>
      <w:pPr>
        <w:tabs>
          <w:tab w:val="left" w:pos="5580"/>
        </w:tabs>
        <w:spacing w:line="360" w:lineRule="auto"/>
        <w:rPr>
          <w:rFonts w:ascii="宋体" w:hAnsi="宋体"/>
          <w:u w:val="single"/>
        </w:rPr>
      </w:pPr>
      <w:r>
        <w:rPr>
          <w:rFonts w:hint="eastAsia" w:ascii="宋体" w:hAnsi="宋体"/>
          <w:lang w:eastAsia="zh-CN"/>
        </w:rPr>
        <w:t>响应</w:t>
      </w:r>
      <w:r>
        <w:rPr>
          <w:rFonts w:hint="eastAsia" w:ascii="宋体" w:hAnsi="宋体"/>
        </w:rPr>
        <w:t>方：</w:t>
      </w:r>
      <w:r>
        <w:rPr>
          <w:rFonts w:ascii="宋体" w:hAnsi="宋体"/>
          <w:u w:val="single"/>
        </w:rPr>
        <w:t xml:space="preserve">      （盖公章）         </w:t>
      </w:r>
    </w:p>
    <w:p>
      <w:pPr>
        <w:tabs>
          <w:tab w:val="left" w:pos="5580"/>
        </w:tabs>
        <w:spacing w:line="360" w:lineRule="auto"/>
        <w:rPr>
          <w:rFonts w:ascii="宋体" w:hAnsi="宋体"/>
        </w:rPr>
      </w:pPr>
      <w:r>
        <w:rPr>
          <w:rFonts w:hint="eastAsia" w:ascii="宋体" w:hAnsi="宋体"/>
        </w:rPr>
        <w:t>法人代表或其授权人：</w:t>
      </w:r>
      <w:r>
        <w:rPr>
          <w:rFonts w:ascii="宋体" w:hAnsi="宋体"/>
          <w:u w:val="single"/>
        </w:rPr>
        <w:t xml:space="preserve">    （签字/盖章）      </w:t>
      </w:r>
    </w:p>
    <w:p>
      <w:pPr>
        <w:spacing w:line="360" w:lineRule="auto"/>
        <w:rPr>
          <w:rFonts w:ascii="宋体" w:hAnsi="宋体"/>
        </w:rPr>
      </w:pPr>
      <w:r>
        <w:rPr>
          <w:rFonts w:ascii="宋体" w:hAnsi="宋体"/>
        </w:rPr>
        <w:t>日期：_____年___月___日</w:t>
      </w:r>
    </w:p>
    <w:p>
      <w:pPr>
        <w:rPr>
          <w:rFonts w:ascii="宋体" w:hAnsi="宋体"/>
        </w:rPr>
      </w:pPr>
    </w:p>
    <w:p>
      <w:pPr>
        <w:spacing w:line="360" w:lineRule="auto"/>
        <w:rPr>
          <w:rFonts w:ascii="宋体" w:hAnsi="宋体"/>
        </w:rPr>
        <w:sectPr>
          <w:headerReference r:id="rId14" w:type="default"/>
          <w:pgSz w:w="11907" w:h="16840"/>
          <w:pgMar w:top="1440" w:right="1134" w:bottom="1440" w:left="1701" w:header="850" w:footer="992" w:gutter="0"/>
          <w:cols w:space="1701" w:num="1"/>
        </w:sectPr>
      </w:pPr>
      <w:r>
        <w:rPr>
          <w:rFonts w:hint="eastAsia" w:ascii="宋体" w:hAnsi="宋体"/>
        </w:rPr>
        <w:t>（注：</w:t>
      </w:r>
      <w:r>
        <w:rPr>
          <w:rFonts w:hint="eastAsia" w:ascii="宋体" w:hAnsi="宋体"/>
          <w:lang w:eastAsia="zh-CN"/>
        </w:rPr>
        <w:t>响应</w:t>
      </w:r>
      <w:r>
        <w:rPr>
          <w:rFonts w:hint="eastAsia" w:ascii="宋体" w:hAnsi="宋体"/>
        </w:rPr>
        <w:t>方如存在上述要求不一致的情况，请如实列出。一旦发现</w:t>
      </w:r>
      <w:r>
        <w:rPr>
          <w:rFonts w:hint="eastAsia" w:ascii="宋体" w:hAnsi="宋体"/>
          <w:lang w:eastAsia="zh-CN"/>
        </w:rPr>
        <w:t>响应</w:t>
      </w:r>
      <w:r>
        <w:rPr>
          <w:rFonts w:hint="eastAsia" w:ascii="宋体" w:hAnsi="宋体"/>
        </w:rPr>
        <w:t>方提供的声明函不实，按提供虚假材料处理。</w:t>
      </w:r>
    </w:p>
    <w:p>
      <w:pPr>
        <w:spacing w:line="360" w:lineRule="auto"/>
        <w:rPr>
          <w:rFonts w:ascii="宋体" w:hAnsi="宋体"/>
        </w:rPr>
      </w:pPr>
      <w:r>
        <w:rPr>
          <w:rFonts w:ascii="宋体" w:hAnsi="宋体"/>
        </w:rPr>
        <w:t>7-</w:t>
      </w:r>
      <w:r>
        <w:rPr>
          <w:rFonts w:hint="eastAsia" w:ascii="宋体" w:hAnsi="宋体"/>
          <w:lang w:val="en-US" w:eastAsia="zh-CN"/>
        </w:rPr>
        <w:t>5</w:t>
      </w:r>
      <w:r>
        <w:rPr>
          <w:rFonts w:hint="eastAsia" w:ascii="宋体" w:hAnsi="宋体"/>
          <w:bCs/>
          <w:lang w:eastAsia="zh-CN"/>
        </w:rPr>
        <w:t>响应</w:t>
      </w:r>
      <w:r>
        <w:rPr>
          <w:rFonts w:hint="eastAsia" w:ascii="宋体" w:hAnsi="宋体"/>
          <w:bCs/>
        </w:rPr>
        <w:t>方</w:t>
      </w:r>
      <w:r>
        <w:rPr>
          <w:rFonts w:hint="eastAsia" w:ascii="宋体" w:hAnsi="宋体"/>
          <w:bCs/>
          <w:highlight w:val="none"/>
        </w:rPr>
        <w:t>近</w:t>
      </w:r>
      <w:r>
        <w:rPr>
          <w:rFonts w:hint="eastAsia" w:ascii="宋体" w:hAnsi="宋体"/>
          <w:bCs/>
          <w:highlight w:val="none"/>
          <w:lang w:eastAsia="zh-CN"/>
        </w:rPr>
        <w:t>×</w:t>
      </w:r>
      <w:r>
        <w:rPr>
          <w:rFonts w:ascii="宋体" w:hAnsi="宋体"/>
          <w:bCs/>
          <w:highlight w:val="none"/>
        </w:rPr>
        <w:t>年（自20</w:t>
      </w:r>
      <w:r>
        <w:rPr>
          <w:rFonts w:hint="eastAsia" w:ascii="宋体" w:hAnsi="宋体"/>
          <w:bCs/>
          <w:highlight w:val="none"/>
          <w:lang w:eastAsia="zh-CN"/>
        </w:rPr>
        <w:t>××</w:t>
      </w:r>
      <w:r>
        <w:rPr>
          <w:rFonts w:ascii="宋体" w:hAnsi="宋体"/>
          <w:bCs/>
          <w:highlight w:val="none"/>
        </w:rPr>
        <w:t>年</w:t>
      </w:r>
      <w:r>
        <w:rPr>
          <w:rFonts w:hint="eastAsia" w:ascii="宋体" w:hAnsi="宋体"/>
          <w:bCs/>
          <w:highlight w:val="none"/>
          <w:lang w:val="en-US" w:eastAsia="zh-CN"/>
        </w:rPr>
        <w:t>×</w:t>
      </w:r>
      <w:r>
        <w:rPr>
          <w:rFonts w:ascii="宋体" w:hAnsi="宋体"/>
          <w:bCs/>
          <w:highlight w:val="none"/>
        </w:rPr>
        <w:t>月1日至</w:t>
      </w:r>
      <w:r>
        <w:rPr>
          <w:rFonts w:hint="eastAsia" w:ascii="宋体" w:hAnsi="宋体"/>
          <w:bCs/>
          <w:highlight w:val="none"/>
          <w:lang w:val="en-US" w:eastAsia="zh-CN"/>
        </w:rPr>
        <w:t>响应文件递交截止日</w:t>
      </w:r>
      <w:r>
        <w:rPr>
          <w:rFonts w:ascii="宋体" w:hAnsi="宋体"/>
          <w:bCs/>
          <w:highlight w:val="none"/>
        </w:rPr>
        <w:t>）具有</w:t>
      </w:r>
      <w:r>
        <w:rPr>
          <w:rFonts w:hint="eastAsia" w:ascii="宋体" w:hAnsi="宋体"/>
          <w:bCs/>
          <w:highlight w:val="none"/>
          <w:lang w:eastAsia="zh-CN"/>
        </w:rPr>
        <w:t>××</w:t>
      </w:r>
      <w:r>
        <w:rPr>
          <w:rFonts w:ascii="宋体" w:hAnsi="宋体"/>
          <w:bCs/>
          <w:highlight w:val="none"/>
        </w:rPr>
        <w:t>类似项目成功实施案例，须提供案例合同复印件（包括合同首页、内容页/配置页、签署时</w:t>
      </w:r>
      <w:r>
        <w:rPr>
          <w:rFonts w:ascii="宋体" w:hAnsi="宋体"/>
          <w:bCs/>
        </w:rPr>
        <w:t>间及盖章页）</w:t>
      </w:r>
      <w:r>
        <w:rPr>
          <w:rFonts w:hint="eastAsia" w:ascii="宋体" w:hAnsi="宋体"/>
        </w:rPr>
        <w:t>（须加盖</w:t>
      </w:r>
      <w:r>
        <w:rPr>
          <w:rFonts w:hint="eastAsia" w:ascii="宋体" w:hAnsi="宋体"/>
          <w:lang w:eastAsia="zh-CN"/>
        </w:rPr>
        <w:t>响应</w:t>
      </w:r>
      <w:r>
        <w:rPr>
          <w:rFonts w:hint="eastAsia" w:ascii="宋体" w:hAnsi="宋体"/>
        </w:rPr>
        <w:t>方公章）</w:t>
      </w:r>
    </w:p>
    <w:p>
      <w:pPr>
        <w:pStyle w:val="223"/>
        <w:tabs>
          <w:tab w:val="left" w:pos="5580"/>
        </w:tabs>
        <w:jc w:val="center"/>
        <w:rPr>
          <w:rFonts w:hAnsi="宋体"/>
          <w:b/>
          <w:szCs w:val="24"/>
        </w:rPr>
      </w:pPr>
    </w:p>
    <w:p>
      <w:pPr>
        <w:spacing w:line="360" w:lineRule="auto"/>
        <w:jc w:val="center"/>
        <w:rPr>
          <w:rFonts w:ascii="宋体" w:hAnsi="宋体"/>
          <w:b/>
          <w:sz w:val="32"/>
          <w:szCs w:val="32"/>
        </w:rPr>
      </w:pPr>
      <w:r>
        <w:rPr>
          <w:rFonts w:ascii="宋体" w:hAnsi="宋体"/>
          <w:b/>
          <w:sz w:val="32"/>
          <w:szCs w:val="32"/>
        </w:rPr>
        <w:t>类似项目业绩一览表</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7"/>
        <w:gridCol w:w="936"/>
        <w:gridCol w:w="1581"/>
        <w:gridCol w:w="1367"/>
        <w:gridCol w:w="936"/>
        <w:gridCol w:w="2064"/>
        <w:gridCol w:w="15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r>
              <w:rPr>
                <w:rFonts w:hint="eastAsia" w:ascii="宋体" w:hAnsi="宋体" w:cs="宋体"/>
              </w:rPr>
              <w:t>序号</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r>
              <w:rPr>
                <w:rFonts w:hint="eastAsia" w:ascii="宋体" w:hAnsi="宋体"/>
              </w:rPr>
              <w:t>项目</w:t>
            </w:r>
          </w:p>
          <w:p>
            <w:pPr>
              <w:jc w:val="center"/>
              <w:rPr>
                <w:rFonts w:ascii="宋体" w:hAnsi="宋体"/>
              </w:rPr>
            </w:pPr>
            <w:r>
              <w:rPr>
                <w:rFonts w:hint="eastAsia" w:ascii="宋体" w:hAnsi="宋体"/>
              </w:rPr>
              <w:t>名称</w:t>
            </w:r>
          </w:p>
        </w:tc>
        <w:tc>
          <w:tcPr>
            <w:tcW w:w="1581"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rPr>
            </w:pPr>
            <w:r>
              <w:rPr>
                <w:rFonts w:hint="eastAsia" w:ascii="宋体" w:hAnsi="宋体" w:cs="宋体"/>
              </w:rPr>
              <w:t>合同</w:t>
            </w:r>
          </w:p>
          <w:p>
            <w:pPr>
              <w:jc w:val="center"/>
              <w:rPr>
                <w:rFonts w:ascii="宋体" w:hAnsi="宋体"/>
              </w:rPr>
            </w:pPr>
            <w:r>
              <w:rPr>
                <w:rFonts w:hint="eastAsia" w:ascii="宋体" w:hAnsi="宋体" w:cs="宋体"/>
              </w:rPr>
              <w:t>签订时间</w:t>
            </w:r>
          </w:p>
        </w:tc>
        <w:tc>
          <w:tcPr>
            <w:tcW w:w="136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pacing w:val="-20"/>
              </w:rPr>
            </w:pPr>
            <w:r>
              <w:rPr>
                <w:rFonts w:hint="eastAsia" w:ascii="宋体" w:hAnsi="宋体"/>
                <w:spacing w:val="-20"/>
              </w:rPr>
              <w:t>合同金额</w:t>
            </w:r>
          </w:p>
          <w:p>
            <w:pPr>
              <w:jc w:val="center"/>
              <w:rPr>
                <w:rFonts w:ascii="宋体" w:hAnsi="宋体"/>
              </w:rPr>
            </w:pPr>
            <w:r>
              <w:rPr>
                <w:rFonts w:hint="eastAsia" w:ascii="宋体" w:hAnsi="宋体"/>
                <w:spacing w:val="-20"/>
              </w:rPr>
              <w:t>（元）</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r>
              <w:rPr>
                <w:rFonts w:hint="eastAsia" w:ascii="宋体" w:hAnsi="宋体"/>
              </w:rPr>
              <w:t>项目</w:t>
            </w:r>
          </w:p>
          <w:p>
            <w:pPr>
              <w:jc w:val="center"/>
              <w:rPr>
                <w:rFonts w:ascii="宋体" w:hAnsi="宋体"/>
                <w:spacing w:val="-20"/>
              </w:rPr>
            </w:pPr>
            <w:r>
              <w:rPr>
                <w:rFonts w:hint="eastAsia" w:ascii="宋体" w:hAnsi="宋体"/>
              </w:rPr>
              <w:t>单位</w:t>
            </w:r>
          </w:p>
        </w:tc>
        <w:tc>
          <w:tcPr>
            <w:tcW w:w="206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r>
              <w:rPr>
                <w:rFonts w:hint="eastAsia" w:ascii="宋体" w:hAnsi="宋体"/>
              </w:rPr>
              <w:t>项目单位</w:t>
            </w:r>
          </w:p>
          <w:p>
            <w:pPr>
              <w:jc w:val="center"/>
              <w:rPr>
                <w:rFonts w:ascii="宋体" w:hAnsi="宋体"/>
                <w:spacing w:val="-20"/>
              </w:rPr>
            </w:pPr>
            <w:r>
              <w:rPr>
                <w:rFonts w:hint="eastAsia" w:ascii="宋体" w:hAnsi="宋体"/>
              </w:rPr>
              <w:t>联系人</w:t>
            </w:r>
            <w:r>
              <w:rPr>
                <w:rFonts w:ascii="宋体" w:hAnsi="宋体"/>
              </w:rPr>
              <w:t>/电话</w:t>
            </w:r>
          </w:p>
        </w:tc>
        <w:tc>
          <w:tcPr>
            <w:tcW w:w="157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r>
              <w:rPr>
                <w:rFonts w:hint="eastAsia" w:ascii="宋体" w:hAnsi="宋体"/>
              </w:rPr>
              <w:t>项目内容</w:t>
            </w:r>
          </w:p>
          <w:p>
            <w:pPr>
              <w:jc w:val="center"/>
              <w:rPr>
                <w:rFonts w:ascii="宋体" w:hAnsi="宋体"/>
              </w:rPr>
            </w:pPr>
            <w:r>
              <w:rPr>
                <w:rFonts w:hint="eastAsia" w:ascii="宋体" w:hAnsi="宋体"/>
              </w:rPr>
              <w:t>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rPr>
            </w:pPr>
            <w:r>
              <w:rPr>
                <w:rFonts w:ascii="宋体" w:hAnsi="宋体" w:cs="宋体"/>
              </w:rPr>
              <w:t>1</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1581"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136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206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157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rPr>
            </w:pPr>
            <w:r>
              <w:rPr>
                <w:rFonts w:ascii="宋体" w:hAnsi="宋体" w:cs="宋体"/>
              </w:rPr>
              <w:t>2</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1581"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136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206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157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rPr>
            </w:pPr>
            <w:r>
              <w:rPr>
                <w:rFonts w:ascii="宋体" w:hAnsi="宋体" w:cs="宋体"/>
              </w:rPr>
              <w:t>…</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1581"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136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206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157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3" w:hRule="atLeast"/>
          <w:jc w:val="center"/>
        </w:trPr>
        <w:tc>
          <w:tcPr>
            <w:tcW w:w="937"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rPr>
            </w:pP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1581"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136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206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157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rPr>
            </w:pP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1581"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136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206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157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rPr>
            </w:pP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1581"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136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206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157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r>
    </w:tbl>
    <w:p>
      <w:pPr>
        <w:spacing w:line="360" w:lineRule="auto"/>
        <w:rPr>
          <w:rFonts w:ascii="宋体" w:hAnsi="宋体"/>
          <w:szCs w:val="21"/>
        </w:rPr>
      </w:pPr>
      <w:r>
        <w:rPr>
          <w:rFonts w:ascii="宋体" w:hAnsi="宋体"/>
          <w:szCs w:val="21"/>
        </w:rPr>
        <w:t>注：</w:t>
      </w:r>
      <w:r>
        <w:rPr>
          <w:rFonts w:hint="eastAsia" w:ascii="宋体" w:hAnsi="宋体"/>
          <w:szCs w:val="21"/>
        </w:rPr>
        <w:t>本表中信息如有虚假，一经查实将导致其报价文件被拒绝。</w:t>
      </w:r>
    </w:p>
    <w:p>
      <w:pPr>
        <w:spacing w:line="360" w:lineRule="auto"/>
        <w:ind w:right="-85"/>
        <w:rPr>
          <w:rFonts w:ascii="宋体" w:hAnsi="宋体"/>
        </w:rPr>
      </w:pPr>
    </w:p>
    <w:p>
      <w:pPr>
        <w:spacing w:line="360" w:lineRule="auto"/>
        <w:ind w:right="-85"/>
        <w:rPr>
          <w:rFonts w:ascii="宋体" w:hAnsi="宋体"/>
        </w:rPr>
      </w:pPr>
    </w:p>
    <w:p>
      <w:pPr>
        <w:tabs>
          <w:tab w:val="left" w:pos="5580"/>
        </w:tabs>
        <w:spacing w:line="360" w:lineRule="auto"/>
        <w:rPr>
          <w:rFonts w:ascii="宋体" w:hAnsi="宋体"/>
          <w:u w:val="single"/>
        </w:rPr>
      </w:pPr>
      <w:r>
        <w:rPr>
          <w:rFonts w:hint="eastAsia" w:ascii="宋体" w:hAnsi="宋体"/>
          <w:lang w:eastAsia="zh-CN"/>
        </w:rPr>
        <w:t>响应</w:t>
      </w:r>
      <w:r>
        <w:rPr>
          <w:rFonts w:hint="eastAsia" w:ascii="宋体" w:hAnsi="宋体"/>
        </w:rPr>
        <w:t>方：</w:t>
      </w:r>
      <w:r>
        <w:rPr>
          <w:rFonts w:ascii="宋体" w:hAnsi="宋体"/>
          <w:u w:val="single"/>
        </w:rPr>
        <w:t xml:space="preserve">      （盖公章）         </w:t>
      </w:r>
    </w:p>
    <w:p>
      <w:pPr>
        <w:tabs>
          <w:tab w:val="left" w:pos="5580"/>
        </w:tabs>
        <w:spacing w:line="360" w:lineRule="auto"/>
        <w:rPr>
          <w:rFonts w:ascii="宋体" w:hAnsi="宋体"/>
        </w:rPr>
      </w:pPr>
      <w:r>
        <w:rPr>
          <w:rFonts w:hint="eastAsia" w:ascii="宋体" w:hAnsi="宋体"/>
        </w:rPr>
        <w:t>法人代表或其授权人：</w:t>
      </w:r>
      <w:r>
        <w:rPr>
          <w:rFonts w:ascii="宋体" w:hAnsi="宋体"/>
          <w:u w:val="single"/>
        </w:rPr>
        <w:t xml:space="preserve">    （签字/盖章）      </w:t>
      </w:r>
    </w:p>
    <w:p>
      <w:pPr>
        <w:pStyle w:val="223"/>
        <w:tabs>
          <w:tab w:val="left" w:pos="5580"/>
        </w:tabs>
        <w:spacing w:line="360" w:lineRule="auto"/>
        <w:rPr>
          <w:rFonts w:hAnsi="宋体"/>
          <w:sz w:val="24"/>
          <w:szCs w:val="24"/>
        </w:rPr>
      </w:pPr>
      <w:r>
        <w:rPr>
          <w:rFonts w:hAnsi="宋体"/>
        </w:rPr>
        <w:br w:type="page" w:clear="all"/>
      </w:r>
      <w:r>
        <w:rPr>
          <w:rFonts w:hAnsi="宋体"/>
          <w:sz w:val="24"/>
          <w:szCs w:val="24"/>
        </w:rPr>
        <w:t>附件7-</w:t>
      </w:r>
      <w:r>
        <w:rPr>
          <w:rFonts w:hint="eastAsia" w:hAnsi="宋体"/>
          <w:sz w:val="24"/>
          <w:szCs w:val="24"/>
          <w:lang w:val="en-US" w:eastAsia="zh-CN"/>
        </w:rPr>
        <w:t>6</w:t>
      </w:r>
      <w:r>
        <w:rPr>
          <w:rFonts w:hAnsi="宋体"/>
          <w:sz w:val="24"/>
          <w:szCs w:val="24"/>
        </w:rPr>
        <w:t>具备法律、行政法规规定的其他条件或</w:t>
      </w:r>
      <w:r>
        <w:rPr>
          <w:rFonts w:hint="eastAsia" w:hAnsi="宋体"/>
          <w:sz w:val="24"/>
          <w:szCs w:val="24"/>
          <w:lang w:eastAsia="zh-CN"/>
        </w:rPr>
        <w:t>比价采购文件</w:t>
      </w:r>
      <w:r>
        <w:rPr>
          <w:rFonts w:hAnsi="宋体"/>
          <w:sz w:val="24"/>
          <w:szCs w:val="24"/>
        </w:rPr>
        <w:t>“</w:t>
      </w:r>
      <w:r>
        <w:rPr>
          <w:rFonts w:hint="eastAsia" w:hAnsi="宋体"/>
          <w:sz w:val="24"/>
          <w:szCs w:val="24"/>
          <w:lang w:eastAsia="zh-CN"/>
        </w:rPr>
        <w:t>响应</w:t>
      </w:r>
      <w:r>
        <w:rPr>
          <w:rFonts w:hAnsi="宋体"/>
          <w:sz w:val="24"/>
          <w:szCs w:val="24"/>
        </w:rPr>
        <w:t>方资格要求”要求的其他证明文件</w:t>
      </w:r>
      <w:r>
        <w:rPr>
          <w:rFonts w:hint="eastAsia" w:hAnsi="宋体"/>
          <w:sz w:val="24"/>
          <w:szCs w:val="24"/>
        </w:rPr>
        <w:t>（如有）</w:t>
      </w:r>
    </w:p>
    <w:p>
      <w:pPr>
        <w:tabs>
          <w:tab w:val="left" w:pos="5580"/>
        </w:tabs>
        <w:spacing w:line="360" w:lineRule="auto"/>
        <w:rPr>
          <w:rFonts w:ascii="宋体" w:hAnsi="宋体"/>
          <w:szCs w:val="24"/>
        </w:rPr>
      </w:pPr>
    </w:p>
    <w:p>
      <w:pPr>
        <w:tabs>
          <w:tab w:val="left" w:pos="5580"/>
        </w:tabs>
        <w:spacing w:line="360" w:lineRule="auto"/>
        <w:rPr>
          <w:rFonts w:ascii="宋体" w:hAnsi="宋体"/>
          <w:b/>
          <w:bCs/>
          <w:szCs w:val="24"/>
        </w:rPr>
      </w:pPr>
      <w:r>
        <w:rPr>
          <w:rFonts w:hint="eastAsia" w:ascii="宋体" w:hAnsi="宋体"/>
          <w:b/>
          <w:szCs w:val="24"/>
        </w:rPr>
        <w:t>（若为复印件须</w:t>
      </w:r>
      <w:r>
        <w:rPr>
          <w:rFonts w:ascii="宋体" w:hAnsi="宋体"/>
          <w:b/>
          <w:szCs w:val="24"/>
        </w:rPr>
        <w:t>加盖</w:t>
      </w:r>
      <w:r>
        <w:rPr>
          <w:rFonts w:hint="eastAsia" w:ascii="宋体" w:hAnsi="宋体"/>
          <w:b/>
          <w:szCs w:val="24"/>
          <w:lang w:eastAsia="zh-CN"/>
        </w:rPr>
        <w:t>响应</w:t>
      </w:r>
      <w:r>
        <w:rPr>
          <w:rFonts w:hint="eastAsia" w:ascii="宋体" w:hAnsi="宋体"/>
          <w:b/>
          <w:szCs w:val="24"/>
        </w:rPr>
        <w:t>方</w:t>
      </w:r>
      <w:r>
        <w:rPr>
          <w:rFonts w:ascii="宋体" w:hAnsi="宋体"/>
          <w:b/>
          <w:szCs w:val="24"/>
        </w:rPr>
        <w:t>公章</w:t>
      </w:r>
      <w:r>
        <w:rPr>
          <w:rFonts w:hint="eastAsia" w:ascii="宋体" w:hAnsi="宋体"/>
          <w:b/>
          <w:szCs w:val="24"/>
        </w:rPr>
        <w:t>）</w:t>
      </w:r>
    </w:p>
    <w:p>
      <w:pPr>
        <w:spacing w:line="360" w:lineRule="auto"/>
        <w:rPr>
          <w:rFonts w:ascii="宋体" w:hAnsi="宋体"/>
        </w:rPr>
      </w:pPr>
    </w:p>
    <w:p>
      <w:pPr>
        <w:pStyle w:val="223"/>
        <w:tabs>
          <w:tab w:val="left" w:pos="5580"/>
        </w:tabs>
        <w:jc w:val="center"/>
        <w:rPr>
          <w:rFonts w:hAnsi="宋体"/>
          <w:b/>
          <w:sz w:val="24"/>
          <w:szCs w:val="24"/>
        </w:rPr>
      </w:pPr>
    </w:p>
    <w:p>
      <w:pPr>
        <w:pStyle w:val="223"/>
        <w:tabs>
          <w:tab w:val="left" w:pos="5580"/>
        </w:tabs>
        <w:jc w:val="center"/>
        <w:rPr>
          <w:rFonts w:hAnsi="宋体"/>
          <w:b/>
          <w:sz w:val="24"/>
          <w:szCs w:val="24"/>
        </w:rPr>
      </w:pPr>
    </w:p>
    <w:p>
      <w:pPr>
        <w:pStyle w:val="223"/>
        <w:tabs>
          <w:tab w:val="left" w:pos="5580"/>
        </w:tabs>
        <w:jc w:val="center"/>
        <w:rPr>
          <w:rFonts w:hAnsi="宋体"/>
          <w:b/>
          <w:sz w:val="24"/>
          <w:szCs w:val="24"/>
        </w:rPr>
      </w:pPr>
    </w:p>
    <w:p>
      <w:pPr>
        <w:pStyle w:val="223"/>
        <w:tabs>
          <w:tab w:val="left" w:pos="5580"/>
        </w:tabs>
        <w:rPr>
          <w:rFonts w:hAnsi="宋体"/>
          <w:sz w:val="24"/>
          <w:szCs w:val="24"/>
        </w:rPr>
      </w:pPr>
      <w:r>
        <w:rPr>
          <w:rFonts w:hAnsi="宋体"/>
          <w:b/>
          <w:sz w:val="24"/>
          <w:szCs w:val="24"/>
        </w:rPr>
        <w:t>　　　　</w:t>
      </w:r>
    </w:p>
    <w:p>
      <w:pPr>
        <w:pStyle w:val="223"/>
        <w:tabs>
          <w:tab w:val="left" w:pos="5580"/>
        </w:tabs>
        <w:rPr>
          <w:rFonts w:hAnsi="宋体"/>
          <w:sz w:val="24"/>
          <w:szCs w:val="24"/>
        </w:rPr>
      </w:pPr>
    </w:p>
    <w:p>
      <w:pPr>
        <w:spacing w:line="360" w:lineRule="auto"/>
        <w:jc w:val="center"/>
        <w:outlineLvl w:val="1"/>
        <w:rPr>
          <w:rFonts w:ascii="宋体" w:hAnsi="宋体"/>
          <w:b/>
          <w:sz w:val="32"/>
          <w:szCs w:val="32"/>
        </w:rPr>
      </w:pPr>
      <w:r>
        <w:rPr>
          <w:rFonts w:ascii="宋体" w:hAnsi="宋体"/>
          <w:szCs w:val="24"/>
        </w:rPr>
        <w:br w:type="page" w:clear="all"/>
      </w:r>
      <w:r>
        <w:rPr>
          <w:rFonts w:hint="eastAsia" w:ascii="宋体" w:hAnsi="宋体"/>
          <w:b/>
          <w:sz w:val="32"/>
          <w:szCs w:val="32"/>
        </w:rPr>
        <w:t>附件</w:t>
      </w:r>
      <w:r>
        <w:rPr>
          <w:rFonts w:ascii="宋体" w:hAnsi="宋体"/>
          <w:b/>
          <w:sz w:val="32"/>
          <w:szCs w:val="32"/>
        </w:rPr>
        <w:t xml:space="preserve">8 </w:t>
      </w:r>
      <w:r>
        <w:rPr>
          <w:rFonts w:hint="eastAsia" w:ascii="宋体" w:hAnsi="宋体"/>
          <w:b/>
          <w:sz w:val="32"/>
          <w:szCs w:val="32"/>
        </w:rPr>
        <w:t>技术及服务方案</w:t>
      </w:r>
    </w:p>
    <w:p>
      <w:pPr>
        <w:spacing w:line="360" w:lineRule="auto"/>
        <w:rPr>
          <w:rFonts w:ascii="宋体" w:hAnsi="宋体"/>
          <w:szCs w:val="24"/>
        </w:rPr>
      </w:pPr>
      <w:r>
        <w:rPr>
          <w:rFonts w:ascii="宋体" w:hAnsi="宋体"/>
          <w:szCs w:val="24"/>
        </w:rPr>
        <w:t xml:space="preserve">   </w:t>
      </w:r>
    </w:p>
    <w:p>
      <w:pPr>
        <w:spacing w:line="360" w:lineRule="auto"/>
        <w:ind w:firstLine="600"/>
        <w:rPr>
          <w:rFonts w:ascii="宋体" w:hAnsi="宋体"/>
          <w:szCs w:val="24"/>
        </w:rPr>
      </w:pPr>
      <w:r>
        <w:rPr>
          <w:rFonts w:hint="eastAsia" w:ascii="宋体" w:hAnsi="宋体"/>
          <w:lang w:eastAsia="zh-CN"/>
        </w:rPr>
        <w:t>响应</w:t>
      </w:r>
      <w:r>
        <w:rPr>
          <w:rFonts w:hint="eastAsia" w:ascii="宋体" w:hAnsi="宋体"/>
        </w:rPr>
        <w:t>方应根据</w:t>
      </w:r>
      <w:r>
        <w:rPr>
          <w:rFonts w:hint="eastAsia" w:ascii="宋体" w:hAnsi="宋体"/>
          <w:lang w:eastAsia="zh-CN"/>
        </w:rPr>
        <w:t>比价采购文件</w:t>
      </w:r>
      <w:r>
        <w:rPr>
          <w:rFonts w:hint="eastAsia" w:ascii="宋体" w:hAnsi="宋体"/>
        </w:rPr>
        <w:t>项目需求编制项目技术及服务方案</w:t>
      </w:r>
      <w:r>
        <w:rPr>
          <w:rFonts w:hint="eastAsia" w:ascii="宋体" w:hAnsi="宋体"/>
          <w:szCs w:val="24"/>
        </w:rPr>
        <w:t>。</w:t>
      </w:r>
    </w:p>
    <w:p>
      <w:pPr>
        <w:spacing w:line="360" w:lineRule="auto"/>
        <w:jc w:val="center"/>
        <w:outlineLvl w:val="1"/>
        <w:rPr>
          <w:rFonts w:ascii="宋体" w:hAnsi="宋体"/>
          <w:b/>
          <w:sz w:val="32"/>
          <w:szCs w:val="32"/>
        </w:rPr>
      </w:pPr>
      <w:r>
        <w:rPr>
          <w:rFonts w:ascii="宋体" w:hAnsi="宋体"/>
          <w:szCs w:val="24"/>
        </w:rPr>
        <w:br w:type="page" w:clear="all"/>
      </w:r>
      <w:r>
        <w:rPr>
          <w:rFonts w:hint="eastAsia" w:ascii="宋体" w:hAnsi="宋体"/>
          <w:b/>
          <w:sz w:val="32"/>
          <w:szCs w:val="32"/>
        </w:rPr>
        <w:t>附件</w:t>
      </w:r>
      <w:r>
        <w:rPr>
          <w:rFonts w:ascii="宋体" w:hAnsi="宋体"/>
          <w:b/>
          <w:sz w:val="32"/>
          <w:szCs w:val="32"/>
        </w:rPr>
        <w:t>8-1</w:t>
      </w:r>
      <w:r>
        <w:rPr>
          <w:rFonts w:hint="eastAsia" w:ascii="宋体" w:hAnsi="宋体"/>
          <w:b/>
          <w:sz w:val="32"/>
          <w:szCs w:val="32"/>
          <w:lang w:eastAsia="zh-CN"/>
        </w:rPr>
        <w:t>响应</w:t>
      </w:r>
      <w:r>
        <w:rPr>
          <w:rFonts w:ascii="宋体" w:hAnsi="宋体"/>
          <w:b/>
          <w:sz w:val="32"/>
          <w:szCs w:val="32"/>
        </w:rPr>
        <w:t>方人力资源一览表</w:t>
      </w:r>
    </w:p>
    <w:p>
      <w:pPr>
        <w:rPr>
          <w:rFonts w:ascii="宋体" w:hAnsi="宋体"/>
          <w:szCs w:val="21"/>
        </w:rPr>
      </w:pPr>
    </w:p>
    <w:p>
      <w:pPr>
        <w:rPr>
          <w:rFonts w:ascii="宋体" w:hAnsi="宋体"/>
          <w:szCs w:val="21"/>
        </w:rPr>
      </w:pPr>
      <w:r>
        <w:rPr>
          <w:rFonts w:hint="eastAsia" w:ascii="宋体" w:hAnsi="宋体"/>
          <w:szCs w:val="21"/>
          <w:lang w:eastAsia="zh-CN"/>
        </w:rPr>
        <w:t>响应</w:t>
      </w:r>
      <w:r>
        <w:rPr>
          <w:rFonts w:hint="eastAsia" w:ascii="宋体" w:hAnsi="宋体"/>
          <w:szCs w:val="21"/>
        </w:rPr>
        <w:t>方在此应根据本单位所有正式员工的实际情况填写下表：</w:t>
      </w:r>
    </w:p>
    <w:tbl>
      <w:tblPr>
        <w:tblStyle w:val="2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10"/>
        <w:gridCol w:w="73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5" w:hRule="atLeast"/>
          <w:jc w:val="center"/>
        </w:trPr>
        <w:tc>
          <w:tcPr>
            <w:tcW w:w="2402" w:type="pct"/>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宋体" w:hAnsi="宋体"/>
                <w:szCs w:val="21"/>
              </w:rPr>
            </w:pPr>
            <w:r>
              <w:rPr>
                <w:rFonts w:hint="eastAsia" w:ascii="宋体" w:hAnsi="宋体"/>
                <w:szCs w:val="21"/>
              </w:rPr>
              <w:t>员工总数</w:t>
            </w:r>
          </w:p>
        </w:tc>
        <w:tc>
          <w:tcPr>
            <w:tcW w:w="2598" w:type="pct"/>
            <w:tcBorders>
              <w:top w:val="single" w:color="auto" w:sz="4" w:space="0"/>
              <w:left w:val="single" w:color="auto" w:sz="4" w:space="0"/>
              <w:bottom w:val="single" w:color="auto" w:sz="4" w:space="0"/>
              <w:right w:val="single" w:color="auto" w:sz="4" w:space="0"/>
            </w:tcBorders>
            <w:noWrap w:val="0"/>
            <w:vAlign w:val="center"/>
          </w:tcPr>
          <w:p>
            <w:pPr>
              <w:rPr>
                <w:rFonts w:ascii="宋体" w:hAnsi="宋体"/>
                <w:szCs w:val="21"/>
              </w:rPr>
            </w:pPr>
            <w:r>
              <w:rPr>
                <w:rFonts w:hint="eastAsia" w:ascii="宋体" w:hAnsi="宋体"/>
                <w:szCs w:val="21"/>
              </w:rPr>
              <w:t>共</w:t>
            </w:r>
            <w:r>
              <w:rPr>
                <w:rFonts w:ascii="宋体" w:hAnsi="宋体"/>
                <w:szCs w:val="21"/>
                <w:u w:val="single"/>
              </w:rPr>
              <w:t xml:space="preserve">          </w:t>
            </w:r>
            <w:r>
              <w:rPr>
                <w:rFonts w:hint="eastAsia" w:ascii="宋体" w:hAnsi="宋体"/>
                <w:szCs w:val="21"/>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1" w:hRule="atLeast"/>
          <w:jc w:val="center"/>
        </w:trPr>
        <w:tc>
          <w:tcPr>
            <w:tcW w:w="2402" w:type="pct"/>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宋体" w:hAnsi="宋体"/>
                <w:szCs w:val="21"/>
              </w:rPr>
            </w:pPr>
            <w:r>
              <w:rPr>
                <w:rFonts w:hint="eastAsia" w:ascii="宋体" w:hAnsi="宋体"/>
                <w:szCs w:val="21"/>
              </w:rPr>
              <w:t>从事研发的员工</w:t>
            </w:r>
          </w:p>
          <w:p>
            <w:pPr>
              <w:spacing w:line="360" w:lineRule="auto"/>
              <w:jc w:val="center"/>
              <w:rPr>
                <w:rFonts w:ascii="宋体" w:hAnsi="宋体"/>
                <w:szCs w:val="21"/>
              </w:rPr>
            </w:pPr>
            <w:r>
              <w:rPr>
                <w:rFonts w:hint="eastAsia" w:ascii="宋体" w:hAnsi="宋体"/>
                <w:szCs w:val="21"/>
              </w:rPr>
              <w:t>从事销售的员工</w:t>
            </w:r>
          </w:p>
          <w:p>
            <w:pPr>
              <w:spacing w:line="360" w:lineRule="auto"/>
              <w:jc w:val="center"/>
              <w:rPr>
                <w:rFonts w:ascii="宋体" w:hAnsi="宋体"/>
                <w:szCs w:val="21"/>
              </w:rPr>
            </w:pPr>
            <w:r>
              <w:rPr>
                <w:rFonts w:hint="eastAsia" w:ascii="宋体" w:hAnsi="宋体"/>
                <w:szCs w:val="21"/>
              </w:rPr>
              <w:t>从事管理的员工</w:t>
            </w:r>
          </w:p>
          <w:p>
            <w:pPr>
              <w:spacing w:line="360" w:lineRule="auto"/>
              <w:jc w:val="center"/>
              <w:rPr>
                <w:rFonts w:ascii="宋体" w:hAnsi="宋体"/>
                <w:szCs w:val="21"/>
              </w:rPr>
            </w:pPr>
            <w:r>
              <w:rPr>
                <w:rFonts w:hint="eastAsia" w:ascii="宋体" w:hAnsi="宋体"/>
                <w:szCs w:val="21"/>
              </w:rPr>
              <w:t>以上人员总数</w:t>
            </w:r>
          </w:p>
        </w:tc>
        <w:tc>
          <w:tcPr>
            <w:tcW w:w="2598" w:type="pct"/>
            <w:tcBorders>
              <w:top w:val="single" w:color="auto" w:sz="4" w:space="0"/>
              <w:left w:val="single" w:color="auto" w:sz="4" w:space="0"/>
              <w:bottom w:val="single" w:color="auto" w:sz="4" w:space="0"/>
              <w:right w:val="single" w:color="auto" w:sz="4" w:space="0"/>
            </w:tcBorders>
            <w:noWrap w:val="0"/>
            <w:vAlign w:val="center"/>
          </w:tcPr>
          <w:p>
            <w:pPr>
              <w:rPr>
                <w:rFonts w:ascii="宋体" w:hAnsi="宋体"/>
                <w:szCs w:val="21"/>
              </w:rPr>
            </w:pPr>
            <w:r>
              <w:rPr>
                <w:rFonts w:hint="eastAsia" w:ascii="宋体" w:hAnsi="宋体"/>
                <w:szCs w:val="21"/>
              </w:rPr>
              <w:t>共</w:t>
            </w:r>
            <w:r>
              <w:rPr>
                <w:rFonts w:ascii="宋体" w:hAnsi="宋体"/>
                <w:szCs w:val="21"/>
                <w:u w:val="single"/>
              </w:rPr>
              <w:t xml:space="preserve">          </w:t>
            </w:r>
            <w:r>
              <w:rPr>
                <w:rFonts w:hint="eastAsia" w:ascii="宋体" w:hAnsi="宋体"/>
                <w:szCs w:val="21"/>
              </w:rPr>
              <w:t>人</w:t>
            </w:r>
          </w:p>
          <w:p>
            <w:pPr>
              <w:rPr>
                <w:rFonts w:ascii="宋体" w:hAnsi="宋体"/>
                <w:szCs w:val="21"/>
              </w:rPr>
            </w:pPr>
            <w:r>
              <w:rPr>
                <w:rFonts w:hint="eastAsia" w:ascii="宋体" w:hAnsi="宋体"/>
                <w:szCs w:val="21"/>
              </w:rPr>
              <w:t>共</w:t>
            </w:r>
            <w:r>
              <w:rPr>
                <w:rFonts w:ascii="宋体" w:hAnsi="宋体"/>
                <w:szCs w:val="21"/>
                <w:u w:val="single"/>
              </w:rPr>
              <w:t xml:space="preserve">          </w:t>
            </w:r>
            <w:r>
              <w:rPr>
                <w:rFonts w:hint="eastAsia" w:ascii="宋体" w:hAnsi="宋体"/>
                <w:szCs w:val="21"/>
              </w:rPr>
              <w:t>人</w:t>
            </w:r>
          </w:p>
          <w:p>
            <w:pPr>
              <w:rPr>
                <w:rFonts w:ascii="宋体" w:hAnsi="宋体"/>
                <w:szCs w:val="21"/>
              </w:rPr>
            </w:pPr>
            <w:r>
              <w:rPr>
                <w:rFonts w:hint="eastAsia" w:ascii="宋体" w:hAnsi="宋体"/>
                <w:szCs w:val="21"/>
              </w:rPr>
              <w:t>共</w:t>
            </w:r>
            <w:r>
              <w:rPr>
                <w:rFonts w:ascii="宋体" w:hAnsi="宋体"/>
                <w:szCs w:val="21"/>
                <w:u w:val="single"/>
              </w:rPr>
              <w:t xml:space="preserve">          </w:t>
            </w:r>
            <w:r>
              <w:rPr>
                <w:rFonts w:hint="eastAsia" w:ascii="宋体" w:hAnsi="宋体"/>
                <w:szCs w:val="21"/>
              </w:rPr>
              <w:t>人</w:t>
            </w:r>
          </w:p>
          <w:p>
            <w:pPr>
              <w:rPr>
                <w:rFonts w:ascii="宋体" w:hAnsi="宋体"/>
                <w:szCs w:val="21"/>
              </w:rPr>
            </w:pPr>
            <w:r>
              <w:rPr>
                <w:rFonts w:hint="eastAsia" w:ascii="宋体" w:hAnsi="宋体"/>
                <w:szCs w:val="21"/>
              </w:rPr>
              <w:t>共</w:t>
            </w:r>
            <w:r>
              <w:rPr>
                <w:rFonts w:ascii="宋体" w:hAnsi="宋体"/>
                <w:szCs w:val="21"/>
                <w:u w:val="single"/>
              </w:rPr>
              <w:t xml:space="preserve">          </w:t>
            </w:r>
            <w:r>
              <w:rPr>
                <w:rFonts w:hint="eastAsia" w:ascii="宋体" w:hAnsi="宋体"/>
                <w:szCs w:val="21"/>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0" w:hRule="atLeast"/>
          <w:jc w:val="center"/>
        </w:trPr>
        <w:tc>
          <w:tcPr>
            <w:tcW w:w="2402" w:type="pct"/>
            <w:tcBorders>
              <w:top w:val="single" w:color="auto" w:sz="4" w:space="0"/>
              <w:left w:val="single" w:color="auto" w:sz="4" w:space="0"/>
              <w:bottom w:val="single" w:color="auto" w:sz="4" w:space="0"/>
              <w:right w:val="single" w:color="auto" w:sz="4" w:space="0"/>
            </w:tcBorders>
            <w:noWrap w:val="0"/>
            <w:vAlign w:val="center"/>
          </w:tcPr>
          <w:p>
            <w:pPr>
              <w:pStyle w:val="357"/>
              <w:spacing w:line="360" w:lineRule="auto"/>
              <w:rPr>
                <w:rFonts w:ascii="宋体" w:hAnsi="宋体"/>
                <w:szCs w:val="21"/>
              </w:rPr>
            </w:pPr>
            <w:r>
              <w:rPr>
                <w:rFonts w:hint="eastAsia" w:ascii="宋体" w:hAnsi="宋体"/>
                <w:szCs w:val="21"/>
              </w:rPr>
              <w:t>学历结构</w:t>
            </w:r>
          </w:p>
        </w:tc>
        <w:tc>
          <w:tcPr>
            <w:tcW w:w="2598" w:type="pct"/>
            <w:tcBorders>
              <w:top w:val="single" w:color="auto" w:sz="4" w:space="0"/>
              <w:left w:val="single" w:color="auto" w:sz="4" w:space="0"/>
              <w:bottom w:val="single" w:color="auto" w:sz="4" w:space="0"/>
              <w:right w:val="single" w:color="auto" w:sz="4" w:space="0"/>
            </w:tcBorders>
            <w:noWrap w:val="0"/>
            <w:vAlign w:val="center"/>
          </w:tcPr>
          <w:p>
            <w:pPr>
              <w:rPr>
                <w:rFonts w:ascii="宋体" w:hAnsi="宋体"/>
                <w:szCs w:val="21"/>
              </w:rPr>
            </w:pPr>
            <w:r>
              <w:rPr>
                <w:rFonts w:hint="eastAsia" w:ascii="宋体" w:hAnsi="宋体"/>
                <w:szCs w:val="21"/>
              </w:rPr>
              <w:t>博士生人数：</w:t>
            </w:r>
            <w:r>
              <w:rPr>
                <w:rFonts w:ascii="宋体" w:hAnsi="宋体"/>
                <w:szCs w:val="21"/>
                <w:u w:val="single"/>
              </w:rPr>
              <w:t xml:space="preserve">                </w:t>
            </w:r>
            <w:r>
              <w:rPr>
                <w:rFonts w:hint="eastAsia" w:ascii="宋体" w:hAnsi="宋体"/>
                <w:szCs w:val="21"/>
              </w:rPr>
              <w:t>；</w:t>
            </w:r>
          </w:p>
          <w:p>
            <w:pPr>
              <w:rPr>
                <w:rFonts w:ascii="宋体" w:hAnsi="宋体"/>
                <w:szCs w:val="21"/>
              </w:rPr>
            </w:pPr>
            <w:r>
              <w:rPr>
                <w:rFonts w:hint="eastAsia" w:ascii="宋体" w:hAnsi="宋体"/>
                <w:szCs w:val="21"/>
              </w:rPr>
              <w:t>研究生人数：</w:t>
            </w:r>
            <w:r>
              <w:rPr>
                <w:rFonts w:ascii="宋体" w:hAnsi="宋体"/>
                <w:szCs w:val="21"/>
                <w:u w:val="single"/>
              </w:rPr>
              <w:t xml:space="preserve">                </w:t>
            </w:r>
            <w:r>
              <w:rPr>
                <w:rFonts w:hint="eastAsia" w:ascii="宋体" w:hAnsi="宋体"/>
                <w:szCs w:val="21"/>
              </w:rPr>
              <w:t>；</w:t>
            </w:r>
          </w:p>
          <w:p>
            <w:pPr>
              <w:rPr>
                <w:rFonts w:ascii="宋体" w:hAnsi="宋体"/>
                <w:szCs w:val="21"/>
              </w:rPr>
            </w:pPr>
            <w:r>
              <w:rPr>
                <w:rFonts w:hint="eastAsia" w:ascii="宋体" w:hAnsi="宋体"/>
                <w:szCs w:val="21"/>
              </w:rPr>
              <w:t>本科生人数：</w:t>
            </w:r>
            <w:r>
              <w:rPr>
                <w:rFonts w:ascii="宋体" w:hAnsi="宋体"/>
                <w:szCs w:val="21"/>
                <w:u w:val="single"/>
              </w:rPr>
              <w:t xml:space="preserve">                </w:t>
            </w:r>
            <w:r>
              <w:rPr>
                <w:rFonts w:hint="eastAsia" w:ascii="宋体" w:hAnsi="宋体"/>
                <w:szCs w:val="21"/>
              </w:rPr>
              <w:t>；</w:t>
            </w:r>
          </w:p>
          <w:p>
            <w:pPr>
              <w:rPr>
                <w:rFonts w:ascii="宋体" w:hAnsi="宋体"/>
                <w:szCs w:val="21"/>
              </w:rPr>
            </w:pPr>
            <w:r>
              <w:rPr>
                <w:rFonts w:hint="eastAsia" w:ascii="宋体" w:hAnsi="宋体"/>
                <w:szCs w:val="21"/>
              </w:rPr>
              <w:t>本科生以下人数：</w:t>
            </w:r>
            <w:r>
              <w:rPr>
                <w:rFonts w:ascii="宋体" w:hAnsi="宋体"/>
                <w:szCs w:val="21"/>
                <w:u w:val="single"/>
              </w:rPr>
              <w:t xml:space="preserve">            </w:t>
            </w:r>
            <w:r>
              <w:rPr>
                <w:rFonts w:hint="eastAsia" w:ascii="宋体" w:hAnsi="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0" w:hRule="atLeast"/>
          <w:jc w:val="center"/>
        </w:trPr>
        <w:tc>
          <w:tcPr>
            <w:tcW w:w="2402" w:type="pct"/>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宋体" w:hAnsi="宋体"/>
                <w:szCs w:val="21"/>
              </w:rPr>
            </w:pPr>
            <w:r>
              <w:rPr>
                <w:rFonts w:hint="eastAsia" w:ascii="宋体" w:hAnsi="宋体"/>
                <w:szCs w:val="21"/>
              </w:rPr>
              <w:t>职称结构</w:t>
            </w:r>
          </w:p>
        </w:tc>
        <w:tc>
          <w:tcPr>
            <w:tcW w:w="2598" w:type="pct"/>
            <w:tcBorders>
              <w:top w:val="single" w:color="auto" w:sz="4" w:space="0"/>
              <w:left w:val="single" w:color="auto" w:sz="4" w:space="0"/>
              <w:bottom w:val="single" w:color="auto" w:sz="4" w:space="0"/>
              <w:right w:val="single" w:color="auto" w:sz="4" w:space="0"/>
            </w:tcBorders>
            <w:noWrap w:val="0"/>
            <w:vAlign w:val="center"/>
          </w:tcPr>
          <w:p>
            <w:pPr>
              <w:rPr>
                <w:rFonts w:ascii="宋体" w:hAnsi="宋体"/>
                <w:szCs w:val="21"/>
              </w:rPr>
            </w:pPr>
            <w:r>
              <w:rPr>
                <w:rFonts w:hint="eastAsia" w:ascii="宋体" w:hAnsi="宋体"/>
                <w:szCs w:val="21"/>
              </w:rPr>
              <w:t>高级职称人数：</w:t>
            </w:r>
            <w:r>
              <w:rPr>
                <w:rFonts w:ascii="宋体" w:hAnsi="宋体"/>
                <w:szCs w:val="21"/>
                <w:u w:val="single"/>
              </w:rPr>
              <w:t xml:space="preserve">              </w:t>
            </w:r>
            <w:r>
              <w:rPr>
                <w:rFonts w:hint="eastAsia" w:ascii="宋体" w:hAnsi="宋体"/>
                <w:szCs w:val="21"/>
              </w:rPr>
              <w:t>；</w:t>
            </w:r>
          </w:p>
          <w:p>
            <w:pPr>
              <w:rPr>
                <w:rFonts w:ascii="宋体" w:hAnsi="宋体"/>
                <w:szCs w:val="21"/>
              </w:rPr>
            </w:pPr>
            <w:r>
              <w:rPr>
                <w:rFonts w:hint="eastAsia" w:ascii="宋体" w:hAnsi="宋体"/>
                <w:szCs w:val="21"/>
              </w:rPr>
              <w:t>中级职称人数：</w:t>
            </w:r>
            <w:r>
              <w:rPr>
                <w:rFonts w:ascii="宋体" w:hAnsi="宋体"/>
                <w:szCs w:val="21"/>
                <w:u w:val="single"/>
              </w:rPr>
              <w:t xml:space="preserve">              </w:t>
            </w:r>
            <w:r>
              <w:rPr>
                <w:rFonts w:hint="eastAsia" w:ascii="宋体" w:hAnsi="宋体"/>
                <w:szCs w:val="21"/>
              </w:rPr>
              <w:t>；</w:t>
            </w:r>
          </w:p>
          <w:p>
            <w:pPr>
              <w:rPr>
                <w:rFonts w:ascii="宋体" w:hAnsi="宋体"/>
                <w:szCs w:val="21"/>
              </w:rPr>
            </w:pPr>
            <w:r>
              <w:rPr>
                <w:rFonts w:hint="eastAsia" w:ascii="宋体" w:hAnsi="宋体"/>
                <w:szCs w:val="21"/>
              </w:rPr>
              <w:t>初级职称人数：</w:t>
            </w:r>
            <w:r>
              <w:rPr>
                <w:rFonts w:ascii="宋体" w:hAnsi="宋体"/>
                <w:szCs w:val="21"/>
                <w:u w:val="single"/>
              </w:rPr>
              <w:t xml:space="preserve">              </w:t>
            </w:r>
            <w:r>
              <w:rPr>
                <w:rFonts w:hint="eastAsia" w:ascii="宋体" w:hAnsi="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5" w:hRule="atLeast"/>
          <w:jc w:val="center"/>
        </w:trPr>
        <w:tc>
          <w:tcPr>
            <w:tcW w:w="2402" w:type="pct"/>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宋体" w:hAnsi="宋体"/>
                <w:szCs w:val="21"/>
              </w:rPr>
            </w:pPr>
            <w:r>
              <w:rPr>
                <w:rFonts w:hint="eastAsia" w:ascii="宋体" w:hAnsi="宋体"/>
                <w:szCs w:val="21"/>
              </w:rPr>
              <w:t>备注</w:t>
            </w:r>
          </w:p>
        </w:tc>
        <w:tc>
          <w:tcPr>
            <w:tcW w:w="2598" w:type="pct"/>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ascii="宋体" w:hAnsi="宋体"/>
                <w:szCs w:val="21"/>
              </w:rPr>
            </w:pPr>
          </w:p>
        </w:tc>
      </w:tr>
    </w:tbl>
    <w:p>
      <w:pPr>
        <w:pStyle w:val="223"/>
        <w:rPr>
          <w:rFonts w:hAnsi="宋体"/>
        </w:rPr>
      </w:pPr>
    </w:p>
    <w:p>
      <w:pPr>
        <w:pStyle w:val="223"/>
        <w:rPr>
          <w:rFonts w:hAnsi="宋体"/>
        </w:rPr>
      </w:pPr>
    </w:p>
    <w:p>
      <w:pPr>
        <w:tabs>
          <w:tab w:val="left" w:pos="5580"/>
        </w:tabs>
        <w:spacing w:line="480" w:lineRule="auto"/>
        <w:rPr>
          <w:rFonts w:ascii="宋体" w:hAnsi="宋体"/>
          <w:u w:val="single"/>
        </w:rPr>
      </w:pPr>
      <w:r>
        <w:rPr>
          <w:rFonts w:hint="eastAsia" w:ascii="宋体" w:hAnsi="宋体"/>
          <w:lang w:eastAsia="zh-CN"/>
        </w:rPr>
        <w:t>响应</w:t>
      </w:r>
      <w:r>
        <w:rPr>
          <w:rFonts w:hint="eastAsia" w:ascii="宋体" w:hAnsi="宋体"/>
        </w:rPr>
        <w:t>方：</w:t>
      </w:r>
      <w:r>
        <w:rPr>
          <w:rFonts w:ascii="宋体" w:hAnsi="宋体"/>
          <w:u w:val="single"/>
        </w:rPr>
        <w:t xml:space="preserve">      （盖公章）         </w:t>
      </w:r>
    </w:p>
    <w:p>
      <w:pPr>
        <w:tabs>
          <w:tab w:val="center" w:pos="5192"/>
        </w:tabs>
        <w:spacing w:line="480" w:lineRule="auto"/>
        <w:rPr>
          <w:rFonts w:ascii="宋体" w:hAnsi="宋体"/>
        </w:rPr>
      </w:pPr>
      <w:r>
        <w:rPr>
          <w:rFonts w:hint="eastAsia" w:ascii="宋体" w:hAnsi="宋体"/>
        </w:rPr>
        <w:t>法人代表或其授权人：</w:t>
      </w:r>
      <w:r>
        <w:rPr>
          <w:rFonts w:ascii="宋体" w:hAnsi="宋体"/>
          <w:u w:val="single"/>
        </w:rPr>
        <w:t xml:space="preserve">    （签字/盖章）      </w:t>
      </w:r>
    </w:p>
    <w:p>
      <w:pPr>
        <w:spacing w:line="360" w:lineRule="auto"/>
        <w:ind w:right="-85"/>
        <w:rPr>
          <w:rFonts w:ascii="宋体" w:hAnsi="宋体"/>
        </w:rPr>
      </w:pPr>
    </w:p>
    <w:p>
      <w:pPr>
        <w:pStyle w:val="223"/>
        <w:rPr>
          <w:rFonts w:hAnsi="宋体"/>
        </w:rPr>
      </w:pP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p>
    <w:p>
      <w:pPr>
        <w:spacing w:line="360" w:lineRule="auto"/>
        <w:jc w:val="center"/>
        <w:outlineLvl w:val="1"/>
        <w:rPr>
          <w:rFonts w:ascii="宋体" w:hAnsi="宋体"/>
          <w:b/>
          <w:sz w:val="32"/>
          <w:szCs w:val="32"/>
        </w:rPr>
      </w:pPr>
      <w:r>
        <w:rPr>
          <w:rFonts w:hint="eastAsia" w:ascii="宋体" w:hAnsi="宋体"/>
          <w:b/>
          <w:sz w:val="32"/>
          <w:szCs w:val="32"/>
        </w:rPr>
        <w:t>附件</w:t>
      </w:r>
      <w:r>
        <w:rPr>
          <w:rFonts w:ascii="宋体" w:hAnsi="宋体"/>
          <w:b/>
          <w:sz w:val="32"/>
          <w:szCs w:val="32"/>
        </w:rPr>
        <w:t>8-2</w:t>
      </w:r>
      <w:r>
        <w:rPr>
          <w:rFonts w:hint="eastAsia" w:ascii="宋体" w:hAnsi="宋体"/>
          <w:b/>
          <w:sz w:val="32"/>
          <w:szCs w:val="32"/>
        </w:rPr>
        <w:t>本项目实施团队人员名单</w:t>
      </w:r>
    </w:p>
    <w:tbl>
      <w:tblPr>
        <w:tblStyle w:val="29"/>
        <w:tblW w:w="51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45"/>
        <w:gridCol w:w="1559"/>
        <w:gridCol w:w="2166"/>
        <w:gridCol w:w="1154"/>
        <w:gridCol w:w="1151"/>
        <w:gridCol w:w="1380"/>
        <w:gridCol w:w="2077"/>
        <w:gridCol w:w="1611"/>
        <w:gridCol w:w="20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r>
              <w:rPr>
                <w:rFonts w:hint="eastAsia" w:ascii="宋体" w:hAnsi="宋体"/>
              </w:rPr>
              <w:t>序号</w:t>
            </w:r>
          </w:p>
        </w:tc>
        <w:tc>
          <w:tcPr>
            <w:tcW w:w="539"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r>
              <w:rPr>
                <w:rFonts w:ascii="宋体" w:hAnsi="宋体"/>
              </w:rPr>
              <w:t>姓名</w:t>
            </w:r>
          </w:p>
        </w:tc>
        <w:tc>
          <w:tcPr>
            <w:tcW w:w="749"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r>
              <w:rPr>
                <w:rFonts w:ascii="宋体" w:hAnsi="宋体"/>
              </w:rPr>
              <w:t>拟担任</w:t>
            </w:r>
          </w:p>
          <w:p>
            <w:pPr>
              <w:jc w:val="center"/>
              <w:rPr>
                <w:rFonts w:ascii="宋体" w:hAnsi="宋体"/>
              </w:rPr>
            </w:pPr>
            <w:r>
              <w:rPr>
                <w:rFonts w:ascii="宋体" w:hAnsi="宋体"/>
              </w:rPr>
              <w:t>职务、分工</w:t>
            </w:r>
          </w:p>
        </w:tc>
        <w:tc>
          <w:tcPr>
            <w:tcW w:w="399"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r>
              <w:rPr>
                <w:rFonts w:ascii="宋体" w:hAnsi="宋体"/>
              </w:rPr>
              <w:t>职称</w:t>
            </w:r>
          </w:p>
        </w:tc>
        <w:tc>
          <w:tcPr>
            <w:tcW w:w="39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r>
              <w:rPr>
                <w:rFonts w:ascii="宋体" w:hAnsi="宋体"/>
              </w:rPr>
              <w:t>学历</w:t>
            </w:r>
          </w:p>
        </w:tc>
        <w:tc>
          <w:tcPr>
            <w:tcW w:w="47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r>
              <w:rPr>
                <w:rFonts w:ascii="宋体" w:hAnsi="宋体"/>
              </w:rPr>
              <w:t>专业</w:t>
            </w:r>
          </w:p>
        </w:tc>
        <w:tc>
          <w:tcPr>
            <w:tcW w:w="71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r>
              <w:rPr>
                <w:rFonts w:ascii="宋体" w:hAnsi="宋体"/>
              </w:rPr>
              <w:t>从业资格</w:t>
            </w:r>
          </w:p>
        </w:tc>
        <w:tc>
          <w:tcPr>
            <w:tcW w:w="55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r>
              <w:rPr>
                <w:rFonts w:ascii="宋体" w:hAnsi="宋体"/>
              </w:rPr>
              <w:t>相关工作年限</w:t>
            </w:r>
          </w:p>
        </w:tc>
        <w:tc>
          <w:tcPr>
            <w:tcW w:w="69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r>
              <w:rPr>
                <w:rFonts w:hint="eastAsia" w:ascii="宋体" w:hAnsi="宋体"/>
              </w:rPr>
              <w:t>单位名称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539"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749"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399"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39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47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71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55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69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539"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749"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399"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39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47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71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55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69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539"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749"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399"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39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47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71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55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69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539"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749"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399"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39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47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71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55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69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80" w:hRule="atLeast"/>
          <w:jc w:val="center"/>
        </w:trPr>
        <w:tc>
          <w:tcPr>
            <w:tcW w:w="46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539"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749"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399"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39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47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71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55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69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539"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749"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399"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39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47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71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55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69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539"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749"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399"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39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47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71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55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69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539"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749"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399"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39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47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71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55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69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539"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749"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399"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39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47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71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55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69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r>
    </w:tbl>
    <w:p>
      <w:pPr>
        <w:pStyle w:val="223"/>
        <w:rPr>
          <w:rFonts w:hAnsi="宋体"/>
        </w:rPr>
      </w:pPr>
    </w:p>
    <w:p>
      <w:pPr>
        <w:pStyle w:val="223"/>
        <w:rPr>
          <w:rFonts w:hAnsi="宋体"/>
        </w:rPr>
      </w:pPr>
    </w:p>
    <w:p>
      <w:pPr>
        <w:tabs>
          <w:tab w:val="left" w:pos="5580"/>
        </w:tabs>
        <w:spacing w:line="480" w:lineRule="auto"/>
        <w:rPr>
          <w:rFonts w:ascii="宋体" w:hAnsi="宋体"/>
          <w:u w:val="single"/>
        </w:rPr>
      </w:pPr>
      <w:r>
        <w:rPr>
          <w:rFonts w:hint="eastAsia" w:ascii="宋体" w:hAnsi="宋体"/>
          <w:lang w:eastAsia="zh-CN"/>
        </w:rPr>
        <w:t>响应</w:t>
      </w:r>
      <w:r>
        <w:rPr>
          <w:rFonts w:hint="eastAsia" w:ascii="宋体" w:hAnsi="宋体"/>
        </w:rPr>
        <w:t>方：</w:t>
      </w:r>
      <w:r>
        <w:rPr>
          <w:rFonts w:ascii="宋体" w:hAnsi="宋体"/>
          <w:u w:val="single"/>
        </w:rPr>
        <w:t xml:space="preserve">      （盖公章）         </w:t>
      </w:r>
    </w:p>
    <w:p>
      <w:pPr>
        <w:tabs>
          <w:tab w:val="center" w:pos="5192"/>
        </w:tabs>
        <w:spacing w:line="480" w:lineRule="auto"/>
        <w:rPr>
          <w:rFonts w:ascii="宋体" w:hAnsi="宋体"/>
        </w:rPr>
      </w:pPr>
      <w:r>
        <w:rPr>
          <w:rFonts w:hint="eastAsia" w:ascii="宋体" w:hAnsi="宋体"/>
        </w:rPr>
        <w:t>法人代表或其授权人：</w:t>
      </w:r>
      <w:r>
        <w:rPr>
          <w:rFonts w:ascii="宋体" w:hAnsi="宋体"/>
          <w:u w:val="single"/>
        </w:rPr>
        <w:t xml:space="preserve">    （签字/盖章）      </w:t>
      </w:r>
    </w:p>
    <w:p>
      <w:pPr>
        <w:spacing w:line="360" w:lineRule="auto"/>
        <w:ind w:right="-85"/>
        <w:rPr>
          <w:rFonts w:ascii="宋体" w:hAnsi="宋体"/>
        </w:rPr>
      </w:pPr>
    </w:p>
    <w:p>
      <w:pPr>
        <w:pStyle w:val="223"/>
        <w:ind w:firstLine="420"/>
        <w:rPr>
          <w:rFonts w:hAnsi="宋体"/>
        </w:rPr>
      </w:pPr>
    </w:p>
    <w:p>
      <w:pPr>
        <w:rPr>
          <w:rFonts w:ascii="宋体" w:hAnsi="宋体"/>
        </w:rPr>
      </w:pPr>
      <w:r>
        <w:rPr>
          <w:rFonts w:ascii="宋体" w:hAnsi="宋体"/>
        </w:rPr>
        <w:br w:type="page" w:clear="all"/>
      </w:r>
      <w:r>
        <w:rPr>
          <w:rFonts w:hint="eastAsia" w:ascii="宋体" w:hAnsi="宋体"/>
        </w:rPr>
        <w:t>附件</w:t>
      </w:r>
      <w:r>
        <w:rPr>
          <w:rFonts w:ascii="宋体" w:hAnsi="宋体"/>
        </w:rPr>
        <w:t>8-3</w:t>
      </w:r>
    </w:p>
    <w:p>
      <w:pPr>
        <w:jc w:val="center"/>
        <w:rPr>
          <w:rFonts w:ascii="宋体" w:hAnsi="宋体"/>
          <w:b/>
          <w:sz w:val="32"/>
          <w:szCs w:val="32"/>
        </w:rPr>
      </w:pPr>
      <w:r>
        <w:rPr>
          <w:rFonts w:hint="eastAsia" w:ascii="宋体" w:hAnsi="宋体"/>
          <w:b/>
          <w:sz w:val="32"/>
          <w:szCs w:val="32"/>
        </w:rPr>
        <w:t>本项目实施团队人员简历表</w:t>
      </w:r>
    </w:p>
    <w:tbl>
      <w:tblPr>
        <w:tblStyle w:val="29"/>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2575"/>
        <w:gridCol w:w="2019"/>
        <w:gridCol w:w="4058"/>
        <w:gridCol w:w="417"/>
        <w:gridCol w:w="3805"/>
        <w:gridCol w:w="743"/>
        <w:gridCol w:w="209"/>
        <w:gridCol w:w="35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caps/>
                <w:szCs w:val="21"/>
              </w:rPr>
            </w:pPr>
            <w:r>
              <w:rPr>
                <w:rFonts w:hint="eastAsia" w:ascii="宋体" w:hAnsi="宋体"/>
                <w:caps/>
                <w:szCs w:val="21"/>
              </w:rPr>
              <w:t>姓名</w:t>
            </w:r>
          </w:p>
        </w:tc>
        <w:tc>
          <w:tcPr>
            <w:tcW w:w="745" w:type="pct"/>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caps/>
                <w:szCs w:val="21"/>
              </w:rPr>
            </w:pPr>
          </w:p>
        </w:tc>
        <w:tc>
          <w:tcPr>
            <w:tcW w:w="1005" w:type="pct"/>
            <w:gridSpan w:val="2"/>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caps/>
                <w:szCs w:val="21"/>
              </w:rPr>
            </w:pPr>
            <w:r>
              <w:rPr>
                <w:rFonts w:hint="eastAsia" w:ascii="宋体" w:hAnsi="宋体"/>
                <w:caps/>
                <w:szCs w:val="21"/>
              </w:rPr>
              <w:t>年龄</w:t>
            </w:r>
          </w:p>
        </w:tc>
        <w:tc>
          <w:tcPr>
            <w:tcW w:w="740" w:type="pct"/>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caps/>
                <w:szCs w:val="21"/>
              </w:rPr>
            </w:pPr>
          </w:p>
        </w:tc>
        <w:tc>
          <w:tcPr>
            <w:tcW w:w="1841" w:type="pct"/>
            <w:gridSpan w:val="2"/>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caps/>
                <w:szCs w:val="21"/>
              </w:rPr>
            </w:pPr>
            <w:r>
              <w:rPr>
                <w:rFonts w:hint="eastAsia" w:ascii="宋体" w:hAnsi="宋体"/>
                <w:caps/>
                <w:szCs w:val="21"/>
              </w:rPr>
              <w:t>身份证号码</w:t>
            </w:r>
          </w:p>
        </w:tc>
        <w:tc>
          <w:tcPr>
            <w:tcW w:w="1042" w:type="pct"/>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caps/>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41" w:type="pct"/>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r>
              <w:rPr>
                <w:rFonts w:hint="eastAsia" w:ascii="宋体" w:hAnsi="宋体"/>
                <w:szCs w:val="21"/>
              </w:rPr>
              <w:t>毕业学校</w:t>
            </w:r>
          </w:p>
        </w:tc>
        <w:tc>
          <w:tcPr>
            <w:tcW w:w="3764" w:type="pct"/>
            <w:gridSpan w:val="4"/>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c>
          <w:tcPr>
            <w:tcW w:w="1841" w:type="pct"/>
            <w:gridSpan w:val="2"/>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r>
              <w:rPr>
                <w:rFonts w:hint="eastAsia" w:ascii="宋体" w:hAnsi="宋体"/>
                <w:szCs w:val="21"/>
              </w:rPr>
              <w:t>专业</w:t>
            </w:r>
          </w:p>
        </w:tc>
        <w:tc>
          <w:tcPr>
            <w:tcW w:w="1042" w:type="pct"/>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r>
              <w:rPr>
                <w:rFonts w:hint="eastAsia" w:ascii="宋体" w:hAnsi="宋体"/>
                <w:szCs w:val="21"/>
              </w:rPr>
              <w:t>学位</w:t>
            </w:r>
          </w:p>
        </w:tc>
        <w:tc>
          <w:tcPr>
            <w:tcW w:w="745" w:type="pct"/>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c>
          <w:tcPr>
            <w:tcW w:w="1005" w:type="pct"/>
            <w:gridSpan w:val="2"/>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r>
              <w:rPr>
                <w:rFonts w:hint="eastAsia" w:ascii="宋体" w:hAnsi="宋体"/>
                <w:szCs w:val="21"/>
              </w:rPr>
              <w:t>职称</w:t>
            </w:r>
          </w:p>
        </w:tc>
        <w:tc>
          <w:tcPr>
            <w:tcW w:w="740" w:type="pct"/>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c>
          <w:tcPr>
            <w:tcW w:w="1841" w:type="pct"/>
            <w:gridSpan w:val="2"/>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r>
              <w:rPr>
                <w:rFonts w:hint="eastAsia" w:ascii="宋体" w:hAnsi="宋体"/>
                <w:szCs w:val="21"/>
              </w:rPr>
              <w:t>职务</w:t>
            </w:r>
          </w:p>
        </w:tc>
        <w:tc>
          <w:tcPr>
            <w:tcW w:w="1042" w:type="pct"/>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41" w:type="pct"/>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r>
              <w:rPr>
                <w:rFonts w:hint="eastAsia" w:ascii="宋体" w:hAnsi="宋体"/>
                <w:szCs w:val="21"/>
              </w:rPr>
              <w:t>现所在机构或部门</w:t>
            </w:r>
          </w:p>
        </w:tc>
        <w:tc>
          <w:tcPr>
            <w:tcW w:w="3764" w:type="pct"/>
            <w:gridSpan w:val="4"/>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c>
          <w:tcPr>
            <w:tcW w:w="1841" w:type="pct"/>
            <w:gridSpan w:val="2"/>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r>
              <w:rPr>
                <w:rFonts w:hint="eastAsia" w:ascii="宋体" w:hAnsi="宋体"/>
                <w:szCs w:val="21"/>
              </w:rPr>
              <w:t>服务时间</w:t>
            </w:r>
          </w:p>
        </w:tc>
        <w:tc>
          <w:tcPr>
            <w:tcW w:w="1042" w:type="pct"/>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3150" w:type="pct"/>
            <w:gridSpan w:val="3"/>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r>
              <w:rPr>
                <w:rFonts w:hint="eastAsia" w:ascii="宋体" w:hAnsi="宋体"/>
                <w:szCs w:val="21"/>
              </w:rPr>
              <w:t>拟在本项目担任中职务</w:t>
            </w:r>
          </w:p>
        </w:tc>
        <w:tc>
          <w:tcPr>
            <w:tcW w:w="6138" w:type="pct"/>
            <w:gridSpan w:val="5"/>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246" w:hRule="atLeast"/>
          <w:jc w:val="center"/>
        </w:trPr>
        <w:tc>
          <w:tcPr>
            <w:tcW w:w="941" w:type="pct"/>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r>
              <w:rPr>
                <w:rFonts w:hint="eastAsia" w:ascii="宋体" w:hAnsi="宋体"/>
                <w:szCs w:val="21"/>
              </w:rPr>
              <w:t>主要经历</w:t>
            </w:r>
          </w:p>
        </w:tc>
        <w:tc>
          <w:tcPr>
            <w:tcW w:w="7541" w:type="pct"/>
            <w:gridSpan w:val="7"/>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r>
              <w:rPr>
                <w:rFonts w:hint="eastAsia" w:ascii="宋体" w:hAnsi="宋体"/>
                <w:szCs w:val="21"/>
              </w:rPr>
              <w:t>日期</w:t>
            </w:r>
          </w:p>
        </w:tc>
        <w:tc>
          <w:tcPr>
            <w:tcW w:w="2389" w:type="pct"/>
            <w:gridSpan w:val="3"/>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r>
              <w:rPr>
                <w:rFonts w:hint="eastAsia" w:ascii="宋体" w:hAnsi="宋体"/>
                <w:szCs w:val="21"/>
              </w:rPr>
              <w:t>参加过的项目名称</w:t>
            </w:r>
          </w:p>
        </w:tc>
        <w:tc>
          <w:tcPr>
            <w:tcW w:w="2378" w:type="pct"/>
            <w:gridSpan w:val="2"/>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r>
              <w:rPr>
                <w:rFonts w:hint="eastAsia" w:ascii="宋体" w:hAnsi="宋体"/>
                <w:szCs w:val="21"/>
              </w:rPr>
              <w:t>担任何职</w:t>
            </w:r>
          </w:p>
        </w:tc>
        <w:tc>
          <w:tcPr>
            <w:tcW w:w="2774" w:type="pct"/>
            <w:gridSpan w:val="2"/>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r>
              <w:rPr>
                <w:rFonts w:hint="eastAsia" w:ascii="宋体" w:hAnsi="宋体"/>
                <w:szCs w:val="21"/>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c>
          <w:tcPr>
            <w:tcW w:w="2389" w:type="pct"/>
            <w:gridSpan w:val="3"/>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c>
          <w:tcPr>
            <w:tcW w:w="2378" w:type="pct"/>
            <w:gridSpan w:val="2"/>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c>
          <w:tcPr>
            <w:tcW w:w="2774" w:type="pct"/>
            <w:gridSpan w:val="2"/>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c>
          <w:tcPr>
            <w:tcW w:w="2389" w:type="pct"/>
            <w:gridSpan w:val="3"/>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c>
          <w:tcPr>
            <w:tcW w:w="2378" w:type="pct"/>
            <w:gridSpan w:val="2"/>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c>
          <w:tcPr>
            <w:tcW w:w="2774" w:type="pct"/>
            <w:gridSpan w:val="2"/>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c>
          <w:tcPr>
            <w:tcW w:w="2389" w:type="pct"/>
            <w:gridSpan w:val="3"/>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c>
          <w:tcPr>
            <w:tcW w:w="2378" w:type="pct"/>
            <w:gridSpan w:val="2"/>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c>
          <w:tcPr>
            <w:tcW w:w="2774" w:type="pct"/>
            <w:gridSpan w:val="2"/>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c>
          <w:tcPr>
            <w:tcW w:w="2389" w:type="pct"/>
            <w:gridSpan w:val="3"/>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c>
          <w:tcPr>
            <w:tcW w:w="2378" w:type="pct"/>
            <w:gridSpan w:val="2"/>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c>
          <w:tcPr>
            <w:tcW w:w="2774" w:type="pct"/>
            <w:gridSpan w:val="2"/>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c>
          <w:tcPr>
            <w:tcW w:w="2389" w:type="pct"/>
            <w:gridSpan w:val="3"/>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c>
          <w:tcPr>
            <w:tcW w:w="2378" w:type="pct"/>
            <w:gridSpan w:val="2"/>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c>
          <w:tcPr>
            <w:tcW w:w="2774" w:type="pct"/>
            <w:gridSpan w:val="2"/>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c>
          <w:tcPr>
            <w:tcW w:w="2389" w:type="pct"/>
            <w:gridSpan w:val="3"/>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c>
          <w:tcPr>
            <w:tcW w:w="2378" w:type="pct"/>
            <w:gridSpan w:val="2"/>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c>
          <w:tcPr>
            <w:tcW w:w="2774" w:type="pct"/>
            <w:gridSpan w:val="2"/>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c>
          <w:tcPr>
            <w:tcW w:w="2389" w:type="pct"/>
            <w:gridSpan w:val="3"/>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c>
          <w:tcPr>
            <w:tcW w:w="2378" w:type="pct"/>
            <w:gridSpan w:val="2"/>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c>
          <w:tcPr>
            <w:tcW w:w="2774" w:type="pct"/>
            <w:gridSpan w:val="2"/>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c>
          <w:tcPr>
            <w:tcW w:w="2389" w:type="pct"/>
            <w:gridSpan w:val="3"/>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c>
          <w:tcPr>
            <w:tcW w:w="2378" w:type="pct"/>
            <w:gridSpan w:val="2"/>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c>
          <w:tcPr>
            <w:tcW w:w="2774" w:type="pct"/>
            <w:gridSpan w:val="2"/>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c>
          <w:tcPr>
            <w:tcW w:w="2389" w:type="pct"/>
            <w:gridSpan w:val="3"/>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c>
          <w:tcPr>
            <w:tcW w:w="2378" w:type="pct"/>
            <w:gridSpan w:val="2"/>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c>
          <w:tcPr>
            <w:tcW w:w="2774" w:type="pct"/>
            <w:gridSpan w:val="2"/>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r>
    </w:tbl>
    <w:p>
      <w:pPr>
        <w:rPr>
          <w:rFonts w:ascii="宋体" w:hAnsi="宋体"/>
          <w:szCs w:val="21"/>
        </w:rPr>
      </w:pPr>
      <w:r>
        <w:rPr>
          <w:rFonts w:hint="eastAsia" w:ascii="宋体" w:hAnsi="宋体"/>
          <w:b/>
          <w:szCs w:val="21"/>
        </w:rPr>
        <w:t>注：附实施团队人员的相关从业资质证书、类似项目经验、社保等证明材料。</w:t>
      </w:r>
    </w:p>
    <w:p>
      <w:pPr>
        <w:pStyle w:val="281"/>
        <w:widowControl w:val="0"/>
        <w:spacing w:before="0" w:beforeAutospacing="0" w:after="0" w:afterAutospacing="0"/>
        <w:rPr>
          <w:rFonts w:ascii="宋体" w:hAnsi="宋体"/>
          <w:szCs w:val="21"/>
        </w:rPr>
      </w:pPr>
    </w:p>
    <w:p>
      <w:pPr>
        <w:tabs>
          <w:tab w:val="left" w:pos="5580"/>
        </w:tabs>
        <w:spacing w:line="480" w:lineRule="auto"/>
        <w:rPr>
          <w:rFonts w:ascii="宋体" w:hAnsi="宋体"/>
          <w:u w:val="single"/>
        </w:rPr>
      </w:pPr>
      <w:r>
        <w:rPr>
          <w:rFonts w:hint="eastAsia" w:ascii="宋体" w:hAnsi="宋体"/>
          <w:lang w:eastAsia="zh-CN"/>
        </w:rPr>
        <w:t>响应</w:t>
      </w:r>
      <w:r>
        <w:rPr>
          <w:rFonts w:hint="eastAsia" w:ascii="宋体" w:hAnsi="宋体"/>
        </w:rPr>
        <w:t>方：</w:t>
      </w:r>
      <w:r>
        <w:rPr>
          <w:rFonts w:ascii="宋体" w:hAnsi="宋体"/>
          <w:u w:val="single"/>
        </w:rPr>
        <w:t xml:space="preserve">      （盖公章）         </w:t>
      </w:r>
    </w:p>
    <w:p>
      <w:pPr>
        <w:tabs>
          <w:tab w:val="center" w:pos="5192"/>
        </w:tabs>
        <w:spacing w:line="480" w:lineRule="auto"/>
        <w:rPr>
          <w:rFonts w:ascii="宋体" w:hAnsi="宋体"/>
        </w:rPr>
      </w:pPr>
      <w:r>
        <w:rPr>
          <w:rFonts w:hint="eastAsia" w:ascii="宋体" w:hAnsi="宋体"/>
        </w:rPr>
        <w:t>法人代表或其授权人：</w:t>
      </w:r>
      <w:r>
        <w:rPr>
          <w:rFonts w:ascii="宋体" w:hAnsi="宋体"/>
          <w:u w:val="single"/>
        </w:rPr>
        <w:t xml:space="preserve">    （签字/盖章）      </w:t>
      </w:r>
    </w:p>
    <w:p>
      <w:pPr>
        <w:widowControl/>
        <w:rPr>
          <w:rFonts w:ascii="宋体" w:hAnsi="宋体"/>
        </w:rPr>
      </w:pPr>
      <w:r>
        <w:rPr>
          <w:rFonts w:ascii="宋体" w:hAnsi="宋体"/>
        </w:rPr>
        <w:br w:type="page" w:clear="all"/>
      </w:r>
      <w:r>
        <w:rPr>
          <w:rFonts w:hint="eastAsia" w:ascii="宋体" w:hAnsi="宋体"/>
        </w:rPr>
        <w:t>附件</w:t>
      </w:r>
      <w:r>
        <w:rPr>
          <w:rFonts w:ascii="宋体" w:hAnsi="宋体"/>
        </w:rPr>
        <w:t>8-4</w:t>
      </w:r>
    </w:p>
    <w:p>
      <w:pPr>
        <w:widowControl/>
        <w:jc w:val="center"/>
        <w:rPr>
          <w:rFonts w:ascii="宋体" w:hAnsi="宋体"/>
          <w:b/>
          <w:sz w:val="32"/>
          <w:szCs w:val="32"/>
        </w:rPr>
      </w:pPr>
      <w:r>
        <w:rPr>
          <w:rFonts w:ascii="宋体" w:hAnsi="宋体"/>
          <w:b/>
          <w:sz w:val="32"/>
          <w:szCs w:val="32"/>
        </w:rPr>
        <w:t>售后服务承诺表</w:t>
      </w:r>
    </w:p>
    <w:p>
      <w:pPr>
        <w:rPr>
          <w:rFonts w:ascii="宋体" w:hAnsi="宋体"/>
        </w:rPr>
      </w:pPr>
    </w:p>
    <w:tbl>
      <w:tblPr>
        <w:tblStyle w:val="2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62"/>
        <w:gridCol w:w="4244"/>
        <w:gridCol w:w="2503"/>
        <w:gridCol w:w="35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4" w:hRule="atLeast"/>
          <w:jc w:val="center"/>
        </w:trPr>
        <w:tc>
          <w:tcPr>
            <w:tcW w:w="136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Cs/>
              </w:rPr>
            </w:pPr>
            <w:r>
              <w:rPr>
                <w:rFonts w:hint="eastAsia" w:ascii="宋体" w:hAnsi="宋体"/>
                <w:bCs/>
              </w:rPr>
              <w:t>售后服务机构名称</w:t>
            </w:r>
          </w:p>
        </w:tc>
        <w:tc>
          <w:tcPr>
            <w:tcW w:w="149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Cs/>
              </w:rPr>
            </w:pPr>
          </w:p>
        </w:tc>
        <w:tc>
          <w:tcPr>
            <w:tcW w:w="883"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Cs/>
              </w:rPr>
            </w:pPr>
            <w:r>
              <w:rPr>
                <w:rFonts w:hint="eastAsia" w:ascii="宋体" w:hAnsi="宋体"/>
                <w:bCs/>
              </w:rPr>
              <w:t>值班电话</w:t>
            </w:r>
          </w:p>
        </w:tc>
        <w:tc>
          <w:tcPr>
            <w:tcW w:w="125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257" w:hRule="atLeast"/>
          <w:jc w:val="center"/>
        </w:trPr>
        <w:tc>
          <w:tcPr>
            <w:tcW w:w="136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Cs/>
              </w:rPr>
            </w:pPr>
            <w:r>
              <w:rPr>
                <w:rFonts w:hint="eastAsia" w:ascii="宋体" w:hAnsi="宋体"/>
                <w:bCs/>
              </w:rPr>
              <w:t>详细地点</w:t>
            </w:r>
          </w:p>
        </w:tc>
        <w:tc>
          <w:tcPr>
            <w:tcW w:w="149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Cs/>
              </w:rPr>
            </w:pPr>
          </w:p>
        </w:tc>
        <w:tc>
          <w:tcPr>
            <w:tcW w:w="883"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Cs/>
              </w:rPr>
            </w:pPr>
            <w:r>
              <w:rPr>
                <w:rFonts w:hint="eastAsia" w:ascii="宋体" w:hAnsi="宋体"/>
                <w:bCs/>
              </w:rPr>
              <w:t>负责人</w:t>
            </w:r>
          </w:p>
        </w:tc>
        <w:tc>
          <w:tcPr>
            <w:tcW w:w="125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jc w:val="center"/>
        </w:trPr>
        <w:tc>
          <w:tcPr>
            <w:tcW w:w="136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Cs/>
              </w:rPr>
            </w:pPr>
            <w:r>
              <w:rPr>
                <w:rFonts w:hint="eastAsia" w:ascii="宋体" w:hAnsi="宋体"/>
                <w:bCs/>
              </w:rPr>
              <w:t>售后服务机构</w:t>
            </w:r>
          </w:p>
          <w:p>
            <w:pPr>
              <w:jc w:val="center"/>
              <w:rPr>
                <w:rFonts w:ascii="宋体" w:hAnsi="宋体"/>
                <w:bCs/>
              </w:rPr>
            </w:pPr>
            <w:r>
              <w:rPr>
                <w:rFonts w:hint="eastAsia" w:ascii="宋体" w:hAnsi="宋体"/>
                <w:bCs/>
              </w:rPr>
              <w:t>其他情况简介</w:t>
            </w:r>
          </w:p>
        </w:tc>
        <w:tc>
          <w:tcPr>
            <w:tcW w:w="6758" w:type="pct"/>
            <w:gridSpan w:val="3"/>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Cs/>
              </w:rPr>
            </w:pPr>
            <w:r>
              <w:rPr>
                <w:rFonts w:hint="eastAsia" w:ascii="宋体" w:hAnsi="宋体"/>
                <w:bCs/>
              </w:rPr>
              <w:t>（可另附页说明，格式自拟）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560" w:hRule="atLeast"/>
          <w:jc w:val="center"/>
        </w:trPr>
        <w:tc>
          <w:tcPr>
            <w:tcW w:w="136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Cs/>
              </w:rPr>
            </w:pPr>
            <w:r>
              <w:rPr>
                <w:rFonts w:hint="eastAsia" w:ascii="宋体" w:hAnsi="宋体"/>
                <w:bCs/>
              </w:rPr>
              <w:t>可提供的优惠条件</w:t>
            </w:r>
          </w:p>
        </w:tc>
        <w:tc>
          <w:tcPr>
            <w:tcW w:w="6758" w:type="pct"/>
            <w:gridSpan w:val="3"/>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r>
              <w:rPr>
                <w:rFonts w:hint="eastAsia" w:ascii="宋体" w:hAnsi="宋体"/>
                <w:bCs/>
              </w:rPr>
              <w:t>（可另附页说明，格式自拟）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60" w:hRule="atLeast"/>
          <w:jc w:val="center"/>
        </w:trPr>
        <w:tc>
          <w:tcPr>
            <w:tcW w:w="136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Cs/>
              </w:rPr>
            </w:pPr>
            <w:r>
              <w:rPr>
                <w:rFonts w:hint="eastAsia" w:ascii="宋体" w:hAnsi="宋体"/>
                <w:bCs/>
              </w:rPr>
              <w:t>质保期及保修内容、标准承诺</w:t>
            </w:r>
          </w:p>
        </w:tc>
        <w:tc>
          <w:tcPr>
            <w:tcW w:w="6758" w:type="pct"/>
            <w:gridSpan w:val="3"/>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r>
              <w:rPr>
                <w:rFonts w:hint="eastAsia" w:ascii="宋体" w:hAnsi="宋体"/>
                <w:bCs/>
              </w:rPr>
              <w:t>（可另附页说明，格式自拟）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560" w:hRule="atLeast"/>
          <w:jc w:val="center"/>
        </w:trPr>
        <w:tc>
          <w:tcPr>
            <w:tcW w:w="136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Cs/>
              </w:rPr>
            </w:pPr>
            <w:r>
              <w:rPr>
                <w:rFonts w:hint="eastAsia" w:ascii="宋体" w:hAnsi="宋体"/>
                <w:bCs/>
              </w:rPr>
              <w:t>其他售后服务</w:t>
            </w:r>
          </w:p>
        </w:tc>
        <w:tc>
          <w:tcPr>
            <w:tcW w:w="6758" w:type="pct"/>
            <w:gridSpan w:val="3"/>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Cs/>
              </w:rPr>
            </w:pPr>
            <w:r>
              <w:rPr>
                <w:rFonts w:hint="eastAsia" w:ascii="宋体" w:hAnsi="宋体"/>
                <w:bCs/>
              </w:rPr>
              <w:t>（可另附页说明，格式自拟）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60" w:hRule="atLeast"/>
          <w:jc w:val="center"/>
        </w:trPr>
        <w:tc>
          <w:tcPr>
            <w:tcW w:w="136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r>
              <w:rPr>
                <w:rFonts w:hint="eastAsia" w:ascii="宋体" w:hAnsi="宋体"/>
              </w:rPr>
              <w:t>质保期外的维保</w:t>
            </w:r>
            <w:r>
              <w:rPr>
                <w:rFonts w:ascii="宋体" w:hAnsi="宋体"/>
              </w:rPr>
              <w:t>内容和服务方式、范围</w:t>
            </w:r>
            <w:r>
              <w:rPr>
                <w:rFonts w:hint="eastAsia" w:ascii="宋体" w:hAnsi="宋体"/>
              </w:rPr>
              <w:t>及维护费用报价</w:t>
            </w:r>
          </w:p>
          <w:p>
            <w:pPr>
              <w:jc w:val="center"/>
              <w:rPr>
                <w:rFonts w:ascii="宋体" w:hAnsi="宋体"/>
                <w:bCs/>
              </w:rPr>
            </w:pPr>
            <w:r>
              <w:rPr>
                <w:rFonts w:hint="eastAsia" w:ascii="宋体" w:hAnsi="宋体"/>
              </w:rPr>
              <w:t>（不计入报价总价）</w:t>
            </w:r>
          </w:p>
        </w:tc>
        <w:tc>
          <w:tcPr>
            <w:tcW w:w="6758" w:type="pct"/>
            <w:gridSpan w:val="3"/>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Cs/>
              </w:rPr>
            </w:pPr>
          </w:p>
        </w:tc>
      </w:tr>
    </w:tbl>
    <w:p>
      <w:pPr>
        <w:spacing w:line="360" w:lineRule="auto"/>
        <w:ind w:left="420"/>
        <w:rPr>
          <w:rFonts w:ascii="宋体" w:hAnsi="宋体"/>
          <w:u w:val="single"/>
        </w:rPr>
      </w:pPr>
    </w:p>
    <w:p>
      <w:pPr>
        <w:tabs>
          <w:tab w:val="left" w:pos="5580"/>
        </w:tabs>
        <w:spacing w:line="480" w:lineRule="auto"/>
        <w:rPr>
          <w:rFonts w:ascii="宋体" w:hAnsi="宋体"/>
          <w:u w:val="single"/>
        </w:rPr>
      </w:pPr>
      <w:r>
        <w:rPr>
          <w:rFonts w:hint="eastAsia" w:ascii="宋体" w:hAnsi="宋体"/>
          <w:lang w:eastAsia="zh-CN"/>
        </w:rPr>
        <w:t>响应</w:t>
      </w:r>
      <w:r>
        <w:rPr>
          <w:rFonts w:hint="eastAsia" w:ascii="宋体" w:hAnsi="宋体"/>
        </w:rPr>
        <w:t>方：</w:t>
      </w:r>
      <w:r>
        <w:rPr>
          <w:rFonts w:ascii="宋体" w:hAnsi="宋体"/>
          <w:u w:val="single"/>
        </w:rPr>
        <w:t xml:space="preserve">      （盖公章）         </w:t>
      </w:r>
    </w:p>
    <w:p>
      <w:pPr>
        <w:spacing w:line="360" w:lineRule="auto"/>
        <w:ind w:right="-85"/>
        <w:rPr>
          <w:rFonts w:ascii="宋体" w:hAnsi="宋体"/>
          <w:u w:val="single"/>
        </w:rPr>
      </w:pPr>
      <w:r>
        <w:rPr>
          <w:rFonts w:hint="eastAsia" w:ascii="宋体" w:hAnsi="宋体"/>
        </w:rPr>
        <w:t>法人代表或其授权人：</w:t>
      </w:r>
      <w:r>
        <w:rPr>
          <w:rFonts w:ascii="宋体" w:hAnsi="宋体"/>
          <w:u w:val="single"/>
        </w:rPr>
        <w:t xml:space="preserve">    （签字/盖章）      </w:t>
      </w:r>
    </w:p>
    <w:p>
      <w:pPr>
        <w:spacing w:line="360" w:lineRule="auto"/>
        <w:rPr>
          <w:rFonts w:ascii="宋体" w:hAnsi="宋体"/>
        </w:rPr>
      </w:pPr>
    </w:p>
    <w:p>
      <w:pPr>
        <w:spacing w:line="360" w:lineRule="auto"/>
        <w:rPr>
          <w:rFonts w:ascii="宋体" w:hAnsi="宋体"/>
        </w:rPr>
      </w:pPr>
    </w:p>
    <w:p>
      <w:pPr>
        <w:spacing w:line="360" w:lineRule="auto"/>
        <w:rPr>
          <w:rFonts w:ascii="宋体" w:hAnsi="宋体"/>
        </w:rPr>
      </w:pPr>
    </w:p>
    <w:p>
      <w:pPr>
        <w:spacing w:line="360" w:lineRule="auto"/>
        <w:rPr>
          <w:rFonts w:ascii="宋体" w:hAnsi="宋体"/>
        </w:rPr>
      </w:pPr>
    </w:p>
    <w:p>
      <w:pPr>
        <w:spacing w:line="360" w:lineRule="auto"/>
        <w:rPr>
          <w:rFonts w:ascii="宋体" w:hAnsi="宋体"/>
        </w:rPr>
      </w:pPr>
    </w:p>
    <w:p>
      <w:pPr>
        <w:spacing w:line="360" w:lineRule="auto"/>
        <w:rPr>
          <w:rFonts w:ascii="宋体" w:hAnsi="宋体"/>
        </w:rPr>
      </w:pPr>
    </w:p>
    <w:p>
      <w:pPr>
        <w:spacing w:line="360" w:lineRule="auto"/>
        <w:rPr>
          <w:rFonts w:ascii="宋体" w:hAnsi="宋体"/>
        </w:rPr>
      </w:pPr>
    </w:p>
    <w:p>
      <w:pPr>
        <w:spacing w:line="360" w:lineRule="auto"/>
        <w:rPr>
          <w:rFonts w:ascii="宋体" w:hAnsi="宋体"/>
        </w:rPr>
      </w:pPr>
    </w:p>
    <w:p>
      <w:pPr>
        <w:spacing w:line="360" w:lineRule="auto"/>
        <w:rPr>
          <w:rFonts w:ascii="宋体" w:hAnsi="宋体"/>
        </w:rPr>
      </w:pPr>
    </w:p>
    <w:p>
      <w:pPr>
        <w:spacing w:line="360" w:lineRule="auto"/>
        <w:rPr>
          <w:rFonts w:ascii="宋体" w:hAnsi="宋体"/>
        </w:rPr>
      </w:pPr>
    </w:p>
    <w:p>
      <w:pPr>
        <w:spacing w:line="360" w:lineRule="auto"/>
        <w:jc w:val="center"/>
        <w:outlineLvl w:val="1"/>
      </w:pPr>
      <w:r>
        <w:rPr>
          <w:rFonts w:hint="eastAsia" w:ascii="宋体" w:hAnsi="宋体"/>
          <w:b/>
          <w:sz w:val="32"/>
          <w:szCs w:val="32"/>
        </w:rPr>
        <w:t>附件</w:t>
      </w:r>
      <w:r>
        <w:rPr>
          <w:rFonts w:ascii="宋体" w:hAnsi="宋体"/>
          <w:b/>
          <w:sz w:val="32"/>
          <w:szCs w:val="32"/>
        </w:rPr>
        <w:t xml:space="preserve">9 </w:t>
      </w:r>
      <w:r>
        <w:rPr>
          <w:rFonts w:hint="eastAsia" w:ascii="宋体" w:hAnsi="宋体"/>
          <w:b/>
          <w:sz w:val="32"/>
          <w:szCs w:val="32"/>
          <w:lang w:eastAsia="zh-CN"/>
        </w:rPr>
        <w:t>比价采购文件</w:t>
      </w:r>
      <w:r>
        <w:rPr>
          <w:rFonts w:ascii="宋体" w:hAnsi="宋体"/>
          <w:b/>
          <w:sz w:val="32"/>
          <w:szCs w:val="32"/>
        </w:rPr>
        <w:t>要求提供/</w:t>
      </w:r>
      <w:r>
        <w:rPr>
          <w:rFonts w:hint="eastAsia" w:ascii="宋体" w:hAnsi="宋体"/>
          <w:b/>
          <w:sz w:val="32"/>
          <w:szCs w:val="32"/>
          <w:lang w:eastAsia="zh-CN"/>
        </w:rPr>
        <w:t>响应</w:t>
      </w:r>
      <w:r>
        <w:rPr>
          <w:rFonts w:ascii="宋体" w:hAnsi="宋体"/>
          <w:b/>
          <w:sz w:val="32"/>
          <w:szCs w:val="32"/>
        </w:rPr>
        <w:t>方认为应附的其他材料</w:t>
      </w:r>
    </w:p>
    <w:sectPr>
      <w:footerReference r:id="rId15" w:type="default"/>
      <w:pgSz w:w="16840" w:h="11907" w:orient="landscape"/>
      <w:pgMar w:top="1418" w:right="1440" w:bottom="1134" w:left="1440" w:header="851" w:footer="851" w:gutter="0"/>
      <w:cols w:space="1701"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Cambria">
    <w:panose1 w:val="02040503050406030204"/>
    <w:charset w:val="00"/>
    <w:family w:val="auto"/>
    <w:pitch w:val="default"/>
    <w:sig w:usb0="E00006FF" w:usb1="420024FF" w:usb2="02000000" w:usb3="00000000" w:csb0="2000019F" w:csb1="00000000"/>
  </w:font>
  <w:font w:name="Tahoma">
    <w:panose1 w:val="020B0604030504040204"/>
    <w:charset w:val="00"/>
    <w:family w:val="auto"/>
    <w:pitch w:val="default"/>
    <w:sig w:usb0="E1002EFF" w:usb1="C000605B" w:usb2="00000029" w:usb3="00000000" w:csb0="200101FF" w:csb1="20280000"/>
  </w:font>
  <w:font w:name="Arial Unicode MS">
    <w:altName w:val="宋体"/>
    <w:panose1 w:val="020B0604020202020204"/>
    <w:charset w:val="86"/>
    <w:family w:val="auto"/>
    <w:pitch w:val="default"/>
    <w:sig w:usb0="00000000" w:usb1="00000000" w:usb2="0000003F" w:usb3="00000000" w:csb0="603F01FF" w:csb1="FFFF0000"/>
  </w:font>
  <w:font w:name="Verdana">
    <w:panose1 w:val="020B0604030504040204"/>
    <w:charset w:val="00"/>
    <w:family w:val="auto"/>
    <w:pitch w:val="default"/>
    <w:sig w:usb0="A00006FF" w:usb1="4000205B" w:usb2="00000010" w:usb3="00000000" w:csb0="2000019F" w:csb1="00000000"/>
  </w:font>
  <w:font w:name="Century Gothic">
    <w:altName w:val="Yu Gothic UI"/>
    <w:panose1 w:val="020B0502020202020204"/>
    <w:charset w:val="00"/>
    <w:family w:val="auto"/>
    <w:pitch w:val="default"/>
    <w:sig w:usb0="00000000" w:usb1="00000000" w:usb2="00000000" w:usb3="00000000" w:csb0="2000009F" w:csb1="DFD70000"/>
  </w:font>
  <w:font w:name="仿宋_GB2312">
    <w:altName w:val="仿宋"/>
    <w:panose1 w:val="02010609060101010101"/>
    <w:charset w:val="00"/>
    <w:family w:val="auto"/>
    <w:pitch w:val="default"/>
    <w:sig w:usb0="00000000" w:usb1="00000000" w:usb2="00000000" w:usb3="00000000" w:csb0="00000000" w:csb1="00000000"/>
  </w:font>
  <w:font w:name="楷体_GB2312">
    <w:altName w:val="楷体"/>
    <w:panose1 w:val="02010609060101010101"/>
    <w:charset w:val="00"/>
    <w:family w:val="auto"/>
    <w:pitch w:val="default"/>
    <w:sig w:usb0="00000000" w:usb1="00000000" w:usb2="00000000" w:usb3="00000000" w:csb0="00000000" w:csb1="00000000"/>
  </w:font>
  <w:font w:name="B Frutiger Bold">
    <w:altName w:val="Segoe Print"/>
    <w:panose1 w:val="00020600040101010101"/>
    <w:charset w:val="00"/>
    <w:family w:val="auto"/>
    <w:pitch w:val="default"/>
    <w:sig w:usb0="00000000" w:usb1="00000000" w:usb2="00000000" w:usb3="00000000" w:csb0="00000000" w:csb1="00000000"/>
  </w:font>
  <w:font w:name="ˎ̥">
    <w:altName w:val="Segoe Print"/>
    <w:panose1 w:val="00020600040101010101"/>
    <w:charset w:val="00"/>
    <w:family w:val="auto"/>
    <w:pitch w:val="default"/>
    <w:sig w:usb0="00000000" w:usb1="00000000" w:usb2="00000000" w:usb3="00000000" w:csb0="00000000" w:csb1="00000000"/>
  </w:font>
  <w:font w:name="DejaVu Serif">
    <w:altName w:val="Segoe Print"/>
    <w:panose1 w:val="02040802050405020203"/>
    <w:charset w:val="00"/>
    <w:family w:val="auto"/>
    <w:pitch w:val="default"/>
    <w:sig w:usb0="00000000" w:usb1="00000000" w:usb2="00000000" w:usb3="00000000" w:csb0="00000000" w:csb1="00000000"/>
  </w:font>
  <w:font w:name="DejaVu Sans">
    <w:altName w:val="Segoe Print"/>
    <w:panose1 w:val="020B0609030804020204"/>
    <w:charset w:val="00"/>
    <w:family w:val="auto"/>
    <w:pitch w:val="default"/>
    <w:sig w:usb0="00000000" w:usb1="00000000" w:usb2="00000000" w:usb3="00000000" w:csb0="00000000" w:csb1="00000000"/>
  </w:font>
  <w:font w:name="Lohit Hindi">
    <w:altName w:val="Segoe Print"/>
    <w:panose1 w:val="00020600040101010101"/>
    <w:charset w:val="00"/>
    <w:family w:val="auto"/>
    <w:pitch w:val="default"/>
    <w:sig w:usb0="00000000" w:usb1="00000000" w:usb2="00000000" w:usb3="00000000" w:csb0="00000000" w:csb1="00000000"/>
  </w:font>
  <w:font w:name="Calibri Light">
    <w:panose1 w:val="020F0302020204030204"/>
    <w:charset w:val="00"/>
    <w:family w:val="auto"/>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Yu Gothic UI">
    <w:panose1 w:val="020B0500000000000000"/>
    <w:charset w:val="80"/>
    <w:family w:val="auto"/>
    <w:pitch w:val="default"/>
    <w:sig w:usb0="E00002FF" w:usb1="2AC7FDFF" w:usb2="00000016" w:usb3="00000000" w:csb0="2002009F" w:csb1="00000000"/>
  </w:font>
  <w:font w:name="仿宋">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1"/>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1"/>
      <w:framePr w:wrap="around" w:vAnchor="text" w:hAnchor="margin" w:xAlign="center" w:y="1"/>
      <w:rPr>
        <w:rStyle w:val="257"/>
      </w:rPr>
    </w:pPr>
    <w:r>
      <w:fldChar w:fldCharType="begin"/>
    </w:r>
    <w:r>
      <w:rPr>
        <w:rStyle w:val="257"/>
      </w:rPr>
      <w:instrText xml:space="preserve">PAGE  </w:instrText>
    </w:r>
    <w:r>
      <w:fldChar w:fldCharType="separate"/>
    </w:r>
    <w:r>
      <w:rPr>
        <w:rStyle w:val="257"/>
      </w:rPr>
      <w:t>30</w:t>
    </w:r>
    <w:r>
      <w:fldChar w:fldCharType="end"/>
    </w:r>
  </w:p>
  <w:p>
    <w:pPr>
      <w:pStyle w:val="231"/>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1"/>
      <w:jc w:val="center"/>
    </w:pPr>
    <w:r>
      <w:t>4</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1"/>
      <w:jc w:val="center"/>
    </w:pPr>
    <w:r>
      <w:fldChar w:fldCharType="begin"/>
    </w:r>
    <w:r>
      <w:instrText xml:space="preserve">PAGE   \* MERGEFORMAT</w:instrText>
    </w:r>
    <w:r>
      <w:fldChar w:fldCharType="separate"/>
    </w:r>
    <w:r>
      <w:rPr>
        <w:lang w:val="zh-CN"/>
      </w:rPr>
      <w:t>18</w:t>
    </w:r>
    <w:r>
      <w:fldChar w:fldCharType="end"/>
    </w:r>
  </w:p>
  <w:p>
    <w:pPr>
      <w:pStyle w:val="231"/>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1"/>
      <w:framePr w:wrap="around" w:vAnchor="text" w:hAnchor="margin" w:xAlign="center" w:y="1"/>
      <w:rPr>
        <w:rStyle w:val="257"/>
      </w:rPr>
    </w:pPr>
    <w:r>
      <w:rPr>
        <w:rStyle w:val="257"/>
      </w:rPr>
      <w:fldChar w:fldCharType="begin"/>
    </w:r>
    <w:r>
      <w:rPr>
        <w:rStyle w:val="257"/>
      </w:rPr>
      <w:instrText xml:space="preserve">PAGE  </w:instrText>
    </w:r>
    <w:r>
      <w:rPr>
        <w:rStyle w:val="257"/>
      </w:rPr>
      <w:fldChar w:fldCharType="separate"/>
    </w:r>
    <w:r>
      <w:rPr>
        <w:rStyle w:val="257"/>
      </w:rPr>
      <w:t>19</w:t>
    </w:r>
    <w:r>
      <w:rPr>
        <w:rStyle w:val="257"/>
      </w:rPr>
      <w:fldChar w:fldCharType="end"/>
    </w:r>
  </w:p>
  <w:p>
    <w:pPr>
      <w:pStyle w:val="231"/>
      <w:ind w:right="360"/>
      <w:jc w:val="righ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1"/>
      <w:framePr w:wrap="around" w:vAnchor="text" w:hAnchor="margin" w:xAlign="center" w:y="1"/>
      <w:rPr>
        <w:rStyle w:val="257"/>
      </w:rPr>
    </w:pPr>
    <w:r>
      <w:rPr>
        <w:rStyle w:val="257"/>
      </w:rPr>
      <w:fldChar w:fldCharType="begin"/>
    </w:r>
    <w:r>
      <w:rPr>
        <w:rStyle w:val="257"/>
      </w:rPr>
      <w:instrText xml:space="preserve">PAGE  </w:instrText>
    </w:r>
    <w:r>
      <w:rPr>
        <w:rStyle w:val="257"/>
      </w:rPr>
      <w:fldChar w:fldCharType="separate"/>
    </w:r>
    <w:r>
      <w:rPr>
        <w:rStyle w:val="257"/>
      </w:rPr>
      <w:t>39</w:t>
    </w:r>
    <w:r>
      <w:rPr>
        <w:rStyle w:val="257"/>
      </w:rPr>
      <w:fldChar w:fldCharType="end"/>
    </w:r>
  </w:p>
  <w:p>
    <w:pPr>
      <w:pStyle w:val="231"/>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3"/>
      <w:pBdr>
        <w:bottom w:val="none" w:color="000000" w:sz="0" w:space="0"/>
      </w:pBdr>
      <w:rPr>
        <w:szCs w:val="21"/>
      </w:rPr>
    </w:pPr>
    <w:r>
      <w:rPr>
        <w:rFonts w:hint="eastAsia"/>
      </w:rPr>
      <w:t xml:space="preserve">                                                                                  </w:t>
    </w:r>
    <w:r>
      <w:rPr>
        <w:rFonts w:hint="eastAsia"/>
        <w:lang w:eastAsia="zh-CN"/>
      </w:rPr>
      <w:t>比价采购</w:t>
    </w:r>
    <w:r>
      <w:rPr>
        <w:rFonts w:hint="eastAsia"/>
      </w:rPr>
      <w:t>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3"/>
      <w:jc w:val="left"/>
    </w:pPr>
    <w:r>
      <w:rPr>
        <w:rFonts w:hint="eastAsia"/>
      </w:rPr>
      <w:t xml:space="preserve">                                                                                  竞争性谈判采购文件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3"/>
      <w:jc w:val="right"/>
      <w:rPr>
        <w:rFonts w:ascii="宋体"/>
        <w:szCs w:val="18"/>
      </w:rPr>
    </w:pPr>
    <w:r>
      <w:rPr>
        <w:rFonts w:hint="eastAsia"/>
        <w:lang w:eastAsia="zh-CN"/>
      </w:rPr>
      <w:t>比价采购</w:t>
    </w:r>
    <w:r>
      <w:rPr>
        <w:rFonts w:hint="eastAsia"/>
      </w:rPr>
      <w:t>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3"/>
      <w:jc w:val="right"/>
    </w:pPr>
    <w:r>
      <w:rPr>
        <w:rFonts w:hint="eastAsia"/>
        <w:lang w:eastAsia="zh-CN"/>
      </w:rPr>
      <w:t>比价采购</w:t>
    </w:r>
    <w:r>
      <w:rPr>
        <w:rFonts w:hint="eastAsia"/>
      </w:rPr>
      <w:t>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3"/>
      <w:jc w:val="right"/>
    </w:pPr>
    <w:r>
      <w:rPr>
        <w:rFonts w:hint="eastAsia"/>
        <w:lang w:eastAsia="zh-CN"/>
      </w:rPr>
      <w:t>比价采购</w:t>
    </w:r>
    <w:r>
      <w:rPr>
        <w:rFonts w:hint="eastAsia"/>
      </w:rP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lvlText w:val="%1."/>
      <w:lvlJc w:val="left"/>
      <w:pPr>
        <w:tabs>
          <w:tab w:val="left" w:pos="360"/>
        </w:tabs>
        <w:ind w:left="0" w:firstLine="0"/>
      </w:pPr>
      <w:rPr>
        <w:rFonts w:hint="eastAsia"/>
      </w:rPr>
    </w:lvl>
    <w:lvl w:ilvl="1" w:tentative="0">
      <w:start w:val="1"/>
      <w:numFmt w:val="decimal"/>
      <w:lvlText w:val="10.%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
    <w:nsid w:val="B5E306ED"/>
    <w:multiLevelType w:val="multilevel"/>
    <w:tmpl w:val="B5E306ED"/>
    <w:lvl w:ilvl="0" w:tentative="0">
      <w:start w:val="1"/>
      <w:numFmt w:val="bullet"/>
      <w:pStyle w:val="395"/>
      <w:lvlText w:val=""/>
      <w:lvlJc w:val="left"/>
      <w:pPr>
        <w:tabs>
          <w:tab w:val="left" w:pos="720"/>
        </w:tabs>
        <w:ind w:left="720" w:hanging="720"/>
      </w:pPr>
      <w:rPr>
        <w:rFonts w:ascii="Symbol" w:hAnsi="Symbol"/>
        <w:b w:val="0"/>
        <w:i w:val="0"/>
      </w:rPr>
    </w:lvl>
    <w:lvl w:ilvl="1" w:tentative="0">
      <w:start w:val="1"/>
      <w:numFmt w:val="bullet"/>
      <w:pStyle w:val="396"/>
      <w:lvlText w:val=""/>
      <w:lvlJc w:val="left"/>
      <w:pPr>
        <w:tabs>
          <w:tab w:val="left" w:pos="1440"/>
        </w:tabs>
        <w:ind w:left="1440" w:hanging="720"/>
      </w:pPr>
      <w:rPr>
        <w:rFonts w:ascii="Symbol" w:hAnsi="Symbol"/>
        <w:b/>
        <w:i w:val="0"/>
      </w:rPr>
    </w:lvl>
    <w:lvl w:ilvl="2" w:tentative="0">
      <w:start w:val="1"/>
      <w:numFmt w:val="bullet"/>
      <w:pStyle w:val="397"/>
      <w:lvlText w:val=""/>
      <w:lvlJc w:val="left"/>
      <w:pPr>
        <w:tabs>
          <w:tab w:val="left" w:pos="2160"/>
        </w:tabs>
        <w:ind w:left="2160" w:hanging="720"/>
      </w:pPr>
      <w:rPr>
        <w:rFonts w:ascii="Wingdings" w:hAnsi="Wingdings"/>
        <w:b w:val="0"/>
        <w:i w:val="0"/>
        <w:sz w:val="12"/>
      </w:rPr>
    </w:lvl>
    <w:lvl w:ilvl="3" w:tentative="0">
      <w:start w:val="1"/>
      <w:numFmt w:val="bullet"/>
      <w:pStyle w:val="394"/>
      <w:lvlText w:val=""/>
      <w:lvlJc w:val="left"/>
      <w:pPr>
        <w:tabs>
          <w:tab w:val="left" w:pos="2880"/>
        </w:tabs>
        <w:ind w:left="2880" w:hanging="720"/>
      </w:pPr>
      <w:rPr>
        <w:rFonts w:ascii="Wingdings" w:hAnsi="Wingdings"/>
        <w:b w:val="0"/>
        <w:i w:val="0"/>
        <w:sz w:val="16"/>
      </w:rPr>
    </w:lvl>
    <w:lvl w:ilvl="4" w:tentative="0">
      <w:start w:val="1"/>
      <w:numFmt w:val="decimal"/>
      <w:suff w:val="nothing"/>
      <w:lvlText w:val=""/>
      <w:lvlJc w:val="left"/>
      <w:pPr>
        <w:ind w:left="0" w:firstLine="0"/>
      </w:pPr>
    </w:lvl>
    <w:lvl w:ilvl="5" w:tentative="0">
      <w:start w:val="1"/>
      <w:numFmt w:val="decimal"/>
      <w:suff w:val="nothing"/>
      <w:lvlText w:val="%5%6"/>
      <w:lvlJc w:val="left"/>
      <w:pPr>
        <w:ind w:left="0" w:firstLine="0"/>
      </w:pPr>
    </w:lvl>
    <w:lvl w:ilvl="6" w:tentative="0">
      <w:start w:val="1"/>
      <w:numFmt w:val="decimal"/>
      <w:suff w:val="nothing"/>
      <w:lvlText w:val=""/>
      <w:lvlJc w:val="left"/>
      <w:pPr>
        <w:ind w:left="0" w:firstLine="0"/>
      </w:pPr>
    </w:lvl>
    <w:lvl w:ilvl="7" w:tentative="0">
      <w:start w:val="1"/>
      <w:numFmt w:val="decimal"/>
      <w:suff w:val="nothing"/>
      <w:lvlText w:val=""/>
      <w:lvlJc w:val="left"/>
      <w:pPr>
        <w:ind w:left="0" w:firstLine="0"/>
      </w:pPr>
    </w:lvl>
    <w:lvl w:ilvl="8" w:tentative="0">
      <w:start w:val="1"/>
      <w:numFmt w:val="decimal"/>
      <w:suff w:val="nothing"/>
      <w:lvlText w:val=""/>
      <w:lvlJc w:val="left"/>
      <w:pPr>
        <w:ind w:left="0" w:firstLine="0"/>
      </w:pPr>
    </w:lvl>
  </w:abstractNum>
  <w:abstractNum w:abstractNumId="2">
    <w:nsid w:val="BF205925"/>
    <w:multiLevelType w:val="multilevel"/>
    <w:tmpl w:val="BF205925"/>
    <w:lvl w:ilvl="0" w:tentative="0">
      <w:start w:val="4"/>
      <w:numFmt w:val="japaneseCounting"/>
      <w:lvlText w:val="第%1章"/>
      <w:lvlJc w:val="left"/>
      <w:pPr>
        <w:tabs>
          <w:tab w:val="left" w:pos="1830"/>
        </w:tabs>
        <w:ind w:left="1830" w:hanging="1290"/>
      </w:pPr>
      <w:rPr>
        <w:rFonts w:cs="Times New Roman"/>
        <w:b/>
      </w:rPr>
    </w:lvl>
    <w:lvl w:ilvl="1" w:tentative="0">
      <w:start w:val="1"/>
      <w:numFmt w:val="lowerLetter"/>
      <w:lvlText w:val="%2)"/>
      <w:lvlJc w:val="left"/>
      <w:pPr>
        <w:tabs>
          <w:tab w:val="left" w:pos="1380"/>
        </w:tabs>
        <w:ind w:left="1380" w:hanging="420"/>
      </w:pPr>
      <w:rPr>
        <w:rFonts w:cs="Times New Roman"/>
      </w:rPr>
    </w:lvl>
    <w:lvl w:ilvl="2" w:tentative="0">
      <w:start w:val="1"/>
      <w:numFmt w:val="lowerRoman"/>
      <w:pStyle w:val="382"/>
      <w:lvlText w:val="%3."/>
      <w:lvlJc w:val="right"/>
      <w:pPr>
        <w:tabs>
          <w:tab w:val="left" w:pos="1800"/>
        </w:tabs>
        <w:ind w:left="1800" w:hanging="420"/>
      </w:pPr>
      <w:rPr>
        <w:rFonts w:cs="Times New Roman"/>
      </w:rPr>
    </w:lvl>
    <w:lvl w:ilvl="3" w:tentative="0">
      <w:start w:val="1"/>
      <w:numFmt w:val="decimal"/>
      <w:lvlText w:val="%4."/>
      <w:lvlJc w:val="left"/>
      <w:pPr>
        <w:tabs>
          <w:tab w:val="left" w:pos="2220"/>
        </w:tabs>
        <w:ind w:left="2220" w:hanging="420"/>
      </w:pPr>
      <w:rPr>
        <w:rFonts w:cs="Times New Roman"/>
      </w:rPr>
    </w:lvl>
    <w:lvl w:ilvl="4" w:tentative="0">
      <w:start w:val="1"/>
      <w:numFmt w:val="lowerLetter"/>
      <w:lvlText w:val="%5)"/>
      <w:lvlJc w:val="left"/>
      <w:pPr>
        <w:tabs>
          <w:tab w:val="left" w:pos="2640"/>
        </w:tabs>
        <w:ind w:left="2640" w:hanging="420"/>
      </w:pPr>
      <w:rPr>
        <w:rFonts w:cs="Times New Roman"/>
      </w:rPr>
    </w:lvl>
    <w:lvl w:ilvl="5" w:tentative="0">
      <w:start w:val="1"/>
      <w:numFmt w:val="lowerRoman"/>
      <w:lvlText w:val="%6."/>
      <w:lvlJc w:val="right"/>
      <w:pPr>
        <w:tabs>
          <w:tab w:val="left" w:pos="3060"/>
        </w:tabs>
        <w:ind w:left="3060" w:hanging="420"/>
      </w:pPr>
      <w:rPr>
        <w:rFonts w:cs="Times New Roman"/>
      </w:rPr>
    </w:lvl>
    <w:lvl w:ilvl="6" w:tentative="0">
      <w:start w:val="1"/>
      <w:numFmt w:val="decimal"/>
      <w:lvlText w:val="%7."/>
      <w:lvlJc w:val="left"/>
      <w:pPr>
        <w:tabs>
          <w:tab w:val="left" w:pos="3480"/>
        </w:tabs>
        <w:ind w:left="3480" w:hanging="420"/>
      </w:pPr>
      <w:rPr>
        <w:rFonts w:cs="Times New Roman"/>
      </w:rPr>
    </w:lvl>
    <w:lvl w:ilvl="7" w:tentative="0">
      <w:start w:val="1"/>
      <w:numFmt w:val="lowerLetter"/>
      <w:lvlText w:val="%8)"/>
      <w:lvlJc w:val="left"/>
      <w:pPr>
        <w:tabs>
          <w:tab w:val="left" w:pos="3900"/>
        </w:tabs>
        <w:ind w:left="3900" w:hanging="420"/>
      </w:pPr>
      <w:rPr>
        <w:rFonts w:cs="Times New Roman"/>
      </w:rPr>
    </w:lvl>
    <w:lvl w:ilvl="8" w:tentative="0">
      <w:start w:val="1"/>
      <w:numFmt w:val="lowerRoman"/>
      <w:lvlText w:val="%9."/>
      <w:lvlJc w:val="right"/>
      <w:pPr>
        <w:tabs>
          <w:tab w:val="left" w:pos="4320"/>
        </w:tabs>
        <w:ind w:left="4320" w:hanging="420"/>
      </w:pPr>
      <w:rPr>
        <w:rFonts w:cs="Times New Roman"/>
      </w:rPr>
    </w:lvl>
  </w:abstractNum>
  <w:abstractNum w:abstractNumId="3">
    <w:nsid w:val="CF092B84"/>
    <w:multiLevelType w:val="multilevel"/>
    <w:tmpl w:val="CF092B84"/>
    <w:lvl w:ilvl="0" w:tentative="0">
      <w:start w:val="1"/>
      <w:numFmt w:val="decimal"/>
      <w:pStyle w:val="301"/>
      <w:suff w:val="nothing"/>
      <w:lvlText w:val="%1　"/>
      <w:lvlJc w:val="left"/>
      <w:pPr>
        <w:ind w:left="-25" w:firstLine="0"/>
      </w:pPr>
      <w:rPr>
        <w:rFonts w:ascii="Times New Roman" w:hAnsi="Times New Roman" w:eastAsia="宋体"/>
        <w:b/>
        <w:i w:val="0"/>
        <w:color w:val="000000"/>
        <w:sz w:val="28"/>
        <w:u w:val="none"/>
      </w:rPr>
    </w:lvl>
    <w:lvl w:ilvl="1" w:tentative="0">
      <w:start w:val="1"/>
      <w:numFmt w:val="decimal"/>
      <w:pStyle w:val="302"/>
      <w:suff w:val="nothing"/>
      <w:lvlText w:val="%1.%2　"/>
      <w:lvlJc w:val="left"/>
      <w:pPr>
        <w:ind w:left="-25" w:firstLine="0"/>
      </w:pPr>
      <w:rPr>
        <w:rFonts w:ascii="Times New Roman" w:hAnsi="Times New Roman" w:eastAsia="宋体"/>
        <w:b/>
        <w:i w:val="0"/>
        <w:color w:val="000000"/>
        <w:spacing w:val="0"/>
        <w:sz w:val="28"/>
        <w:u w:val="none"/>
      </w:rPr>
    </w:lvl>
    <w:lvl w:ilvl="2" w:tentative="0">
      <w:start w:val="1"/>
      <w:numFmt w:val="decimal"/>
      <w:pStyle w:val="217"/>
      <w:suff w:val="nothing"/>
      <w:lvlText w:val="%1.%2.%3　"/>
      <w:lvlJc w:val="left"/>
      <w:pPr>
        <w:ind w:left="-25" w:firstLine="0"/>
      </w:pPr>
      <w:rPr>
        <w:rFonts w:ascii="Times New Roman" w:hAnsi="Times New Roman" w:eastAsia="黑体"/>
        <w:b/>
        <w:i w:val="0"/>
        <w:sz w:val="28"/>
      </w:rPr>
    </w:lvl>
    <w:lvl w:ilvl="3" w:tentative="0">
      <w:start w:val="1"/>
      <w:numFmt w:val="decimal"/>
      <w:pStyle w:val="247"/>
      <w:suff w:val="nothing"/>
      <w:lvlText w:val="%1.%2.%3.%4　"/>
      <w:lvlJc w:val="left"/>
      <w:pPr>
        <w:ind w:left="-25" w:firstLine="0"/>
      </w:pPr>
      <w:rPr>
        <w:rFonts w:ascii="Times New Roman" w:hAnsi="Times New Roman" w:eastAsia="宋体"/>
        <w:b/>
        <w:i w:val="0"/>
        <w:color w:val="000000"/>
        <w:sz w:val="28"/>
        <w:u w:val="none"/>
      </w:rPr>
    </w:lvl>
    <w:lvl w:ilvl="4" w:tentative="0">
      <w:start w:val="1"/>
      <w:numFmt w:val="decimal"/>
      <w:suff w:val="nothing"/>
      <w:lvlText w:val="%1.%2.%3.%4.%5　"/>
      <w:lvlJc w:val="left"/>
      <w:pPr>
        <w:ind w:left="-25" w:firstLine="0"/>
      </w:pPr>
      <w:rPr>
        <w:rFonts w:ascii="Times New Roman" w:hAnsi="Times New Roman" w:eastAsia="宋体"/>
        <w:b/>
        <w:i w:val="0"/>
        <w:color w:val="000000"/>
        <w:sz w:val="28"/>
        <w:u w:val="none"/>
      </w:rPr>
    </w:lvl>
    <w:lvl w:ilvl="5" w:tentative="0">
      <w:start w:val="1"/>
      <w:numFmt w:val="decimal"/>
      <w:suff w:val="nothing"/>
      <w:lvlText w:val="%1.%2.%3.%4.%5.%6　"/>
      <w:lvlJc w:val="left"/>
      <w:pPr>
        <w:ind w:left="-25" w:firstLine="0"/>
      </w:pPr>
      <w:rPr>
        <w:rFonts w:ascii="Times New Roman" w:hAnsi="Times New Roman" w:eastAsia="宋体"/>
        <w:b/>
        <w:i w:val="0"/>
        <w:sz w:val="28"/>
      </w:rPr>
    </w:lvl>
    <w:lvl w:ilvl="6" w:tentative="0">
      <w:start w:val="1"/>
      <w:numFmt w:val="lowerLetter"/>
      <w:lvlText w:val="%7) "/>
      <w:lvlJc w:val="left"/>
      <w:pPr>
        <w:tabs>
          <w:tab w:val="left" w:pos="635"/>
        </w:tabs>
        <w:ind w:left="-125" w:firstLine="400"/>
      </w:pPr>
      <w:rPr>
        <w:rFonts w:ascii="Times New Roman" w:hAnsi="Times New Roman" w:eastAsia="宋体"/>
        <w:b/>
        <w:i w:val="0"/>
        <w:color w:val="000000"/>
        <w:sz w:val="28"/>
        <w:u w:val="none"/>
      </w:rPr>
    </w:lvl>
    <w:lvl w:ilvl="7" w:tentative="0">
      <w:start w:val="1"/>
      <w:numFmt w:val="decimal"/>
      <w:lvlText w:val="%8) "/>
      <w:lvlJc w:val="left"/>
      <w:pPr>
        <w:tabs>
          <w:tab w:val="left" w:pos="860"/>
        </w:tabs>
        <w:ind w:left="500" w:firstLine="0"/>
      </w:pPr>
      <w:rPr>
        <w:rFonts w:ascii="Times New Roman" w:hAnsi="Times New Roman" w:eastAsia="宋体"/>
        <w:b/>
        <w:i w:val="0"/>
        <w:color w:val="000000"/>
        <w:sz w:val="28"/>
        <w:u w:val="none"/>
      </w:rPr>
    </w:lvl>
    <w:lvl w:ilvl="8" w:tentative="0">
      <w:start w:val="1"/>
      <w:numFmt w:val="decimal"/>
      <w:lvlText w:val="%9"/>
      <w:lvlJc w:val="left"/>
      <w:pPr>
        <w:tabs>
          <w:tab w:val="left" w:pos="860"/>
        </w:tabs>
        <w:ind w:left="500" w:firstLine="0"/>
      </w:pPr>
      <w:rPr>
        <w:rFonts w:hint="eastAsia" w:ascii="宋体" w:eastAsia="宋体"/>
        <w:b w:val="0"/>
        <w:i w:val="0"/>
        <w:color w:val="000000"/>
        <w:sz w:val="28"/>
        <w:u w:val="none"/>
      </w:rPr>
    </w:lvl>
  </w:abstractNum>
  <w:abstractNum w:abstractNumId="4">
    <w:nsid w:val="0053208E"/>
    <w:multiLevelType w:val="multilevel"/>
    <w:tmpl w:val="0053208E"/>
    <w:lvl w:ilvl="0" w:tentative="0">
      <w:start w:val="0"/>
      <w:numFmt w:val="decimal"/>
      <w:pStyle w:val="190"/>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5">
    <w:nsid w:val="0248C179"/>
    <w:multiLevelType w:val="multilevel"/>
    <w:tmpl w:val="0248C179"/>
    <w:lvl w:ilvl="0" w:tentative="0">
      <w:start w:val="1"/>
      <w:numFmt w:val="decimal"/>
      <w:lvlText w:val="%1."/>
      <w:lvlJc w:val="left"/>
      <w:pPr>
        <w:tabs>
          <w:tab w:val="left" w:pos="360"/>
        </w:tabs>
        <w:ind w:left="0" w:firstLine="0"/>
      </w:pPr>
      <w:rPr>
        <w:rFonts w:hint="eastAsia"/>
      </w:rPr>
    </w:lvl>
    <w:lvl w:ilvl="1" w:tentative="0">
      <w:start w:val="1"/>
      <w:numFmt w:val="decimal"/>
      <w:lvlText w:val="6.%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03D62ECE"/>
    <w:multiLevelType w:val="multilevel"/>
    <w:tmpl w:val="03D62ECE"/>
    <w:lvl w:ilvl="0" w:tentative="0">
      <w:start w:val="1"/>
      <w:numFmt w:val="decimal"/>
      <w:lvlText w:val="%1."/>
      <w:lvlJc w:val="left"/>
      <w:pPr>
        <w:tabs>
          <w:tab w:val="left" w:pos="360"/>
        </w:tabs>
        <w:ind w:left="0" w:firstLine="0"/>
      </w:pPr>
      <w:rPr>
        <w:rFonts w:hint="eastAsia"/>
      </w:rPr>
    </w:lvl>
    <w:lvl w:ilvl="1" w:tentative="0">
      <w:start w:val="1"/>
      <w:numFmt w:val="decimal"/>
      <w:lvlText w:val="%1.%2"/>
      <w:lvlJc w:val="left"/>
      <w:pPr>
        <w:tabs>
          <w:tab w:val="left" w:pos="360"/>
        </w:tabs>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0"/>
      <w:numFmt w:val="decimal"/>
      <w:lvlText w:val=""/>
      <w:lvlJc w:val="left"/>
      <w:pPr>
        <w:tabs>
          <w:tab w:val="left" w:pos="360"/>
        </w:tabs>
      </w:pPr>
    </w:lvl>
    <w:lvl w:ilvl="4" w:tentative="0">
      <w:start w:val="1"/>
      <w:numFmt w:val="decimal"/>
      <w:lvlText w:val="%1.%2.%3.%4.%5."/>
      <w:lvlJc w:val="right"/>
      <w:pPr>
        <w:ind w:left="992" w:hanging="992"/>
      </w:pPr>
      <w:rPr>
        <w:rFonts w:hint="eastAsia"/>
      </w:rPr>
    </w:lvl>
    <w:lvl w:ilvl="5" w:tentative="0">
      <w:start w:val="1"/>
      <w:numFmt w:val="decimal"/>
      <w:lvlText w:val="%1.%2.%3.%4.%5.%6.ȁ"/>
      <w:lvlJc w:val="left"/>
      <w:pPr>
        <w:tabs>
          <w:tab w:val="left" w:pos="1134"/>
        </w:tabs>
        <w:ind w:hanging="1134"/>
      </w:pPr>
      <w:rPr>
        <w:rFonts w:hint="eastAsia"/>
      </w:rPr>
    </w:lvl>
    <w:lvl w:ilvl="6" w:tentative="0">
      <w:start w:val="0"/>
      <w:numFmt w:val="decimal"/>
      <w:lvlText w:val=""/>
      <w:lvlJc w:val="left"/>
      <w:pPr>
        <w:tabs>
          <w:tab w:val="left" w:pos="360"/>
        </w:tabs>
      </w:pPr>
    </w:lvl>
    <w:lvl w:ilvl="7" w:tentative="0">
      <w:start w:val="0"/>
      <w:numFmt w:val="decimal"/>
      <w:lvlText w:val=""/>
      <w:lvlJc w:val="left"/>
      <w:pPr>
        <w:tabs>
          <w:tab w:val="left" w:pos="360"/>
        </w:tabs>
      </w:pPr>
    </w:lvl>
    <w:lvl w:ilvl="8" w:tentative="0">
      <w:start w:val="0"/>
      <w:numFmt w:val="decimal"/>
      <w:lvlText w:val=""/>
      <w:lvlJc w:val="left"/>
      <w:pPr>
        <w:tabs>
          <w:tab w:val="left" w:pos="360"/>
        </w:tabs>
      </w:pPr>
    </w:lvl>
  </w:abstractNum>
  <w:abstractNum w:abstractNumId="7">
    <w:nsid w:val="25B654F3"/>
    <w:multiLevelType w:val="multilevel"/>
    <w:tmpl w:val="25B654F3"/>
    <w:lvl w:ilvl="0" w:tentative="0">
      <w:start w:val="1"/>
      <w:numFmt w:val="decimal"/>
      <w:lvlText w:val="%1."/>
      <w:lvlJc w:val="left"/>
      <w:pPr>
        <w:tabs>
          <w:tab w:val="left" w:pos="360"/>
        </w:tabs>
        <w:ind w:left="0" w:firstLine="0"/>
      </w:pPr>
      <w:rPr>
        <w:rFonts w:hint="eastAsia"/>
      </w:rPr>
    </w:lvl>
    <w:lvl w:ilvl="1" w:tentative="0">
      <w:start w:val="1"/>
      <w:numFmt w:val="decimal"/>
      <w:lvlText w:val="3.%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8">
    <w:nsid w:val="2A8F537B"/>
    <w:multiLevelType w:val="multilevel"/>
    <w:tmpl w:val="2A8F537B"/>
    <w:lvl w:ilvl="0" w:tentative="0">
      <w:start w:val="1"/>
      <w:numFmt w:val="decimal"/>
      <w:lvlText w:val="%1."/>
      <w:lvlJc w:val="left"/>
      <w:pPr>
        <w:tabs>
          <w:tab w:val="left" w:pos="360"/>
        </w:tabs>
        <w:ind w:left="0" w:firstLine="0"/>
      </w:pPr>
      <w:rPr>
        <w:rFonts w:hint="eastAsia"/>
      </w:rPr>
    </w:lvl>
    <w:lvl w:ilvl="1" w:tentative="0">
      <w:start w:val="1"/>
      <w:numFmt w:val="decimal"/>
      <w:lvlText w:val="11.%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9">
    <w:nsid w:val="59ADCABA"/>
    <w:multiLevelType w:val="multilevel"/>
    <w:tmpl w:val="59ADCABA"/>
    <w:lvl w:ilvl="0" w:tentative="0">
      <w:start w:val="0"/>
      <w:numFmt w:val="decimal"/>
      <w:pStyle w:val="282"/>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0">
    <w:nsid w:val="5A241D34"/>
    <w:multiLevelType w:val="multilevel"/>
    <w:tmpl w:val="5A241D34"/>
    <w:lvl w:ilvl="0" w:tentative="0">
      <w:start w:val="1"/>
      <w:numFmt w:val="bullet"/>
      <w:lvlText w:val=""/>
      <w:lvlJc w:val="left"/>
      <w:pPr>
        <w:ind w:left="840" w:hanging="420"/>
      </w:pPr>
      <w:rPr>
        <w:rFonts w:ascii="Wingdings" w:hAnsi="Wingdings"/>
      </w:rPr>
    </w:lvl>
    <w:lvl w:ilvl="1" w:tentative="0">
      <w:start w:val="1"/>
      <w:numFmt w:val="bullet"/>
      <w:lvlText w:val=""/>
      <w:lvlJc w:val="left"/>
      <w:pPr>
        <w:ind w:left="1260" w:hanging="420"/>
      </w:pPr>
      <w:rPr>
        <w:rFonts w:ascii="Wingdings" w:hAnsi="Wingdings"/>
      </w:rPr>
    </w:lvl>
    <w:lvl w:ilvl="2" w:tentative="0">
      <w:start w:val="1"/>
      <w:numFmt w:val="bullet"/>
      <w:lvlText w:val=""/>
      <w:lvlJc w:val="left"/>
      <w:pPr>
        <w:ind w:left="1680" w:hanging="420"/>
      </w:pPr>
      <w:rPr>
        <w:rFonts w:ascii="Wingdings" w:hAnsi="Wingdings"/>
      </w:rPr>
    </w:lvl>
    <w:lvl w:ilvl="3" w:tentative="0">
      <w:start w:val="1"/>
      <w:numFmt w:val="bullet"/>
      <w:lvlText w:val=""/>
      <w:lvlJc w:val="left"/>
      <w:pPr>
        <w:ind w:left="2100" w:hanging="420"/>
      </w:pPr>
      <w:rPr>
        <w:rFonts w:ascii="Wingdings" w:hAnsi="Wingdings"/>
      </w:rPr>
    </w:lvl>
    <w:lvl w:ilvl="4" w:tentative="0">
      <w:start w:val="1"/>
      <w:numFmt w:val="bullet"/>
      <w:lvlText w:val=""/>
      <w:lvlJc w:val="left"/>
      <w:pPr>
        <w:ind w:left="2520" w:hanging="420"/>
      </w:pPr>
      <w:rPr>
        <w:rFonts w:ascii="Wingdings" w:hAnsi="Wingdings"/>
      </w:rPr>
    </w:lvl>
    <w:lvl w:ilvl="5" w:tentative="0">
      <w:start w:val="1"/>
      <w:numFmt w:val="bullet"/>
      <w:lvlText w:val=""/>
      <w:lvlJc w:val="left"/>
      <w:pPr>
        <w:ind w:left="2940" w:hanging="420"/>
      </w:pPr>
      <w:rPr>
        <w:rFonts w:ascii="Wingdings" w:hAnsi="Wingdings"/>
      </w:rPr>
    </w:lvl>
    <w:lvl w:ilvl="6" w:tentative="0">
      <w:start w:val="1"/>
      <w:numFmt w:val="bullet"/>
      <w:lvlText w:val=""/>
      <w:lvlJc w:val="left"/>
      <w:pPr>
        <w:ind w:left="3360" w:hanging="420"/>
      </w:pPr>
      <w:rPr>
        <w:rFonts w:ascii="Wingdings" w:hAnsi="Wingdings"/>
      </w:rPr>
    </w:lvl>
    <w:lvl w:ilvl="7" w:tentative="0">
      <w:start w:val="1"/>
      <w:numFmt w:val="bullet"/>
      <w:lvlText w:val=""/>
      <w:lvlJc w:val="left"/>
      <w:pPr>
        <w:ind w:left="3780" w:hanging="420"/>
      </w:pPr>
      <w:rPr>
        <w:rFonts w:ascii="Wingdings" w:hAnsi="Wingdings"/>
      </w:rPr>
    </w:lvl>
    <w:lvl w:ilvl="8" w:tentative="0">
      <w:start w:val="1"/>
      <w:numFmt w:val="bullet"/>
      <w:lvlText w:val=""/>
      <w:lvlJc w:val="left"/>
      <w:pPr>
        <w:ind w:left="4200" w:hanging="420"/>
      </w:pPr>
      <w:rPr>
        <w:rFonts w:ascii="Wingdings" w:hAnsi="Wingdings"/>
      </w:rPr>
    </w:lvl>
  </w:abstractNum>
  <w:abstractNum w:abstractNumId="11">
    <w:nsid w:val="72183CF9"/>
    <w:multiLevelType w:val="multilevel"/>
    <w:tmpl w:val="72183CF9"/>
    <w:lvl w:ilvl="0" w:tentative="0">
      <w:start w:val="1"/>
      <w:numFmt w:val="decimal"/>
      <w:lvlText w:val="%1."/>
      <w:lvlJc w:val="left"/>
      <w:pPr>
        <w:tabs>
          <w:tab w:val="left" w:pos="360"/>
        </w:tabs>
        <w:ind w:left="0" w:firstLine="0"/>
      </w:pPr>
      <w:rPr>
        <w:rFonts w:hint="eastAsia"/>
      </w:rPr>
    </w:lvl>
    <w:lvl w:ilvl="1" w:tentative="0">
      <w:start w:val="1"/>
      <w:numFmt w:val="decimal"/>
      <w:lvlText w:val="5.%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documentProtection w:enforcement="0"/>
  <w:defaultTabStop w:val="420"/>
  <w:characterSpacingControl w:val="doNotCompress"/>
  <w:footnotePr>
    <w:footnote w:id="0"/>
    <w:footnote w:id="1"/>
  </w:footnotePr>
  <w:endnotePr>
    <w:endnote w:id="0"/>
    <w:endnote w:id="1"/>
  </w:endnotePr>
  <w:compat>
    <w:balanceSingleByteDoubleByteWidth/>
    <w:ulTrailSpace/>
    <w:doNotExpandShiftReturn/>
    <w:useFELayou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805FE4"/>
    <w:rsid w:val="03D343A6"/>
    <w:rsid w:val="422D19D8"/>
    <w:rsid w:val="47CC042C"/>
    <w:rsid w:val="63DF4571"/>
    <w:rsid w:val="65F560D8"/>
    <w:rsid w:val="7AE564A8"/>
    <w:rsid w:val="7E11684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qFormat="1" w:uiPriority="39" w:semiHidden="0" w:name="toc 4"/>
    <w:lsdException w:uiPriority="39" w:semiHidden="0" w:name="toc 5"/>
    <w:lsdException w:qFormat="1" w:uiPriority="39" w:semiHidden="0" w:name="toc 6"/>
    <w:lsdException w:uiPriority="39" w:semiHidden="0" w:name="toc 7"/>
    <w:lsdException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495"/>
    <w:qFormat/>
    <w:uiPriority w:val="0"/>
    <w:pPr>
      <w:widowControl w:val="0"/>
      <w:spacing w:line="360" w:lineRule="atLeast"/>
    </w:pPr>
    <w:rPr>
      <w:rFonts w:hint="default" w:ascii="Times New Roman" w:hAnsi="Times New Roman" w:eastAsia="宋体" w:cs="Times New Roman"/>
      <w:sz w:val="24"/>
      <w:lang w:val="en-US" w:eastAsia="zh-CN" w:bidi="ar-SA"/>
    </w:rPr>
  </w:style>
  <w:style w:type="paragraph" w:styleId="3">
    <w:name w:val="heading 1"/>
    <w:basedOn w:val="1"/>
    <w:next w:val="1"/>
    <w:link w:val="163"/>
    <w:qFormat/>
    <w:uiPriority w:val="9"/>
    <w:pPr>
      <w:keepNext/>
      <w:keepLines/>
      <w:spacing w:before="360" w:after="80"/>
      <w:outlineLvl w:val="0"/>
    </w:pPr>
    <w:rPr>
      <w:rFonts w:ascii="Arial" w:hAnsi="Arial" w:eastAsia="Arial" w:cs="Arial"/>
      <w:color w:val="366091" w:themeColor="accent1" w:themeShade="BF"/>
      <w:sz w:val="40"/>
      <w:szCs w:val="40"/>
    </w:rPr>
  </w:style>
  <w:style w:type="paragraph" w:styleId="4">
    <w:name w:val="heading 2"/>
    <w:basedOn w:val="1"/>
    <w:next w:val="1"/>
    <w:link w:val="164"/>
    <w:unhideWhenUsed/>
    <w:qFormat/>
    <w:uiPriority w:val="9"/>
    <w:pPr>
      <w:keepNext/>
      <w:keepLines/>
      <w:spacing w:before="160" w:after="80"/>
      <w:outlineLvl w:val="1"/>
    </w:pPr>
    <w:rPr>
      <w:rFonts w:ascii="Arial" w:hAnsi="Arial" w:eastAsia="Arial" w:cs="Arial"/>
      <w:color w:val="366091" w:themeColor="accent1" w:themeShade="BF"/>
      <w:sz w:val="32"/>
      <w:szCs w:val="32"/>
    </w:rPr>
  </w:style>
  <w:style w:type="paragraph" w:styleId="5">
    <w:name w:val="heading 3"/>
    <w:basedOn w:val="1"/>
    <w:next w:val="1"/>
    <w:link w:val="165"/>
    <w:unhideWhenUsed/>
    <w:qFormat/>
    <w:uiPriority w:val="9"/>
    <w:pPr>
      <w:keepNext/>
      <w:keepLines/>
      <w:spacing w:before="160" w:after="80"/>
      <w:outlineLvl w:val="2"/>
    </w:pPr>
    <w:rPr>
      <w:rFonts w:ascii="Arial" w:hAnsi="Arial" w:eastAsia="Arial" w:cs="Arial"/>
      <w:color w:val="366091" w:themeColor="accent1" w:themeShade="BF"/>
      <w:sz w:val="28"/>
      <w:szCs w:val="28"/>
    </w:rPr>
  </w:style>
  <w:style w:type="paragraph" w:styleId="6">
    <w:name w:val="heading 4"/>
    <w:basedOn w:val="1"/>
    <w:next w:val="1"/>
    <w:link w:val="166"/>
    <w:unhideWhenUsed/>
    <w:qFormat/>
    <w:uiPriority w:val="9"/>
    <w:pPr>
      <w:keepNext/>
      <w:keepLines/>
      <w:spacing w:before="80" w:after="40"/>
      <w:outlineLvl w:val="3"/>
    </w:pPr>
    <w:rPr>
      <w:rFonts w:ascii="Arial" w:hAnsi="Arial" w:eastAsia="Arial" w:cs="Arial"/>
      <w:i/>
      <w:iCs/>
      <w:color w:val="366091" w:themeColor="accent1" w:themeShade="BF"/>
    </w:rPr>
  </w:style>
  <w:style w:type="paragraph" w:styleId="7">
    <w:name w:val="heading 5"/>
    <w:basedOn w:val="1"/>
    <w:next w:val="1"/>
    <w:link w:val="167"/>
    <w:unhideWhenUsed/>
    <w:qFormat/>
    <w:uiPriority w:val="9"/>
    <w:pPr>
      <w:keepNext/>
      <w:keepLines/>
      <w:spacing w:before="80" w:after="40"/>
      <w:outlineLvl w:val="4"/>
    </w:pPr>
    <w:rPr>
      <w:rFonts w:ascii="Arial" w:hAnsi="Arial" w:eastAsia="Arial" w:cs="Arial"/>
      <w:color w:val="366091" w:themeColor="accent1" w:themeShade="BF"/>
    </w:rPr>
  </w:style>
  <w:style w:type="paragraph" w:styleId="8">
    <w:name w:val="heading 6"/>
    <w:basedOn w:val="1"/>
    <w:next w:val="1"/>
    <w:link w:val="168"/>
    <w:unhideWhenUsed/>
    <w:qFormat/>
    <w:uiPriority w:val="9"/>
    <w:pPr>
      <w:keepNext/>
      <w:keepLines/>
      <w:spacing w:before="40" w:after="0"/>
      <w:outlineLvl w:val="5"/>
    </w:pPr>
    <w:rPr>
      <w:rFonts w:ascii="Arial" w:hAnsi="Arial" w:eastAsia="Arial" w:cs="Arial"/>
      <w:i/>
      <w:iCs/>
      <w:color w:val="585858" w:themeColor="text1" w:themeTint="A6"/>
    </w:rPr>
  </w:style>
  <w:style w:type="paragraph" w:styleId="9">
    <w:name w:val="heading 7"/>
    <w:basedOn w:val="1"/>
    <w:next w:val="1"/>
    <w:link w:val="169"/>
    <w:unhideWhenUsed/>
    <w:qFormat/>
    <w:uiPriority w:val="9"/>
    <w:pPr>
      <w:keepNext/>
      <w:keepLines/>
      <w:spacing w:before="40" w:after="0"/>
      <w:outlineLvl w:val="6"/>
    </w:pPr>
    <w:rPr>
      <w:rFonts w:ascii="Arial" w:hAnsi="Arial" w:eastAsia="Arial" w:cs="Arial"/>
      <w:color w:val="585858" w:themeColor="text1" w:themeTint="A6"/>
    </w:rPr>
  </w:style>
  <w:style w:type="paragraph" w:styleId="10">
    <w:name w:val="heading 8"/>
    <w:basedOn w:val="1"/>
    <w:next w:val="1"/>
    <w:link w:val="170"/>
    <w:unhideWhenUsed/>
    <w:qFormat/>
    <w:uiPriority w:val="9"/>
    <w:pPr>
      <w:keepNext/>
      <w:keepLines/>
      <w:spacing w:after="0"/>
      <w:outlineLvl w:val="7"/>
    </w:pPr>
    <w:rPr>
      <w:rFonts w:ascii="Arial" w:hAnsi="Arial" w:eastAsia="Arial" w:cs="Arial"/>
      <w:i/>
      <w:iCs/>
      <w:color w:val="262626" w:themeColor="text1" w:themeTint="D8"/>
    </w:rPr>
  </w:style>
  <w:style w:type="paragraph" w:styleId="11">
    <w:name w:val="heading 9"/>
    <w:basedOn w:val="1"/>
    <w:next w:val="1"/>
    <w:link w:val="171"/>
    <w:unhideWhenUsed/>
    <w:qFormat/>
    <w:uiPriority w:val="9"/>
    <w:pPr>
      <w:keepNext/>
      <w:keepLines/>
      <w:spacing w:after="0"/>
      <w:outlineLvl w:val="8"/>
    </w:pPr>
    <w:rPr>
      <w:rFonts w:ascii="Arial" w:hAnsi="Arial" w:eastAsia="Arial" w:cs="Arial"/>
      <w:i/>
      <w:iCs/>
      <w:color w:val="262626" w:themeColor="text1" w:themeTint="D8"/>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paragraph" w:customStyle="1" w:styleId="2">
    <w:name w:val="正文文本1"/>
    <w:basedOn w:val="1"/>
    <w:next w:val="1"/>
    <w:link w:val="201"/>
    <w:qFormat/>
    <w:uiPriority w:val="99"/>
    <w:pPr>
      <w:spacing w:line="240" w:lineRule="auto"/>
      <w:jc w:val="both"/>
    </w:pPr>
    <w:rPr>
      <w:sz w:val="28"/>
    </w:rPr>
  </w:style>
  <w:style w:type="paragraph" w:styleId="12">
    <w:name w:val="toc 7"/>
    <w:basedOn w:val="1"/>
    <w:next w:val="1"/>
    <w:unhideWhenUsed/>
    <w:uiPriority w:val="39"/>
    <w:pPr>
      <w:spacing w:after="100"/>
      <w:ind w:left="1320"/>
    </w:pPr>
  </w:style>
  <w:style w:type="paragraph" w:styleId="13">
    <w:name w:val="caption"/>
    <w:basedOn w:val="1"/>
    <w:next w:val="1"/>
    <w:unhideWhenUsed/>
    <w:qFormat/>
    <w:uiPriority w:val="35"/>
    <w:pPr>
      <w:spacing w:after="200" w:line="240" w:lineRule="auto"/>
    </w:pPr>
    <w:rPr>
      <w:i/>
      <w:iCs/>
      <w:color w:val="1F497D" w:themeColor="text2"/>
      <w:sz w:val="18"/>
      <w:szCs w:val="18"/>
    </w:rPr>
  </w:style>
  <w:style w:type="paragraph" w:styleId="14">
    <w:name w:val="toc 5"/>
    <w:basedOn w:val="1"/>
    <w:next w:val="1"/>
    <w:unhideWhenUsed/>
    <w:uiPriority w:val="39"/>
    <w:pPr>
      <w:spacing w:after="100"/>
      <w:ind w:left="880"/>
    </w:pPr>
  </w:style>
  <w:style w:type="paragraph" w:styleId="15">
    <w:name w:val="toc 3"/>
    <w:basedOn w:val="1"/>
    <w:next w:val="1"/>
    <w:unhideWhenUsed/>
    <w:uiPriority w:val="39"/>
    <w:pPr>
      <w:spacing w:after="100"/>
      <w:ind w:left="440"/>
    </w:pPr>
  </w:style>
  <w:style w:type="paragraph" w:styleId="16">
    <w:name w:val="toc 8"/>
    <w:basedOn w:val="1"/>
    <w:next w:val="1"/>
    <w:unhideWhenUsed/>
    <w:uiPriority w:val="39"/>
    <w:pPr>
      <w:spacing w:after="100"/>
      <w:ind w:left="1540"/>
    </w:pPr>
  </w:style>
  <w:style w:type="paragraph" w:styleId="17">
    <w:name w:val="endnote text"/>
    <w:basedOn w:val="1"/>
    <w:link w:val="188"/>
    <w:semiHidden/>
    <w:unhideWhenUsed/>
    <w:uiPriority w:val="99"/>
    <w:pPr>
      <w:spacing w:after="0" w:line="240" w:lineRule="auto"/>
    </w:pPr>
    <w:rPr>
      <w:sz w:val="20"/>
      <w:szCs w:val="20"/>
    </w:rPr>
  </w:style>
  <w:style w:type="paragraph" w:styleId="18">
    <w:name w:val="footer"/>
    <w:basedOn w:val="1"/>
    <w:link w:val="186"/>
    <w:unhideWhenUsed/>
    <w:uiPriority w:val="99"/>
    <w:pPr>
      <w:tabs>
        <w:tab w:val="center" w:pos="4844"/>
        <w:tab w:val="right" w:pos="9689"/>
      </w:tabs>
      <w:spacing w:after="0" w:line="240" w:lineRule="auto"/>
    </w:pPr>
  </w:style>
  <w:style w:type="paragraph" w:styleId="19">
    <w:name w:val="header"/>
    <w:basedOn w:val="1"/>
    <w:link w:val="185"/>
    <w:unhideWhenUsed/>
    <w:qFormat/>
    <w:uiPriority w:val="99"/>
    <w:pPr>
      <w:tabs>
        <w:tab w:val="center" w:pos="4844"/>
        <w:tab w:val="right" w:pos="9689"/>
      </w:tabs>
      <w:spacing w:after="0" w:line="240" w:lineRule="auto"/>
    </w:pPr>
  </w:style>
  <w:style w:type="paragraph" w:styleId="20">
    <w:name w:val="toc 1"/>
    <w:basedOn w:val="1"/>
    <w:next w:val="1"/>
    <w:unhideWhenUsed/>
    <w:uiPriority w:val="39"/>
    <w:pPr>
      <w:spacing w:after="100"/>
    </w:pPr>
  </w:style>
  <w:style w:type="paragraph" w:styleId="21">
    <w:name w:val="toc 4"/>
    <w:basedOn w:val="1"/>
    <w:next w:val="1"/>
    <w:unhideWhenUsed/>
    <w:qFormat/>
    <w:uiPriority w:val="39"/>
    <w:pPr>
      <w:spacing w:after="100"/>
      <w:ind w:left="660"/>
    </w:pPr>
  </w:style>
  <w:style w:type="paragraph" w:styleId="22">
    <w:name w:val="Subtitle"/>
    <w:basedOn w:val="1"/>
    <w:next w:val="1"/>
    <w:link w:val="173"/>
    <w:qFormat/>
    <w:uiPriority w:val="11"/>
    <w:rPr>
      <w:color w:val="585858" w:themeColor="text1" w:themeTint="A6"/>
      <w:spacing w:val="15"/>
      <w:sz w:val="28"/>
      <w:szCs w:val="28"/>
    </w:rPr>
  </w:style>
  <w:style w:type="paragraph" w:styleId="23">
    <w:name w:val="footnote text"/>
    <w:basedOn w:val="1"/>
    <w:link w:val="187"/>
    <w:semiHidden/>
    <w:unhideWhenUsed/>
    <w:qFormat/>
    <w:uiPriority w:val="99"/>
    <w:pPr>
      <w:spacing w:after="0" w:line="240" w:lineRule="auto"/>
    </w:pPr>
    <w:rPr>
      <w:sz w:val="20"/>
      <w:szCs w:val="20"/>
    </w:rPr>
  </w:style>
  <w:style w:type="paragraph" w:styleId="24">
    <w:name w:val="toc 6"/>
    <w:basedOn w:val="1"/>
    <w:next w:val="1"/>
    <w:unhideWhenUsed/>
    <w:qFormat/>
    <w:uiPriority w:val="39"/>
    <w:pPr>
      <w:spacing w:after="100"/>
      <w:ind w:left="1100"/>
    </w:pPr>
  </w:style>
  <w:style w:type="paragraph" w:styleId="25">
    <w:name w:val="table of figures"/>
    <w:basedOn w:val="1"/>
    <w:next w:val="1"/>
    <w:unhideWhenUsed/>
    <w:qFormat/>
    <w:uiPriority w:val="99"/>
    <w:pPr>
      <w:spacing w:after="0" w:afterAutospacing="0"/>
    </w:pPr>
  </w:style>
  <w:style w:type="paragraph" w:styleId="26">
    <w:name w:val="toc 2"/>
    <w:basedOn w:val="1"/>
    <w:next w:val="1"/>
    <w:unhideWhenUsed/>
    <w:uiPriority w:val="39"/>
    <w:pPr>
      <w:spacing w:after="100"/>
      <w:ind w:left="220"/>
    </w:pPr>
  </w:style>
  <w:style w:type="paragraph" w:styleId="27">
    <w:name w:val="toc 9"/>
    <w:basedOn w:val="1"/>
    <w:next w:val="1"/>
    <w:unhideWhenUsed/>
    <w:qFormat/>
    <w:uiPriority w:val="39"/>
    <w:pPr>
      <w:spacing w:after="100"/>
      <w:ind w:left="1760"/>
    </w:pPr>
  </w:style>
  <w:style w:type="paragraph" w:styleId="28">
    <w:name w:val="Title"/>
    <w:basedOn w:val="1"/>
    <w:next w:val="1"/>
    <w:link w:val="172"/>
    <w:qFormat/>
    <w:uiPriority w:val="10"/>
    <w:pPr>
      <w:spacing w:after="80" w:line="240" w:lineRule="auto"/>
      <w:contextualSpacing/>
    </w:pPr>
    <w:rPr>
      <w:rFonts w:ascii="Arial" w:hAnsi="Arial" w:eastAsia="Arial" w:cs="Arial"/>
      <w:spacing w:val="-10"/>
      <w:sz w:val="56"/>
      <w:szCs w:val="56"/>
    </w:rPr>
  </w:style>
  <w:style w:type="table" w:styleId="30">
    <w:name w:val="Table Grid"/>
    <w:basedOn w:val="29"/>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character" w:styleId="32">
    <w:name w:val="Strong"/>
    <w:basedOn w:val="31"/>
    <w:qFormat/>
    <w:uiPriority w:val="22"/>
    <w:rPr>
      <w:b/>
      <w:bCs/>
    </w:rPr>
  </w:style>
  <w:style w:type="character" w:styleId="33">
    <w:name w:val="endnote reference"/>
    <w:basedOn w:val="31"/>
    <w:semiHidden/>
    <w:unhideWhenUsed/>
    <w:uiPriority w:val="99"/>
    <w:rPr>
      <w:vertAlign w:val="superscript"/>
    </w:rPr>
  </w:style>
  <w:style w:type="character" w:styleId="34">
    <w:name w:val="FollowedHyperlink"/>
    <w:basedOn w:val="31"/>
    <w:semiHidden/>
    <w:unhideWhenUsed/>
    <w:qFormat/>
    <w:uiPriority w:val="99"/>
    <w:rPr>
      <w:color w:val="800080" w:themeColor="followedHyperlink"/>
      <w:u w:val="single"/>
    </w:rPr>
  </w:style>
  <w:style w:type="character" w:styleId="35">
    <w:name w:val="Emphasis"/>
    <w:basedOn w:val="31"/>
    <w:qFormat/>
    <w:uiPriority w:val="20"/>
    <w:rPr>
      <w:i/>
      <w:iCs/>
    </w:rPr>
  </w:style>
  <w:style w:type="character" w:styleId="36">
    <w:name w:val="Hyperlink"/>
    <w:basedOn w:val="31"/>
    <w:unhideWhenUsed/>
    <w:qFormat/>
    <w:uiPriority w:val="99"/>
    <w:rPr>
      <w:color w:val="0000FF" w:themeColor="hyperlink"/>
      <w:u w:val="single"/>
    </w:rPr>
  </w:style>
  <w:style w:type="character" w:styleId="37">
    <w:name w:val="footnote reference"/>
    <w:basedOn w:val="31"/>
    <w:semiHidden/>
    <w:unhideWhenUsed/>
    <w:qFormat/>
    <w:uiPriority w:val="99"/>
    <w:rPr>
      <w:vertAlign w:val="superscript"/>
    </w:rPr>
  </w:style>
  <w:style w:type="table" w:customStyle="1" w:styleId="38">
    <w:name w:val="Table Grid Light"/>
    <w:basedOn w:val="2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39">
    <w:name w:val="Plain Table 1"/>
    <w:basedOn w:val="2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2Vert"/>
    <w:tblStylePr w:type="band1Horz">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40">
    <w:name w:val="Plain Table 2"/>
    <w:basedOn w:val="29"/>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41">
    <w:name w:val="Plain Table 3"/>
    <w:basedOn w:val="29"/>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42">
    <w:name w:val="Plain Table 4"/>
    <w:basedOn w:val="29"/>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43">
    <w:name w:val="Plain Table 5"/>
    <w:basedOn w:val="29"/>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44">
    <w:name w:val="Grid Table 1 Light"/>
    <w:basedOn w:val="29"/>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band2Horz"/>
    <w:tblStylePr w:type="neCell"/>
    <w:tblStylePr w:type="nwCell"/>
    <w:tblStylePr w:type="seCell"/>
    <w:tblStylePr w:type="swCell"/>
  </w:style>
  <w:style w:type="table" w:customStyle="1" w:styleId="45">
    <w:name w:val="Grid Table 1 Light - Accent 1"/>
    <w:basedOn w:val="29"/>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2Horz"/>
    <w:tblStylePr w:type="neCell"/>
    <w:tblStylePr w:type="nwCell"/>
    <w:tblStylePr w:type="seCell"/>
    <w:tblStylePr w:type="swCell"/>
  </w:style>
  <w:style w:type="table" w:customStyle="1" w:styleId="46">
    <w:name w:val="Grid Table 1 Light - Accent 2"/>
    <w:basedOn w:val="29"/>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2Horz"/>
    <w:tblStylePr w:type="neCell"/>
    <w:tblStylePr w:type="nwCell"/>
    <w:tblStylePr w:type="seCell"/>
    <w:tblStylePr w:type="swCell"/>
  </w:style>
  <w:style w:type="table" w:customStyle="1" w:styleId="47">
    <w:name w:val="Grid Table 1 Light - Accent 3"/>
    <w:basedOn w:val="29"/>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2Horz"/>
    <w:tblStylePr w:type="neCell"/>
    <w:tblStylePr w:type="nwCell"/>
    <w:tblStylePr w:type="seCell"/>
    <w:tblStylePr w:type="swCell"/>
  </w:style>
  <w:style w:type="table" w:customStyle="1" w:styleId="48">
    <w:name w:val="Grid Table 1 Light - Accent 4"/>
    <w:basedOn w:val="29"/>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2Horz"/>
    <w:tblStylePr w:type="neCell"/>
    <w:tblStylePr w:type="nwCell"/>
    <w:tblStylePr w:type="seCell"/>
    <w:tblStylePr w:type="swCell"/>
  </w:style>
  <w:style w:type="table" w:customStyle="1" w:styleId="49">
    <w:name w:val="Grid Table 1 Light - Accent 5"/>
    <w:basedOn w:val="29"/>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2Horz"/>
    <w:tblStylePr w:type="neCell"/>
    <w:tblStylePr w:type="nwCell"/>
    <w:tblStylePr w:type="seCell"/>
    <w:tblStylePr w:type="swCell"/>
  </w:style>
  <w:style w:type="table" w:customStyle="1" w:styleId="50">
    <w:name w:val="Grid Table 1 Light - Accent 6"/>
    <w:basedOn w:val="29"/>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2Horz"/>
    <w:tblStylePr w:type="neCell"/>
    <w:tblStylePr w:type="nwCell"/>
    <w:tblStylePr w:type="seCell"/>
    <w:tblStylePr w:type="swCell"/>
  </w:style>
  <w:style w:type="table" w:customStyle="1" w:styleId="51">
    <w:name w:val="Grid Table 2"/>
    <w:basedOn w:val="2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52">
    <w:name w:val="Grid Table 2 - Accent 1"/>
    <w:basedOn w:val="29"/>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2Vert"/>
    <w:tblStylePr w:type="band1Horz">
      <w:rPr>
        <w:rFonts w:ascii="Arial" w:hAnsi="Arial"/>
        <w:color w:val="404040"/>
        <w:sz w:val="22"/>
      </w:rPr>
      <w:tcPr>
        <w:shd w:val="clear" w:color="DBE5F1" w:themeColor="accent1" w:themeTint="34" w:fill="DBE5F1" w:themeFill="accent1" w:themeFillTint="34"/>
      </w:tcPr>
    </w:tblStylePr>
    <w:tblStylePr w:type="band2Horz"/>
    <w:tblStylePr w:type="neCell"/>
    <w:tblStylePr w:type="nwCell"/>
    <w:tblStylePr w:type="seCell"/>
    <w:tblStylePr w:type="swCell"/>
  </w:style>
  <w:style w:type="table" w:customStyle="1" w:styleId="53">
    <w:name w:val="Grid Table 2 - Accent 2"/>
    <w:basedOn w:val="29"/>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2Vert"/>
    <w:tblStylePr w:type="band1Horz">
      <w:rPr>
        <w:rFonts w:ascii="Arial" w:hAnsi="Arial"/>
        <w:color w:val="404040"/>
        <w:sz w:val="22"/>
      </w:rPr>
      <w:tcPr>
        <w:shd w:val="clear" w:color="F2DCDC" w:themeColor="accent2" w:themeTint="32" w:fill="F2DCDC" w:themeFill="accent2" w:themeFillTint="32"/>
      </w:tcPr>
    </w:tblStylePr>
    <w:tblStylePr w:type="band2Horz"/>
    <w:tblStylePr w:type="neCell"/>
    <w:tblStylePr w:type="nwCell"/>
    <w:tblStylePr w:type="seCell"/>
    <w:tblStylePr w:type="swCell"/>
  </w:style>
  <w:style w:type="table" w:customStyle="1" w:styleId="54">
    <w:name w:val="Grid Table 2 - Accent 3"/>
    <w:basedOn w:val="29"/>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2Vert"/>
    <w:tblStylePr w:type="band1Horz">
      <w:rPr>
        <w:rFonts w:ascii="Arial" w:hAnsi="Arial"/>
        <w:color w:val="404040"/>
        <w:sz w:val="22"/>
      </w:rPr>
      <w:tcPr>
        <w:shd w:val="clear" w:color="EAF1DD" w:themeColor="accent3" w:themeTint="34" w:fill="EAF1DD" w:themeFill="accent3" w:themeFillTint="34"/>
      </w:tcPr>
    </w:tblStylePr>
    <w:tblStylePr w:type="band2Horz"/>
    <w:tblStylePr w:type="neCell"/>
    <w:tblStylePr w:type="nwCell"/>
    <w:tblStylePr w:type="seCell"/>
    <w:tblStylePr w:type="swCell"/>
  </w:style>
  <w:style w:type="table" w:customStyle="1" w:styleId="55">
    <w:name w:val="Grid Table 2 - Accent 4"/>
    <w:basedOn w:val="29"/>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2Vert"/>
    <w:tblStylePr w:type="band1Horz">
      <w:rPr>
        <w:rFonts w:ascii="Arial" w:hAnsi="Arial"/>
        <w:color w:val="404040"/>
        <w:sz w:val="22"/>
      </w:rPr>
      <w:tcPr>
        <w:shd w:val="clear" w:color="E5DFEC" w:themeColor="accent4" w:themeTint="34" w:fill="E5DFEC" w:themeFill="accent4" w:themeFillTint="34"/>
      </w:tcPr>
    </w:tblStylePr>
    <w:tblStylePr w:type="band2Horz"/>
    <w:tblStylePr w:type="neCell"/>
    <w:tblStylePr w:type="nwCell"/>
    <w:tblStylePr w:type="seCell"/>
    <w:tblStylePr w:type="swCell"/>
  </w:style>
  <w:style w:type="table" w:customStyle="1" w:styleId="56">
    <w:name w:val="Grid Table 2 - Accent 5"/>
    <w:basedOn w:val="29"/>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2Vert"/>
    <w:tblStylePr w:type="band1Horz">
      <w:rPr>
        <w:rFonts w:ascii="Arial" w:hAnsi="Arial"/>
        <w:color w:val="404040"/>
        <w:sz w:val="22"/>
      </w:rPr>
      <w:tcPr>
        <w:shd w:val="clear" w:color="DAEEF3" w:themeColor="accent5" w:themeTint="34" w:fill="DAEEF3" w:themeFill="accent5" w:themeFillTint="34"/>
      </w:tcPr>
    </w:tblStylePr>
    <w:tblStylePr w:type="band2Horz"/>
    <w:tblStylePr w:type="neCell"/>
    <w:tblStylePr w:type="nwCell"/>
    <w:tblStylePr w:type="seCell"/>
    <w:tblStylePr w:type="swCell"/>
  </w:style>
  <w:style w:type="table" w:customStyle="1" w:styleId="57">
    <w:name w:val="Grid Table 2 - Accent 6"/>
    <w:basedOn w:val="29"/>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2Vert"/>
    <w:tblStylePr w:type="band1Horz">
      <w:rPr>
        <w:rFonts w:ascii="Arial" w:hAnsi="Arial"/>
        <w:color w:val="404040"/>
        <w:sz w:val="22"/>
      </w:rPr>
      <w:tcPr>
        <w:shd w:val="clear" w:color="FDE9D9" w:themeColor="accent6" w:themeTint="34" w:fill="FDE9D9" w:themeFill="accent6" w:themeFillTint="34"/>
      </w:tcPr>
    </w:tblStylePr>
    <w:tblStylePr w:type="band2Horz"/>
    <w:tblStylePr w:type="neCell"/>
    <w:tblStylePr w:type="nwCell"/>
    <w:tblStylePr w:type="seCell"/>
    <w:tblStylePr w:type="swCell"/>
  </w:style>
  <w:style w:type="table" w:customStyle="1" w:styleId="58">
    <w:name w:val="Grid Table 3"/>
    <w:basedOn w:val="2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59">
    <w:name w:val="Grid Table 3 - Accent 1"/>
    <w:basedOn w:val="29"/>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2Vert"/>
    <w:tblStylePr w:type="band1Horz">
      <w:rPr>
        <w:rFonts w:ascii="Arial" w:hAnsi="Arial"/>
        <w:color w:val="404040"/>
        <w:sz w:val="22"/>
      </w:rPr>
      <w:tcPr>
        <w:shd w:val="clear" w:color="DBE5F1" w:themeColor="accent1" w:themeTint="34" w:fill="DBE5F1" w:themeFill="accent1" w:themeFillTint="34"/>
      </w:tcPr>
    </w:tblStylePr>
    <w:tblStylePr w:type="band2Horz"/>
    <w:tblStylePr w:type="neCell"/>
    <w:tblStylePr w:type="nwCell"/>
    <w:tblStylePr w:type="seCell"/>
    <w:tblStylePr w:type="swCell"/>
  </w:style>
  <w:style w:type="table" w:customStyle="1" w:styleId="60">
    <w:name w:val="Grid Table 3 - Accent 2"/>
    <w:basedOn w:val="29"/>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2Vert"/>
    <w:tblStylePr w:type="band1Horz">
      <w:rPr>
        <w:rFonts w:ascii="Arial" w:hAnsi="Arial"/>
        <w:color w:val="404040"/>
        <w:sz w:val="22"/>
      </w:rPr>
      <w:tcPr>
        <w:shd w:val="clear" w:color="F2DCDC" w:themeColor="accent2" w:themeTint="32" w:fill="F2DCDC" w:themeFill="accent2" w:themeFillTint="32"/>
      </w:tcPr>
    </w:tblStylePr>
    <w:tblStylePr w:type="band2Horz"/>
    <w:tblStylePr w:type="neCell"/>
    <w:tblStylePr w:type="nwCell"/>
    <w:tblStylePr w:type="seCell"/>
    <w:tblStylePr w:type="swCell"/>
  </w:style>
  <w:style w:type="table" w:customStyle="1" w:styleId="61">
    <w:name w:val="Grid Table 3 - Accent 3"/>
    <w:basedOn w:val="29"/>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2Vert"/>
    <w:tblStylePr w:type="band1Horz">
      <w:rPr>
        <w:rFonts w:ascii="Arial" w:hAnsi="Arial"/>
        <w:color w:val="404040"/>
        <w:sz w:val="22"/>
      </w:rPr>
      <w:tcPr>
        <w:shd w:val="clear" w:color="EAF1DD" w:themeColor="accent3" w:themeTint="34" w:fill="EAF1DD" w:themeFill="accent3" w:themeFillTint="34"/>
      </w:tcPr>
    </w:tblStylePr>
    <w:tblStylePr w:type="band2Horz"/>
    <w:tblStylePr w:type="neCell"/>
    <w:tblStylePr w:type="nwCell"/>
    <w:tblStylePr w:type="seCell"/>
    <w:tblStylePr w:type="swCell"/>
  </w:style>
  <w:style w:type="table" w:customStyle="1" w:styleId="62">
    <w:name w:val="Grid Table 3 - Accent 4"/>
    <w:basedOn w:val="29"/>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2Vert"/>
    <w:tblStylePr w:type="band1Horz">
      <w:rPr>
        <w:rFonts w:ascii="Arial" w:hAnsi="Arial"/>
        <w:color w:val="404040"/>
        <w:sz w:val="22"/>
      </w:rPr>
      <w:tcPr>
        <w:shd w:val="clear" w:color="E5DFEC" w:themeColor="accent4" w:themeTint="34" w:fill="E5DFEC" w:themeFill="accent4" w:themeFillTint="34"/>
      </w:tcPr>
    </w:tblStylePr>
    <w:tblStylePr w:type="band2Horz"/>
    <w:tblStylePr w:type="neCell"/>
    <w:tblStylePr w:type="nwCell"/>
    <w:tblStylePr w:type="seCell"/>
    <w:tblStylePr w:type="swCell"/>
  </w:style>
  <w:style w:type="table" w:customStyle="1" w:styleId="63">
    <w:name w:val="Grid Table 3 - Accent 5"/>
    <w:basedOn w:val="29"/>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2Vert"/>
    <w:tblStylePr w:type="band1Horz">
      <w:rPr>
        <w:rFonts w:ascii="Arial" w:hAnsi="Arial"/>
        <w:color w:val="404040"/>
        <w:sz w:val="22"/>
      </w:rPr>
      <w:tcPr>
        <w:shd w:val="clear" w:color="DAEEF3" w:themeColor="accent5" w:themeTint="34" w:fill="DAEEF3" w:themeFill="accent5" w:themeFillTint="34"/>
      </w:tcPr>
    </w:tblStylePr>
    <w:tblStylePr w:type="band2Horz"/>
    <w:tblStylePr w:type="neCell"/>
    <w:tblStylePr w:type="nwCell"/>
    <w:tblStylePr w:type="seCell"/>
    <w:tblStylePr w:type="swCell"/>
  </w:style>
  <w:style w:type="table" w:customStyle="1" w:styleId="64">
    <w:name w:val="Grid Table 3 - Accent 6"/>
    <w:basedOn w:val="29"/>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2Vert"/>
    <w:tblStylePr w:type="band1Horz">
      <w:rPr>
        <w:rFonts w:ascii="Arial" w:hAnsi="Arial"/>
        <w:color w:val="404040"/>
        <w:sz w:val="22"/>
      </w:rPr>
      <w:tcPr>
        <w:shd w:val="clear" w:color="FDE9D9" w:themeColor="accent6" w:themeTint="34" w:fill="FDE9D9" w:themeFill="accent6" w:themeFillTint="34"/>
      </w:tcPr>
    </w:tblStylePr>
    <w:tblStylePr w:type="band2Horz"/>
    <w:tblStylePr w:type="neCell"/>
    <w:tblStylePr w:type="nwCell"/>
    <w:tblStylePr w:type="seCell"/>
    <w:tblStylePr w:type="swCell"/>
  </w:style>
  <w:style w:type="table" w:customStyle="1" w:styleId="65">
    <w:name w:val="Grid Table 4"/>
    <w:basedOn w:val="29"/>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66">
    <w:name w:val="Grid Table 4 - Accent 1"/>
    <w:basedOn w:val="29"/>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2Vert"/>
    <w:tblStylePr w:type="band1Horz">
      <w:rPr>
        <w:rFonts w:ascii="Arial" w:hAnsi="Arial"/>
        <w:color w:val="404040"/>
        <w:sz w:val="22"/>
      </w:rPr>
      <w:tcPr>
        <w:shd w:val="clear" w:color="DCE6F2" w:themeColor="accent1" w:themeTint="32" w:fill="DCE6F2" w:themeFill="accent1" w:themeFillTint="32"/>
      </w:tcPr>
    </w:tblStylePr>
    <w:tblStylePr w:type="band2Horz"/>
    <w:tblStylePr w:type="neCell"/>
    <w:tblStylePr w:type="nwCell"/>
    <w:tblStylePr w:type="seCell"/>
    <w:tblStylePr w:type="swCell"/>
  </w:style>
  <w:style w:type="table" w:customStyle="1" w:styleId="67">
    <w:name w:val="Grid Table 4 - Accent 2"/>
    <w:basedOn w:val="29"/>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2Vert"/>
    <w:tblStylePr w:type="band1Horz">
      <w:rPr>
        <w:rFonts w:ascii="Arial" w:hAnsi="Arial"/>
        <w:color w:val="404040"/>
        <w:sz w:val="22"/>
      </w:rPr>
      <w:tcPr>
        <w:shd w:val="clear" w:color="F2DCDC" w:themeColor="accent2" w:themeTint="32" w:fill="F2DCDC" w:themeFill="accent2" w:themeFillTint="32"/>
      </w:tcPr>
    </w:tblStylePr>
    <w:tblStylePr w:type="band2Horz"/>
    <w:tblStylePr w:type="neCell"/>
    <w:tblStylePr w:type="nwCell"/>
    <w:tblStylePr w:type="seCell"/>
    <w:tblStylePr w:type="swCell"/>
  </w:style>
  <w:style w:type="table" w:customStyle="1" w:styleId="68">
    <w:name w:val="Grid Table 4 - Accent 3"/>
    <w:basedOn w:val="29"/>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2Vert"/>
    <w:tblStylePr w:type="band1Horz">
      <w:rPr>
        <w:rFonts w:ascii="Arial" w:hAnsi="Arial"/>
        <w:color w:val="404040"/>
        <w:sz w:val="22"/>
      </w:rPr>
      <w:tcPr>
        <w:shd w:val="clear" w:color="EAF1DD" w:themeColor="accent3" w:themeTint="34" w:fill="EAF1DD" w:themeFill="accent3" w:themeFillTint="34"/>
      </w:tcPr>
    </w:tblStylePr>
    <w:tblStylePr w:type="band2Horz"/>
    <w:tblStylePr w:type="neCell"/>
    <w:tblStylePr w:type="nwCell"/>
    <w:tblStylePr w:type="seCell"/>
    <w:tblStylePr w:type="swCell"/>
  </w:style>
  <w:style w:type="table" w:customStyle="1" w:styleId="69">
    <w:name w:val="Grid Table 4 - Accent 4"/>
    <w:basedOn w:val="29"/>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2Vert"/>
    <w:tblStylePr w:type="band1Horz">
      <w:rPr>
        <w:rFonts w:ascii="Arial" w:hAnsi="Arial"/>
        <w:color w:val="404040"/>
        <w:sz w:val="22"/>
      </w:rPr>
      <w:tcPr>
        <w:shd w:val="clear" w:color="E5DFEC" w:themeColor="accent4" w:themeTint="34" w:fill="E5DFEC" w:themeFill="accent4" w:themeFillTint="34"/>
      </w:tcPr>
    </w:tblStylePr>
    <w:tblStylePr w:type="band2Horz"/>
    <w:tblStylePr w:type="neCell"/>
    <w:tblStylePr w:type="nwCell"/>
    <w:tblStylePr w:type="seCell"/>
    <w:tblStylePr w:type="swCell"/>
  </w:style>
  <w:style w:type="table" w:customStyle="1" w:styleId="70">
    <w:name w:val="Grid Table 4 - Accent 5"/>
    <w:basedOn w:val="29"/>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2Vert"/>
    <w:tblStylePr w:type="band1Horz">
      <w:rPr>
        <w:rFonts w:ascii="Arial" w:hAnsi="Arial"/>
        <w:color w:val="404040"/>
        <w:sz w:val="22"/>
      </w:rPr>
      <w:tcPr>
        <w:shd w:val="clear" w:color="DAEEF3" w:themeColor="accent5" w:themeTint="34" w:fill="DAEEF3" w:themeFill="accent5" w:themeFillTint="34"/>
      </w:tcPr>
    </w:tblStylePr>
    <w:tblStylePr w:type="band2Horz"/>
    <w:tblStylePr w:type="neCell"/>
    <w:tblStylePr w:type="nwCell"/>
    <w:tblStylePr w:type="seCell"/>
    <w:tblStylePr w:type="swCell"/>
  </w:style>
  <w:style w:type="table" w:customStyle="1" w:styleId="71">
    <w:name w:val="Grid Table 4 - Accent 6"/>
    <w:basedOn w:val="29"/>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2Vert"/>
    <w:tblStylePr w:type="band1Horz">
      <w:rPr>
        <w:rFonts w:ascii="Arial" w:hAnsi="Arial"/>
        <w:color w:val="404040"/>
        <w:sz w:val="22"/>
      </w:rPr>
      <w:tcPr>
        <w:shd w:val="clear" w:color="FDE9D9" w:themeColor="accent6" w:themeTint="34" w:fill="FDE9D9" w:themeFill="accent6" w:themeFillTint="34"/>
      </w:tcPr>
    </w:tblStylePr>
    <w:tblStylePr w:type="band2Horz"/>
    <w:tblStylePr w:type="neCell"/>
    <w:tblStylePr w:type="nwCell"/>
    <w:tblStylePr w:type="seCell"/>
    <w:tblStylePr w:type="swCell"/>
  </w:style>
  <w:style w:type="table" w:customStyle="1" w:styleId="72">
    <w:name w:val="Grid Table 5 Dark"/>
    <w:basedOn w:val="2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2Vert"/>
    <w:tblStylePr w:type="band1Horz">
      <w:tcPr>
        <w:shd w:val="clear" w:color="898989" w:themeColor="text1" w:themeTint="75" w:fill="898989" w:themeFill="text1" w:themeFillTint="75"/>
      </w:tcPr>
    </w:tblStylePr>
    <w:tblStylePr w:type="band2Horz"/>
    <w:tblStylePr w:type="neCell"/>
    <w:tblStylePr w:type="nwCell"/>
    <w:tblStylePr w:type="seCell"/>
    <w:tblStylePr w:type="swCell"/>
  </w:style>
  <w:style w:type="table" w:customStyle="1" w:styleId="73">
    <w:name w:val="Grid Table 5 Dark- Accent 1"/>
    <w:basedOn w:val="2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2Vert"/>
    <w:tblStylePr w:type="band1Horz">
      <w:tcPr>
        <w:shd w:val="clear" w:color="AEC5E0" w:themeColor="accent1" w:themeTint="75" w:fill="AEC5E0" w:themeFill="accent1" w:themeFillTint="75"/>
      </w:tcPr>
    </w:tblStylePr>
    <w:tblStylePr w:type="band2Horz"/>
    <w:tblStylePr w:type="neCell"/>
    <w:tblStylePr w:type="nwCell"/>
    <w:tblStylePr w:type="seCell"/>
    <w:tblStylePr w:type="swCell"/>
  </w:style>
  <w:style w:type="table" w:customStyle="1" w:styleId="74">
    <w:name w:val="Grid Table 5 Dark - Accent 2"/>
    <w:basedOn w:val="2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2Vert"/>
    <w:tblStylePr w:type="band1Horz">
      <w:tcPr>
        <w:shd w:val="clear" w:color="E2AEAD" w:themeColor="accent2" w:themeTint="75" w:fill="E2AEAD" w:themeFill="accent2" w:themeFillTint="75"/>
      </w:tcPr>
    </w:tblStylePr>
    <w:tblStylePr w:type="band2Horz"/>
    <w:tblStylePr w:type="neCell"/>
    <w:tblStylePr w:type="nwCell"/>
    <w:tblStylePr w:type="seCell"/>
    <w:tblStylePr w:type="swCell"/>
  </w:style>
  <w:style w:type="table" w:customStyle="1" w:styleId="75">
    <w:name w:val="Grid Table 5 Dark - Accent 3"/>
    <w:basedOn w:val="2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2Vert"/>
    <w:tblStylePr w:type="band1Horz">
      <w:tcPr>
        <w:shd w:val="clear" w:color="D1DFB2" w:themeColor="accent3" w:themeTint="75" w:fill="D1DFB2" w:themeFill="accent3" w:themeFillTint="75"/>
      </w:tcPr>
    </w:tblStylePr>
    <w:tblStylePr w:type="band2Horz"/>
    <w:tblStylePr w:type="neCell"/>
    <w:tblStylePr w:type="nwCell"/>
    <w:tblStylePr w:type="seCell"/>
    <w:tblStylePr w:type="swCell"/>
  </w:style>
  <w:style w:type="table" w:customStyle="1" w:styleId="76">
    <w:name w:val="Grid Table 5 Dark- Accent 4"/>
    <w:basedOn w:val="2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2Vert"/>
    <w:tblStylePr w:type="band1Horz">
      <w:tcPr>
        <w:shd w:val="clear" w:color="C4B7D4" w:themeColor="accent4" w:themeTint="75" w:fill="C4B7D4" w:themeFill="accent4" w:themeFillTint="75"/>
      </w:tcPr>
    </w:tblStylePr>
    <w:tblStylePr w:type="band2Horz"/>
    <w:tblStylePr w:type="neCell"/>
    <w:tblStylePr w:type="nwCell"/>
    <w:tblStylePr w:type="seCell"/>
    <w:tblStylePr w:type="swCell"/>
  </w:style>
  <w:style w:type="table" w:customStyle="1" w:styleId="77">
    <w:name w:val="Grid Table 5 Dark - Accent 5"/>
    <w:basedOn w:val="2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2Vert"/>
    <w:tblStylePr w:type="band1Horz">
      <w:tcPr>
        <w:shd w:val="clear" w:color="ACD8E4" w:themeColor="accent5" w:themeTint="75" w:fill="ACD8E4" w:themeFill="accent5" w:themeFillTint="75"/>
      </w:tcPr>
    </w:tblStylePr>
    <w:tblStylePr w:type="band2Horz"/>
    <w:tblStylePr w:type="neCell"/>
    <w:tblStylePr w:type="nwCell"/>
    <w:tblStylePr w:type="seCell"/>
    <w:tblStylePr w:type="swCell"/>
  </w:style>
  <w:style w:type="table" w:customStyle="1" w:styleId="78">
    <w:name w:val="Grid Table 5 Dark - Accent 6"/>
    <w:basedOn w:val="2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2Vert"/>
    <w:tblStylePr w:type="band1Horz">
      <w:tcPr>
        <w:shd w:val="clear" w:color="FBCEAA" w:themeColor="accent6" w:themeTint="75" w:fill="FBCEAA" w:themeFill="accent6" w:themeFillTint="75"/>
      </w:tcPr>
    </w:tblStylePr>
    <w:tblStylePr w:type="band2Horz"/>
    <w:tblStylePr w:type="neCell"/>
    <w:tblStylePr w:type="nwCell"/>
    <w:tblStylePr w:type="seCell"/>
    <w:tblStylePr w:type="swCell"/>
  </w:style>
  <w:style w:type="table" w:customStyle="1" w:styleId="79">
    <w:name w:val="Grid Table 6 Colorful"/>
    <w:basedOn w:val="29"/>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2Vert"/>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tblStylePr w:type="neCell"/>
    <w:tblStylePr w:type="nwCell"/>
    <w:tblStylePr w:type="seCell"/>
    <w:tblStylePr w:type="swCell"/>
  </w:style>
  <w:style w:type="table" w:customStyle="1" w:styleId="80">
    <w:name w:val="Grid Table 6 Colorful - Accent 1"/>
    <w:basedOn w:val="29"/>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2Vert"/>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tblStylePr w:type="neCell"/>
    <w:tblStylePr w:type="nwCell"/>
    <w:tblStylePr w:type="seCell"/>
    <w:tblStylePr w:type="swCell"/>
  </w:style>
  <w:style w:type="table" w:customStyle="1" w:styleId="81">
    <w:name w:val="Grid Table 6 Colorful - Accent 2"/>
    <w:basedOn w:val="29"/>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2Vert"/>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tblStylePr w:type="neCell"/>
    <w:tblStylePr w:type="nwCell"/>
    <w:tblStylePr w:type="seCell"/>
    <w:tblStylePr w:type="swCell"/>
  </w:style>
  <w:style w:type="table" w:customStyle="1" w:styleId="82">
    <w:name w:val="Grid Table 6 Colorful - Accent 3"/>
    <w:basedOn w:val="29"/>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2Vert"/>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tblStylePr w:type="neCell"/>
    <w:tblStylePr w:type="nwCell"/>
    <w:tblStylePr w:type="seCell"/>
    <w:tblStylePr w:type="swCell"/>
  </w:style>
  <w:style w:type="table" w:customStyle="1" w:styleId="83">
    <w:name w:val="Grid Table 6 Colorful - Accent 4"/>
    <w:basedOn w:val="29"/>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2Vert"/>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tblStylePr w:type="neCell"/>
    <w:tblStylePr w:type="nwCell"/>
    <w:tblStylePr w:type="seCell"/>
    <w:tblStylePr w:type="swCell"/>
  </w:style>
  <w:style w:type="table" w:customStyle="1" w:styleId="84">
    <w:name w:val="Grid Table 6 Colorful - Accent 5"/>
    <w:basedOn w:val="29"/>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2Vert"/>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neCell"/>
    <w:tblStylePr w:type="nwCell"/>
    <w:tblStylePr w:type="seCell"/>
    <w:tblStylePr w:type="swCell"/>
  </w:style>
  <w:style w:type="table" w:customStyle="1" w:styleId="85">
    <w:name w:val="Grid Table 6 Colorful - Accent 6"/>
    <w:basedOn w:val="29"/>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2Vert"/>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neCell"/>
    <w:tblStylePr w:type="nwCell"/>
    <w:tblStylePr w:type="seCell"/>
    <w:tblStylePr w:type="swCell"/>
  </w:style>
  <w:style w:type="table" w:customStyle="1" w:styleId="86">
    <w:name w:val="Grid Table 7 Colorful"/>
    <w:basedOn w:val="29"/>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2Vert"/>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tblStylePr w:type="neCell"/>
    <w:tblStylePr w:type="nwCell"/>
    <w:tblStylePr w:type="seCell"/>
    <w:tblStylePr w:type="swCell"/>
  </w:style>
  <w:style w:type="table" w:customStyle="1" w:styleId="87">
    <w:name w:val="Grid Table 7 Colorful - Accent 1"/>
    <w:basedOn w:val="29"/>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2Vert"/>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tblStylePr w:type="neCell"/>
    <w:tblStylePr w:type="nwCell"/>
    <w:tblStylePr w:type="seCell"/>
    <w:tblStylePr w:type="swCell"/>
  </w:style>
  <w:style w:type="table" w:customStyle="1" w:styleId="88">
    <w:name w:val="Grid Table 7 Colorful - Accent 2"/>
    <w:basedOn w:val="29"/>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2Vert"/>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tblStylePr w:type="neCell"/>
    <w:tblStylePr w:type="nwCell"/>
    <w:tblStylePr w:type="seCell"/>
    <w:tblStylePr w:type="swCell"/>
  </w:style>
  <w:style w:type="table" w:customStyle="1" w:styleId="89">
    <w:name w:val="Grid Table 7 Colorful - Accent 3"/>
    <w:basedOn w:val="29"/>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2Vert"/>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tblStylePr w:type="neCell"/>
    <w:tblStylePr w:type="nwCell"/>
    <w:tblStylePr w:type="seCell"/>
    <w:tblStylePr w:type="swCell"/>
  </w:style>
  <w:style w:type="table" w:customStyle="1" w:styleId="90">
    <w:name w:val="Grid Table 7 Colorful - Accent 4"/>
    <w:basedOn w:val="29"/>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2Vert"/>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tblStylePr w:type="neCell"/>
    <w:tblStylePr w:type="nwCell"/>
    <w:tblStylePr w:type="seCell"/>
    <w:tblStylePr w:type="swCell"/>
  </w:style>
  <w:style w:type="table" w:customStyle="1" w:styleId="91">
    <w:name w:val="Grid Table 7 Colorful - Accent 5"/>
    <w:basedOn w:val="29"/>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2Vert"/>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neCell"/>
    <w:tblStylePr w:type="nwCell"/>
    <w:tblStylePr w:type="seCell"/>
    <w:tblStylePr w:type="swCell"/>
  </w:style>
  <w:style w:type="table" w:customStyle="1" w:styleId="92">
    <w:name w:val="Grid Table 7 Colorful - Accent 6"/>
    <w:basedOn w:val="29"/>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2Vert"/>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neCell"/>
    <w:tblStylePr w:type="nwCell"/>
    <w:tblStylePr w:type="seCell"/>
    <w:tblStylePr w:type="swCell"/>
  </w:style>
  <w:style w:type="table" w:customStyle="1" w:styleId="93">
    <w:name w:val="List Table 1 Light"/>
    <w:basedOn w:val="29"/>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2Vert"/>
    <w:tblStylePr w:type="band1Horz">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94">
    <w:name w:val="List Table 1 Light - Accent 1"/>
    <w:basedOn w:val="29"/>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2Vert"/>
    <w:tblStylePr w:type="band1Horz">
      <w:tcPr>
        <w:shd w:val="clear" w:color="D2DFEE" w:themeColor="accent1" w:themeTint="40" w:fill="D2DFEE" w:themeFill="accent1" w:themeFillTint="40"/>
      </w:tcPr>
    </w:tblStylePr>
    <w:tblStylePr w:type="band2Horz"/>
    <w:tblStylePr w:type="neCell"/>
    <w:tblStylePr w:type="nwCell"/>
    <w:tblStylePr w:type="seCell"/>
    <w:tblStylePr w:type="swCell"/>
  </w:style>
  <w:style w:type="table" w:customStyle="1" w:styleId="95">
    <w:name w:val="List Table 1 Light - Accent 2"/>
    <w:basedOn w:val="29"/>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2Vert"/>
    <w:tblStylePr w:type="band1Horz">
      <w:tcPr>
        <w:shd w:val="clear" w:color="EFD3D2" w:themeColor="accent2" w:themeTint="40" w:fill="EFD3D2" w:themeFill="accent2" w:themeFillTint="40"/>
      </w:tcPr>
    </w:tblStylePr>
    <w:tblStylePr w:type="band2Horz"/>
    <w:tblStylePr w:type="neCell"/>
    <w:tblStylePr w:type="nwCell"/>
    <w:tblStylePr w:type="seCell"/>
    <w:tblStylePr w:type="swCell"/>
  </w:style>
  <w:style w:type="table" w:customStyle="1" w:styleId="96">
    <w:name w:val="List Table 1 Light - Accent 3"/>
    <w:basedOn w:val="29"/>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2Vert"/>
    <w:tblStylePr w:type="band1Horz">
      <w:tcPr>
        <w:shd w:val="clear" w:color="E5EDD5" w:themeColor="accent3" w:themeTint="40" w:fill="E5EDD5" w:themeFill="accent3" w:themeFillTint="40"/>
      </w:tcPr>
    </w:tblStylePr>
    <w:tblStylePr w:type="band2Horz"/>
    <w:tblStylePr w:type="neCell"/>
    <w:tblStylePr w:type="nwCell"/>
    <w:tblStylePr w:type="seCell"/>
    <w:tblStylePr w:type="swCell"/>
  </w:style>
  <w:style w:type="table" w:customStyle="1" w:styleId="97">
    <w:name w:val="List Table 1 Light - Accent 4"/>
    <w:basedOn w:val="29"/>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2Vert"/>
    <w:tblStylePr w:type="band1Horz">
      <w:tcPr>
        <w:shd w:val="clear" w:color="DFD8E7" w:themeColor="accent4" w:themeTint="40" w:fill="DFD8E7" w:themeFill="accent4" w:themeFillTint="40"/>
      </w:tcPr>
    </w:tblStylePr>
    <w:tblStylePr w:type="band2Horz"/>
    <w:tblStylePr w:type="neCell"/>
    <w:tblStylePr w:type="nwCell"/>
    <w:tblStylePr w:type="seCell"/>
    <w:tblStylePr w:type="swCell"/>
  </w:style>
  <w:style w:type="table" w:customStyle="1" w:styleId="98">
    <w:name w:val="List Table 1 Light - Accent 5"/>
    <w:basedOn w:val="29"/>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2Vert"/>
    <w:tblStylePr w:type="band1Horz">
      <w:tcPr>
        <w:shd w:val="clear" w:color="D1EAF0" w:themeColor="accent5" w:themeTint="40" w:fill="D1EAF0" w:themeFill="accent5" w:themeFillTint="40"/>
      </w:tcPr>
    </w:tblStylePr>
    <w:tblStylePr w:type="band2Horz"/>
    <w:tblStylePr w:type="neCell"/>
    <w:tblStylePr w:type="nwCell"/>
    <w:tblStylePr w:type="seCell"/>
    <w:tblStylePr w:type="swCell"/>
  </w:style>
  <w:style w:type="table" w:customStyle="1" w:styleId="99">
    <w:name w:val="List Table 1 Light - Accent 6"/>
    <w:basedOn w:val="29"/>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2Vert"/>
    <w:tblStylePr w:type="band1Horz">
      <w:tcPr>
        <w:shd w:val="clear" w:color="FCE4D0" w:themeColor="accent6" w:themeTint="40" w:fill="FCE4D0" w:themeFill="accent6" w:themeFillTint="40"/>
      </w:tcPr>
    </w:tblStylePr>
    <w:tblStylePr w:type="band2Horz"/>
    <w:tblStylePr w:type="neCell"/>
    <w:tblStylePr w:type="nwCell"/>
    <w:tblStylePr w:type="seCell"/>
    <w:tblStylePr w:type="swCell"/>
  </w:style>
  <w:style w:type="table" w:customStyle="1" w:styleId="100">
    <w:name w:val="List Table 2"/>
    <w:basedOn w:val="29"/>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01">
    <w:name w:val="List Table 2 - Accent 1"/>
    <w:basedOn w:val="29"/>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2Vert"/>
    <w:tblStylePr w:type="band1Horz">
      <w:rPr>
        <w:rFonts w:ascii="Arial" w:hAnsi="Arial"/>
        <w:color w:val="404040"/>
        <w:sz w:val="22"/>
      </w:rPr>
      <w:tcPr>
        <w:shd w:val="clear" w:color="D2DFEE" w:themeColor="accent1" w:themeTint="40" w:fill="D2DFEE" w:themeFill="accent1" w:themeFillTint="40"/>
      </w:tcPr>
    </w:tblStylePr>
    <w:tblStylePr w:type="band2Horz"/>
    <w:tblStylePr w:type="neCell"/>
    <w:tblStylePr w:type="nwCell"/>
    <w:tblStylePr w:type="seCell"/>
    <w:tblStylePr w:type="swCell"/>
  </w:style>
  <w:style w:type="table" w:customStyle="1" w:styleId="102">
    <w:name w:val="List Table 2 - Accent 2"/>
    <w:basedOn w:val="29"/>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2Vert"/>
    <w:tblStylePr w:type="band1Horz">
      <w:rPr>
        <w:rFonts w:ascii="Arial" w:hAnsi="Arial"/>
        <w:color w:val="404040"/>
        <w:sz w:val="22"/>
      </w:rPr>
      <w:tcPr>
        <w:shd w:val="clear" w:color="EFD3D2" w:themeColor="accent2" w:themeTint="40" w:fill="EFD3D2" w:themeFill="accent2" w:themeFillTint="40"/>
      </w:tcPr>
    </w:tblStylePr>
    <w:tblStylePr w:type="band2Horz"/>
    <w:tblStylePr w:type="neCell"/>
    <w:tblStylePr w:type="nwCell"/>
    <w:tblStylePr w:type="seCell"/>
    <w:tblStylePr w:type="swCell"/>
  </w:style>
  <w:style w:type="table" w:customStyle="1" w:styleId="103">
    <w:name w:val="List Table 2 - Accent 3"/>
    <w:basedOn w:val="29"/>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2Vert"/>
    <w:tblStylePr w:type="band1Horz">
      <w:rPr>
        <w:rFonts w:ascii="Arial" w:hAnsi="Arial"/>
        <w:color w:val="404040"/>
        <w:sz w:val="22"/>
      </w:rPr>
      <w:tcPr>
        <w:shd w:val="clear" w:color="E5EDD5" w:themeColor="accent3" w:themeTint="40" w:fill="E5EDD5" w:themeFill="accent3" w:themeFillTint="40"/>
      </w:tcPr>
    </w:tblStylePr>
    <w:tblStylePr w:type="band2Horz"/>
    <w:tblStylePr w:type="neCell"/>
    <w:tblStylePr w:type="nwCell"/>
    <w:tblStylePr w:type="seCell"/>
    <w:tblStylePr w:type="swCell"/>
  </w:style>
  <w:style w:type="table" w:customStyle="1" w:styleId="104">
    <w:name w:val="List Table 2 - Accent 4"/>
    <w:basedOn w:val="29"/>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2Vert"/>
    <w:tblStylePr w:type="band1Horz">
      <w:rPr>
        <w:rFonts w:ascii="Arial" w:hAnsi="Arial"/>
        <w:color w:val="404040"/>
        <w:sz w:val="22"/>
      </w:rPr>
      <w:tcPr>
        <w:shd w:val="clear" w:color="DFD8E7" w:themeColor="accent4" w:themeTint="40" w:fill="DFD8E7" w:themeFill="accent4" w:themeFillTint="40"/>
      </w:tcPr>
    </w:tblStylePr>
    <w:tblStylePr w:type="band2Horz"/>
    <w:tblStylePr w:type="neCell"/>
    <w:tblStylePr w:type="nwCell"/>
    <w:tblStylePr w:type="seCell"/>
    <w:tblStylePr w:type="swCell"/>
  </w:style>
  <w:style w:type="table" w:customStyle="1" w:styleId="105">
    <w:name w:val="List Table 2 - Accent 5"/>
    <w:basedOn w:val="29"/>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2Vert"/>
    <w:tblStylePr w:type="band1Horz">
      <w:rPr>
        <w:rFonts w:ascii="Arial" w:hAnsi="Arial"/>
        <w:color w:val="404040"/>
        <w:sz w:val="22"/>
      </w:rPr>
      <w:tcPr>
        <w:shd w:val="clear" w:color="D1EAF0" w:themeColor="accent5" w:themeTint="40" w:fill="D1EAF0" w:themeFill="accent5" w:themeFillTint="40"/>
      </w:tcPr>
    </w:tblStylePr>
    <w:tblStylePr w:type="band2Horz"/>
    <w:tblStylePr w:type="neCell"/>
    <w:tblStylePr w:type="nwCell"/>
    <w:tblStylePr w:type="seCell"/>
    <w:tblStylePr w:type="swCell"/>
  </w:style>
  <w:style w:type="table" w:customStyle="1" w:styleId="106">
    <w:name w:val="List Table 2 - Accent 6"/>
    <w:basedOn w:val="29"/>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2Vert"/>
    <w:tblStylePr w:type="band1Horz">
      <w:rPr>
        <w:rFonts w:ascii="Arial" w:hAnsi="Arial"/>
        <w:color w:val="404040"/>
        <w:sz w:val="22"/>
      </w:rPr>
      <w:tcPr>
        <w:shd w:val="clear" w:color="FCE4D0" w:themeColor="accent6" w:themeTint="40" w:fill="FCE4D0" w:themeFill="accent6" w:themeFillTint="40"/>
      </w:tcPr>
    </w:tblStylePr>
    <w:tblStylePr w:type="band2Horz"/>
    <w:tblStylePr w:type="neCell"/>
    <w:tblStylePr w:type="nwCell"/>
    <w:tblStylePr w:type="seCell"/>
    <w:tblStylePr w:type="swCell"/>
  </w:style>
  <w:style w:type="table" w:customStyle="1" w:styleId="107">
    <w:name w:val="List Table 3"/>
    <w:basedOn w:val="2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2Vert"/>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108">
    <w:name w:val="List Table 3 - Accent 1"/>
    <w:basedOn w:val="29"/>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2Vert"/>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2Horz"/>
    <w:tblStylePr w:type="neCell"/>
    <w:tblStylePr w:type="nwCell"/>
    <w:tblStylePr w:type="seCell"/>
    <w:tblStylePr w:type="swCell"/>
  </w:style>
  <w:style w:type="table" w:customStyle="1" w:styleId="109">
    <w:name w:val="List Table 3 - Accent 2"/>
    <w:basedOn w:val="29"/>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2Vert"/>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2Horz"/>
    <w:tblStylePr w:type="neCell"/>
    <w:tblStylePr w:type="nwCell"/>
    <w:tblStylePr w:type="seCell"/>
    <w:tblStylePr w:type="swCell"/>
  </w:style>
  <w:style w:type="table" w:customStyle="1" w:styleId="110">
    <w:name w:val="List Table 3 - Accent 3"/>
    <w:basedOn w:val="29"/>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2Vert"/>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2Horz"/>
    <w:tblStylePr w:type="neCell"/>
    <w:tblStylePr w:type="nwCell"/>
    <w:tblStylePr w:type="seCell"/>
    <w:tblStylePr w:type="swCell"/>
  </w:style>
  <w:style w:type="table" w:customStyle="1" w:styleId="111">
    <w:name w:val="List Table 3 - Accent 4"/>
    <w:basedOn w:val="29"/>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2Vert"/>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2Horz"/>
    <w:tblStylePr w:type="neCell"/>
    <w:tblStylePr w:type="nwCell"/>
    <w:tblStylePr w:type="seCell"/>
    <w:tblStylePr w:type="swCell"/>
  </w:style>
  <w:style w:type="table" w:customStyle="1" w:styleId="112">
    <w:name w:val="List Table 3 - Accent 5"/>
    <w:basedOn w:val="29"/>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2Vert"/>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2Horz"/>
    <w:tblStylePr w:type="neCell"/>
    <w:tblStylePr w:type="nwCell"/>
    <w:tblStylePr w:type="seCell"/>
    <w:tblStylePr w:type="swCell"/>
  </w:style>
  <w:style w:type="table" w:customStyle="1" w:styleId="113">
    <w:name w:val="List Table 3 - Accent 6"/>
    <w:basedOn w:val="29"/>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2Vert"/>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2Horz"/>
    <w:tblStylePr w:type="neCell"/>
    <w:tblStylePr w:type="nwCell"/>
    <w:tblStylePr w:type="seCell"/>
    <w:tblStylePr w:type="swCell"/>
  </w:style>
  <w:style w:type="table" w:customStyle="1" w:styleId="114">
    <w:name w:val="List Table 4"/>
    <w:basedOn w:val="2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15">
    <w:name w:val="List Table 4 - Accent 1"/>
    <w:basedOn w:val="29"/>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2Vert"/>
    <w:tblStylePr w:type="band1Horz">
      <w:rPr>
        <w:rFonts w:ascii="Arial" w:hAnsi="Arial"/>
        <w:color w:val="404040"/>
        <w:sz w:val="22"/>
      </w:rPr>
      <w:tcPr>
        <w:shd w:val="clear" w:color="D2DFEE" w:themeColor="accent1" w:themeTint="40" w:fill="D2DFEE" w:themeFill="accent1" w:themeFillTint="40"/>
      </w:tcPr>
    </w:tblStylePr>
    <w:tblStylePr w:type="band2Horz"/>
    <w:tblStylePr w:type="neCell"/>
    <w:tblStylePr w:type="nwCell"/>
    <w:tblStylePr w:type="seCell"/>
    <w:tblStylePr w:type="swCell"/>
  </w:style>
  <w:style w:type="table" w:customStyle="1" w:styleId="116">
    <w:name w:val="List Table 4 - Accent 2"/>
    <w:basedOn w:val="29"/>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2Vert"/>
    <w:tblStylePr w:type="band1Horz">
      <w:rPr>
        <w:rFonts w:ascii="Arial" w:hAnsi="Arial"/>
        <w:color w:val="404040"/>
        <w:sz w:val="22"/>
      </w:rPr>
      <w:tcPr>
        <w:shd w:val="clear" w:color="EFD3D2" w:themeColor="accent2" w:themeTint="40" w:fill="EFD3D2" w:themeFill="accent2" w:themeFillTint="40"/>
      </w:tcPr>
    </w:tblStylePr>
    <w:tblStylePr w:type="band2Horz"/>
    <w:tblStylePr w:type="neCell"/>
    <w:tblStylePr w:type="nwCell"/>
    <w:tblStylePr w:type="seCell"/>
    <w:tblStylePr w:type="swCell"/>
  </w:style>
  <w:style w:type="table" w:customStyle="1" w:styleId="117">
    <w:name w:val="List Table 4 - Accent 3"/>
    <w:basedOn w:val="29"/>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2Vert"/>
    <w:tblStylePr w:type="band1Horz">
      <w:rPr>
        <w:rFonts w:ascii="Arial" w:hAnsi="Arial"/>
        <w:color w:val="404040"/>
        <w:sz w:val="22"/>
      </w:rPr>
      <w:tcPr>
        <w:shd w:val="clear" w:color="E5EDD5" w:themeColor="accent3" w:themeTint="40" w:fill="E5EDD5" w:themeFill="accent3" w:themeFillTint="40"/>
      </w:tcPr>
    </w:tblStylePr>
    <w:tblStylePr w:type="band2Horz"/>
    <w:tblStylePr w:type="neCell"/>
    <w:tblStylePr w:type="nwCell"/>
    <w:tblStylePr w:type="seCell"/>
    <w:tblStylePr w:type="swCell"/>
  </w:style>
  <w:style w:type="table" w:customStyle="1" w:styleId="118">
    <w:name w:val="List Table 4 - Accent 4"/>
    <w:basedOn w:val="29"/>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2Vert"/>
    <w:tblStylePr w:type="band1Horz">
      <w:rPr>
        <w:rFonts w:ascii="Arial" w:hAnsi="Arial"/>
        <w:color w:val="404040"/>
        <w:sz w:val="22"/>
      </w:rPr>
      <w:tcPr>
        <w:shd w:val="clear" w:color="DFD8E7" w:themeColor="accent4" w:themeTint="40" w:fill="DFD8E7" w:themeFill="accent4" w:themeFillTint="40"/>
      </w:tcPr>
    </w:tblStylePr>
    <w:tblStylePr w:type="band2Horz"/>
    <w:tblStylePr w:type="neCell"/>
    <w:tblStylePr w:type="nwCell"/>
    <w:tblStylePr w:type="seCell"/>
    <w:tblStylePr w:type="swCell"/>
  </w:style>
  <w:style w:type="table" w:customStyle="1" w:styleId="119">
    <w:name w:val="List Table 4 - Accent 5"/>
    <w:basedOn w:val="29"/>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2Vert"/>
    <w:tblStylePr w:type="band1Horz">
      <w:rPr>
        <w:rFonts w:ascii="Arial" w:hAnsi="Arial"/>
        <w:color w:val="404040"/>
        <w:sz w:val="22"/>
      </w:rPr>
      <w:tcPr>
        <w:shd w:val="clear" w:color="D1EAF0" w:themeColor="accent5" w:themeTint="40" w:fill="D1EAF0" w:themeFill="accent5" w:themeFillTint="40"/>
      </w:tcPr>
    </w:tblStylePr>
    <w:tblStylePr w:type="band2Horz"/>
    <w:tblStylePr w:type="neCell"/>
    <w:tblStylePr w:type="nwCell"/>
    <w:tblStylePr w:type="seCell"/>
    <w:tblStylePr w:type="swCell"/>
  </w:style>
  <w:style w:type="table" w:customStyle="1" w:styleId="120">
    <w:name w:val="List Table 4 - Accent 6"/>
    <w:basedOn w:val="29"/>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2Vert"/>
    <w:tblStylePr w:type="band1Horz">
      <w:rPr>
        <w:rFonts w:ascii="Arial" w:hAnsi="Arial"/>
        <w:color w:val="404040"/>
        <w:sz w:val="22"/>
      </w:rPr>
      <w:tcPr>
        <w:shd w:val="clear" w:color="FCE4D0" w:themeColor="accent6" w:themeTint="40" w:fill="FCE4D0" w:themeFill="accent6" w:themeFillTint="40"/>
      </w:tcPr>
    </w:tblStylePr>
    <w:tblStylePr w:type="band2Horz"/>
    <w:tblStylePr w:type="neCell"/>
    <w:tblStylePr w:type="nwCell"/>
    <w:tblStylePr w:type="seCell"/>
    <w:tblStylePr w:type="swCell"/>
  </w:style>
  <w:style w:type="table" w:customStyle="1" w:styleId="121">
    <w:name w:val="List Table 5 Dark"/>
    <w:basedOn w:val="29"/>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neCell"/>
    <w:tblStylePr w:type="nwCell"/>
    <w:tblStylePr w:type="seCell"/>
    <w:tblStylePr w:type="swCell"/>
  </w:style>
  <w:style w:type="table" w:customStyle="1" w:styleId="122">
    <w:name w:val="List Table 5 Dark - Accent 1"/>
    <w:basedOn w:val="29"/>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tblStylePr w:type="neCell"/>
    <w:tblStylePr w:type="nwCell"/>
    <w:tblStylePr w:type="seCell"/>
    <w:tblStylePr w:type="swCell"/>
  </w:style>
  <w:style w:type="table" w:customStyle="1" w:styleId="123">
    <w:name w:val="List Table 5 Dark - Accent 2"/>
    <w:basedOn w:val="29"/>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neCell"/>
    <w:tblStylePr w:type="nwCell"/>
    <w:tblStylePr w:type="seCell"/>
    <w:tblStylePr w:type="swCell"/>
  </w:style>
  <w:style w:type="table" w:customStyle="1" w:styleId="124">
    <w:name w:val="List Table 5 Dark - Accent 3"/>
    <w:basedOn w:val="29"/>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neCell"/>
    <w:tblStylePr w:type="nwCell"/>
    <w:tblStylePr w:type="seCell"/>
    <w:tblStylePr w:type="swCell"/>
  </w:style>
  <w:style w:type="table" w:customStyle="1" w:styleId="125">
    <w:name w:val="List Table 5 Dark - Accent 4"/>
    <w:basedOn w:val="29"/>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neCell"/>
    <w:tblStylePr w:type="nwCell"/>
    <w:tblStylePr w:type="seCell"/>
    <w:tblStylePr w:type="swCell"/>
  </w:style>
  <w:style w:type="table" w:customStyle="1" w:styleId="126">
    <w:name w:val="List Table 5 Dark - Accent 5"/>
    <w:basedOn w:val="29"/>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neCell"/>
    <w:tblStylePr w:type="nwCell"/>
    <w:tblStylePr w:type="seCell"/>
    <w:tblStylePr w:type="swCell"/>
  </w:style>
  <w:style w:type="table" w:customStyle="1" w:styleId="127">
    <w:name w:val="List Table 5 Dark - Accent 6"/>
    <w:basedOn w:val="29"/>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neCell"/>
    <w:tblStylePr w:type="nwCell"/>
    <w:tblStylePr w:type="seCell"/>
    <w:tblStylePr w:type="swCell"/>
  </w:style>
  <w:style w:type="table" w:customStyle="1" w:styleId="128">
    <w:name w:val="List Table 6 Colorful"/>
    <w:basedOn w:val="29"/>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2Vert"/>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tblStylePr w:type="neCell"/>
    <w:tblStylePr w:type="nwCell"/>
    <w:tblStylePr w:type="seCell"/>
    <w:tblStylePr w:type="swCell"/>
  </w:style>
  <w:style w:type="table" w:customStyle="1" w:styleId="129">
    <w:name w:val="List Table 6 Colorful - Accent 1"/>
    <w:basedOn w:val="29"/>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2Vert"/>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neCell"/>
    <w:tblStylePr w:type="nwCell"/>
    <w:tblStylePr w:type="seCell"/>
    <w:tblStylePr w:type="swCell"/>
  </w:style>
  <w:style w:type="table" w:customStyle="1" w:styleId="130">
    <w:name w:val="List Table 6 Colorful - Accent 2"/>
    <w:basedOn w:val="29"/>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2Vert"/>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tblStylePr w:type="neCell"/>
    <w:tblStylePr w:type="nwCell"/>
    <w:tblStylePr w:type="seCell"/>
    <w:tblStylePr w:type="swCell"/>
  </w:style>
  <w:style w:type="table" w:customStyle="1" w:styleId="131">
    <w:name w:val="List Table 6 Colorful - Accent 3"/>
    <w:basedOn w:val="29"/>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2Vert"/>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tblStylePr w:type="neCell"/>
    <w:tblStylePr w:type="nwCell"/>
    <w:tblStylePr w:type="seCell"/>
    <w:tblStylePr w:type="swCell"/>
  </w:style>
  <w:style w:type="table" w:customStyle="1" w:styleId="132">
    <w:name w:val="List Table 6 Colorful - Accent 4"/>
    <w:basedOn w:val="29"/>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2Vert"/>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tblStylePr w:type="neCell"/>
    <w:tblStylePr w:type="nwCell"/>
    <w:tblStylePr w:type="seCell"/>
    <w:tblStylePr w:type="swCell"/>
  </w:style>
  <w:style w:type="table" w:customStyle="1" w:styleId="133">
    <w:name w:val="List Table 6 Colorful - Accent 5"/>
    <w:basedOn w:val="29"/>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2Vert"/>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tblStylePr w:type="neCell"/>
    <w:tblStylePr w:type="nwCell"/>
    <w:tblStylePr w:type="seCell"/>
    <w:tblStylePr w:type="swCell"/>
  </w:style>
  <w:style w:type="table" w:customStyle="1" w:styleId="134">
    <w:name w:val="List Table 6 Colorful - Accent 6"/>
    <w:basedOn w:val="29"/>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2Vert"/>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tblStylePr w:type="neCell"/>
    <w:tblStylePr w:type="nwCell"/>
    <w:tblStylePr w:type="seCell"/>
    <w:tblStylePr w:type="swCell"/>
  </w:style>
  <w:style w:type="table" w:customStyle="1" w:styleId="135">
    <w:name w:val="List Table 7 Colorful"/>
    <w:basedOn w:val="29"/>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2Vert"/>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tblStylePr w:type="neCell"/>
    <w:tblStylePr w:type="nwCell"/>
    <w:tblStylePr w:type="seCell"/>
    <w:tblStylePr w:type="swCell"/>
  </w:style>
  <w:style w:type="table" w:customStyle="1" w:styleId="136">
    <w:name w:val="List Table 7 Colorful - Accent 1"/>
    <w:basedOn w:val="29"/>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2Vert"/>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neCell"/>
    <w:tblStylePr w:type="nwCell"/>
    <w:tblStylePr w:type="seCell"/>
    <w:tblStylePr w:type="swCell"/>
  </w:style>
  <w:style w:type="table" w:customStyle="1" w:styleId="137">
    <w:name w:val="List Table 7 Colorful - Accent 2"/>
    <w:basedOn w:val="29"/>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2Vert"/>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tblStylePr w:type="neCell"/>
    <w:tblStylePr w:type="nwCell"/>
    <w:tblStylePr w:type="seCell"/>
    <w:tblStylePr w:type="swCell"/>
  </w:style>
  <w:style w:type="table" w:customStyle="1" w:styleId="138">
    <w:name w:val="List Table 7 Colorful - Accent 3"/>
    <w:basedOn w:val="29"/>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2Vert"/>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tblStylePr w:type="neCell"/>
    <w:tblStylePr w:type="nwCell"/>
    <w:tblStylePr w:type="seCell"/>
    <w:tblStylePr w:type="swCell"/>
  </w:style>
  <w:style w:type="table" w:customStyle="1" w:styleId="139">
    <w:name w:val="List Table 7 Colorful - Accent 4"/>
    <w:basedOn w:val="29"/>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2Vert"/>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tblStylePr w:type="neCell"/>
    <w:tblStylePr w:type="nwCell"/>
    <w:tblStylePr w:type="seCell"/>
    <w:tblStylePr w:type="swCell"/>
  </w:style>
  <w:style w:type="table" w:customStyle="1" w:styleId="140">
    <w:name w:val="List Table 7 Colorful - Accent 5"/>
    <w:basedOn w:val="29"/>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2Vert"/>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tblStylePr w:type="neCell"/>
    <w:tblStylePr w:type="nwCell"/>
    <w:tblStylePr w:type="seCell"/>
    <w:tblStylePr w:type="swCell"/>
  </w:style>
  <w:style w:type="table" w:customStyle="1" w:styleId="141">
    <w:name w:val="List Table 7 Colorful - Accent 6"/>
    <w:basedOn w:val="29"/>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2Vert"/>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tblStylePr w:type="neCell"/>
    <w:tblStylePr w:type="nwCell"/>
    <w:tblStylePr w:type="seCell"/>
    <w:tblStylePr w:type="swCell"/>
  </w:style>
  <w:style w:type="table" w:customStyle="1" w:styleId="142">
    <w:name w:val="Lined - Accent"/>
    <w:basedOn w:val="29"/>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neCell"/>
    <w:tblStylePr w:type="nwCell"/>
    <w:tblStylePr w:type="seCell"/>
    <w:tblStylePr w:type="swCell"/>
  </w:style>
  <w:style w:type="table" w:customStyle="1" w:styleId="143">
    <w:name w:val="Lined - Accent 1"/>
    <w:basedOn w:val="29"/>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neCell"/>
    <w:tblStylePr w:type="nwCell"/>
    <w:tblStylePr w:type="seCell"/>
    <w:tblStylePr w:type="swCell"/>
  </w:style>
  <w:style w:type="table" w:customStyle="1" w:styleId="144">
    <w:name w:val="Lined - Accent 2"/>
    <w:basedOn w:val="29"/>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neCell"/>
    <w:tblStylePr w:type="nwCell"/>
    <w:tblStylePr w:type="seCell"/>
    <w:tblStylePr w:type="swCell"/>
  </w:style>
  <w:style w:type="table" w:customStyle="1" w:styleId="145">
    <w:name w:val="Lined - Accent 3"/>
    <w:basedOn w:val="29"/>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neCell"/>
    <w:tblStylePr w:type="nwCell"/>
    <w:tblStylePr w:type="seCell"/>
    <w:tblStylePr w:type="swCell"/>
  </w:style>
  <w:style w:type="table" w:customStyle="1" w:styleId="146">
    <w:name w:val="Lined - Accent 4"/>
    <w:basedOn w:val="29"/>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neCell"/>
    <w:tblStylePr w:type="nwCell"/>
    <w:tblStylePr w:type="seCell"/>
    <w:tblStylePr w:type="swCell"/>
  </w:style>
  <w:style w:type="table" w:customStyle="1" w:styleId="147">
    <w:name w:val="Lined - Accent 5"/>
    <w:basedOn w:val="29"/>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neCell"/>
    <w:tblStylePr w:type="nwCell"/>
    <w:tblStylePr w:type="seCell"/>
    <w:tblStylePr w:type="swCell"/>
  </w:style>
  <w:style w:type="table" w:customStyle="1" w:styleId="148">
    <w:name w:val="Lined - Accent 6"/>
    <w:basedOn w:val="29"/>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neCell"/>
    <w:tblStylePr w:type="nwCell"/>
    <w:tblStylePr w:type="seCell"/>
    <w:tblStylePr w:type="swCell"/>
  </w:style>
  <w:style w:type="table" w:customStyle="1" w:styleId="149">
    <w:name w:val="Bordered &amp; Lined - Accent"/>
    <w:basedOn w:val="29"/>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neCell"/>
    <w:tblStylePr w:type="nwCell"/>
    <w:tblStylePr w:type="seCell"/>
    <w:tblStylePr w:type="swCell"/>
  </w:style>
  <w:style w:type="table" w:customStyle="1" w:styleId="150">
    <w:name w:val="Bordered &amp; Lined - Accent 1"/>
    <w:basedOn w:val="29"/>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neCell"/>
    <w:tblStylePr w:type="nwCell"/>
    <w:tblStylePr w:type="seCell"/>
    <w:tblStylePr w:type="swCell"/>
  </w:style>
  <w:style w:type="table" w:customStyle="1" w:styleId="151">
    <w:name w:val="Bordered &amp; Lined - Accent 2"/>
    <w:basedOn w:val="29"/>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neCell"/>
    <w:tblStylePr w:type="nwCell"/>
    <w:tblStylePr w:type="seCell"/>
    <w:tblStylePr w:type="swCell"/>
  </w:style>
  <w:style w:type="table" w:customStyle="1" w:styleId="152">
    <w:name w:val="Bordered &amp; Lined - Accent 3"/>
    <w:basedOn w:val="29"/>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neCell"/>
    <w:tblStylePr w:type="nwCell"/>
    <w:tblStylePr w:type="seCell"/>
    <w:tblStylePr w:type="swCell"/>
  </w:style>
  <w:style w:type="table" w:customStyle="1" w:styleId="153">
    <w:name w:val="Bordered &amp; Lined - Accent 4"/>
    <w:basedOn w:val="29"/>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neCell"/>
    <w:tblStylePr w:type="nwCell"/>
    <w:tblStylePr w:type="seCell"/>
    <w:tblStylePr w:type="swCell"/>
  </w:style>
  <w:style w:type="table" w:customStyle="1" w:styleId="154">
    <w:name w:val="Bordered &amp; Lined - Accent 5"/>
    <w:basedOn w:val="29"/>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neCell"/>
    <w:tblStylePr w:type="nwCell"/>
    <w:tblStylePr w:type="seCell"/>
    <w:tblStylePr w:type="swCell"/>
  </w:style>
  <w:style w:type="table" w:customStyle="1" w:styleId="155">
    <w:name w:val="Bordered &amp; Lined - Accent 6"/>
    <w:basedOn w:val="29"/>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neCell"/>
    <w:tblStylePr w:type="nwCell"/>
    <w:tblStylePr w:type="seCell"/>
    <w:tblStylePr w:type="swCell"/>
  </w:style>
  <w:style w:type="table" w:customStyle="1" w:styleId="156">
    <w:name w:val="Bordered"/>
    <w:basedOn w:val="29"/>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Vert"/>
    <w:tblStylePr w:type="band2Vert"/>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band2Horz"/>
    <w:tblStylePr w:type="neCell"/>
    <w:tblStylePr w:type="nwCell"/>
    <w:tblStylePr w:type="seCell"/>
    <w:tblStylePr w:type="swCell"/>
  </w:style>
  <w:style w:type="table" w:customStyle="1" w:styleId="157">
    <w:name w:val="Bordered - Accent 1"/>
    <w:basedOn w:val="29"/>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Vert"/>
    <w:tblStylePr w:type="band2Vert"/>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2Horz"/>
    <w:tblStylePr w:type="neCell"/>
    <w:tblStylePr w:type="nwCell"/>
    <w:tblStylePr w:type="seCell"/>
    <w:tblStylePr w:type="swCell"/>
  </w:style>
  <w:style w:type="table" w:customStyle="1" w:styleId="158">
    <w:name w:val="Bordered - Accent 2"/>
    <w:basedOn w:val="29"/>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Vert"/>
    <w:tblStylePr w:type="band2Vert"/>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2Horz"/>
    <w:tblStylePr w:type="neCell"/>
    <w:tblStylePr w:type="nwCell"/>
    <w:tblStylePr w:type="seCell"/>
    <w:tblStylePr w:type="swCell"/>
  </w:style>
  <w:style w:type="table" w:customStyle="1" w:styleId="159">
    <w:name w:val="Bordered - Accent 3"/>
    <w:basedOn w:val="29"/>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Vert"/>
    <w:tblStylePr w:type="band2Vert"/>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2Horz"/>
    <w:tblStylePr w:type="neCell"/>
    <w:tblStylePr w:type="nwCell"/>
    <w:tblStylePr w:type="seCell"/>
    <w:tblStylePr w:type="swCell"/>
  </w:style>
  <w:style w:type="table" w:customStyle="1" w:styleId="160">
    <w:name w:val="Bordered - Accent 4"/>
    <w:basedOn w:val="29"/>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Vert"/>
    <w:tblStylePr w:type="band2Vert"/>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2Horz"/>
    <w:tblStylePr w:type="neCell"/>
    <w:tblStylePr w:type="nwCell"/>
    <w:tblStylePr w:type="seCell"/>
    <w:tblStylePr w:type="swCell"/>
  </w:style>
  <w:style w:type="table" w:customStyle="1" w:styleId="161">
    <w:name w:val="Bordered - Accent 5"/>
    <w:basedOn w:val="29"/>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Vert"/>
    <w:tblStylePr w:type="band2Vert"/>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2Horz"/>
    <w:tblStylePr w:type="neCell"/>
    <w:tblStylePr w:type="nwCell"/>
    <w:tblStylePr w:type="seCell"/>
    <w:tblStylePr w:type="swCell"/>
  </w:style>
  <w:style w:type="table" w:customStyle="1" w:styleId="162">
    <w:name w:val="Bordered - Accent 6"/>
    <w:basedOn w:val="29"/>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Vert"/>
    <w:tblStylePr w:type="band2Vert"/>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2Horz"/>
    <w:tblStylePr w:type="neCell"/>
    <w:tblStylePr w:type="nwCell"/>
    <w:tblStylePr w:type="seCell"/>
    <w:tblStylePr w:type="swCell"/>
  </w:style>
  <w:style w:type="character" w:customStyle="1" w:styleId="163">
    <w:name w:val="Heading 1 Char"/>
    <w:basedOn w:val="31"/>
    <w:link w:val="3"/>
    <w:qFormat/>
    <w:uiPriority w:val="9"/>
    <w:rPr>
      <w:rFonts w:ascii="Arial" w:hAnsi="Arial" w:eastAsia="Arial" w:cs="Arial"/>
      <w:color w:val="366091" w:themeColor="accent1" w:themeShade="BF"/>
      <w:sz w:val="40"/>
      <w:szCs w:val="40"/>
    </w:rPr>
  </w:style>
  <w:style w:type="character" w:customStyle="1" w:styleId="164">
    <w:name w:val="Heading 2 Char"/>
    <w:basedOn w:val="31"/>
    <w:link w:val="4"/>
    <w:qFormat/>
    <w:uiPriority w:val="9"/>
    <w:rPr>
      <w:rFonts w:ascii="Arial" w:hAnsi="Arial" w:eastAsia="Arial" w:cs="Arial"/>
      <w:color w:val="366091" w:themeColor="accent1" w:themeShade="BF"/>
      <w:sz w:val="32"/>
      <w:szCs w:val="32"/>
    </w:rPr>
  </w:style>
  <w:style w:type="character" w:customStyle="1" w:styleId="165">
    <w:name w:val="Heading 3 Char"/>
    <w:basedOn w:val="31"/>
    <w:link w:val="5"/>
    <w:qFormat/>
    <w:uiPriority w:val="9"/>
    <w:rPr>
      <w:rFonts w:ascii="Arial" w:hAnsi="Arial" w:eastAsia="Arial" w:cs="Arial"/>
      <w:color w:val="366091" w:themeColor="accent1" w:themeShade="BF"/>
      <w:sz w:val="28"/>
      <w:szCs w:val="28"/>
    </w:rPr>
  </w:style>
  <w:style w:type="character" w:customStyle="1" w:styleId="166">
    <w:name w:val="Heading 4 Char"/>
    <w:basedOn w:val="31"/>
    <w:link w:val="6"/>
    <w:uiPriority w:val="9"/>
    <w:rPr>
      <w:rFonts w:ascii="Arial" w:hAnsi="Arial" w:eastAsia="Arial" w:cs="Arial"/>
      <w:i/>
      <w:iCs/>
      <w:color w:val="366091" w:themeColor="accent1" w:themeShade="BF"/>
    </w:rPr>
  </w:style>
  <w:style w:type="character" w:customStyle="1" w:styleId="167">
    <w:name w:val="Heading 5 Char"/>
    <w:basedOn w:val="31"/>
    <w:link w:val="7"/>
    <w:qFormat/>
    <w:uiPriority w:val="9"/>
    <w:rPr>
      <w:rFonts w:ascii="Arial" w:hAnsi="Arial" w:eastAsia="Arial" w:cs="Arial"/>
      <w:color w:val="366091" w:themeColor="accent1" w:themeShade="BF"/>
    </w:rPr>
  </w:style>
  <w:style w:type="character" w:customStyle="1" w:styleId="168">
    <w:name w:val="Heading 6 Char"/>
    <w:basedOn w:val="31"/>
    <w:link w:val="8"/>
    <w:uiPriority w:val="9"/>
    <w:rPr>
      <w:rFonts w:ascii="Arial" w:hAnsi="Arial" w:eastAsia="Arial" w:cs="Arial"/>
      <w:i/>
      <w:iCs/>
      <w:color w:val="585858" w:themeColor="text1" w:themeTint="A6"/>
    </w:rPr>
  </w:style>
  <w:style w:type="character" w:customStyle="1" w:styleId="169">
    <w:name w:val="Heading 7 Char"/>
    <w:basedOn w:val="31"/>
    <w:link w:val="9"/>
    <w:qFormat/>
    <w:uiPriority w:val="9"/>
    <w:rPr>
      <w:rFonts w:ascii="Arial" w:hAnsi="Arial" w:eastAsia="Arial" w:cs="Arial"/>
      <w:color w:val="585858" w:themeColor="text1" w:themeTint="A6"/>
    </w:rPr>
  </w:style>
  <w:style w:type="character" w:customStyle="1" w:styleId="170">
    <w:name w:val="Heading 8 Char"/>
    <w:basedOn w:val="31"/>
    <w:link w:val="10"/>
    <w:qFormat/>
    <w:uiPriority w:val="9"/>
    <w:rPr>
      <w:rFonts w:ascii="Arial" w:hAnsi="Arial" w:eastAsia="Arial" w:cs="Arial"/>
      <w:i/>
      <w:iCs/>
      <w:color w:val="262626" w:themeColor="text1" w:themeTint="D8"/>
    </w:rPr>
  </w:style>
  <w:style w:type="character" w:customStyle="1" w:styleId="171">
    <w:name w:val="Heading 9 Char"/>
    <w:basedOn w:val="31"/>
    <w:link w:val="11"/>
    <w:qFormat/>
    <w:uiPriority w:val="9"/>
    <w:rPr>
      <w:rFonts w:ascii="Arial" w:hAnsi="Arial" w:eastAsia="Arial" w:cs="Arial"/>
      <w:i/>
      <w:iCs/>
      <w:color w:val="262626" w:themeColor="text1" w:themeTint="D8"/>
    </w:rPr>
  </w:style>
  <w:style w:type="character" w:customStyle="1" w:styleId="172">
    <w:name w:val="Title Char"/>
    <w:basedOn w:val="31"/>
    <w:link w:val="28"/>
    <w:qFormat/>
    <w:uiPriority w:val="10"/>
    <w:rPr>
      <w:rFonts w:ascii="Arial" w:hAnsi="Arial" w:eastAsia="Arial" w:cs="Arial"/>
      <w:spacing w:val="-10"/>
      <w:sz w:val="56"/>
      <w:szCs w:val="56"/>
    </w:rPr>
  </w:style>
  <w:style w:type="character" w:customStyle="1" w:styleId="173">
    <w:name w:val="Subtitle Char"/>
    <w:basedOn w:val="31"/>
    <w:link w:val="22"/>
    <w:uiPriority w:val="11"/>
    <w:rPr>
      <w:color w:val="585858" w:themeColor="text1" w:themeTint="A6"/>
      <w:spacing w:val="15"/>
      <w:sz w:val="28"/>
      <w:szCs w:val="28"/>
    </w:rPr>
  </w:style>
  <w:style w:type="paragraph" w:styleId="174">
    <w:name w:val="Quote"/>
    <w:basedOn w:val="1"/>
    <w:next w:val="1"/>
    <w:link w:val="175"/>
    <w:qFormat/>
    <w:uiPriority w:val="29"/>
    <w:pPr>
      <w:spacing w:before="160"/>
      <w:jc w:val="center"/>
    </w:pPr>
    <w:rPr>
      <w:i/>
      <w:iCs/>
      <w:color w:val="3F3F3F" w:themeColor="text1" w:themeTint="BF"/>
    </w:rPr>
  </w:style>
  <w:style w:type="character" w:customStyle="1" w:styleId="175">
    <w:name w:val="Quote Char"/>
    <w:basedOn w:val="31"/>
    <w:link w:val="174"/>
    <w:uiPriority w:val="29"/>
    <w:rPr>
      <w:i/>
      <w:iCs/>
      <w:color w:val="3F3F3F" w:themeColor="text1" w:themeTint="BF"/>
    </w:rPr>
  </w:style>
  <w:style w:type="paragraph" w:styleId="176">
    <w:name w:val="List Paragraph"/>
    <w:basedOn w:val="1"/>
    <w:qFormat/>
    <w:uiPriority w:val="34"/>
    <w:pPr>
      <w:ind w:left="720"/>
      <w:contextualSpacing/>
    </w:pPr>
  </w:style>
  <w:style w:type="character" w:customStyle="1" w:styleId="177">
    <w:name w:val="Intense Emphasis"/>
    <w:basedOn w:val="31"/>
    <w:qFormat/>
    <w:uiPriority w:val="21"/>
    <w:rPr>
      <w:i/>
      <w:iCs/>
      <w:color w:val="366091" w:themeColor="accent1" w:themeShade="BF"/>
    </w:rPr>
  </w:style>
  <w:style w:type="paragraph" w:styleId="178">
    <w:name w:val="Intense Quote"/>
    <w:basedOn w:val="1"/>
    <w:next w:val="1"/>
    <w:link w:val="179"/>
    <w:qFormat/>
    <w:uiPriority w:val="30"/>
    <w:pPr>
      <w:pBdr>
        <w:top w:val="single" w:color="366091" w:themeColor="accent1" w:themeShade="BF" w:sz="4" w:space="10"/>
        <w:bottom w:val="single" w:color="366091" w:themeColor="accent1" w:themeShade="BF" w:sz="4" w:space="10"/>
      </w:pBdr>
      <w:spacing w:before="360" w:after="360"/>
      <w:ind w:left="864" w:right="864"/>
      <w:jc w:val="center"/>
    </w:pPr>
    <w:rPr>
      <w:i/>
      <w:iCs/>
      <w:color w:val="366091" w:themeColor="accent1" w:themeShade="BF"/>
    </w:rPr>
  </w:style>
  <w:style w:type="character" w:customStyle="1" w:styleId="179">
    <w:name w:val="Intense Quote Char"/>
    <w:basedOn w:val="31"/>
    <w:link w:val="178"/>
    <w:uiPriority w:val="30"/>
    <w:rPr>
      <w:i/>
      <w:iCs/>
      <w:color w:val="366091" w:themeColor="accent1" w:themeShade="BF"/>
    </w:rPr>
  </w:style>
  <w:style w:type="character" w:customStyle="1" w:styleId="180">
    <w:name w:val="Intense Reference"/>
    <w:basedOn w:val="31"/>
    <w:qFormat/>
    <w:uiPriority w:val="32"/>
    <w:rPr>
      <w:b/>
      <w:bCs/>
      <w:smallCaps/>
      <w:color w:val="366091" w:themeColor="accent1" w:themeShade="BF"/>
      <w:spacing w:val="5"/>
    </w:rPr>
  </w:style>
  <w:style w:type="paragraph" w:styleId="181">
    <w:name w:val="No Spacing"/>
    <w:basedOn w:val="1"/>
    <w:qFormat/>
    <w:uiPriority w:val="1"/>
    <w:pPr>
      <w:spacing w:after="0" w:line="240" w:lineRule="auto"/>
    </w:pPr>
  </w:style>
  <w:style w:type="character" w:customStyle="1" w:styleId="182">
    <w:name w:val="Subtle Emphasis"/>
    <w:basedOn w:val="31"/>
    <w:qFormat/>
    <w:uiPriority w:val="19"/>
    <w:rPr>
      <w:i/>
      <w:iCs/>
      <w:color w:val="3F3F3F" w:themeColor="text1" w:themeTint="BF"/>
    </w:rPr>
  </w:style>
  <w:style w:type="character" w:customStyle="1" w:styleId="183">
    <w:name w:val="Subtle Reference"/>
    <w:basedOn w:val="31"/>
    <w:qFormat/>
    <w:uiPriority w:val="31"/>
    <w:rPr>
      <w:smallCaps/>
      <w:color w:val="595959" w:themeColor="text1" w:themeTint="A5"/>
    </w:rPr>
  </w:style>
  <w:style w:type="character" w:customStyle="1" w:styleId="184">
    <w:name w:val="Book Title"/>
    <w:basedOn w:val="31"/>
    <w:qFormat/>
    <w:uiPriority w:val="33"/>
    <w:rPr>
      <w:b/>
      <w:bCs/>
      <w:i/>
      <w:iCs/>
      <w:spacing w:val="5"/>
    </w:rPr>
  </w:style>
  <w:style w:type="character" w:customStyle="1" w:styleId="185">
    <w:name w:val="Header Char"/>
    <w:basedOn w:val="31"/>
    <w:link w:val="19"/>
    <w:qFormat/>
    <w:uiPriority w:val="99"/>
  </w:style>
  <w:style w:type="character" w:customStyle="1" w:styleId="186">
    <w:name w:val="Footer Char"/>
    <w:basedOn w:val="31"/>
    <w:link w:val="18"/>
    <w:qFormat/>
    <w:uiPriority w:val="99"/>
  </w:style>
  <w:style w:type="character" w:customStyle="1" w:styleId="187">
    <w:name w:val="Footnote Text Char"/>
    <w:basedOn w:val="31"/>
    <w:link w:val="23"/>
    <w:semiHidden/>
    <w:qFormat/>
    <w:uiPriority w:val="99"/>
    <w:rPr>
      <w:sz w:val="20"/>
      <w:szCs w:val="20"/>
    </w:rPr>
  </w:style>
  <w:style w:type="character" w:customStyle="1" w:styleId="188">
    <w:name w:val="Endnote Text Char"/>
    <w:basedOn w:val="31"/>
    <w:link w:val="17"/>
    <w:semiHidden/>
    <w:qFormat/>
    <w:uiPriority w:val="99"/>
    <w:rPr>
      <w:sz w:val="20"/>
      <w:szCs w:val="20"/>
    </w:rPr>
  </w:style>
  <w:style w:type="paragraph" w:customStyle="1" w:styleId="189">
    <w:name w:val="TOC Heading"/>
    <w:unhideWhenUsed/>
    <w:uiPriority w:val="39"/>
    <w:rPr>
      <w:rFonts w:hint="default" w:ascii="Times New Roman" w:hAnsi="Times New Roman" w:eastAsia="宋体" w:cs="Times New Roman"/>
    </w:rPr>
  </w:style>
  <w:style w:type="paragraph" w:customStyle="1" w:styleId="190">
    <w:name w:val="标题 11"/>
    <w:basedOn w:val="1"/>
    <w:next w:val="1"/>
    <w:link w:val="202"/>
    <w:qFormat/>
    <w:uiPriority w:val="0"/>
    <w:pPr>
      <w:keepNext/>
      <w:keepLines/>
      <w:numPr>
        <w:ilvl w:val="0"/>
        <w:numId w:val="1"/>
      </w:numPr>
      <w:spacing w:before="340" w:after="330" w:line="578" w:lineRule="atLeast"/>
      <w:outlineLvl w:val="0"/>
    </w:pPr>
    <w:rPr>
      <w:b/>
      <w:bCs/>
      <w:sz w:val="44"/>
      <w:szCs w:val="44"/>
    </w:rPr>
  </w:style>
  <w:style w:type="paragraph" w:customStyle="1" w:styleId="191">
    <w:name w:val="标题 21"/>
    <w:basedOn w:val="1"/>
    <w:next w:val="1"/>
    <w:link w:val="203"/>
    <w:qFormat/>
    <w:uiPriority w:val="0"/>
    <w:pPr>
      <w:keepNext/>
      <w:keepLines/>
      <w:spacing w:before="260" w:after="260" w:line="416" w:lineRule="atLeast"/>
      <w:outlineLvl w:val="1"/>
    </w:pPr>
    <w:rPr>
      <w:rFonts w:ascii="Arial" w:hAnsi="Arial" w:eastAsia="黑体"/>
      <w:b/>
      <w:bCs/>
      <w:sz w:val="32"/>
      <w:szCs w:val="32"/>
    </w:rPr>
  </w:style>
  <w:style w:type="paragraph" w:customStyle="1" w:styleId="192">
    <w:name w:val="标题 31"/>
    <w:basedOn w:val="1"/>
    <w:next w:val="1"/>
    <w:link w:val="204"/>
    <w:qFormat/>
    <w:uiPriority w:val="0"/>
    <w:pPr>
      <w:keepNext/>
      <w:keepLines/>
      <w:spacing w:before="260" w:after="260" w:line="416" w:lineRule="atLeast"/>
      <w:outlineLvl w:val="2"/>
    </w:pPr>
    <w:rPr>
      <w:b/>
      <w:bCs/>
      <w:sz w:val="32"/>
      <w:szCs w:val="32"/>
    </w:rPr>
  </w:style>
  <w:style w:type="paragraph" w:customStyle="1" w:styleId="193">
    <w:name w:val="标题 41"/>
    <w:basedOn w:val="1"/>
    <w:next w:val="1"/>
    <w:link w:val="205"/>
    <w:qFormat/>
    <w:uiPriority w:val="0"/>
    <w:pPr>
      <w:keepNext/>
      <w:keepLines/>
      <w:spacing w:before="280" w:after="290" w:line="376" w:lineRule="atLeast"/>
      <w:outlineLvl w:val="3"/>
    </w:pPr>
    <w:rPr>
      <w:rFonts w:ascii="Arial" w:hAnsi="Arial" w:eastAsia="黑体"/>
      <w:b/>
      <w:bCs/>
      <w:sz w:val="28"/>
      <w:szCs w:val="28"/>
    </w:rPr>
  </w:style>
  <w:style w:type="paragraph" w:customStyle="1" w:styleId="194">
    <w:name w:val="标题 51"/>
    <w:basedOn w:val="1"/>
    <w:next w:val="1"/>
    <w:link w:val="206"/>
    <w:qFormat/>
    <w:uiPriority w:val="9"/>
    <w:pPr>
      <w:keepNext/>
      <w:keepLines/>
      <w:spacing w:before="280" w:after="290" w:line="376" w:lineRule="atLeast"/>
      <w:outlineLvl w:val="4"/>
    </w:pPr>
    <w:rPr>
      <w:b/>
      <w:bCs/>
      <w:sz w:val="28"/>
      <w:szCs w:val="28"/>
    </w:rPr>
  </w:style>
  <w:style w:type="paragraph" w:customStyle="1" w:styleId="195">
    <w:name w:val="标题 61"/>
    <w:basedOn w:val="1"/>
    <w:next w:val="1"/>
    <w:link w:val="207"/>
    <w:qFormat/>
    <w:uiPriority w:val="9"/>
    <w:pPr>
      <w:keepNext/>
      <w:keepLines/>
      <w:spacing w:before="240" w:after="64" w:line="320" w:lineRule="atLeast"/>
      <w:outlineLvl w:val="5"/>
    </w:pPr>
    <w:rPr>
      <w:rFonts w:ascii="Arial" w:hAnsi="Arial" w:eastAsia="黑体"/>
      <w:b/>
      <w:bCs/>
      <w:szCs w:val="24"/>
    </w:rPr>
  </w:style>
  <w:style w:type="paragraph" w:customStyle="1" w:styleId="196">
    <w:name w:val="标题 71"/>
    <w:basedOn w:val="1"/>
    <w:next w:val="1"/>
    <w:link w:val="208"/>
    <w:qFormat/>
    <w:uiPriority w:val="9"/>
    <w:pPr>
      <w:keepNext/>
      <w:keepLines/>
      <w:spacing w:before="240" w:after="64" w:line="320" w:lineRule="atLeast"/>
      <w:outlineLvl w:val="6"/>
    </w:pPr>
    <w:rPr>
      <w:b/>
      <w:bCs/>
      <w:szCs w:val="24"/>
    </w:rPr>
  </w:style>
  <w:style w:type="paragraph" w:customStyle="1" w:styleId="197">
    <w:name w:val="标题 81"/>
    <w:basedOn w:val="1"/>
    <w:next w:val="1"/>
    <w:qFormat/>
    <w:uiPriority w:val="0"/>
    <w:pPr>
      <w:keepNext/>
      <w:keepLines/>
      <w:spacing w:before="240" w:after="64" w:line="320" w:lineRule="atLeast"/>
      <w:outlineLvl w:val="7"/>
    </w:pPr>
    <w:rPr>
      <w:rFonts w:ascii="Arial" w:hAnsi="Arial" w:eastAsia="黑体"/>
      <w:szCs w:val="24"/>
    </w:rPr>
  </w:style>
  <w:style w:type="paragraph" w:customStyle="1" w:styleId="198">
    <w:name w:val="标题 91"/>
    <w:basedOn w:val="1"/>
    <w:next w:val="1"/>
    <w:qFormat/>
    <w:uiPriority w:val="0"/>
    <w:pPr>
      <w:keepNext/>
      <w:keepLines/>
      <w:spacing w:before="240" w:after="64" w:line="320" w:lineRule="atLeast"/>
      <w:outlineLvl w:val="8"/>
    </w:pPr>
    <w:rPr>
      <w:rFonts w:ascii="Arial" w:hAnsi="Arial" w:eastAsia="黑体"/>
      <w:sz w:val="21"/>
      <w:szCs w:val="21"/>
    </w:rPr>
  </w:style>
  <w:style w:type="character" w:customStyle="1" w:styleId="199">
    <w:name w:val="默认段落字体1"/>
    <w:link w:val="1"/>
    <w:unhideWhenUsed/>
    <w:uiPriority w:val="1"/>
  </w:style>
  <w:style w:type="table" w:customStyle="1" w:styleId="200">
    <w:name w:val="普通表格1"/>
    <w:unhideWhenUsed/>
    <w:qFormat/>
    <w:uiPriority w:val="99"/>
    <w:tblPr>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character" w:customStyle="1" w:styleId="201">
    <w:name w:val="正文文本 Char"/>
    <w:link w:val="2"/>
    <w:uiPriority w:val="0"/>
    <w:rPr>
      <w:sz w:val="28"/>
    </w:rPr>
  </w:style>
  <w:style w:type="character" w:customStyle="1" w:styleId="202">
    <w:name w:val="标题 1 Char"/>
    <w:link w:val="190"/>
    <w:uiPriority w:val="0"/>
    <w:rPr>
      <w:b/>
      <w:bCs/>
      <w:sz w:val="44"/>
      <w:szCs w:val="44"/>
    </w:rPr>
  </w:style>
  <w:style w:type="character" w:customStyle="1" w:styleId="203">
    <w:name w:val="标题 2 Char"/>
    <w:link w:val="191"/>
    <w:qFormat/>
    <w:uiPriority w:val="0"/>
    <w:rPr>
      <w:rFonts w:ascii="Arial" w:hAnsi="Arial" w:eastAsia="黑体"/>
      <w:b/>
      <w:bCs/>
      <w:sz w:val="32"/>
      <w:szCs w:val="32"/>
    </w:rPr>
  </w:style>
  <w:style w:type="character" w:customStyle="1" w:styleId="204">
    <w:name w:val="标题 3 Char"/>
    <w:link w:val="192"/>
    <w:qFormat/>
    <w:uiPriority w:val="0"/>
    <w:rPr>
      <w:b/>
      <w:bCs/>
      <w:sz w:val="32"/>
      <w:szCs w:val="32"/>
    </w:rPr>
  </w:style>
  <w:style w:type="character" w:customStyle="1" w:styleId="205">
    <w:name w:val="标题 4 Char"/>
    <w:link w:val="193"/>
    <w:qFormat/>
    <w:uiPriority w:val="0"/>
    <w:rPr>
      <w:rFonts w:ascii="Arial" w:hAnsi="Arial" w:eastAsia="黑体"/>
      <w:b/>
      <w:bCs/>
      <w:sz w:val="28"/>
      <w:szCs w:val="28"/>
    </w:rPr>
  </w:style>
  <w:style w:type="character" w:customStyle="1" w:styleId="206">
    <w:name w:val="标题 5 Char"/>
    <w:link w:val="194"/>
    <w:uiPriority w:val="9"/>
    <w:rPr>
      <w:b/>
      <w:bCs/>
      <w:sz w:val="28"/>
      <w:szCs w:val="28"/>
    </w:rPr>
  </w:style>
  <w:style w:type="character" w:customStyle="1" w:styleId="207">
    <w:name w:val="标题 6 Char"/>
    <w:link w:val="195"/>
    <w:qFormat/>
    <w:uiPriority w:val="9"/>
    <w:rPr>
      <w:rFonts w:ascii="Arial" w:hAnsi="Arial" w:eastAsia="黑体"/>
      <w:b/>
      <w:bCs/>
      <w:sz w:val="24"/>
      <w:szCs w:val="24"/>
    </w:rPr>
  </w:style>
  <w:style w:type="character" w:customStyle="1" w:styleId="208">
    <w:name w:val="标题 7 Char"/>
    <w:link w:val="196"/>
    <w:uiPriority w:val="9"/>
    <w:rPr>
      <w:b/>
      <w:bCs/>
      <w:sz w:val="24"/>
      <w:szCs w:val="24"/>
    </w:rPr>
  </w:style>
  <w:style w:type="paragraph" w:customStyle="1" w:styleId="209">
    <w:name w:val="目录 71"/>
    <w:basedOn w:val="1"/>
    <w:next w:val="1"/>
    <w:qFormat/>
    <w:uiPriority w:val="0"/>
    <w:pPr>
      <w:ind w:left="1200"/>
    </w:pPr>
    <w:rPr>
      <w:sz w:val="20"/>
    </w:rPr>
  </w:style>
  <w:style w:type="paragraph" w:customStyle="1" w:styleId="210">
    <w:name w:val="正文缩进1"/>
    <w:basedOn w:val="1"/>
    <w:link w:val="211"/>
    <w:qFormat/>
    <w:uiPriority w:val="0"/>
    <w:pPr>
      <w:ind w:firstLine="420"/>
    </w:pPr>
  </w:style>
  <w:style w:type="character" w:customStyle="1" w:styleId="211">
    <w:name w:val="正文缩进 Char"/>
    <w:link w:val="210"/>
    <w:qFormat/>
    <w:uiPriority w:val="0"/>
    <w:rPr>
      <w:rFonts w:eastAsia="宋体"/>
      <w:sz w:val="24"/>
      <w:lang w:val="en-US" w:eastAsia="zh-CN" w:bidi="ar-SA"/>
    </w:rPr>
  </w:style>
  <w:style w:type="paragraph" w:customStyle="1" w:styleId="212">
    <w:name w:val="题注1"/>
    <w:basedOn w:val="1"/>
    <w:next w:val="1"/>
    <w:qFormat/>
    <w:uiPriority w:val="0"/>
    <w:pPr>
      <w:spacing w:line="480" w:lineRule="auto"/>
    </w:pPr>
    <w:rPr>
      <w:rFonts w:ascii="华文中宋" w:hAnsi="华文中宋" w:eastAsia="华文中宋"/>
      <w:sz w:val="36"/>
    </w:rPr>
  </w:style>
  <w:style w:type="paragraph" w:customStyle="1" w:styleId="213">
    <w:name w:val="文档结构图1"/>
    <w:basedOn w:val="1"/>
    <w:link w:val="214"/>
    <w:qFormat/>
    <w:uiPriority w:val="99"/>
    <w:pPr>
      <w:shd w:val="clear" w:color="auto" w:fill="000080"/>
    </w:pPr>
  </w:style>
  <w:style w:type="character" w:customStyle="1" w:styleId="214">
    <w:name w:val="文档结构图 Char"/>
    <w:link w:val="213"/>
    <w:qFormat/>
    <w:uiPriority w:val="99"/>
    <w:rPr>
      <w:sz w:val="24"/>
      <w:shd w:val="clear" w:color="auto" w:fill="000080"/>
    </w:rPr>
  </w:style>
  <w:style w:type="paragraph" w:customStyle="1" w:styleId="215">
    <w:name w:val="批注文字1"/>
    <w:basedOn w:val="1"/>
    <w:link w:val="216"/>
    <w:qFormat/>
    <w:uiPriority w:val="0"/>
  </w:style>
  <w:style w:type="character" w:customStyle="1" w:styleId="216">
    <w:name w:val="批注文字 Char"/>
    <w:link w:val="215"/>
    <w:qFormat/>
    <w:uiPriority w:val="0"/>
    <w:rPr>
      <w:rFonts w:eastAsia="宋体"/>
      <w:sz w:val="24"/>
      <w:lang w:val="en-US" w:eastAsia="zh-CN" w:bidi="ar-SA"/>
    </w:rPr>
  </w:style>
  <w:style w:type="paragraph" w:customStyle="1" w:styleId="217">
    <w:name w:val="正文文本 31"/>
    <w:basedOn w:val="1"/>
    <w:qFormat/>
    <w:uiPriority w:val="0"/>
    <w:pPr>
      <w:numPr>
        <w:ilvl w:val="2"/>
        <w:numId w:val="2"/>
      </w:numPr>
      <w:spacing w:after="120" w:line="240" w:lineRule="auto"/>
      <w:ind w:left="0"/>
      <w:jc w:val="both"/>
    </w:pPr>
    <w:rPr>
      <w:sz w:val="16"/>
      <w:szCs w:val="16"/>
    </w:rPr>
  </w:style>
  <w:style w:type="paragraph" w:customStyle="1" w:styleId="218">
    <w:name w:val="正文文本缩进1"/>
    <w:basedOn w:val="1"/>
    <w:link w:val="219"/>
    <w:qFormat/>
    <w:uiPriority w:val="99"/>
    <w:pPr>
      <w:spacing w:line="240" w:lineRule="auto"/>
      <w:ind w:left="1104"/>
    </w:pPr>
    <w:rPr>
      <w:rFonts w:ascii="宋体" w:hAnsi="宋体"/>
      <w:szCs w:val="21"/>
    </w:rPr>
  </w:style>
  <w:style w:type="character" w:customStyle="1" w:styleId="219">
    <w:name w:val="正文文本缩进 Char"/>
    <w:link w:val="218"/>
    <w:uiPriority w:val="99"/>
    <w:rPr>
      <w:rFonts w:ascii="宋体" w:hAnsi="宋体"/>
      <w:sz w:val="24"/>
      <w:szCs w:val="21"/>
    </w:rPr>
  </w:style>
  <w:style w:type="paragraph" w:customStyle="1" w:styleId="220">
    <w:name w:val="列表 21"/>
    <w:basedOn w:val="1"/>
    <w:qFormat/>
    <w:uiPriority w:val="0"/>
    <w:pPr>
      <w:spacing w:line="240" w:lineRule="auto"/>
      <w:ind w:left="100" w:hanging="200"/>
      <w:jc w:val="both"/>
    </w:pPr>
    <w:rPr>
      <w:sz w:val="21"/>
    </w:rPr>
  </w:style>
  <w:style w:type="paragraph" w:customStyle="1" w:styleId="221">
    <w:name w:val="目录 51"/>
    <w:basedOn w:val="1"/>
    <w:next w:val="1"/>
    <w:qFormat/>
    <w:uiPriority w:val="0"/>
    <w:pPr>
      <w:ind w:left="720"/>
    </w:pPr>
    <w:rPr>
      <w:sz w:val="20"/>
    </w:rPr>
  </w:style>
  <w:style w:type="paragraph" w:customStyle="1" w:styleId="222">
    <w:name w:val="目录 31"/>
    <w:basedOn w:val="1"/>
    <w:next w:val="1"/>
    <w:qFormat/>
    <w:uiPriority w:val="39"/>
    <w:pPr>
      <w:ind w:left="240"/>
    </w:pPr>
    <w:rPr>
      <w:sz w:val="20"/>
    </w:rPr>
  </w:style>
  <w:style w:type="paragraph" w:customStyle="1" w:styleId="223">
    <w:name w:val="纯文本11"/>
    <w:basedOn w:val="1"/>
    <w:link w:val="224"/>
    <w:qFormat/>
    <w:uiPriority w:val="0"/>
    <w:pPr>
      <w:spacing w:line="240" w:lineRule="auto"/>
      <w:jc w:val="both"/>
    </w:pPr>
    <w:rPr>
      <w:rFonts w:ascii="宋体" w:hAnsi="Courier New"/>
      <w:sz w:val="21"/>
      <w:szCs w:val="21"/>
    </w:rPr>
  </w:style>
  <w:style w:type="character" w:customStyle="1" w:styleId="224">
    <w:name w:val="纯文本 Char"/>
    <w:link w:val="223"/>
    <w:qFormat/>
    <w:uiPriority w:val="0"/>
    <w:rPr>
      <w:rFonts w:ascii="宋体" w:hAnsi="Courier New" w:eastAsia="宋体"/>
      <w:sz w:val="21"/>
      <w:szCs w:val="21"/>
      <w:lang w:val="en-US" w:eastAsia="zh-CN" w:bidi="ar-SA"/>
    </w:rPr>
  </w:style>
  <w:style w:type="paragraph" w:customStyle="1" w:styleId="225">
    <w:name w:val="目录 81"/>
    <w:basedOn w:val="1"/>
    <w:next w:val="1"/>
    <w:qFormat/>
    <w:uiPriority w:val="0"/>
    <w:pPr>
      <w:ind w:left="1440"/>
    </w:pPr>
    <w:rPr>
      <w:sz w:val="20"/>
    </w:rPr>
  </w:style>
  <w:style w:type="paragraph" w:customStyle="1" w:styleId="226">
    <w:name w:val="日期1"/>
    <w:basedOn w:val="1"/>
    <w:next w:val="1"/>
    <w:link w:val="227"/>
    <w:qFormat/>
    <w:uiPriority w:val="0"/>
    <w:pPr>
      <w:spacing w:line="240" w:lineRule="auto"/>
      <w:ind w:left="100"/>
      <w:jc w:val="both"/>
    </w:pPr>
    <w:rPr>
      <w:sz w:val="21"/>
    </w:rPr>
  </w:style>
  <w:style w:type="character" w:customStyle="1" w:styleId="227">
    <w:name w:val="日期 Char"/>
    <w:link w:val="226"/>
    <w:uiPriority w:val="0"/>
    <w:rPr>
      <w:sz w:val="21"/>
    </w:rPr>
  </w:style>
  <w:style w:type="paragraph" w:customStyle="1" w:styleId="228">
    <w:name w:val="正文文本缩进 21"/>
    <w:basedOn w:val="1"/>
    <w:qFormat/>
    <w:uiPriority w:val="0"/>
    <w:pPr>
      <w:spacing w:line="240" w:lineRule="auto"/>
      <w:ind w:firstLine="586"/>
    </w:pPr>
    <w:rPr>
      <w:rFonts w:ascii="宋体" w:hAnsi="宋体"/>
      <w:szCs w:val="21"/>
    </w:rPr>
  </w:style>
  <w:style w:type="paragraph" w:customStyle="1" w:styleId="229">
    <w:name w:val="批注框文本1"/>
    <w:basedOn w:val="1"/>
    <w:link w:val="230"/>
    <w:qFormat/>
    <w:uiPriority w:val="0"/>
    <w:rPr>
      <w:sz w:val="18"/>
      <w:szCs w:val="18"/>
    </w:rPr>
  </w:style>
  <w:style w:type="character" w:customStyle="1" w:styleId="230">
    <w:name w:val="批注框文本 Char"/>
    <w:link w:val="229"/>
    <w:uiPriority w:val="0"/>
    <w:rPr>
      <w:sz w:val="18"/>
      <w:szCs w:val="18"/>
    </w:rPr>
  </w:style>
  <w:style w:type="paragraph" w:customStyle="1" w:styleId="231">
    <w:name w:val="页脚11"/>
    <w:basedOn w:val="1"/>
    <w:link w:val="232"/>
    <w:qFormat/>
    <w:uiPriority w:val="99"/>
    <w:pPr>
      <w:tabs>
        <w:tab w:val="center" w:pos="4153"/>
        <w:tab w:val="right" w:pos="8306"/>
      </w:tabs>
      <w:spacing w:line="240" w:lineRule="atLeast"/>
    </w:pPr>
    <w:rPr>
      <w:sz w:val="18"/>
    </w:rPr>
  </w:style>
  <w:style w:type="character" w:customStyle="1" w:styleId="232">
    <w:name w:val="页脚 Char"/>
    <w:link w:val="231"/>
    <w:qFormat/>
    <w:uiPriority w:val="99"/>
    <w:rPr>
      <w:sz w:val="18"/>
    </w:rPr>
  </w:style>
  <w:style w:type="paragraph" w:customStyle="1" w:styleId="233">
    <w:name w:val="页眉11"/>
    <w:basedOn w:val="1"/>
    <w:link w:val="234"/>
    <w:qFormat/>
    <w:uiPriority w:val="99"/>
    <w:pPr>
      <w:pBdr>
        <w:bottom w:val="single" w:color="000000" w:sz="6" w:space="1"/>
      </w:pBdr>
      <w:tabs>
        <w:tab w:val="center" w:pos="4153"/>
        <w:tab w:val="right" w:pos="8306"/>
      </w:tabs>
      <w:spacing w:line="240" w:lineRule="atLeast"/>
      <w:jc w:val="center"/>
    </w:pPr>
    <w:rPr>
      <w:sz w:val="18"/>
    </w:rPr>
  </w:style>
  <w:style w:type="character" w:customStyle="1" w:styleId="234">
    <w:name w:val="页眉 Char"/>
    <w:link w:val="233"/>
    <w:qFormat/>
    <w:uiPriority w:val="99"/>
    <w:rPr>
      <w:sz w:val="18"/>
    </w:rPr>
  </w:style>
  <w:style w:type="paragraph" w:customStyle="1" w:styleId="235">
    <w:name w:val="目录 11"/>
    <w:basedOn w:val="1"/>
    <w:next w:val="1"/>
    <w:qFormat/>
    <w:uiPriority w:val="39"/>
    <w:pPr>
      <w:spacing w:before="360"/>
    </w:pPr>
    <w:rPr>
      <w:rFonts w:ascii="Arial" w:hAnsi="Arial" w:cs="Arial"/>
      <w:b/>
      <w:bCs/>
      <w:caps/>
      <w:szCs w:val="24"/>
    </w:rPr>
  </w:style>
  <w:style w:type="paragraph" w:customStyle="1" w:styleId="236">
    <w:name w:val="目录 41"/>
    <w:basedOn w:val="1"/>
    <w:next w:val="1"/>
    <w:uiPriority w:val="0"/>
    <w:pPr>
      <w:ind w:left="480"/>
    </w:pPr>
    <w:rPr>
      <w:sz w:val="20"/>
    </w:rPr>
  </w:style>
  <w:style w:type="paragraph" w:customStyle="1" w:styleId="237">
    <w:name w:val="副标题1"/>
    <w:basedOn w:val="1"/>
    <w:next w:val="1"/>
    <w:link w:val="238"/>
    <w:qFormat/>
    <w:uiPriority w:val="11"/>
    <w:pPr>
      <w:spacing w:before="240" w:after="60" w:line="312" w:lineRule="auto"/>
      <w:jc w:val="center"/>
      <w:outlineLvl w:val="1"/>
    </w:pPr>
    <w:rPr>
      <w:rFonts w:ascii="Cambria" w:hAnsi="Cambria"/>
      <w:b/>
      <w:bCs/>
      <w:sz w:val="32"/>
      <w:szCs w:val="32"/>
    </w:rPr>
  </w:style>
  <w:style w:type="character" w:customStyle="1" w:styleId="238">
    <w:name w:val="副标题 Char"/>
    <w:link w:val="237"/>
    <w:uiPriority w:val="11"/>
    <w:rPr>
      <w:rFonts w:ascii="Cambria" w:hAnsi="Cambria"/>
      <w:b/>
      <w:bCs/>
      <w:sz w:val="32"/>
      <w:szCs w:val="32"/>
    </w:rPr>
  </w:style>
  <w:style w:type="paragraph" w:customStyle="1" w:styleId="239">
    <w:name w:val="目录 61"/>
    <w:basedOn w:val="1"/>
    <w:next w:val="1"/>
    <w:qFormat/>
    <w:uiPriority w:val="0"/>
    <w:pPr>
      <w:ind w:left="960"/>
    </w:pPr>
    <w:rPr>
      <w:sz w:val="20"/>
    </w:rPr>
  </w:style>
  <w:style w:type="paragraph" w:customStyle="1" w:styleId="240">
    <w:name w:val="正文文本缩进 31"/>
    <w:basedOn w:val="1"/>
    <w:uiPriority w:val="0"/>
    <w:pPr>
      <w:ind w:firstLine="570"/>
    </w:pPr>
    <w:rPr>
      <w:sz w:val="28"/>
    </w:rPr>
  </w:style>
  <w:style w:type="paragraph" w:customStyle="1" w:styleId="241">
    <w:name w:val="目录 21"/>
    <w:basedOn w:val="1"/>
    <w:next w:val="1"/>
    <w:qFormat/>
    <w:uiPriority w:val="39"/>
    <w:pPr>
      <w:spacing w:before="240"/>
    </w:pPr>
    <w:rPr>
      <w:b/>
      <w:bCs/>
      <w:sz w:val="20"/>
    </w:rPr>
  </w:style>
  <w:style w:type="paragraph" w:customStyle="1" w:styleId="242">
    <w:name w:val="目录 91"/>
    <w:basedOn w:val="1"/>
    <w:next w:val="1"/>
    <w:qFormat/>
    <w:uiPriority w:val="0"/>
    <w:pPr>
      <w:ind w:left="1680"/>
    </w:pPr>
    <w:rPr>
      <w:sz w:val="20"/>
    </w:rPr>
  </w:style>
  <w:style w:type="paragraph" w:customStyle="1" w:styleId="243">
    <w:name w:val="正文文本 21"/>
    <w:basedOn w:val="1"/>
    <w:uiPriority w:val="0"/>
    <w:pPr>
      <w:spacing w:after="120" w:line="480" w:lineRule="auto"/>
    </w:pPr>
  </w:style>
  <w:style w:type="paragraph" w:customStyle="1" w:styleId="244">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宋体" w:hAnsi="宋体" w:cs="宋体"/>
      <w:szCs w:val="24"/>
    </w:rPr>
  </w:style>
  <w:style w:type="paragraph" w:customStyle="1" w:styleId="245">
    <w:name w:val="普通(网站)1"/>
    <w:basedOn w:val="1"/>
    <w:qFormat/>
    <w:uiPriority w:val="0"/>
    <w:pPr>
      <w:widowControl/>
      <w:spacing w:before="100" w:beforeAutospacing="1" w:after="100" w:afterAutospacing="1" w:line="240" w:lineRule="auto"/>
    </w:pPr>
    <w:rPr>
      <w:rFonts w:ascii="宋体" w:hAnsi="宋体"/>
      <w:szCs w:val="24"/>
      <w:lang w:eastAsia="en-US"/>
    </w:rPr>
  </w:style>
  <w:style w:type="paragraph" w:customStyle="1" w:styleId="246">
    <w:name w:val="索引 11"/>
    <w:basedOn w:val="1"/>
    <w:next w:val="1"/>
    <w:uiPriority w:val="99"/>
    <w:pPr>
      <w:spacing w:line="240" w:lineRule="auto"/>
      <w:jc w:val="both"/>
    </w:pPr>
    <w:rPr>
      <w:sz w:val="21"/>
    </w:rPr>
  </w:style>
  <w:style w:type="paragraph" w:customStyle="1" w:styleId="247">
    <w:name w:val="标题1"/>
    <w:basedOn w:val="1"/>
    <w:link w:val="248"/>
    <w:qFormat/>
    <w:uiPriority w:val="0"/>
    <w:pPr>
      <w:numPr>
        <w:ilvl w:val="3"/>
        <w:numId w:val="2"/>
      </w:numPr>
      <w:spacing w:line="240" w:lineRule="auto"/>
      <w:ind w:left="0"/>
      <w:jc w:val="center"/>
      <w:outlineLvl w:val="0"/>
    </w:pPr>
    <w:rPr>
      <w:b/>
      <w:sz w:val="32"/>
    </w:rPr>
  </w:style>
  <w:style w:type="character" w:customStyle="1" w:styleId="248">
    <w:name w:val="标题 Char"/>
    <w:link w:val="247"/>
    <w:qFormat/>
    <w:uiPriority w:val="0"/>
    <w:rPr>
      <w:b/>
      <w:sz w:val="32"/>
    </w:rPr>
  </w:style>
  <w:style w:type="paragraph" w:customStyle="1" w:styleId="249">
    <w:name w:val="批注主题1"/>
    <w:basedOn w:val="215"/>
    <w:next w:val="215"/>
    <w:link w:val="250"/>
    <w:qFormat/>
    <w:uiPriority w:val="0"/>
    <w:rPr>
      <w:b/>
      <w:bCs/>
    </w:rPr>
  </w:style>
  <w:style w:type="character" w:customStyle="1" w:styleId="250">
    <w:name w:val="批注主题 Char"/>
    <w:link w:val="249"/>
    <w:uiPriority w:val="0"/>
    <w:rPr>
      <w:rFonts w:eastAsia="宋体"/>
      <w:b/>
      <w:bCs/>
      <w:sz w:val="24"/>
      <w:lang w:val="en-US" w:eastAsia="zh-CN" w:bidi="ar-SA"/>
    </w:rPr>
  </w:style>
  <w:style w:type="paragraph" w:customStyle="1" w:styleId="251">
    <w:name w:val="正文首行缩进1"/>
    <w:basedOn w:val="2"/>
    <w:link w:val="252"/>
    <w:qFormat/>
    <w:uiPriority w:val="0"/>
    <w:pPr>
      <w:spacing w:after="120"/>
      <w:ind w:firstLine="420"/>
    </w:pPr>
    <w:rPr>
      <w:sz w:val="21"/>
    </w:rPr>
  </w:style>
  <w:style w:type="character" w:customStyle="1" w:styleId="252">
    <w:name w:val="正文首行缩进 Char"/>
    <w:link w:val="251"/>
    <w:uiPriority w:val="0"/>
    <w:rPr>
      <w:sz w:val="28"/>
    </w:rPr>
  </w:style>
  <w:style w:type="paragraph" w:customStyle="1" w:styleId="253">
    <w:name w:val="正文首行缩进 21"/>
    <w:basedOn w:val="218"/>
    <w:link w:val="254"/>
    <w:qFormat/>
    <w:uiPriority w:val="0"/>
    <w:pPr>
      <w:spacing w:after="120" w:line="480" w:lineRule="exact"/>
      <w:ind w:left="420" w:firstLine="420"/>
      <w:jc w:val="both"/>
    </w:pPr>
    <w:rPr>
      <w:rFonts w:ascii="Times New Roman" w:hAnsi="Times New Roman"/>
      <w:szCs w:val="20"/>
    </w:rPr>
  </w:style>
  <w:style w:type="character" w:customStyle="1" w:styleId="254">
    <w:name w:val="正文首行缩进 2 Char"/>
    <w:link w:val="253"/>
    <w:uiPriority w:val="0"/>
    <w:rPr>
      <w:rFonts w:ascii="宋体" w:hAnsi="宋体"/>
      <w:sz w:val="24"/>
      <w:szCs w:val="21"/>
    </w:rPr>
  </w:style>
  <w:style w:type="table" w:customStyle="1" w:styleId="255">
    <w:name w:val="网格型1"/>
    <w:basedOn w:val="20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character" w:customStyle="1" w:styleId="256">
    <w:name w:val="要点1"/>
    <w:link w:val="1"/>
    <w:qFormat/>
    <w:uiPriority w:val="0"/>
    <w:rPr>
      <w:b/>
      <w:bCs/>
    </w:rPr>
  </w:style>
  <w:style w:type="character" w:customStyle="1" w:styleId="257">
    <w:name w:val="页码1"/>
    <w:basedOn w:val="199"/>
    <w:link w:val="1"/>
    <w:qFormat/>
    <w:uiPriority w:val="0"/>
  </w:style>
  <w:style w:type="character" w:customStyle="1" w:styleId="258">
    <w:name w:val="已访问的超链接1"/>
    <w:link w:val="1"/>
    <w:uiPriority w:val="99"/>
    <w:rPr>
      <w:color w:val="800080"/>
      <w:u w:val="single"/>
    </w:rPr>
  </w:style>
  <w:style w:type="character" w:customStyle="1" w:styleId="259">
    <w:name w:val="强调1"/>
    <w:link w:val="1"/>
    <w:qFormat/>
    <w:uiPriority w:val="20"/>
    <w:rPr>
      <w:color w:val="CC0000"/>
    </w:rPr>
  </w:style>
  <w:style w:type="character" w:customStyle="1" w:styleId="260">
    <w:name w:val="超链接1"/>
    <w:link w:val="1"/>
    <w:uiPriority w:val="99"/>
    <w:rPr>
      <w:color w:val="0000FF"/>
      <w:u w:val="single"/>
    </w:rPr>
  </w:style>
  <w:style w:type="character" w:customStyle="1" w:styleId="261">
    <w:name w:val="批注引用1"/>
    <w:link w:val="1"/>
    <w:qFormat/>
    <w:uiPriority w:val="0"/>
    <w:rPr>
      <w:sz w:val="21"/>
      <w:szCs w:val="21"/>
    </w:rPr>
  </w:style>
  <w:style w:type="character" w:customStyle="1" w:styleId="262">
    <w:name w:val="HTML 引文1"/>
    <w:link w:val="1"/>
    <w:uiPriority w:val="0"/>
    <w:rPr>
      <w:i/>
      <w:iCs/>
    </w:rPr>
  </w:style>
  <w:style w:type="paragraph" w:customStyle="1" w:styleId="263">
    <w:name w:val="样式6"/>
    <w:basedOn w:val="191"/>
    <w:uiPriority w:val="0"/>
    <w:pPr>
      <w:spacing w:before="0" w:after="0" w:line="560" w:lineRule="exact"/>
      <w:jc w:val="both"/>
    </w:pPr>
    <w:rPr>
      <w:rFonts w:eastAsia="宋体"/>
      <w:b w:val="0"/>
      <w:sz w:val="28"/>
    </w:rPr>
  </w:style>
  <w:style w:type="paragraph" w:customStyle="1" w:styleId="264">
    <w:name w:val="样式 样式 样式 样式 标题 2 + 宋体 五号 非加粗 黑色 + 段前: 6 磅 段后: 0 磅 行距: 单倍行距 + 段前:..."/>
    <w:basedOn w:val="265"/>
    <w:qFormat/>
    <w:uiPriority w:val="0"/>
    <w:pPr>
      <w:tabs>
        <w:tab w:val="left" w:pos="1140"/>
      </w:tabs>
    </w:pPr>
    <w:rPr>
      <w:b/>
      <w:bCs/>
    </w:rPr>
  </w:style>
  <w:style w:type="paragraph" w:customStyle="1" w:styleId="265">
    <w:name w:val="样式 样式 样式 标题 2 + 宋体 五号 非加粗 黑色 + 段前: 6 磅 段后: 0 磅 行距: 单倍行距 + 段前: 12..."/>
    <w:basedOn w:val="266"/>
    <w:uiPriority w:val="0"/>
    <w:pPr>
      <w:tabs>
        <w:tab w:val="left" w:pos="1140"/>
      </w:tabs>
      <w:spacing w:before="240"/>
    </w:pPr>
  </w:style>
  <w:style w:type="paragraph" w:customStyle="1" w:styleId="266">
    <w:name w:val="样式 样式 标题 2 + 宋体 五号 非加粗 黑色 + 段前: 6 磅 段后: 0 磅 行距: 单倍行距"/>
    <w:basedOn w:val="267"/>
    <w:uiPriority w:val="0"/>
    <w:pPr>
      <w:tabs>
        <w:tab w:val="left" w:pos="1140"/>
      </w:tabs>
      <w:spacing w:before="120" w:after="0" w:line="240" w:lineRule="auto"/>
    </w:pPr>
    <w:rPr>
      <w:szCs w:val="20"/>
    </w:rPr>
  </w:style>
  <w:style w:type="paragraph" w:customStyle="1" w:styleId="267">
    <w:name w:val="样式 标题 2 + 宋体 五号 非加粗 黑色"/>
    <w:basedOn w:val="191"/>
    <w:uiPriority w:val="0"/>
    <w:pPr>
      <w:tabs>
        <w:tab w:val="left" w:pos="1140"/>
      </w:tabs>
      <w:ind w:left="1140" w:hanging="720"/>
    </w:pPr>
    <w:rPr>
      <w:rFonts w:ascii="宋体" w:hAnsi="宋体" w:eastAsia="宋体"/>
      <w:b w:val="0"/>
      <w:bCs w:val="0"/>
      <w:color w:val="000000"/>
      <w:sz w:val="21"/>
    </w:rPr>
  </w:style>
  <w:style w:type="paragraph" w:customStyle="1" w:styleId="268">
    <w:name w:val="PMtextBullet"/>
    <w:basedOn w:val="269"/>
    <w:uiPriority w:val="0"/>
    <w:pPr>
      <w:tabs>
        <w:tab w:val="left" w:pos="2520"/>
      </w:tabs>
      <w:spacing w:after="200"/>
      <w:ind w:left="2520" w:firstLine="288"/>
    </w:pPr>
  </w:style>
  <w:style w:type="paragraph" w:customStyle="1" w:styleId="269">
    <w:name w:val="PMstyle"/>
    <w:uiPriority w:val="0"/>
    <w:rPr>
      <w:rFonts w:hint="default" w:ascii="Tahoma" w:hAnsi="Tahoma" w:eastAsia="宋体" w:cs="Times New Roman"/>
      <w:sz w:val="22"/>
      <w:lang w:val="en-US" w:eastAsia="zh-CN" w:bidi="ar-SA"/>
    </w:rPr>
  </w:style>
  <w:style w:type="paragraph" w:customStyle="1" w:styleId="270">
    <w:name w:val="样式 宋体 五号 两端对齐 行距: 单倍行距"/>
    <w:basedOn w:val="1"/>
    <w:uiPriority w:val="0"/>
    <w:pPr>
      <w:spacing w:line="240" w:lineRule="auto"/>
      <w:jc w:val="both"/>
    </w:pPr>
    <w:rPr>
      <w:rFonts w:ascii="宋体" w:hAnsi="宋体"/>
      <w:sz w:val="21"/>
    </w:rPr>
  </w:style>
  <w:style w:type="paragraph" w:customStyle="1" w:styleId="271">
    <w:name w:val="PMletterTextBullet"/>
    <w:basedOn w:val="272"/>
    <w:uiPriority w:val="0"/>
    <w:pPr>
      <w:tabs>
        <w:tab w:val="left" w:pos="840"/>
        <w:tab w:val="left" w:pos="1800"/>
      </w:tabs>
      <w:ind w:left="1800" w:hanging="360"/>
    </w:pPr>
  </w:style>
  <w:style w:type="paragraph" w:customStyle="1" w:styleId="272">
    <w:name w:val="PMletterText"/>
    <w:basedOn w:val="269"/>
    <w:qFormat/>
    <w:uiPriority w:val="0"/>
    <w:pPr>
      <w:spacing w:before="240"/>
      <w:ind w:left="720"/>
    </w:pPr>
  </w:style>
  <w:style w:type="paragraph" w:customStyle="1" w:styleId="273">
    <w:name w:val="样式 标题 5 + 段前: 5 磅 段后: 5 磅 行距: 单倍行距"/>
    <w:basedOn w:val="194"/>
    <w:qFormat/>
    <w:uiPriority w:val="0"/>
    <w:pPr>
      <w:tabs>
        <w:tab w:val="left" w:pos="2100"/>
      </w:tabs>
      <w:spacing w:before="100" w:after="100" w:line="240" w:lineRule="auto"/>
      <w:ind w:left="2100" w:hanging="420"/>
    </w:pPr>
    <w:rPr>
      <w:szCs w:val="20"/>
    </w:rPr>
  </w:style>
  <w:style w:type="paragraph" w:customStyle="1" w:styleId="274">
    <w:name w:val="Char Char Char Char"/>
    <w:basedOn w:val="1"/>
    <w:uiPriority w:val="0"/>
    <w:pPr>
      <w:spacing w:line="240" w:lineRule="auto"/>
      <w:jc w:val="both"/>
    </w:pPr>
    <w:rPr>
      <w:rFonts w:ascii="Tahoma" w:hAnsi="Tahoma"/>
    </w:rPr>
  </w:style>
  <w:style w:type="paragraph" w:customStyle="1" w:styleId="275">
    <w:name w:val="xl27"/>
    <w:basedOn w:val="1"/>
    <w:uiPriority w:val="0"/>
    <w:pPr>
      <w:widowControl/>
      <w:spacing w:before="100" w:beforeAutospacing="1" w:after="100" w:afterAutospacing="1" w:line="240" w:lineRule="auto"/>
      <w:jc w:val="center"/>
    </w:pPr>
    <w:rPr>
      <w:rFonts w:ascii="Arial Unicode MS" w:hAnsi="Arial Unicode MS" w:eastAsia="Arial Unicode MS" w:cs="Arial Unicode MS"/>
      <w:szCs w:val="24"/>
    </w:rPr>
  </w:style>
  <w:style w:type="paragraph" w:customStyle="1" w:styleId="276">
    <w:name w:val="样式 标题 2 + 宋体 五号 行距: 单倍行距"/>
    <w:basedOn w:val="191"/>
    <w:uiPriority w:val="0"/>
    <w:pPr>
      <w:tabs>
        <w:tab w:val="left" w:pos="1140"/>
      </w:tabs>
      <w:spacing w:line="240" w:lineRule="auto"/>
      <w:ind w:left="1140" w:hanging="720"/>
    </w:pPr>
    <w:rPr>
      <w:rFonts w:ascii="宋体" w:hAnsi="宋体" w:eastAsia="宋体"/>
      <w:sz w:val="21"/>
      <w:szCs w:val="20"/>
    </w:rPr>
  </w:style>
  <w:style w:type="paragraph" w:customStyle="1" w:styleId="277">
    <w:name w:val="默认段落字体 Para Char Char Char Char"/>
    <w:basedOn w:val="1"/>
    <w:uiPriority w:val="0"/>
    <w:pPr>
      <w:spacing w:line="240" w:lineRule="auto"/>
      <w:jc w:val="both"/>
    </w:pPr>
    <w:rPr>
      <w:rFonts w:ascii="Arial" w:hAnsi="Arial" w:cs="Arial"/>
      <w:sz w:val="21"/>
      <w:szCs w:val="21"/>
    </w:rPr>
  </w:style>
  <w:style w:type="paragraph" w:customStyle="1" w:styleId="278">
    <w:name w:val="样式 宋体 五号 行距: 单倍行距"/>
    <w:basedOn w:val="1"/>
    <w:qFormat/>
    <w:uiPriority w:val="0"/>
    <w:pPr>
      <w:spacing w:line="240" w:lineRule="auto"/>
    </w:pPr>
    <w:rPr>
      <w:rFonts w:ascii="宋体" w:hAnsi="宋体"/>
      <w:sz w:val="21"/>
    </w:rPr>
  </w:style>
  <w:style w:type="paragraph" w:customStyle="1" w:styleId="279">
    <w:name w:val="样式 宋体 五号 两端对齐 行距: 单倍行距1"/>
    <w:basedOn w:val="1"/>
    <w:qFormat/>
    <w:uiPriority w:val="0"/>
    <w:pPr>
      <w:spacing w:line="240" w:lineRule="auto"/>
      <w:jc w:val="both"/>
    </w:pPr>
    <w:rPr>
      <w:rFonts w:ascii="宋体" w:hAnsi="宋体"/>
      <w:sz w:val="21"/>
    </w:rPr>
  </w:style>
  <w:style w:type="paragraph" w:customStyle="1" w:styleId="280">
    <w:name w:val="样式 标题 3h3H3sect1.2.3 + 五号 段前: 6 磅 段后: 6 磅 行距: 单倍行距"/>
    <w:basedOn w:val="192"/>
    <w:qFormat/>
    <w:uiPriority w:val="0"/>
    <w:pPr>
      <w:tabs>
        <w:tab w:val="left" w:pos="1260"/>
      </w:tabs>
      <w:spacing w:before="120" w:after="120" w:line="240" w:lineRule="auto"/>
      <w:ind w:left="1260" w:hanging="420"/>
    </w:pPr>
    <w:rPr>
      <w:sz w:val="21"/>
      <w:szCs w:val="20"/>
    </w:rPr>
  </w:style>
  <w:style w:type="paragraph" w:customStyle="1" w:styleId="281">
    <w:name w:val="xl23"/>
    <w:basedOn w:val="1"/>
    <w:qFormat/>
    <w:uiPriority w:val="0"/>
    <w:pPr>
      <w:widowControl/>
      <w:spacing w:before="100" w:beforeAutospacing="1" w:after="100" w:afterAutospacing="1" w:line="360" w:lineRule="auto"/>
      <w:jc w:val="both"/>
    </w:pPr>
    <w:rPr>
      <w:szCs w:val="24"/>
    </w:rPr>
  </w:style>
  <w:style w:type="paragraph" w:customStyle="1" w:styleId="282">
    <w:name w:val="样式1"/>
    <w:basedOn w:val="1"/>
    <w:link w:val="283"/>
    <w:uiPriority w:val="0"/>
    <w:pPr>
      <w:numPr>
        <w:ilvl w:val="0"/>
        <w:numId w:val="3"/>
      </w:numPr>
      <w:spacing w:line="240" w:lineRule="auto"/>
      <w:jc w:val="both"/>
    </w:pPr>
    <w:rPr>
      <w:rFonts w:ascii="宋体" w:hAnsi="宋体"/>
      <w:sz w:val="21"/>
      <w:szCs w:val="21"/>
    </w:rPr>
  </w:style>
  <w:style w:type="character" w:customStyle="1" w:styleId="283">
    <w:name w:val="样式1 Char Char"/>
    <w:link w:val="282"/>
    <w:uiPriority w:val="0"/>
    <w:rPr>
      <w:rFonts w:ascii="宋体" w:hAnsi="宋体"/>
      <w:sz w:val="21"/>
      <w:szCs w:val="21"/>
    </w:rPr>
  </w:style>
  <w:style w:type="paragraph" w:customStyle="1" w:styleId="284">
    <w:name w:val="样式 样式 标题 5 + 段前: 5 磅 段后: 5 磅 行距: 单倍行距 + 五号"/>
    <w:basedOn w:val="273"/>
    <w:uiPriority w:val="0"/>
    <w:rPr>
      <w:sz w:val="21"/>
    </w:rPr>
  </w:style>
  <w:style w:type="paragraph" w:customStyle="1" w:styleId="285">
    <w:name w:val="样式 标题 1 + 四号 居中 段前: 12 磅 段后: 12 磅 行距: 单倍行距"/>
    <w:basedOn w:val="190"/>
    <w:qFormat/>
    <w:uiPriority w:val="0"/>
    <w:pPr>
      <w:spacing w:before="240" w:after="240" w:line="240" w:lineRule="auto"/>
      <w:jc w:val="center"/>
    </w:pPr>
    <w:rPr>
      <w:sz w:val="28"/>
      <w:szCs w:val="20"/>
    </w:rPr>
  </w:style>
  <w:style w:type="paragraph" w:customStyle="1" w:styleId="286">
    <w:name w:val="样式5"/>
    <w:basedOn w:val="190"/>
    <w:qFormat/>
    <w:uiPriority w:val="0"/>
    <w:pPr>
      <w:numPr>
        <w:ilvl w:val="0"/>
        <w:numId w:val="0"/>
      </w:numPr>
      <w:spacing w:line="576" w:lineRule="auto"/>
      <w:jc w:val="both"/>
    </w:pPr>
    <w:rPr>
      <w:sz w:val="28"/>
    </w:rPr>
  </w:style>
  <w:style w:type="paragraph" w:customStyle="1" w:styleId="287">
    <w:name w:val="Body Text 21"/>
    <w:basedOn w:val="1"/>
    <w:uiPriority w:val="0"/>
    <w:pPr>
      <w:spacing w:before="240" w:line="400" w:lineRule="exact"/>
      <w:ind w:firstLine="357"/>
      <w:jc w:val="both"/>
    </w:pPr>
    <w:rPr>
      <w:sz w:val="28"/>
    </w:rPr>
  </w:style>
  <w:style w:type="paragraph" w:customStyle="1" w:styleId="288">
    <w:name w:val="Body Text Indent 21"/>
    <w:basedOn w:val="1"/>
    <w:uiPriority w:val="0"/>
    <w:pPr>
      <w:spacing w:line="240" w:lineRule="auto"/>
      <w:ind w:left="720" w:hanging="720"/>
      <w:jc w:val="both"/>
    </w:pPr>
    <w:rPr>
      <w:b/>
      <w:sz w:val="28"/>
    </w:rPr>
  </w:style>
  <w:style w:type="paragraph" w:customStyle="1" w:styleId="289">
    <w:name w:val="样式 标题 4 + 段前: 5 磅 段后: 5 磅 行距: 单倍行距"/>
    <w:basedOn w:val="193"/>
    <w:qFormat/>
    <w:uiPriority w:val="0"/>
    <w:pPr>
      <w:tabs>
        <w:tab w:val="left" w:pos="1680"/>
      </w:tabs>
      <w:spacing w:before="100" w:after="100" w:line="240" w:lineRule="auto"/>
      <w:ind w:left="1680" w:hanging="420"/>
    </w:pPr>
    <w:rPr>
      <w:szCs w:val="20"/>
    </w:rPr>
  </w:style>
  <w:style w:type="paragraph" w:customStyle="1" w:styleId="290">
    <w:name w:val="Char Char Char Char Char Char Char Char Char Char"/>
    <w:basedOn w:val="1"/>
    <w:uiPriority w:val="0"/>
    <w:pPr>
      <w:widowControl/>
      <w:spacing w:after="160" w:line="240" w:lineRule="exact"/>
    </w:pPr>
  </w:style>
  <w:style w:type="paragraph" w:customStyle="1" w:styleId="291">
    <w:name w:val="Char1 Char Char Char"/>
    <w:basedOn w:val="1"/>
    <w:qFormat/>
    <w:uiPriority w:val="0"/>
    <w:pPr>
      <w:spacing w:line="240" w:lineRule="auto"/>
      <w:jc w:val="both"/>
    </w:pPr>
    <w:rPr>
      <w:rFonts w:ascii="Tahoma" w:hAnsi="Tahoma"/>
    </w:rPr>
  </w:style>
  <w:style w:type="paragraph" w:customStyle="1" w:styleId="292">
    <w:name w:val="Char"/>
    <w:basedOn w:val="1"/>
    <w:uiPriority w:val="0"/>
    <w:pPr>
      <w:widowControl/>
      <w:spacing w:after="160" w:line="240" w:lineRule="exact"/>
    </w:pPr>
    <w:rPr>
      <w:rFonts w:ascii="Verdana" w:hAnsi="Verdana"/>
      <w:sz w:val="20"/>
      <w:lang w:eastAsia="en-US"/>
    </w:rPr>
  </w:style>
  <w:style w:type="paragraph" w:customStyle="1" w:styleId="293">
    <w:name w:val="Char Char Char Char Char Char Char Char Char Char Char Char Char"/>
    <w:basedOn w:val="1"/>
    <w:qFormat/>
    <w:uiPriority w:val="0"/>
    <w:pPr>
      <w:widowControl/>
      <w:spacing w:after="160" w:line="240" w:lineRule="exact"/>
    </w:pPr>
    <w:rPr>
      <w:rFonts w:ascii="Verdana" w:hAnsi="Verdana"/>
      <w:sz w:val="20"/>
      <w:lang w:eastAsia="en-US"/>
    </w:rPr>
  </w:style>
  <w:style w:type="paragraph" w:customStyle="1" w:styleId="294">
    <w:name w:val="样式2"/>
    <w:basedOn w:val="1"/>
    <w:link w:val="295"/>
    <w:qFormat/>
    <w:uiPriority w:val="0"/>
    <w:pPr>
      <w:tabs>
        <w:tab w:val="left" w:pos="567"/>
      </w:tabs>
      <w:spacing w:line="240" w:lineRule="auto"/>
      <w:ind w:left="567" w:hanging="567"/>
      <w:jc w:val="both"/>
    </w:pPr>
    <w:rPr>
      <w:rFonts w:ascii="宋体" w:hAnsi="宋体"/>
      <w:sz w:val="21"/>
      <w:szCs w:val="21"/>
    </w:rPr>
  </w:style>
  <w:style w:type="character" w:customStyle="1" w:styleId="295">
    <w:name w:val="样式2 Char"/>
    <w:link w:val="294"/>
    <w:uiPriority w:val="0"/>
    <w:rPr>
      <w:rFonts w:ascii="宋体" w:hAnsi="宋体" w:eastAsia="宋体"/>
      <w:sz w:val="21"/>
      <w:szCs w:val="21"/>
      <w:lang w:val="en-US" w:eastAsia="zh-CN" w:bidi="ar-SA"/>
    </w:rPr>
  </w:style>
  <w:style w:type="paragraph" w:customStyle="1" w:styleId="296">
    <w:name w:val="样式4"/>
    <w:basedOn w:val="241"/>
    <w:qFormat/>
    <w:uiPriority w:val="0"/>
    <w:pPr>
      <w:spacing w:line="240" w:lineRule="auto"/>
      <w:ind w:left="420"/>
      <w:jc w:val="both"/>
    </w:pPr>
    <w:rPr>
      <w:sz w:val="28"/>
    </w:rPr>
  </w:style>
  <w:style w:type="paragraph" w:customStyle="1" w:styleId="297">
    <w:name w:val="列出段落1"/>
    <w:basedOn w:val="1"/>
    <w:qFormat/>
    <w:uiPriority w:val="34"/>
    <w:pPr>
      <w:spacing w:line="240" w:lineRule="auto"/>
      <w:ind w:firstLine="420"/>
      <w:jc w:val="both"/>
    </w:pPr>
    <w:rPr>
      <w:sz w:val="21"/>
      <w:szCs w:val="24"/>
    </w:rPr>
  </w:style>
  <w:style w:type="paragraph" w:customStyle="1" w:styleId="298">
    <w:name w:val="样式 样式 标题 4 + 段前: 5 磅 段后: 5 磅 行距: 单倍行距 + 五号"/>
    <w:basedOn w:val="289"/>
    <w:qFormat/>
    <w:uiPriority w:val="0"/>
    <w:rPr>
      <w:sz w:val="21"/>
    </w:rPr>
  </w:style>
  <w:style w:type="paragraph" w:customStyle="1" w:styleId="299">
    <w:name w:val="Char2"/>
    <w:basedOn w:val="1"/>
    <w:qFormat/>
    <w:uiPriority w:val="0"/>
    <w:pPr>
      <w:widowControl/>
      <w:spacing w:after="160" w:line="240" w:lineRule="exact"/>
    </w:pPr>
    <w:rPr>
      <w:sz w:val="21"/>
      <w:szCs w:val="24"/>
    </w:rPr>
  </w:style>
  <w:style w:type="paragraph" w:customStyle="1" w:styleId="300">
    <w:name w:val="Char Char Char"/>
    <w:basedOn w:val="1"/>
    <w:qFormat/>
    <w:uiPriority w:val="0"/>
    <w:pPr>
      <w:spacing w:line="240" w:lineRule="auto"/>
      <w:jc w:val="both"/>
    </w:pPr>
    <w:rPr>
      <w:rFonts w:ascii="Tahoma" w:hAnsi="Tahoma"/>
    </w:rPr>
  </w:style>
  <w:style w:type="paragraph" w:customStyle="1" w:styleId="301">
    <w:name w:val="正文列项_字母"/>
    <w:basedOn w:val="1"/>
    <w:qFormat/>
    <w:uiPriority w:val="0"/>
    <w:pPr>
      <w:numPr>
        <w:ilvl w:val="0"/>
        <w:numId w:val="2"/>
      </w:numPr>
      <w:spacing w:line="460" w:lineRule="exact"/>
      <w:ind w:left="480" w:hanging="180"/>
      <w:jc w:val="both"/>
      <w:outlineLvl w:val="6"/>
    </w:pPr>
    <w:rPr>
      <w:rFonts w:ascii="宋体"/>
      <w:sz w:val="28"/>
    </w:rPr>
  </w:style>
  <w:style w:type="paragraph" w:customStyle="1" w:styleId="302">
    <w:name w:val="正文列项_数字"/>
    <w:basedOn w:val="1"/>
    <w:qFormat/>
    <w:uiPriority w:val="0"/>
    <w:pPr>
      <w:numPr>
        <w:ilvl w:val="1"/>
        <w:numId w:val="2"/>
      </w:numPr>
      <w:spacing w:line="460" w:lineRule="exact"/>
      <w:ind w:left="680" w:hanging="150"/>
      <w:jc w:val="both"/>
      <w:outlineLvl w:val="7"/>
    </w:pPr>
    <w:rPr>
      <w:rFonts w:ascii="宋体"/>
      <w:sz w:val="28"/>
    </w:rPr>
  </w:style>
  <w:style w:type="paragraph" w:customStyle="1" w:styleId="303">
    <w:name w:val="WW-普通文字"/>
    <w:basedOn w:val="1"/>
    <w:qFormat/>
    <w:uiPriority w:val="0"/>
    <w:pPr>
      <w:widowControl/>
      <w:spacing w:before="280" w:after="280" w:line="360" w:lineRule="auto"/>
    </w:pPr>
    <w:rPr>
      <w:rFonts w:ascii="宋体" w:hAnsi="宋体"/>
      <w:lang w:eastAsia="ar-SA"/>
    </w:rPr>
  </w:style>
  <w:style w:type="paragraph" w:customStyle="1" w:styleId="304">
    <w:name w:val="xl37"/>
    <w:basedOn w:val="1"/>
    <w:qFormat/>
    <w:uiPriority w:val="0"/>
    <w:pPr>
      <w:widowControl/>
      <w:spacing w:before="100" w:beforeAutospacing="1" w:after="100" w:afterAutospacing="1" w:line="240" w:lineRule="auto"/>
    </w:pPr>
    <w:rPr>
      <w:rFonts w:ascii="Arial Unicode MS" w:hAnsi="Arial Unicode MS" w:eastAsia="Arial Unicode MS"/>
      <w:color w:val="000000"/>
      <w:sz w:val="20"/>
    </w:rPr>
  </w:style>
  <w:style w:type="paragraph" w:customStyle="1" w:styleId="305">
    <w:name w:val="Char Char Char Char Char Char Char Char Char Char1"/>
    <w:basedOn w:val="1"/>
    <w:qFormat/>
    <w:uiPriority w:val="0"/>
    <w:pPr>
      <w:spacing w:line="240" w:lineRule="auto"/>
      <w:jc w:val="both"/>
    </w:pPr>
    <w:rPr>
      <w:rFonts w:ascii="宋体" w:hAnsi="宋体"/>
      <w:sz w:val="32"/>
    </w:rPr>
  </w:style>
  <w:style w:type="paragraph" w:customStyle="1" w:styleId="306">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pPr>
    <w:rPr>
      <w:rFonts w:ascii="Arial Unicode MS" w:hAnsi="Arial Unicode MS" w:eastAsia="Arial Unicode MS"/>
      <w:color w:val="000000"/>
      <w:sz w:val="20"/>
    </w:rPr>
  </w:style>
  <w:style w:type="paragraph" w:customStyle="1" w:styleId="307">
    <w:name w:val="xl47"/>
    <w:basedOn w:val="1"/>
    <w:qFormat/>
    <w:uiPriority w:val="0"/>
    <w:pPr>
      <w:widowControl/>
      <w:pBdr>
        <w:top w:val="single" w:color="000000" w:sz="4" w:space="0"/>
        <w:bottom w:val="single" w:color="000000" w:sz="4" w:space="0"/>
        <w:right w:val="single" w:color="000000" w:sz="4" w:space="0"/>
      </w:pBdr>
      <w:spacing w:before="100" w:beforeAutospacing="1" w:after="100" w:afterAutospacing="1" w:line="240" w:lineRule="auto"/>
    </w:pPr>
    <w:rPr>
      <w:rFonts w:ascii="Arial Unicode MS" w:hAnsi="Arial Unicode MS" w:eastAsia="Arial Unicode MS"/>
      <w:b/>
      <w:color w:val="000000"/>
      <w:sz w:val="20"/>
    </w:rPr>
  </w:style>
  <w:style w:type="paragraph" w:customStyle="1" w:styleId="308">
    <w:name w:val="Char1 Char Char Char1"/>
    <w:basedOn w:val="1"/>
    <w:qFormat/>
    <w:uiPriority w:val="0"/>
    <w:pPr>
      <w:spacing w:line="240" w:lineRule="auto"/>
      <w:jc w:val="both"/>
    </w:pPr>
    <w:rPr>
      <w:rFonts w:ascii="Tahoma" w:hAnsi="Tahoma"/>
    </w:rPr>
  </w:style>
  <w:style w:type="paragraph" w:customStyle="1" w:styleId="309">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pPr>
    <w:rPr>
      <w:rFonts w:ascii="Arial Unicode MS" w:hAnsi="Arial Unicode MS" w:eastAsia="Arial Unicode MS"/>
      <w:b/>
      <w:color w:val="000000"/>
      <w:sz w:val="20"/>
    </w:rPr>
  </w:style>
  <w:style w:type="paragraph" w:customStyle="1" w:styleId="310">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Arial Unicode MS" w:hAnsi="Arial Unicode MS" w:eastAsia="Arial Unicode MS"/>
      <w:color w:val="000000"/>
      <w:sz w:val="20"/>
    </w:rPr>
  </w:style>
  <w:style w:type="paragraph" w:customStyle="1" w:styleId="311">
    <w:name w:val="段"/>
    <w:qFormat/>
    <w:uiPriority w:val="0"/>
    <w:pPr>
      <w:ind w:firstLine="200"/>
      <w:jc w:val="both"/>
    </w:pPr>
    <w:rPr>
      <w:rFonts w:hint="default" w:ascii="宋体" w:hAnsi="Times New Roman" w:eastAsia="宋体" w:cs="Times New Roman"/>
      <w:sz w:val="21"/>
      <w:lang w:val="en-US" w:eastAsia="zh-CN" w:bidi="ar-SA"/>
    </w:rPr>
  </w:style>
  <w:style w:type="paragraph" w:customStyle="1" w:styleId="312">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Arial Unicode MS" w:hAnsi="Arial Unicode MS" w:eastAsia="Arial Unicode MS"/>
      <w:b/>
      <w:color w:val="000000"/>
      <w:sz w:val="32"/>
    </w:rPr>
  </w:style>
  <w:style w:type="paragraph" w:customStyle="1" w:styleId="313">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pPr>
    <w:rPr>
      <w:rFonts w:ascii="Arial Unicode MS" w:hAnsi="Arial Unicode MS" w:eastAsia="Arial Unicode MS"/>
      <w:color w:val="000000"/>
      <w:sz w:val="20"/>
    </w:rPr>
  </w:style>
  <w:style w:type="paragraph" w:customStyle="1" w:styleId="314">
    <w:name w:val="xl46"/>
    <w:basedOn w:val="1"/>
    <w:qFormat/>
    <w:uiPriority w:val="0"/>
    <w:pPr>
      <w:widowControl/>
      <w:pBdr>
        <w:top w:val="single" w:color="000000" w:sz="4" w:space="0"/>
        <w:bottom w:val="single" w:color="000000" w:sz="4" w:space="0"/>
      </w:pBdr>
      <w:spacing w:before="100" w:beforeAutospacing="1" w:after="100" w:afterAutospacing="1" w:line="240" w:lineRule="auto"/>
    </w:pPr>
    <w:rPr>
      <w:rFonts w:ascii="Arial Unicode MS" w:hAnsi="Arial Unicode MS" w:eastAsia="Arial Unicode MS"/>
      <w:b/>
      <w:color w:val="000000"/>
      <w:sz w:val="20"/>
    </w:rPr>
  </w:style>
  <w:style w:type="paragraph" w:customStyle="1" w:styleId="315">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both"/>
    </w:pPr>
    <w:rPr>
      <w:rFonts w:ascii="Arial Unicode MS" w:hAnsi="Arial Unicode MS" w:eastAsia="Arial Unicode MS"/>
      <w:color w:val="000000"/>
      <w:sz w:val="20"/>
    </w:rPr>
  </w:style>
  <w:style w:type="paragraph" w:customStyle="1" w:styleId="316">
    <w:name w:val="font6"/>
    <w:basedOn w:val="1"/>
    <w:qFormat/>
    <w:uiPriority w:val="0"/>
    <w:pPr>
      <w:widowControl/>
      <w:spacing w:before="100" w:beforeAutospacing="1" w:after="100" w:afterAutospacing="1" w:line="240" w:lineRule="auto"/>
    </w:pPr>
    <w:rPr>
      <w:rFonts w:ascii="宋体" w:hAnsi="宋体"/>
      <w:sz w:val="20"/>
    </w:rPr>
  </w:style>
  <w:style w:type="paragraph" w:customStyle="1" w:styleId="317">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pPr>
    <w:rPr>
      <w:rFonts w:ascii="Arial Unicode MS" w:hAnsi="Arial Unicode MS" w:eastAsia="Arial Unicode MS"/>
      <w:color w:val="000000"/>
      <w:sz w:val="16"/>
    </w:rPr>
  </w:style>
  <w:style w:type="paragraph" w:customStyle="1" w:styleId="318">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color w:val="FF6600"/>
      <w:sz w:val="20"/>
    </w:rPr>
  </w:style>
  <w:style w:type="paragraph" w:customStyle="1" w:styleId="319">
    <w:name w:val="font8"/>
    <w:basedOn w:val="1"/>
    <w:qFormat/>
    <w:uiPriority w:val="0"/>
    <w:pPr>
      <w:widowControl/>
      <w:spacing w:before="100" w:beforeAutospacing="1" w:after="100" w:afterAutospacing="1" w:line="240" w:lineRule="auto"/>
    </w:pPr>
    <w:rPr>
      <w:sz w:val="36"/>
    </w:rPr>
  </w:style>
  <w:style w:type="paragraph" w:customStyle="1" w:styleId="320">
    <w:name w:val="Char Char1 Char Char Char Char Char Char Char Char"/>
    <w:basedOn w:val="1"/>
    <w:qFormat/>
    <w:uiPriority w:val="0"/>
    <w:pPr>
      <w:widowControl/>
      <w:spacing w:after="160" w:line="240" w:lineRule="exact"/>
    </w:pPr>
    <w:rPr>
      <w:rFonts w:ascii="Verdana" w:hAnsi="Verdana"/>
      <w:sz w:val="20"/>
      <w:lang w:eastAsia="en-US"/>
    </w:rPr>
  </w:style>
  <w:style w:type="paragraph" w:customStyle="1" w:styleId="321">
    <w:name w:val="xl41"/>
    <w:basedOn w:val="1"/>
    <w:qFormat/>
    <w:uiPriority w:val="0"/>
    <w:pPr>
      <w:widowControl/>
      <w:pBdr>
        <w:top w:val="single" w:color="000000" w:sz="4" w:space="0"/>
        <w:left w:val="single" w:color="000000" w:sz="4" w:space="0"/>
        <w:bottom w:val="single" w:color="000000" w:sz="4" w:space="0"/>
      </w:pBdr>
      <w:spacing w:before="100" w:beforeAutospacing="1" w:after="100" w:afterAutospacing="1" w:line="240" w:lineRule="auto"/>
      <w:jc w:val="center"/>
    </w:pPr>
    <w:rPr>
      <w:rFonts w:ascii="Arial Unicode MS" w:hAnsi="Arial Unicode MS" w:eastAsia="Arial Unicode MS"/>
      <w:color w:val="000000"/>
      <w:sz w:val="20"/>
    </w:rPr>
  </w:style>
  <w:style w:type="paragraph" w:customStyle="1" w:styleId="322">
    <w:name w:val="一级条标题"/>
    <w:basedOn w:val="323"/>
    <w:next w:val="1"/>
    <w:qFormat/>
    <w:uiPriority w:val="0"/>
    <w:pPr>
      <w:tabs>
        <w:tab w:val="left" w:pos="360"/>
        <w:tab w:val="left" w:pos="840"/>
      </w:tabs>
      <w:ind w:hanging="840"/>
      <w:outlineLvl w:val="1"/>
    </w:pPr>
  </w:style>
  <w:style w:type="paragraph" w:customStyle="1" w:styleId="323">
    <w:name w:val="章标题"/>
    <w:next w:val="1"/>
    <w:qFormat/>
    <w:uiPriority w:val="0"/>
    <w:pPr>
      <w:spacing w:line="460" w:lineRule="exact"/>
      <w:jc w:val="both"/>
      <w:outlineLvl w:val="0"/>
    </w:pPr>
    <w:rPr>
      <w:rFonts w:hint="default" w:ascii="黑体" w:hAnsi="Times New Roman" w:eastAsia="黑体" w:cs="Times New Roman"/>
      <w:b/>
      <w:sz w:val="28"/>
      <w:lang w:val="en-US" w:eastAsia="zh-CN" w:bidi="ar-SA"/>
    </w:rPr>
  </w:style>
  <w:style w:type="paragraph" w:customStyle="1" w:styleId="324">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sz w:val="20"/>
    </w:rPr>
  </w:style>
  <w:style w:type="paragraph" w:customStyle="1" w:styleId="325">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both"/>
    </w:pPr>
    <w:rPr>
      <w:rFonts w:eastAsia="Arial Unicode MS"/>
      <w:color w:val="000000"/>
      <w:sz w:val="20"/>
    </w:rPr>
  </w:style>
  <w:style w:type="paragraph" w:customStyle="1" w:styleId="326">
    <w:name w:val="正文 + 宋体"/>
    <w:basedOn w:val="1"/>
    <w:qFormat/>
    <w:uiPriority w:val="0"/>
    <w:pPr>
      <w:widowControl/>
      <w:spacing w:line="240" w:lineRule="auto"/>
      <w:ind w:left="360" w:hanging="360"/>
    </w:pPr>
    <w:rPr>
      <w:rFonts w:ascii="宋体" w:hAnsi="宋体"/>
      <w:b/>
      <w:color w:val="000000"/>
      <w:sz w:val="18"/>
    </w:rPr>
  </w:style>
  <w:style w:type="paragraph" w:customStyle="1" w:styleId="327">
    <w:name w:val="Char1"/>
    <w:basedOn w:val="1"/>
    <w:qFormat/>
    <w:uiPriority w:val="0"/>
    <w:pPr>
      <w:tabs>
        <w:tab w:val="left" w:pos="360"/>
      </w:tabs>
      <w:spacing w:line="240" w:lineRule="auto"/>
      <w:jc w:val="both"/>
    </w:pPr>
  </w:style>
  <w:style w:type="paragraph" w:customStyle="1" w:styleId="328">
    <w:name w:val="Char21"/>
    <w:basedOn w:val="1"/>
    <w:qFormat/>
    <w:uiPriority w:val="0"/>
    <w:pPr>
      <w:spacing w:line="240" w:lineRule="auto"/>
      <w:jc w:val="both"/>
    </w:pPr>
    <w:rPr>
      <w:sz w:val="21"/>
    </w:rPr>
  </w:style>
  <w:style w:type="paragraph" w:customStyle="1" w:styleId="329">
    <w:name w:val="font9"/>
    <w:basedOn w:val="1"/>
    <w:qFormat/>
    <w:uiPriority w:val="0"/>
    <w:pPr>
      <w:widowControl/>
      <w:spacing w:before="100" w:beforeAutospacing="1" w:after="100" w:afterAutospacing="1" w:line="240" w:lineRule="auto"/>
    </w:pPr>
    <w:rPr>
      <w:rFonts w:hint="eastAsia" w:ascii="宋体" w:hAnsi="宋体"/>
      <w:color w:val="000000"/>
      <w:sz w:val="20"/>
    </w:rPr>
  </w:style>
  <w:style w:type="paragraph" w:customStyle="1" w:styleId="330">
    <w:name w:val="xl45"/>
    <w:basedOn w:val="1"/>
    <w:qFormat/>
    <w:uiPriority w:val="0"/>
    <w:pPr>
      <w:widowControl/>
      <w:pBdr>
        <w:top w:val="single" w:color="000000" w:sz="4" w:space="0"/>
        <w:left w:val="single" w:color="000000" w:sz="4" w:space="0"/>
        <w:bottom w:val="single" w:color="000000" w:sz="4" w:space="0"/>
      </w:pBdr>
      <w:spacing w:before="100" w:beforeAutospacing="1" w:after="100" w:afterAutospacing="1" w:line="240" w:lineRule="auto"/>
    </w:pPr>
    <w:rPr>
      <w:rFonts w:ascii="Arial Unicode MS" w:hAnsi="Arial Unicode MS" w:eastAsia="Arial Unicode MS"/>
      <w:b/>
      <w:color w:val="000000"/>
      <w:sz w:val="20"/>
    </w:rPr>
  </w:style>
  <w:style w:type="paragraph" w:customStyle="1" w:styleId="331">
    <w:name w:val="xl35"/>
    <w:basedOn w:val="1"/>
    <w:qFormat/>
    <w:uiPriority w:val="0"/>
    <w:pPr>
      <w:widowControl/>
      <w:spacing w:before="100" w:beforeAutospacing="1" w:after="100" w:afterAutospacing="1" w:line="240" w:lineRule="auto"/>
    </w:pPr>
    <w:rPr>
      <w:rFonts w:ascii="Arial Unicode MS" w:hAnsi="Arial Unicode MS" w:eastAsia="Arial Unicode MS"/>
      <w:color w:val="000000"/>
      <w:sz w:val="20"/>
    </w:rPr>
  </w:style>
  <w:style w:type="paragraph" w:customStyle="1" w:styleId="332">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pPr>
    <w:rPr>
      <w:rFonts w:ascii="Arial Unicode MS" w:hAnsi="Arial Unicode MS" w:eastAsia="Arial Unicode MS"/>
      <w:color w:val="000000"/>
      <w:sz w:val="22"/>
    </w:rPr>
  </w:style>
  <w:style w:type="paragraph" w:customStyle="1" w:styleId="333">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eastAsia="Arial Unicode MS"/>
      <w:b/>
      <w:color w:val="000000"/>
      <w:sz w:val="20"/>
    </w:rPr>
  </w:style>
  <w:style w:type="paragraph" w:customStyle="1" w:styleId="334">
    <w:name w:val="1名"/>
    <w:basedOn w:val="1"/>
    <w:qFormat/>
    <w:uiPriority w:val="0"/>
    <w:pPr>
      <w:tabs>
        <w:tab w:val="left" w:pos="360"/>
      </w:tabs>
      <w:spacing w:before="120" w:line="240" w:lineRule="auto"/>
      <w:ind w:left="360" w:hanging="360"/>
      <w:jc w:val="both"/>
    </w:pPr>
    <w:rPr>
      <w:rFonts w:ascii="宋体"/>
      <w:sz w:val="28"/>
    </w:rPr>
  </w:style>
  <w:style w:type="paragraph" w:customStyle="1" w:styleId="335">
    <w:name w:val="font5"/>
    <w:basedOn w:val="1"/>
    <w:qFormat/>
    <w:uiPriority w:val="0"/>
    <w:pPr>
      <w:widowControl/>
      <w:spacing w:before="100" w:beforeAutospacing="1" w:after="100" w:afterAutospacing="1" w:line="240" w:lineRule="auto"/>
    </w:pPr>
    <w:rPr>
      <w:rFonts w:ascii="宋体" w:hAnsi="宋体"/>
      <w:sz w:val="18"/>
    </w:rPr>
  </w:style>
  <w:style w:type="paragraph" w:customStyle="1" w:styleId="336">
    <w:name w:val="font7"/>
    <w:basedOn w:val="1"/>
    <w:qFormat/>
    <w:uiPriority w:val="0"/>
    <w:pPr>
      <w:widowControl/>
      <w:spacing w:before="100" w:beforeAutospacing="1" w:after="100" w:afterAutospacing="1" w:line="240" w:lineRule="auto"/>
    </w:pPr>
    <w:rPr>
      <w:rFonts w:eastAsia="Arial Unicode MS"/>
      <w:b/>
      <w:color w:val="000000"/>
      <w:sz w:val="20"/>
    </w:rPr>
  </w:style>
  <w:style w:type="paragraph" w:customStyle="1" w:styleId="337">
    <w:name w:val="1 Char Char Char Char"/>
    <w:basedOn w:val="1"/>
    <w:qFormat/>
    <w:uiPriority w:val="0"/>
    <w:pPr>
      <w:spacing w:line="240" w:lineRule="auto"/>
      <w:jc w:val="both"/>
    </w:pPr>
    <w:rPr>
      <w:rFonts w:ascii="Tahoma" w:hAnsi="Tahoma"/>
    </w:rPr>
  </w:style>
  <w:style w:type="paragraph" w:customStyle="1" w:styleId="338">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pPr>
    <w:rPr>
      <w:rFonts w:ascii="Arial Unicode MS" w:hAnsi="Arial Unicode MS" w:eastAsia="Arial Unicode MS"/>
      <w:b/>
      <w:color w:val="000000"/>
      <w:sz w:val="20"/>
    </w:rPr>
  </w:style>
  <w:style w:type="paragraph" w:customStyle="1" w:styleId="339">
    <w:name w:val="xl43"/>
    <w:basedOn w:val="1"/>
    <w:qFormat/>
    <w:uiPriority w:val="0"/>
    <w:pPr>
      <w:widowControl/>
      <w:pBdr>
        <w:top w:val="single" w:color="000000" w:sz="4" w:space="0"/>
        <w:left w:val="single" w:color="000000" w:sz="4" w:space="0"/>
        <w:bottom w:val="single" w:color="000000" w:sz="4" w:space="0"/>
      </w:pBdr>
      <w:spacing w:before="100" w:beforeAutospacing="1" w:after="100" w:afterAutospacing="1" w:line="240" w:lineRule="auto"/>
    </w:pPr>
    <w:rPr>
      <w:rFonts w:ascii="Arial Unicode MS" w:hAnsi="Arial Unicode MS" w:eastAsia="Arial Unicode MS"/>
      <w:color w:val="000000"/>
      <w:sz w:val="20"/>
    </w:rPr>
  </w:style>
  <w:style w:type="paragraph" w:customStyle="1" w:styleId="340">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pPr>
    <w:rPr>
      <w:rFonts w:eastAsia="Arial Unicode MS"/>
      <w:color w:val="000000"/>
      <w:sz w:val="20"/>
    </w:rPr>
  </w:style>
  <w:style w:type="paragraph" w:customStyle="1" w:styleId="341">
    <w:name w:val="四级条标题"/>
    <w:basedOn w:val="342"/>
    <w:next w:val="1"/>
    <w:qFormat/>
    <w:uiPriority w:val="0"/>
    <w:pPr>
      <w:tabs>
        <w:tab w:val="left" w:pos="360"/>
        <w:tab w:val="left" w:pos="840"/>
      </w:tabs>
      <w:outlineLvl w:val="4"/>
    </w:pPr>
  </w:style>
  <w:style w:type="paragraph" w:customStyle="1" w:styleId="342">
    <w:name w:val="三级条标题"/>
    <w:basedOn w:val="343"/>
    <w:next w:val="1"/>
    <w:qFormat/>
    <w:uiPriority w:val="0"/>
    <w:pPr>
      <w:tabs>
        <w:tab w:val="left" w:pos="360"/>
        <w:tab w:val="left" w:pos="840"/>
      </w:tabs>
      <w:outlineLvl w:val="3"/>
    </w:pPr>
  </w:style>
  <w:style w:type="paragraph" w:customStyle="1" w:styleId="343">
    <w:name w:val="二级条标题"/>
    <w:basedOn w:val="322"/>
    <w:next w:val="1"/>
    <w:qFormat/>
    <w:uiPriority w:val="0"/>
    <w:pPr>
      <w:outlineLvl w:val="2"/>
    </w:pPr>
    <w:rPr>
      <w:rFonts w:ascii="宋体" w:eastAsia="宋体"/>
    </w:rPr>
  </w:style>
  <w:style w:type="paragraph" w:customStyle="1" w:styleId="344">
    <w:name w:val="五级条标题"/>
    <w:basedOn w:val="341"/>
    <w:next w:val="1"/>
    <w:qFormat/>
    <w:uiPriority w:val="0"/>
    <w:pPr>
      <w:outlineLvl w:val="5"/>
    </w:pPr>
  </w:style>
  <w:style w:type="paragraph" w:customStyle="1" w:styleId="345">
    <w:name w:val="表格文字"/>
    <w:basedOn w:val="218"/>
    <w:link w:val="346"/>
    <w:qFormat/>
    <w:uiPriority w:val="0"/>
    <w:pPr>
      <w:spacing w:before="20" w:after="20"/>
      <w:ind w:left="0"/>
      <w:jc w:val="both"/>
    </w:pPr>
    <w:rPr>
      <w:rFonts w:ascii="Century Gothic" w:hAnsi="Century Gothic"/>
      <w:sz w:val="20"/>
      <w:szCs w:val="20"/>
    </w:rPr>
  </w:style>
  <w:style w:type="character" w:customStyle="1" w:styleId="346">
    <w:name w:val="表格文字 Char1"/>
    <w:link w:val="345"/>
    <w:qFormat/>
    <w:uiPriority w:val="0"/>
    <w:rPr>
      <w:rFonts w:ascii="Century Gothic" w:hAnsi="Century Gothic"/>
    </w:rPr>
  </w:style>
  <w:style w:type="paragraph" w:customStyle="1" w:styleId="347">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both"/>
    </w:pPr>
    <w:rPr>
      <w:rFonts w:ascii="Arial Unicode MS" w:hAnsi="Arial Unicode MS" w:eastAsia="Arial Unicode MS"/>
      <w:b/>
      <w:color w:val="000000"/>
      <w:sz w:val="16"/>
    </w:rPr>
  </w:style>
  <w:style w:type="paragraph" w:customStyle="1" w:styleId="348">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eastAsia="Arial Unicode MS"/>
      <w:color w:val="000000"/>
      <w:sz w:val="22"/>
    </w:rPr>
  </w:style>
  <w:style w:type="paragraph" w:customStyle="1" w:styleId="349">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both"/>
    </w:pPr>
    <w:rPr>
      <w:rFonts w:ascii="Arial Unicode MS" w:hAnsi="Arial Unicode MS" w:eastAsia="Arial Unicode MS"/>
      <w:b/>
      <w:color w:val="000000"/>
      <w:sz w:val="20"/>
    </w:rPr>
  </w:style>
  <w:style w:type="paragraph" w:customStyle="1" w:styleId="350">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Arial Unicode MS" w:hAnsi="Arial Unicode MS" w:eastAsia="Arial Unicode MS"/>
      <w:color w:val="000000"/>
      <w:sz w:val="20"/>
    </w:rPr>
  </w:style>
  <w:style w:type="paragraph" w:customStyle="1" w:styleId="351">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Arial Unicode MS" w:hAnsi="Arial Unicode MS" w:eastAsia="Arial Unicode MS"/>
      <w:b/>
      <w:color w:val="000000"/>
      <w:sz w:val="22"/>
    </w:rPr>
  </w:style>
  <w:style w:type="paragraph" w:customStyle="1" w:styleId="352">
    <w:name w:val="Char Char Char Char Char Char Char"/>
    <w:basedOn w:val="1"/>
    <w:qFormat/>
    <w:uiPriority w:val="0"/>
    <w:pPr>
      <w:spacing w:line="360" w:lineRule="auto"/>
      <w:ind w:firstLine="200"/>
      <w:jc w:val="both"/>
    </w:pPr>
    <w:rPr>
      <w:rFonts w:eastAsia="仿宋_GB2312"/>
    </w:rPr>
  </w:style>
  <w:style w:type="paragraph" w:customStyle="1" w:styleId="353">
    <w:name w:val="默认段落字体 Para Char Char Char Char Char Char Char"/>
    <w:basedOn w:val="213"/>
    <w:qFormat/>
    <w:uiPriority w:val="0"/>
    <w:pPr>
      <w:spacing w:line="436" w:lineRule="exact"/>
      <w:ind w:left="357"/>
      <w:outlineLvl w:val="3"/>
    </w:pPr>
    <w:rPr>
      <w:rFonts w:eastAsia="Times New Roman"/>
      <w:sz w:val="20"/>
    </w:rPr>
  </w:style>
  <w:style w:type="paragraph" w:customStyle="1" w:styleId="354">
    <w:name w:val="xl44"/>
    <w:basedOn w:val="1"/>
    <w:qFormat/>
    <w:uiPriority w:val="0"/>
    <w:pPr>
      <w:widowControl/>
      <w:pBdr>
        <w:top w:val="single" w:color="000000" w:sz="4" w:space="0"/>
        <w:bottom w:val="single" w:color="000000" w:sz="4" w:space="0"/>
        <w:right w:val="single" w:color="000000" w:sz="4" w:space="0"/>
      </w:pBdr>
      <w:spacing w:before="100" w:beforeAutospacing="1" w:after="100" w:afterAutospacing="1" w:line="240" w:lineRule="auto"/>
    </w:pPr>
    <w:rPr>
      <w:rFonts w:ascii="Arial Unicode MS" w:hAnsi="Arial Unicode MS" w:eastAsia="Arial Unicode MS"/>
    </w:rPr>
  </w:style>
  <w:style w:type="paragraph" w:customStyle="1" w:styleId="355">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Arial Unicode MS" w:hAnsi="Arial Unicode MS" w:eastAsia="Arial Unicode MS"/>
      <w:b/>
      <w:color w:val="000000"/>
      <w:sz w:val="20"/>
    </w:rPr>
  </w:style>
  <w:style w:type="paragraph" w:customStyle="1" w:styleId="356">
    <w:name w:val="xl36"/>
    <w:basedOn w:val="1"/>
    <w:qFormat/>
    <w:uiPriority w:val="0"/>
    <w:pPr>
      <w:widowControl/>
      <w:spacing w:before="100" w:beforeAutospacing="1" w:after="100" w:afterAutospacing="1" w:line="240" w:lineRule="auto"/>
      <w:jc w:val="center"/>
    </w:pPr>
    <w:rPr>
      <w:rFonts w:ascii="Arial Unicode MS" w:hAnsi="Arial Unicode MS" w:eastAsia="Arial Unicode MS"/>
      <w:color w:val="000000"/>
      <w:sz w:val="20"/>
    </w:rPr>
  </w:style>
  <w:style w:type="paragraph" w:customStyle="1" w:styleId="357">
    <w:name w:val="图中文字"/>
    <w:basedOn w:val="1"/>
    <w:qFormat/>
    <w:uiPriority w:val="0"/>
    <w:pPr>
      <w:spacing w:line="0" w:lineRule="atLeast"/>
      <w:jc w:val="center"/>
    </w:pPr>
  </w:style>
  <w:style w:type="paragraph" w:customStyle="1" w:styleId="358">
    <w:name w:val="Char Char Char Char Char Char Char Char Char"/>
    <w:basedOn w:val="190"/>
    <w:qFormat/>
    <w:uiPriority w:val="0"/>
    <w:pPr>
      <w:numPr>
        <w:ilvl w:val="0"/>
        <w:numId w:val="0"/>
      </w:numPr>
      <w:spacing w:before="240" w:after="240" w:line="348" w:lineRule="auto"/>
      <w:ind w:firstLine="200"/>
      <w:jc w:val="both"/>
    </w:pPr>
    <w:rPr>
      <w:rFonts w:ascii="Tahoma" w:hAnsi="Tahoma" w:eastAsia="楷体_GB2312"/>
      <w:bCs w:val="0"/>
      <w:sz w:val="24"/>
      <w:szCs w:val="20"/>
    </w:rPr>
  </w:style>
  <w:style w:type="paragraph" w:customStyle="1" w:styleId="359">
    <w:name w:val="样式 样式 正文缩进四号表正文正文非缩进特点正文双线ALT+Z标题四正文顶格悬挂正文顶格悬挂 Char文本正文1... + 首行..."/>
    <w:basedOn w:val="1"/>
    <w:qFormat/>
    <w:uiPriority w:val="0"/>
    <w:pPr>
      <w:spacing w:line="500" w:lineRule="atLeast"/>
      <w:ind w:firstLine="560"/>
      <w:jc w:val="both"/>
    </w:pPr>
    <w:rPr>
      <w:rFonts w:cs="宋体"/>
      <w:sz w:val="28"/>
    </w:rPr>
  </w:style>
  <w:style w:type="paragraph" w:customStyle="1" w:styleId="360">
    <w:name w:val="修订1"/>
    <w:semiHidden/>
    <w:qFormat/>
    <w:uiPriority w:val="99"/>
    <w:rPr>
      <w:rFonts w:hint="default" w:ascii="Times New Roman" w:hAnsi="Times New Roman" w:eastAsia="宋体" w:cs="Times New Roman"/>
      <w:sz w:val="21"/>
      <w:lang w:val="en-US" w:eastAsia="zh-CN" w:bidi="ar-SA"/>
    </w:rPr>
  </w:style>
  <w:style w:type="paragraph" w:customStyle="1" w:styleId="361">
    <w:name w:val="！正文"/>
    <w:basedOn w:val="1"/>
    <w:link w:val="362"/>
    <w:qFormat/>
    <w:uiPriority w:val="0"/>
    <w:pPr>
      <w:spacing w:line="360" w:lineRule="auto"/>
      <w:ind w:firstLine="560"/>
    </w:pPr>
    <w:rPr>
      <w:rFonts w:eastAsia="仿宋_GB2312"/>
      <w:sz w:val="28"/>
      <w:szCs w:val="28"/>
    </w:rPr>
  </w:style>
  <w:style w:type="character" w:customStyle="1" w:styleId="362">
    <w:name w:val="！正文 Char"/>
    <w:link w:val="361"/>
    <w:uiPriority w:val="0"/>
    <w:rPr>
      <w:rFonts w:eastAsia="仿宋_GB2312"/>
      <w:sz w:val="28"/>
      <w:szCs w:val="28"/>
    </w:rPr>
  </w:style>
  <w:style w:type="paragraph" w:customStyle="1" w:styleId="363">
    <w:name w:val="TOC 标题1"/>
    <w:basedOn w:val="190"/>
    <w:next w:val="1"/>
    <w:qFormat/>
    <w:uiPriority w:val="39"/>
    <w:pPr>
      <w:widowControl/>
      <w:numPr>
        <w:ilvl w:val="0"/>
        <w:numId w:val="0"/>
      </w:numPr>
      <w:spacing w:before="480" w:after="0" w:line="276" w:lineRule="auto"/>
      <w:outlineLvl w:val="9"/>
    </w:pPr>
    <w:rPr>
      <w:rFonts w:ascii="Cambria" w:hAnsi="Cambria"/>
      <w:color w:val="365F91"/>
      <w:sz w:val="28"/>
      <w:szCs w:val="28"/>
    </w:rPr>
  </w:style>
  <w:style w:type="paragraph" w:customStyle="1" w:styleId="364">
    <w:name w:val="List Paragraph1"/>
    <w:basedOn w:val="1"/>
    <w:qFormat/>
    <w:uiPriority w:val="0"/>
    <w:pPr>
      <w:spacing w:line="240" w:lineRule="auto"/>
      <w:ind w:firstLine="420"/>
      <w:jc w:val="both"/>
    </w:pPr>
    <w:rPr>
      <w:sz w:val="21"/>
      <w:szCs w:val="24"/>
    </w:rPr>
  </w:style>
  <w:style w:type="paragraph" w:customStyle="1" w:styleId="365">
    <w:name w:val="_Style 6"/>
    <w:basedOn w:val="1"/>
    <w:qFormat/>
    <w:uiPriority w:val="0"/>
    <w:pPr>
      <w:widowControl/>
      <w:spacing w:after="160" w:line="240" w:lineRule="exact"/>
    </w:pPr>
    <w:rPr>
      <w:rFonts w:ascii="Arial" w:hAnsi="Arial" w:eastAsia="Times New Roman" w:cs="Verdana"/>
      <w:b/>
      <w:szCs w:val="24"/>
      <w:lang w:eastAsia="en-US"/>
    </w:rPr>
  </w:style>
  <w:style w:type="paragraph" w:customStyle="1" w:styleId="366">
    <w:name w:val="方案正文"/>
    <w:basedOn w:val="1"/>
    <w:link w:val="367"/>
    <w:qFormat/>
    <w:uiPriority w:val="0"/>
    <w:pPr>
      <w:spacing w:line="360" w:lineRule="auto"/>
      <w:ind w:firstLine="496"/>
      <w:jc w:val="both"/>
    </w:pPr>
    <w:rPr>
      <w:color w:val="000000"/>
      <w:spacing w:val="4"/>
      <w:szCs w:val="24"/>
    </w:rPr>
  </w:style>
  <w:style w:type="character" w:customStyle="1" w:styleId="367">
    <w:name w:val="方案正文 Char"/>
    <w:link w:val="366"/>
    <w:uiPriority w:val="0"/>
    <w:rPr>
      <w:color w:val="000000"/>
      <w:spacing w:val="4"/>
      <w:sz w:val="24"/>
      <w:szCs w:val="24"/>
    </w:rPr>
  </w:style>
  <w:style w:type="paragraph" w:customStyle="1" w:styleId="368">
    <w:name w:val="正文1"/>
    <w:qFormat/>
    <w:uiPriority w:val="0"/>
    <w:pPr>
      <w:widowControl w:val="0"/>
      <w:spacing w:line="312" w:lineRule="atLeast"/>
      <w:jc w:val="both"/>
    </w:pPr>
    <w:rPr>
      <w:rFonts w:hint="default" w:ascii="Times New Roman" w:hAnsi="Times New Roman" w:eastAsia="宋体" w:cs="Times New Roman"/>
      <w:lang w:val="en-US" w:eastAsia="zh-CN" w:bidi="ar-SA"/>
    </w:rPr>
  </w:style>
  <w:style w:type="paragraph" w:customStyle="1" w:styleId="369">
    <w:name w:val="列出段落111"/>
    <w:basedOn w:val="1"/>
    <w:qFormat/>
    <w:uiPriority w:val="34"/>
    <w:pPr>
      <w:spacing w:line="240" w:lineRule="auto"/>
      <w:ind w:firstLine="420"/>
      <w:jc w:val="both"/>
    </w:pPr>
    <w:rPr>
      <w:sz w:val="21"/>
    </w:rPr>
  </w:style>
  <w:style w:type="paragraph" w:customStyle="1" w:styleId="370">
    <w:name w:val="Char Char Char Char Char Char Char Char Char1"/>
    <w:basedOn w:val="190"/>
    <w:qFormat/>
    <w:uiPriority w:val="0"/>
    <w:pPr>
      <w:numPr>
        <w:ilvl w:val="0"/>
        <w:numId w:val="0"/>
      </w:numPr>
      <w:spacing w:before="240" w:after="240" w:line="348" w:lineRule="auto"/>
      <w:ind w:firstLine="200"/>
      <w:jc w:val="both"/>
    </w:pPr>
    <w:rPr>
      <w:rFonts w:ascii="Tahoma" w:hAnsi="Tahoma" w:eastAsia="楷体_GB2312"/>
      <w:bCs w:val="0"/>
      <w:sz w:val="24"/>
      <w:szCs w:val="20"/>
    </w:rPr>
  </w:style>
  <w:style w:type="paragraph" w:customStyle="1" w:styleId="371">
    <w:name w:val="GCY 正文"/>
    <w:basedOn w:val="1"/>
    <w:next w:val="1"/>
    <w:link w:val="372"/>
    <w:qFormat/>
    <w:uiPriority w:val="0"/>
    <w:pPr>
      <w:spacing w:line="360" w:lineRule="auto"/>
      <w:ind w:firstLine="200"/>
      <w:jc w:val="both"/>
    </w:pPr>
    <w:rPr>
      <w:rFonts w:ascii="Calibri" w:hAnsi="Calibri"/>
      <w:szCs w:val="24"/>
    </w:rPr>
  </w:style>
  <w:style w:type="character" w:customStyle="1" w:styleId="372">
    <w:name w:val="GCY 正文 Char"/>
    <w:link w:val="371"/>
    <w:qFormat/>
    <w:uiPriority w:val="0"/>
    <w:rPr>
      <w:rFonts w:ascii="Calibri" w:hAnsi="Calibri"/>
      <w:sz w:val="24"/>
      <w:szCs w:val="24"/>
    </w:rPr>
  </w:style>
  <w:style w:type="paragraph" w:customStyle="1" w:styleId="373">
    <w:name w:val="样式 样式 宋体 小四 首行缩进:  0.74 厘米 行距: 1.5 倍行距 + 左侧:  2 字符"/>
    <w:basedOn w:val="1"/>
    <w:qFormat/>
    <w:uiPriority w:val="0"/>
    <w:pPr>
      <w:spacing w:line="360" w:lineRule="auto"/>
      <w:ind w:firstLine="200"/>
      <w:jc w:val="both"/>
    </w:pPr>
    <w:rPr>
      <w:rFonts w:ascii="宋体" w:hAnsi="宋体" w:cs="宋体"/>
    </w:rPr>
  </w:style>
  <w:style w:type="paragraph" w:customStyle="1" w:styleId="374">
    <w:name w:val="my正文"/>
    <w:basedOn w:val="1"/>
    <w:link w:val="375"/>
    <w:qFormat/>
    <w:uiPriority w:val="0"/>
    <w:pPr>
      <w:spacing w:line="360" w:lineRule="auto"/>
      <w:ind w:firstLine="480"/>
      <w:jc w:val="both"/>
    </w:pPr>
    <w:rPr>
      <w:szCs w:val="24"/>
    </w:rPr>
  </w:style>
  <w:style w:type="character" w:customStyle="1" w:styleId="375">
    <w:name w:val="my正文 Char"/>
    <w:link w:val="374"/>
    <w:qFormat/>
    <w:uiPriority w:val="0"/>
    <w:rPr>
      <w:sz w:val="24"/>
      <w:szCs w:val="24"/>
    </w:rPr>
  </w:style>
  <w:style w:type="paragraph" w:customStyle="1" w:styleId="376">
    <w:name w:val="合同"/>
    <w:basedOn w:val="1"/>
    <w:qFormat/>
    <w:uiPriority w:val="0"/>
    <w:pPr>
      <w:widowControl/>
      <w:spacing w:line="240" w:lineRule="auto"/>
      <w:jc w:val="center"/>
    </w:pPr>
    <w:rPr>
      <w:rFonts w:ascii="宋体" w:hAnsi="宋体" w:cs="宋体"/>
      <w:b/>
      <w:bCs/>
      <w:sz w:val="44"/>
      <w:szCs w:val="44"/>
    </w:rPr>
  </w:style>
  <w:style w:type="paragraph" w:customStyle="1" w:styleId="377">
    <w:name w:val="内文"/>
    <w:basedOn w:val="1"/>
    <w:link w:val="378"/>
    <w:qFormat/>
    <w:uiPriority w:val="0"/>
    <w:pPr>
      <w:spacing w:line="560" w:lineRule="exact"/>
      <w:ind w:firstLine="200"/>
    </w:pPr>
    <w:rPr>
      <w:rFonts w:ascii="宋体" w:hAnsi="宋体" w:cs="宋体"/>
      <w:szCs w:val="28"/>
    </w:rPr>
  </w:style>
  <w:style w:type="character" w:customStyle="1" w:styleId="378">
    <w:name w:val="内文 Char"/>
    <w:link w:val="377"/>
    <w:uiPriority w:val="0"/>
    <w:rPr>
      <w:rFonts w:ascii="宋体" w:hAnsi="宋体" w:cs="宋体"/>
      <w:sz w:val="24"/>
      <w:szCs w:val="28"/>
    </w:rPr>
  </w:style>
  <w:style w:type="paragraph" w:customStyle="1" w:styleId="379">
    <w:name w:val="内加粗"/>
    <w:basedOn w:val="377"/>
    <w:link w:val="380"/>
    <w:qFormat/>
    <w:uiPriority w:val="0"/>
    <w:pPr>
      <w:ind w:firstLine="482"/>
    </w:pPr>
    <w:rPr>
      <w:b/>
    </w:rPr>
  </w:style>
  <w:style w:type="character" w:customStyle="1" w:styleId="380">
    <w:name w:val="内加粗 Char"/>
    <w:link w:val="379"/>
    <w:uiPriority w:val="0"/>
    <w:rPr>
      <w:rFonts w:ascii="宋体" w:hAnsi="宋体" w:cs="宋体"/>
      <w:b/>
      <w:sz w:val="24"/>
      <w:szCs w:val="28"/>
    </w:rPr>
  </w:style>
  <w:style w:type="paragraph" w:customStyle="1" w:styleId="381">
    <w:name w:val="附录章标题"/>
    <w:next w:val="311"/>
    <w:qFormat/>
    <w:uiPriority w:val="0"/>
    <w:pPr>
      <w:tabs>
        <w:tab w:val="left" w:pos="1140"/>
        <w:tab w:val="left" w:pos="1320"/>
      </w:tabs>
      <w:spacing w:line="360" w:lineRule="auto"/>
      <w:ind w:left="1320" w:hanging="420"/>
      <w:jc w:val="both"/>
      <w:outlineLvl w:val="1"/>
    </w:pPr>
    <w:rPr>
      <w:rFonts w:hint="default" w:ascii="黑体" w:hAnsi="Times New Roman" w:eastAsia="黑体" w:cs="Times New Roman"/>
      <w:b/>
      <w:sz w:val="21"/>
      <w:lang w:val="en-US" w:eastAsia="zh-CN" w:bidi="ar-SA"/>
    </w:rPr>
  </w:style>
  <w:style w:type="paragraph" w:customStyle="1" w:styleId="382">
    <w:name w:val="Table of Contents"/>
    <w:basedOn w:val="1"/>
    <w:qFormat/>
    <w:uiPriority w:val="99"/>
    <w:pPr>
      <w:widowControl/>
      <w:numPr>
        <w:ilvl w:val="2"/>
        <w:numId w:val="4"/>
      </w:numPr>
      <w:tabs>
        <w:tab w:val="left" w:pos="1830"/>
      </w:tabs>
      <w:spacing w:before="240" w:after="480" w:line="240" w:lineRule="auto"/>
      <w:jc w:val="center"/>
      <w:outlineLvl w:val="0"/>
    </w:pPr>
    <w:rPr>
      <w:rFonts w:ascii="B Frutiger Bold" w:hAnsi="B Frutiger Bold"/>
      <w:b/>
    </w:rPr>
  </w:style>
  <w:style w:type="character" w:customStyle="1" w:styleId="383">
    <w:name w:val="样式1 Char"/>
    <w:link w:val="1"/>
    <w:qFormat/>
    <w:uiPriority w:val="0"/>
    <w:rPr>
      <w:rFonts w:ascii="宋体" w:hAnsi="宋体" w:eastAsia="宋体"/>
      <w:sz w:val="21"/>
      <w:szCs w:val="21"/>
      <w:lang w:val="en-US" w:eastAsia="zh-CN" w:bidi="ar-SA"/>
    </w:rPr>
  </w:style>
  <w:style w:type="character" w:customStyle="1" w:styleId="384">
    <w:name w:val="h3 Char"/>
    <w:link w:val="1"/>
    <w:qFormat/>
    <w:uiPriority w:val="0"/>
    <w:rPr>
      <w:rFonts w:eastAsia="宋体"/>
      <w:b/>
      <w:bCs/>
      <w:sz w:val="32"/>
      <w:szCs w:val="32"/>
      <w:lang w:val="en-US" w:eastAsia="zh-CN" w:bidi="ar-SA"/>
    </w:rPr>
  </w:style>
  <w:style w:type="character" w:customStyle="1" w:styleId="385">
    <w:name w:val="chanpin拷贝"/>
    <w:basedOn w:val="199"/>
    <w:link w:val="1"/>
    <w:uiPriority w:val="0"/>
  </w:style>
  <w:style w:type="character" w:customStyle="1" w:styleId="386">
    <w:name w:val="chanpin1"/>
    <w:link w:val="1"/>
    <w:uiPriority w:val="0"/>
    <w:rPr>
      <w:rFonts w:ascii="ˎ̥" w:hAnsi="ˎ̥"/>
      <w:color w:val="000000"/>
      <w:sz w:val="20"/>
      <w:szCs w:val="20"/>
      <w:u w:val="none"/>
    </w:rPr>
  </w:style>
  <w:style w:type="character" w:customStyle="1" w:styleId="387">
    <w:name w:val="c21"/>
    <w:link w:val="1"/>
    <w:qFormat/>
    <w:uiPriority w:val="0"/>
    <w:rPr>
      <w:rFonts w:ascii="ˎ̥" w:hAnsi="ˎ̥"/>
      <w:color w:val="000000"/>
      <w:sz w:val="20"/>
      <w:szCs w:val="20"/>
      <w:u w:val="none"/>
    </w:rPr>
  </w:style>
  <w:style w:type="character" w:customStyle="1" w:styleId="388">
    <w:name w:val="Char Char10"/>
    <w:link w:val="1"/>
    <w:uiPriority w:val="0"/>
    <w:rPr>
      <w:rFonts w:ascii="Arial" w:hAnsi="Arial" w:eastAsia="黑体"/>
      <w:b/>
      <w:sz w:val="28"/>
      <w:lang w:val="en-US" w:eastAsia="zh-CN"/>
    </w:rPr>
  </w:style>
  <w:style w:type="character" w:customStyle="1" w:styleId="389">
    <w:name w:val="txt"/>
    <w:basedOn w:val="199"/>
    <w:link w:val="1"/>
    <w:uiPriority w:val="0"/>
  </w:style>
  <w:style w:type="character" w:customStyle="1" w:styleId="390">
    <w:name w:val="headline-content2"/>
    <w:basedOn w:val="199"/>
    <w:link w:val="1"/>
    <w:qFormat/>
    <w:uiPriority w:val="0"/>
  </w:style>
  <w:style w:type="character" w:customStyle="1" w:styleId="391">
    <w:name w:val="apple-style-span"/>
    <w:basedOn w:val="199"/>
    <w:link w:val="1"/>
    <w:uiPriority w:val="0"/>
  </w:style>
  <w:style w:type="character" w:customStyle="1" w:styleId="392">
    <w:name w:val="标题 1 Char1"/>
    <w:link w:val="1"/>
    <w:uiPriority w:val="0"/>
    <w:rPr>
      <w:rFonts w:ascii="宋体" w:hAnsi="Times New Roman" w:eastAsia="宋体" w:cs="Times New Roman"/>
      <w:b/>
      <w:sz w:val="32"/>
      <w:szCs w:val="20"/>
    </w:rPr>
  </w:style>
  <w:style w:type="paragraph" w:customStyle="1" w:styleId="393">
    <w:name w:val="图文"/>
    <w:basedOn w:val="1"/>
    <w:qFormat/>
    <w:uiPriority w:val="0"/>
    <w:pPr>
      <w:spacing w:after="50" w:line="360" w:lineRule="auto"/>
      <w:jc w:val="both"/>
    </w:pPr>
    <w:rPr>
      <w:szCs w:val="24"/>
    </w:rPr>
  </w:style>
  <w:style w:type="paragraph" w:customStyle="1" w:styleId="394">
    <w:name w:val="Bullet 4"/>
    <w:basedOn w:val="1"/>
    <w:qFormat/>
    <w:uiPriority w:val="0"/>
    <w:pPr>
      <w:widowControl/>
      <w:numPr>
        <w:ilvl w:val="3"/>
        <w:numId w:val="5"/>
      </w:numPr>
      <w:spacing w:line="290" w:lineRule="atLeast"/>
    </w:pPr>
    <w:rPr>
      <w:rFonts w:eastAsia="Times New Roman"/>
      <w:lang w:eastAsia="en-US"/>
    </w:rPr>
  </w:style>
  <w:style w:type="paragraph" w:customStyle="1" w:styleId="395">
    <w:name w:val="Bullet 1"/>
    <w:basedOn w:val="1"/>
    <w:uiPriority w:val="0"/>
    <w:pPr>
      <w:widowControl/>
      <w:numPr>
        <w:ilvl w:val="0"/>
        <w:numId w:val="5"/>
      </w:numPr>
      <w:spacing w:line="290" w:lineRule="atLeast"/>
    </w:pPr>
    <w:rPr>
      <w:rFonts w:eastAsia="Times New Roman"/>
      <w:lang w:eastAsia="en-US"/>
    </w:rPr>
  </w:style>
  <w:style w:type="paragraph" w:customStyle="1" w:styleId="396">
    <w:name w:val="Bullet 2"/>
    <w:basedOn w:val="1"/>
    <w:uiPriority w:val="0"/>
    <w:pPr>
      <w:widowControl/>
      <w:numPr>
        <w:ilvl w:val="1"/>
        <w:numId w:val="5"/>
      </w:numPr>
      <w:spacing w:line="290" w:lineRule="atLeast"/>
    </w:pPr>
    <w:rPr>
      <w:rFonts w:eastAsia="Times New Roman"/>
      <w:lang w:eastAsia="en-US"/>
    </w:rPr>
  </w:style>
  <w:style w:type="paragraph" w:customStyle="1" w:styleId="397">
    <w:name w:val="Bullet 3"/>
    <w:basedOn w:val="1"/>
    <w:uiPriority w:val="0"/>
    <w:pPr>
      <w:widowControl/>
      <w:numPr>
        <w:ilvl w:val="2"/>
        <w:numId w:val="5"/>
      </w:numPr>
      <w:spacing w:line="290" w:lineRule="atLeast"/>
    </w:pPr>
    <w:rPr>
      <w:rFonts w:eastAsia="Times New Roman"/>
      <w:lang w:eastAsia="en-US"/>
    </w:rPr>
  </w:style>
  <w:style w:type="paragraph" w:customStyle="1" w:styleId="398">
    <w:name w:val="TOC 标题2"/>
    <w:basedOn w:val="190"/>
    <w:next w:val="1"/>
    <w:unhideWhenUsed/>
    <w:qFormat/>
    <w:uiPriority w:val="0"/>
    <w:pPr>
      <w:widowControl/>
      <w:numPr>
        <w:ilvl w:val="0"/>
        <w:numId w:val="0"/>
      </w:numPr>
      <w:spacing w:before="480" w:after="0" w:line="276" w:lineRule="auto"/>
      <w:outlineLvl w:val="9"/>
    </w:pPr>
    <w:rPr>
      <w:rFonts w:ascii="Cambria" w:hAnsi="Cambria"/>
      <w:color w:val="365F91"/>
      <w:sz w:val="28"/>
      <w:szCs w:val="28"/>
    </w:rPr>
  </w:style>
  <w:style w:type="character" w:customStyle="1" w:styleId="399">
    <w:name w:val="纯文本 Char1"/>
    <w:link w:val="1"/>
    <w:qFormat/>
    <w:uiPriority w:val="99"/>
    <w:rPr>
      <w:rFonts w:ascii="宋体" w:hAnsi="Courier New" w:eastAsia="宋体" w:cs="Courier New"/>
      <w:sz w:val="24"/>
      <w:szCs w:val="21"/>
      <w:lang w:val="en-US" w:eastAsia="zh-CN" w:bidi="ar-SA"/>
    </w:rPr>
  </w:style>
  <w:style w:type="character" w:customStyle="1" w:styleId="400">
    <w:name w:val="样式2 Char Char"/>
    <w:link w:val="1"/>
    <w:uiPriority w:val="0"/>
    <w:rPr>
      <w:rFonts w:eastAsia="宋体"/>
      <w:b/>
      <w:sz w:val="24"/>
      <w:szCs w:val="24"/>
      <w:lang w:val="en-US" w:eastAsia="zh-CN" w:bidi="ar-SA"/>
    </w:rPr>
  </w:style>
  <w:style w:type="paragraph" w:customStyle="1" w:styleId="401">
    <w:name w:val="列出段落2"/>
    <w:basedOn w:val="1"/>
    <w:link w:val="402"/>
    <w:qFormat/>
    <w:uiPriority w:val="34"/>
    <w:pPr>
      <w:widowControl/>
      <w:spacing w:line="240" w:lineRule="auto"/>
      <w:ind w:firstLine="420"/>
    </w:pPr>
    <w:rPr>
      <w:szCs w:val="24"/>
    </w:rPr>
  </w:style>
  <w:style w:type="character" w:customStyle="1" w:styleId="402">
    <w:name w:val="列出段落 Char"/>
    <w:link w:val="401"/>
    <w:qFormat/>
    <w:uiPriority w:val="34"/>
    <w:rPr>
      <w:sz w:val="24"/>
      <w:szCs w:val="24"/>
    </w:rPr>
  </w:style>
  <w:style w:type="paragraph" w:customStyle="1" w:styleId="403">
    <w:name w:val="xl64"/>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宋体" w:hAnsi="宋体" w:cs="宋体"/>
      <w:szCs w:val="24"/>
    </w:rPr>
  </w:style>
  <w:style w:type="paragraph" w:customStyle="1" w:styleId="404">
    <w:name w:val="xl65"/>
    <w:basedOn w:val="1"/>
    <w:uiPriority w:val="0"/>
    <w:pPr>
      <w:widowControl/>
      <w:pBdr>
        <w:top w:val="single" w:color="000000" w:sz="6" w:space="0"/>
        <w:left w:val="single" w:color="000000" w:sz="6" w:space="0"/>
        <w:bottom w:val="single" w:color="000000" w:sz="4" w:space="0"/>
        <w:right w:val="single" w:color="000000" w:sz="4" w:space="0"/>
      </w:pBdr>
      <w:spacing w:before="100" w:beforeAutospacing="1" w:after="100" w:afterAutospacing="1" w:line="240" w:lineRule="auto"/>
      <w:jc w:val="center"/>
    </w:pPr>
    <w:rPr>
      <w:rFonts w:ascii="宋体" w:hAnsi="宋体" w:cs="宋体"/>
      <w:b/>
      <w:bCs/>
      <w:sz w:val="28"/>
      <w:szCs w:val="28"/>
    </w:rPr>
  </w:style>
  <w:style w:type="paragraph" w:customStyle="1" w:styleId="405">
    <w:name w:val="xl66"/>
    <w:basedOn w:val="1"/>
    <w:uiPriority w:val="0"/>
    <w:pPr>
      <w:widowControl/>
      <w:pBdr>
        <w:top w:val="single" w:color="000000" w:sz="6" w:space="0"/>
        <w:left w:val="single" w:color="000000" w:sz="4" w:space="0"/>
        <w:bottom w:val="single" w:color="000000" w:sz="4" w:space="0"/>
        <w:right w:val="single" w:color="000000" w:sz="4" w:space="0"/>
      </w:pBdr>
      <w:spacing w:before="100" w:beforeAutospacing="1" w:after="100" w:afterAutospacing="1" w:line="240" w:lineRule="auto"/>
      <w:jc w:val="center"/>
    </w:pPr>
    <w:rPr>
      <w:rFonts w:ascii="宋体" w:hAnsi="宋体" w:cs="宋体"/>
      <w:b/>
      <w:bCs/>
      <w:sz w:val="28"/>
      <w:szCs w:val="28"/>
    </w:rPr>
  </w:style>
  <w:style w:type="paragraph" w:customStyle="1" w:styleId="406">
    <w:name w:val="xl67"/>
    <w:basedOn w:val="1"/>
    <w:uiPriority w:val="0"/>
    <w:pPr>
      <w:widowControl/>
      <w:pBdr>
        <w:top w:val="single" w:color="000000" w:sz="6" w:space="0"/>
        <w:left w:val="single" w:color="000000" w:sz="4" w:space="0"/>
        <w:bottom w:val="single" w:color="000000" w:sz="4" w:space="0"/>
        <w:right w:val="single" w:color="000000" w:sz="6" w:space="0"/>
      </w:pBdr>
      <w:spacing w:before="100" w:beforeAutospacing="1" w:after="100" w:afterAutospacing="1" w:line="240" w:lineRule="auto"/>
      <w:jc w:val="center"/>
    </w:pPr>
    <w:rPr>
      <w:rFonts w:ascii="宋体" w:hAnsi="宋体" w:cs="宋体"/>
      <w:b/>
      <w:bCs/>
      <w:sz w:val="28"/>
      <w:szCs w:val="28"/>
    </w:rPr>
  </w:style>
  <w:style w:type="paragraph" w:customStyle="1" w:styleId="407">
    <w:name w:val="xl68"/>
    <w:basedOn w:val="1"/>
    <w:qFormat/>
    <w:uiPriority w:val="0"/>
    <w:pPr>
      <w:widowControl/>
      <w:pBdr>
        <w:left w:val="single" w:color="000000" w:sz="6" w:space="0"/>
        <w:bottom w:val="single" w:color="000000" w:sz="4" w:space="0"/>
        <w:right w:val="single" w:color="000000" w:sz="4" w:space="0"/>
      </w:pBdr>
      <w:spacing w:before="100" w:beforeAutospacing="1" w:after="100" w:afterAutospacing="1" w:line="240" w:lineRule="auto"/>
      <w:jc w:val="center"/>
    </w:pPr>
    <w:rPr>
      <w:rFonts w:ascii="宋体" w:hAnsi="宋体" w:cs="宋体"/>
      <w:szCs w:val="24"/>
    </w:rPr>
  </w:style>
  <w:style w:type="paragraph" w:customStyle="1" w:styleId="408">
    <w:name w:val="xl69"/>
    <w:basedOn w:val="1"/>
    <w:qFormat/>
    <w:uiPriority w:val="0"/>
    <w:pPr>
      <w:widowControl/>
      <w:pBdr>
        <w:top w:val="single" w:color="000000" w:sz="4" w:space="0"/>
        <w:left w:val="single" w:color="000000" w:sz="6" w:space="0"/>
        <w:bottom w:val="single" w:color="000000" w:sz="6" w:space="0"/>
        <w:right w:val="single" w:color="000000" w:sz="4" w:space="0"/>
      </w:pBdr>
      <w:spacing w:before="100" w:beforeAutospacing="1" w:after="100" w:afterAutospacing="1" w:line="240" w:lineRule="auto"/>
      <w:jc w:val="center"/>
    </w:pPr>
    <w:rPr>
      <w:rFonts w:ascii="宋体" w:hAnsi="宋体" w:cs="宋体"/>
      <w:szCs w:val="24"/>
    </w:rPr>
  </w:style>
  <w:style w:type="paragraph" w:customStyle="1" w:styleId="409">
    <w:name w:val="xl70"/>
    <w:basedOn w:val="1"/>
    <w:uiPriority w:val="0"/>
    <w:pPr>
      <w:widowControl/>
      <w:pBdr>
        <w:top w:val="single" w:color="000000" w:sz="4" w:space="0"/>
        <w:left w:val="single" w:color="000000" w:sz="4" w:space="0"/>
        <w:bottom w:val="single" w:color="000000" w:sz="4" w:space="0"/>
      </w:pBdr>
      <w:spacing w:before="100" w:beforeAutospacing="1" w:after="100" w:afterAutospacing="1" w:line="240" w:lineRule="auto"/>
      <w:jc w:val="center"/>
    </w:pPr>
    <w:rPr>
      <w:rFonts w:ascii="宋体" w:hAnsi="宋体" w:cs="宋体"/>
      <w:szCs w:val="24"/>
    </w:rPr>
  </w:style>
  <w:style w:type="paragraph" w:customStyle="1" w:styleId="410">
    <w:name w:val="xl71"/>
    <w:basedOn w:val="1"/>
    <w:qFormat/>
    <w:uiPriority w:val="0"/>
    <w:pPr>
      <w:widowControl/>
      <w:pBdr>
        <w:top w:val="single" w:color="000000" w:sz="4" w:space="0"/>
        <w:left w:val="single" w:color="000000" w:sz="4" w:space="0"/>
      </w:pBdr>
      <w:spacing w:before="100" w:beforeAutospacing="1" w:after="100" w:afterAutospacing="1" w:line="240" w:lineRule="auto"/>
      <w:jc w:val="center"/>
    </w:pPr>
    <w:rPr>
      <w:rFonts w:ascii="宋体" w:hAnsi="宋体" w:cs="宋体"/>
      <w:szCs w:val="24"/>
    </w:rPr>
  </w:style>
  <w:style w:type="paragraph" w:customStyle="1" w:styleId="411">
    <w:name w:val="xl72"/>
    <w:basedOn w:val="1"/>
    <w:qFormat/>
    <w:uiPriority w:val="0"/>
    <w:pPr>
      <w:widowControl/>
      <w:pBdr>
        <w:top w:val="single" w:color="000000" w:sz="4" w:space="0"/>
        <w:left w:val="single" w:color="000000" w:sz="4" w:space="0"/>
        <w:right w:val="single" w:color="000000" w:sz="4" w:space="0"/>
      </w:pBdr>
      <w:spacing w:before="100" w:beforeAutospacing="1" w:after="100" w:afterAutospacing="1" w:line="240" w:lineRule="auto"/>
      <w:jc w:val="center"/>
    </w:pPr>
    <w:rPr>
      <w:rFonts w:ascii="宋体" w:hAnsi="宋体" w:cs="宋体"/>
      <w:szCs w:val="24"/>
    </w:rPr>
  </w:style>
  <w:style w:type="paragraph" w:customStyle="1" w:styleId="412">
    <w:name w:val="xl73"/>
    <w:basedOn w:val="1"/>
    <w:qFormat/>
    <w:uiPriority w:val="0"/>
    <w:pPr>
      <w:widowControl/>
      <w:pBdr>
        <w:left w:val="single" w:color="000000" w:sz="4" w:space="0"/>
        <w:bottom w:val="single" w:color="000000" w:sz="4" w:space="0"/>
        <w:right w:val="single" w:color="000000" w:sz="4" w:space="0"/>
      </w:pBdr>
      <w:spacing w:before="100" w:beforeAutospacing="1" w:after="100" w:afterAutospacing="1" w:line="240" w:lineRule="auto"/>
      <w:jc w:val="center"/>
    </w:pPr>
    <w:rPr>
      <w:rFonts w:ascii="宋体" w:hAnsi="宋体" w:cs="宋体"/>
      <w:szCs w:val="24"/>
    </w:rPr>
  </w:style>
  <w:style w:type="paragraph" w:customStyle="1" w:styleId="413">
    <w:name w:val="xl74"/>
    <w:basedOn w:val="1"/>
    <w:uiPriority w:val="0"/>
    <w:pPr>
      <w:widowControl/>
      <w:pBdr>
        <w:left w:val="single" w:color="000000" w:sz="4" w:space="0"/>
        <w:bottom w:val="single" w:color="000000" w:sz="4" w:space="0"/>
      </w:pBdr>
      <w:spacing w:before="100" w:beforeAutospacing="1" w:after="100" w:afterAutospacing="1" w:line="240" w:lineRule="auto"/>
      <w:jc w:val="center"/>
    </w:pPr>
    <w:rPr>
      <w:rFonts w:ascii="宋体" w:hAnsi="宋体" w:cs="宋体"/>
      <w:szCs w:val="24"/>
    </w:rPr>
  </w:style>
  <w:style w:type="paragraph" w:customStyle="1" w:styleId="414">
    <w:name w:val="xl75"/>
    <w:basedOn w:val="1"/>
    <w:qFormat/>
    <w:uiPriority w:val="0"/>
    <w:pPr>
      <w:widowControl/>
      <w:pBdr>
        <w:left w:val="single" w:color="000000" w:sz="4" w:space="0"/>
        <w:bottom w:val="single" w:color="000000" w:sz="4" w:space="0"/>
        <w:right w:val="single" w:color="000000" w:sz="6" w:space="0"/>
      </w:pBdr>
      <w:spacing w:before="100" w:beforeAutospacing="1" w:after="100" w:afterAutospacing="1" w:line="240" w:lineRule="auto"/>
      <w:jc w:val="center"/>
    </w:pPr>
    <w:rPr>
      <w:rFonts w:ascii="宋体" w:hAnsi="宋体" w:cs="宋体"/>
      <w:szCs w:val="24"/>
    </w:rPr>
  </w:style>
  <w:style w:type="paragraph" w:customStyle="1" w:styleId="415">
    <w:name w:val="xl76"/>
    <w:basedOn w:val="1"/>
    <w:uiPriority w:val="0"/>
    <w:pPr>
      <w:widowControl/>
      <w:pBdr>
        <w:top w:val="single" w:color="000000" w:sz="4" w:space="0"/>
        <w:left w:val="single" w:color="000000" w:sz="4" w:space="0"/>
        <w:bottom w:val="single" w:color="000000" w:sz="4" w:space="0"/>
        <w:right w:val="single" w:color="000000" w:sz="6" w:space="0"/>
      </w:pBdr>
      <w:spacing w:before="100" w:beforeAutospacing="1" w:after="100" w:afterAutospacing="1" w:line="240" w:lineRule="auto"/>
      <w:jc w:val="center"/>
    </w:pPr>
    <w:rPr>
      <w:rFonts w:ascii="宋体" w:hAnsi="宋体" w:cs="宋体"/>
      <w:szCs w:val="24"/>
    </w:rPr>
  </w:style>
  <w:style w:type="paragraph" w:customStyle="1" w:styleId="416">
    <w:name w:val="xl77"/>
    <w:basedOn w:val="1"/>
    <w:qFormat/>
    <w:uiPriority w:val="0"/>
    <w:pPr>
      <w:widowControl/>
      <w:pBdr>
        <w:top w:val="single" w:color="000000" w:sz="6" w:space="0"/>
        <w:left w:val="single" w:color="000000" w:sz="4" w:space="0"/>
        <w:bottom w:val="single" w:color="000000" w:sz="4" w:space="0"/>
      </w:pBdr>
      <w:spacing w:before="100" w:beforeAutospacing="1" w:after="100" w:afterAutospacing="1" w:line="240" w:lineRule="auto"/>
      <w:jc w:val="center"/>
    </w:pPr>
    <w:rPr>
      <w:rFonts w:ascii="宋体" w:hAnsi="宋体" w:cs="宋体"/>
      <w:b/>
      <w:bCs/>
      <w:sz w:val="28"/>
      <w:szCs w:val="28"/>
    </w:rPr>
  </w:style>
  <w:style w:type="paragraph" w:customStyle="1" w:styleId="417">
    <w:name w:val="xl78"/>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宋体" w:hAnsi="宋体" w:cs="宋体"/>
      <w:szCs w:val="24"/>
    </w:rPr>
  </w:style>
  <w:style w:type="paragraph" w:customStyle="1" w:styleId="418">
    <w:name w:val="xl79"/>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宋体" w:hAnsi="宋体" w:cs="宋体"/>
      <w:szCs w:val="24"/>
    </w:rPr>
  </w:style>
  <w:style w:type="paragraph" w:customStyle="1" w:styleId="419">
    <w:name w:val="xl80"/>
    <w:basedOn w:val="1"/>
    <w:qFormat/>
    <w:uiPriority w:val="0"/>
    <w:pPr>
      <w:widowControl/>
      <w:pBdr>
        <w:top w:val="single" w:color="000000" w:sz="4" w:space="0"/>
        <w:left w:val="single" w:color="000000" w:sz="6" w:space="0"/>
        <w:bottom w:val="single" w:color="000000" w:sz="4" w:space="0"/>
        <w:right w:val="single" w:color="000000" w:sz="4" w:space="0"/>
      </w:pBdr>
      <w:spacing w:before="100" w:beforeAutospacing="1" w:after="100" w:afterAutospacing="1" w:line="240" w:lineRule="auto"/>
      <w:jc w:val="center"/>
    </w:pPr>
    <w:rPr>
      <w:rFonts w:ascii="宋体" w:hAnsi="宋体" w:cs="宋体"/>
      <w:szCs w:val="24"/>
    </w:rPr>
  </w:style>
  <w:style w:type="paragraph" w:customStyle="1" w:styleId="420">
    <w:name w:val="xl81"/>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宋体" w:hAnsi="宋体" w:cs="宋体"/>
      <w:szCs w:val="24"/>
    </w:rPr>
  </w:style>
  <w:style w:type="paragraph" w:customStyle="1" w:styleId="421">
    <w:name w:val="xl82"/>
    <w:basedOn w:val="1"/>
    <w:qFormat/>
    <w:uiPriority w:val="0"/>
    <w:pPr>
      <w:widowControl/>
      <w:pBdr>
        <w:top w:val="single" w:color="000000" w:sz="4" w:space="0"/>
        <w:left w:val="single" w:color="000000" w:sz="4" w:space="0"/>
        <w:bottom w:val="single" w:color="000000" w:sz="6" w:space="0"/>
        <w:right w:val="single" w:color="000000" w:sz="4" w:space="0"/>
      </w:pBdr>
      <w:spacing w:before="100" w:beforeAutospacing="1" w:after="100" w:afterAutospacing="1" w:line="240" w:lineRule="auto"/>
      <w:jc w:val="center"/>
    </w:pPr>
    <w:rPr>
      <w:rFonts w:ascii="宋体" w:hAnsi="宋体" w:cs="宋体"/>
      <w:szCs w:val="24"/>
    </w:rPr>
  </w:style>
  <w:style w:type="paragraph" w:customStyle="1" w:styleId="422">
    <w:name w:val="xl83"/>
    <w:basedOn w:val="1"/>
    <w:qFormat/>
    <w:uiPriority w:val="0"/>
    <w:pPr>
      <w:widowControl/>
      <w:pBdr>
        <w:top w:val="single" w:color="000000" w:sz="4" w:space="0"/>
        <w:left w:val="single" w:color="000000" w:sz="4" w:space="0"/>
        <w:bottom w:val="single" w:color="000000" w:sz="6" w:space="0"/>
        <w:right w:val="single" w:color="000000" w:sz="4" w:space="0"/>
      </w:pBdr>
      <w:spacing w:before="100" w:beforeAutospacing="1" w:after="100" w:afterAutospacing="1" w:line="240" w:lineRule="auto"/>
      <w:jc w:val="center"/>
    </w:pPr>
    <w:rPr>
      <w:rFonts w:ascii="宋体" w:hAnsi="宋体" w:cs="宋体"/>
      <w:szCs w:val="24"/>
    </w:rPr>
  </w:style>
  <w:style w:type="paragraph" w:customStyle="1" w:styleId="423">
    <w:name w:val="xl84"/>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宋体" w:hAnsi="宋体" w:cs="宋体"/>
      <w:szCs w:val="24"/>
    </w:rPr>
  </w:style>
  <w:style w:type="paragraph" w:customStyle="1" w:styleId="424">
    <w:name w:val="xl8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宋体" w:hAnsi="宋体" w:cs="宋体"/>
      <w:szCs w:val="24"/>
    </w:rPr>
  </w:style>
  <w:style w:type="paragraph" w:customStyle="1" w:styleId="425">
    <w:name w:val="xl86"/>
    <w:basedOn w:val="1"/>
    <w:uiPriority w:val="0"/>
    <w:pPr>
      <w:widowControl/>
      <w:pBdr>
        <w:top w:val="single" w:color="000000" w:sz="4" w:space="0"/>
        <w:left w:val="single" w:color="000000" w:sz="4" w:space="0"/>
        <w:bottom w:val="single" w:color="000000" w:sz="6" w:space="0"/>
        <w:right w:val="single" w:color="000000" w:sz="4" w:space="0"/>
      </w:pBdr>
      <w:spacing w:before="100" w:beforeAutospacing="1" w:after="100" w:afterAutospacing="1" w:line="240" w:lineRule="auto"/>
      <w:jc w:val="center"/>
    </w:pPr>
    <w:rPr>
      <w:rFonts w:ascii="宋体" w:hAnsi="宋体" w:cs="宋体"/>
      <w:szCs w:val="24"/>
    </w:rPr>
  </w:style>
  <w:style w:type="paragraph" w:customStyle="1" w:styleId="426">
    <w:name w:val="xl87"/>
    <w:basedOn w:val="1"/>
    <w:uiPriority w:val="0"/>
    <w:pPr>
      <w:widowControl/>
      <w:pBdr>
        <w:top w:val="single" w:color="000000" w:sz="4" w:space="0"/>
        <w:left w:val="single" w:color="000000" w:sz="4" w:space="0"/>
        <w:right w:val="single" w:color="000000" w:sz="4" w:space="0"/>
      </w:pBdr>
      <w:spacing w:before="100" w:beforeAutospacing="1" w:after="100" w:afterAutospacing="1" w:line="240" w:lineRule="auto"/>
      <w:jc w:val="center"/>
    </w:pPr>
    <w:rPr>
      <w:rFonts w:ascii="宋体" w:hAnsi="宋体" w:cs="宋体"/>
      <w:szCs w:val="24"/>
    </w:rPr>
  </w:style>
  <w:style w:type="paragraph" w:customStyle="1" w:styleId="427">
    <w:name w:val="xl88"/>
    <w:basedOn w:val="1"/>
    <w:uiPriority w:val="0"/>
    <w:pPr>
      <w:widowControl/>
      <w:pBdr>
        <w:top w:val="single" w:color="000000" w:sz="4" w:space="0"/>
        <w:left w:val="single" w:color="000000" w:sz="4" w:space="0"/>
        <w:right w:val="single" w:color="000000" w:sz="6" w:space="0"/>
      </w:pBdr>
      <w:spacing w:before="100" w:beforeAutospacing="1" w:after="100" w:afterAutospacing="1" w:line="240" w:lineRule="auto"/>
      <w:jc w:val="center"/>
    </w:pPr>
    <w:rPr>
      <w:rFonts w:ascii="宋体" w:hAnsi="宋体" w:cs="宋体"/>
      <w:szCs w:val="24"/>
    </w:rPr>
  </w:style>
  <w:style w:type="paragraph" w:customStyle="1" w:styleId="428">
    <w:name w:val="xl89"/>
    <w:basedOn w:val="1"/>
    <w:qFormat/>
    <w:uiPriority w:val="0"/>
    <w:pPr>
      <w:widowControl/>
      <w:pBdr>
        <w:top w:val="single" w:color="000000" w:sz="4" w:space="0"/>
        <w:left w:val="single" w:color="000000" w:sz="4" w:space="0"/>
        <w:bottom w:val="single" w:color="000000" w:sz="6" w:space="0"/>
        <w:right w:val="single" w:color="000000" w:sz="6" w:space="0"/>
      </w:pBdr>
      <w:spacing w:before="100" w:beforeAutospacing="1" w:after="100" w:afterAutospacing="1" w:line="240" w:lineRule="auto"/>
      <w:jc w:val="center"/>
    </w:pPr>
    <w:rPr>
      <w:rFonts w:ascii="宋体" w:hAnsi="宋体" w:cs="宋体"/>
      <w:szCs w:val="24"/>
    </w:rPr>
  </w:style>
  <w:style w:type="paragraph" w:customStyle="1" w:styleId="429">
    <w:name w:val="xl90"/>
    <w:basedOn w:val="1"/>
    <w:uiPriority w:val="0"/>
    <w:pPr>
      <w:widowControl/>
      <w:pBdr>
        <w:top w:val="single" w:color="000000" w:sz="4" w:space="0"/>
        <w:left w:val="single" w:color="000000" w:sz="4" w:space="0"/>
        <w:bottom w:val="single" w:color="000000" w:sz="6" w:space="0"/>
      </w:pBdr>
      <w:spacing w:before="100" w:beforeAutospacing="1" w:after="100" w:afterAutospacing="1" w:line="240" w:lineRule="auto"/>
      <w:jc w:val="center"/>
    </w:pPr>
    <w:rPr>
      <w:rFonts w:ascii="宋体" w:hAnsi="宋体" w:cs="宋体"/>
      <w:szCs w:val="24"/>
    </w:rPr>
  </w:style>
  <w:style w:type="paragraph" w:customStyle="1" w:styleId="430">
    <w:name w:val="xl91"/>
    <w:basedOn w:val="1"/>
    <w:uiPriority w:val="0"/>
    <w:pPr>
      <w:widowControl/>
      <w:pBdr>
        <w:top w:val="single" w:color="000000" w:sz="4" w:space="0"/>
        <w:left w:val="single" w:color="000000" w:sz="4" w:space="0"/>
        <w:right w:val="single" w:color="000000" w:sz="6" w:space="0"/>
      </w:pBdr>
      <w:spacing w:before="100" w:beforeAutospacing="1" w:after="100" w:afterAutospacing="1" w:line="240" w:lineRule="auto"/>
      <w:jc w:val="center"/>
    </w:pPr>
    <w:rPr>
      <w:rFonts w:ascii="宋体" w:hAnsi="宋体" w:cs="宋体"/>
      <w:szCs w:val="24"/>
    </w:rPr>
  </w:style>
  <w:style w:type="paragraph" w:customStyle="1" w:styleId="431">
    <w:name w:val="xl92"/>
    <w:basedOn w:val="1"/>
    <w:uiPriority w:val="0"/>
    <w:pPr>
      <w:widowControl/>
      <w:pBdr>
        <w:top w:val="single" w:color="000000" w:sz="4" w:space="0"/>
        <w:left w:val="single" w:color="000000" w:sz="4" w:space="0"/>
        <w:bottom w:val="single" w:color="000000" w:sz="6" w:space="0"/>
        <w:right w:val="single" w:color="000000" w:sz="6" w:space="0"/>
      </w:pBdr>
      <w:spacing w:before="100" w:beforeAutospacing="1" w:after="100" w:afterAutospacing="1" w:line="240" w:lineRule="auto"/>
      <w:jc w:val="center"/>
    </w:pPr>
    <w:rPr>
      <w:rFonts w:ascii="宋体" w:hAnsi="宋体" w:cs="宋体"/>
      <w:szCs w:val="24"/>
    </w:rPr>
  </w:style>
  <w:style w:type="paragraph" w:customStyle="1" w:styleId="432">
    <w:name w:val="xl93"/>
    <w:basedOn w:val="1"/>
    <w:uiPriority w:val="0"/>
    <w:pPr>
      <w:widowControl/>
      <w:pBdr>
        <w:top w:val="single" w:color="000000" w:sz="4" w:space="0"/>
        <w:left w:val="single" w:color="000000" w:sz="4" w:space="0"/>
        <w:bottom w:val="single" w:color="000000" w:sz="6" w:space="0"/>
      </w:pBdr>
      <w:spacing w:before="100" w:beforeAutospacing="1" w:after="100" w:afterAutospacing="1" w:line="240" w:lineRule="auto"/>
      <w:jc w:val="center"/>
    </w:pPr>
    <w:rPr>
      <w:rFonts w:ascii="宋体" w:hAnsi="宋体" w:cs="宋体"/>
      <w:szCs w:val="24"/>
    </w:rPr>
  </w:style>
  <w:style w:type="paragraph" w:customStyle="1" w:styleId="433">
    <w:name w:val="xl94"/>
    <w:basedOn w:val="1"/>
    <w:uiPriority w:val="0"/>
    <w:pPr>
      <w:widowControl/>
      <w:pBdr>
        <w:top w:val="single" w:color="000000" w:sz="4" w:space="0"/>
        <w:left w:val="single" w:color="000000" w:sz="6" w:space="0"/>
        <w:bottom w:val="single" w:color="000000" w:sz="4" w:space="0"/>
        <w:right w:val="single" w:color="000000" w:sz="4" w:space="0"/>
      </w:pBdr>
      <w:spacing w:before="100" w:beforeAutospacing="1" w:after="100" w:afterAutospacing="1" w:line="240" w:lineRule="auto"/>
      <w:jc w:val="center"/>
    </w:pPr>
    <w:rPr>
      <w:rFonts w:ascii="宋体" w:hAnsi="宋体" w:cs="宋体"/>
      <w:szCs w:val="24"/>
    </w:rPr>
  </w:style>
  <w:style w:type="paragraph" w:customStyle="1" w:styleId="434">
    <w:name w:val="xl9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pPr>
    <w:rPr>
      <w:rFonts w:ascii="宋体" w:hAnsi="宋体" w:cs="宋体"/>
      <w:szCs w:val="24"/>
    </w:rPr>
  </w:style>
  <w:style w:type="paragraph" w:customStyle="1" w:styleId="435">
    <w:name w:val="xl96"/>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pPr>
    <w:rPr>
      <w:rFonts w:ascii="宋体" w:hAnsi="宋体" w:cs="宋体"/>
      <w:szCs w:val="24"/>
    </w:rPr>
  </w:style>
  <w:style w:type="paragraph" w:customStyle="1" w:styleId="436">
    <w:name w:val="xl97"/>
    <w:basedOn w:val="1"/>
    <w:qFormat/>
    <w:uiPriority w:val="0"/>
    <w:pPr>
      <w:widowControl/>
      <w:pBdr>
        <w:top w:val="single" w:color="000000" w:sz="4" w:space="0"/>
        <w:left w:val="single" w:color="000000" w:sz="4" w:space="0"/>
        <w:bottom w:val="single" w:color="000000" w:sz="4" w:space="0"/>
      </w:pBdr>
      <w:spacing w:before="100" w:beforeAutospacing="1" w:after="100" w:afterAutospacing="1" w:line="240" w:lineRule="auto"/>
      <w:jc w:val="center"/>
    </w:pPr>
    <w:rPr>
      <w:rFonts w:ascii="宋体" w:hAnsi="宋体" w:cs="宋体"/>
      <w:szCs w:val="24"/>
    </w:rPr>
  </w:style>
  <w:style w:type="paragraph" w:customStyle="1" w:styleId="437">
    <w:name w:val="xl98"/>
    <w:basedOn w:val="1"/>
    <w:uiPriority w:val="0"/>
    <w:pPr>
      <w:widowControl/>
      <w:pBdr>
        <w:top w:val="single" w:color="000000" w:sz="4" w:space="0"/>
        <w:left w:val="single" w:color="000000" w:sz="4" w:space="0"/>
        <w:bottom w:val="single" w:color="000000" w:sz="4" w:space="0"/>
        <w:right w:val="single" w:color="000000" w:sz="6" w:space="0"/>
      </w:pBdr>
      <w:spacing w:before="100" w:beforeAutospacing="1" w:after="100" w:afterAutospacing="1" w:line="240" w:lineRule="auto"/>
      <w:jc w:val="right"/>
    </w:pPr>
    <w:rPr>
      <w:rFonts w:ascii="宋体" w:hAnsi="宋体" w:cs="宋体"/>
      <w:szCs w:val="24"/>
    </w:rPr>
  </w:style>
  <w:style w:type="paragraph" w:customStyle="1" w:styleId="438">
    <w:name w:val="xl99"/>
    <w:basedOn w:val="1"/>
    <w:qFormat/>
    <w:uiPriority w:val="0"/>
    <w:pPr>
      <w:widowControl/>
      <w:pBdr>
        <w:top w:val="single" w:color="000000" w:sz="4" w:space="0"/>
        <w:left w:val="single" w:color="000000" w:sz="4" w:space="0"/>
        <w:bottom w:val="single" w:color="000000" w:sz="4" w:space="0"/>
        <w:right w:val="single" w:color="000000" w:sz="6" w:space="0"/>
      </w:pBdr>
      <w:spacing w:before="100" w:beforeAutospacing="1" w:after="100" w:afterAutospacing="1" w:line="240" w:lineRule="auto"/>
    </w:pPr>
    <w:rPr>
      <w:rFonts w:ascii="宋体" w:hAnsi="宋体" w:cs="宋体"/>
      <w:szCs w:val="24"/>
    </w:rPr>
  </w:style>
  <w:style w:type="paragraph" w:customStyle="1" w:styleId="439">
    <w:name w:val="xl100"/>
    <w:basedOn w:val="1"/>
    <w:uiPriority w:val="0"/>
    <w:pPr>
      <w:widowControl/>
      <w:pBdr>
        <w:top w:val="single" w:color="000000" w:sz="4" w:space="0"/>
        <w:left w:val="single" w:color="000000" w:sz="4" w:space="0"/>
      </w:pBdr>
      <w:spacing w:before="100" w:beforeAutospacing="1" w:after="100" w:afterAutospacing="1" w:line="240" w:lineRule="auto"/>
      <w:jc w:val="center"/>
    </w:pPr>
    <w:rPr>
      <w:rFonts w:ascii="宋体" w:hAnsi="宋体" w:cs="宋体"/>
      <w:szCs w:val="24"/>
    </w:rPr>
  </w:style>
  <w:style w:type="paragraph" w:customStyle="1" w:styleId="440">
    <w:name w:val="xl101"/>
    <w:basedOn w:val="1"/>
    <w:qFormat/>
    <w:uiPriority w:val="0"/>
    <w:pPr>
      <w:widowControl/>
      <w:pBdr>
        <w:top w:val="single" w:color="000000" w:sz="4" w:space="0"/>
        <w:left w:val="single" w:color="000000" w:sz="6" w:space="0"/>
        <w:right w:val="single" w:color="000000" w:sz="4" w:space="0"/>
      </w:pBdr>
      <w:spacing w:before="100" w:beforeAutospacing="1" w:after="100" w:afterAutospacing="1" w:line="240" w:lineRule="auto"/>
      <w:jc w:val="center"/>
    </w:pPr>
    <w:rPr>
      <w:rFonts w:ascii="宋体" w:hAnsi="宋体" w:cs="宋体"/>
      <w:szCs w:val="24"/>
    </w:rPr>
  </w:style>
  <w:style w:type="paragraph" w:customStyle="1" w:styleId="441">
    <w:name w:val="xl102"/>
    <w:basedOn w:val="1"/>
    <w:uiPriority w:val="0"/>
    <w:pPr>
      <w:widowControl/>
      <w:pBdr>
        <w:top w:val="single" w:color="000000" w:sz="4" w:space="0"/>
        <w:left w:val="single" w:color="000000" w:sz="4" w:space="0"/>
        <w:right w:val="single" w:color="000000" w:sz="4" w:space="0"/>
      </w:pBdr>
      <w:spacing w:before="100" w:beforeAutospacing="1" w:after="100" w:afterAutospacing="1" w:line="240" w:lineRule="auto"/>
    </w:pPr>
    <w:rPr>
      <w:rFonts w:ascii="宋体" w:hAnsi="宋体" w:cs="宋体"/>
      <w:szCs w:val="24"/>
    </w:rPr>
  </w:style>
  <w:style w:type="paragraph" w:customStyle="1" w:styleId="442">
    <w:name w:val="xl103"/>
    <w:basedOn w:val="1"/>
    <w:uiPriority w:val="0"/>
    <w:pPr>
      <w:widowControl/>
      <w:pBdr>
        <w:top w:val="single" w:color="000000" w:sz="4" w:space="0"/>
        <w:left w:val="single" w:color="000000" w:sz="4" w:space="0"/>
        <w:right w:val="single" w:color="000000" w:sz="6" w:space="0"/>
      </w:pBdr>
      <w:spacing w:before="100" w:beforeAutospacing="1" w:after="100" w:afterAutospacing="1" w:line="240" w:lineRule="auto"/>
    </w:pPr>
    <w:rPr>
      <w:rFonts w:ascii="宋体" w:hAnsi="宋体" w:cs="宋体"/>
      <w:szCs w:val="24"/>
    </w:rPr>
  </w:style>
  <w:style w:type="paragraph" w:customStyle="1" w:styleId="443">
    <w:name w:val="xl10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宋体" w:hAnsi="宋体" w:cs="宋体"/>
      <w:sz w:val="18"/>
      <w:szCs w:val="18"/>
    </w:rPr>
  </w:style>
  <w:style w:type="paragraph" w:customStyle="1" w:styleId="444">
    <w:name w:val="xl105"/>
    <w:basedOn w:val="1"/>
    <w:qFormat/>
    <w:uiPriority w:val="0"/>
    <w:pPr>
      <w:widowControl/>
      <w:pBdr>
        <w:top w:val="single" w:color="000000" w:sz="4" w:space="0"/>
        <w:left w:val="single" w:color="000000" w:sz="4" w:space="0"/>
        <w:bottom w:val="single" w:color="000000" w:sz="4" w:space="0"/>
        <w:right w:val="single" w:color="000000" w:sz="6" w:space="0"/>
      </w:pBdr>
      <w:spacing w:before="100" w:beforeAutospacing="1" w:after="100" w:afterAutospacing="1" w:line="240" w:lineRule="auto"/>
      <w:jc w:val="center"/>
    </w:pPr>
    <w:rPr>
      <w:rFonts w:ascii="宋体" w:hAnsi="宋体" w:cs="宋体"/>
      <w:szCs w:val="24"/>
    </w:rPr>
  </w:style>
  <w:style w:type="paragraph" w:customStyle="1" w:styleId="445">
    <w:name w:val="xl106"/>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宋体" w:hAnsi="宋体" w:cs="宋体"/>
      <w:sz w:val="21"/>
      <w:szCs w:val="21"/>
    </w:rPr>
  </w:style>
  <w:style w:type="paragraph" w:customStyle="1" w:styleId="446">
    <w:name w:val="xl107"/>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Calibri" w:hAnsi="Calibri" w:cs="Calibri"/>
      <w:sz w:val="21"/>
      <w:szCs w:val="21"/>
    </w:rPr>
  </w:style>
  <w:style w:type="paragraph" w:customStyle="1" w:styleId="447">
    <w:name w:val="xl108"/>
    <w:basedOn w:val="1"/>
    <w:uiPriority w:val="0"/>
    <w:pPr>
      <w:widowControl/>
      <w:pBdr>
        <w:top w:val="single" w:color="000000" w:sz="4" w:space="0"/>
        <w:left w:val="single" w:color="000000" w:sz="4" w:space="0"/>
        <w:bottom w:val="single" w:color="000000" w:sz="4" w:space="0"/>
      </w:pBdr>
      <w:spacing w:before="100" w:beforeAutospacing="1" w:after="100" w:afterAutospacing="1" w:line="240" w:lineRule="auto"/>
      <w:jc w:val="center"/>
    </w:pPr>
    <w:rPr>
      <w:rFonts w:ascii="宋体" w:hAnsi="宋体" w:cs="宋体"/>
      <w:sz w:val="21"/>
      <w:szCs w:val="21"/>
    </w:rPr>
  </w:style>
  <w:style w:type="paragraph" w:customStyle="1" w:styleId="448">
    <w:name w:val="xl109"/>
    <w:basedOn w:val="1"/>
    <w:qFormat/>
    <w:uiPriority w:val="0"/>
    <w:pPr>
      <w:widowControl/>
      <w:pBdr>
        <w:top w:val="single" w:color="000000" w:sz="4" w:space="0"/>
        <w:left w:val="single" w:color="000000" w:sz="4" w:space="0"/>
        <w:bottom w:val="single" w:color="000000" w:sz="4" w:space="0"/>
        <w:right w:val="single" w:color="000000" w:sz="6" w:space="0"/>
      </w:pBdr>
      <w:spacing w:before="100" w:beforeAutospacing="1" w:after="100" w:afterAutospacing="1" w:line="240" w:lineRule="auto"/>
      <w:jc w:val="center"/>
    </w:pPr>
    <w:rPr>
      <w:rFonts w:ascii="宋体" w:hAnsi="宋体" w:cs="宋体"/>
      <w:sz w:val="21"/>
      <w:szCs w:val="21"/>
    </w:rPr>
  </w:style>
  <w:style w:type="paragraph" w:customStyle="1" w:styleId="449">
    <w:name w:val="xl110"/>
    <w:basedOn w:val="1"/>
    <w:uiPriority w:val="0"/>
    <w:pPr>
      <w:widowControl/>
      <w:pBdr>
        <w:top w:val="single" w:color="000000" w:sz="4" w:space="0"/>
        <w:left w:val="single" w:color="000000" w:sz="4" w:space="0"/>
        <w:bottom w:val="single" w:color="000000" w:sz="4" w:space="0"/>
      </w:pBdr>
      <w:spacing w:before="100" w:beforeAutospacing="1" w:after="100" w:afterAutospacing="1" w:line="240" w:lineRule="auto"/>
      <w:jc w:val="center"/>
    </w:pPr>
    <w:rPr>
      <w:rFonts w:ascii="宋体" w:hAnsi="宋体" w:cs="宋体"/>
      <w:szCs w:val="24"/>
    </w:rPr>
  </w:style>
  <w:style w:type="paragraph" w:customStyle="1" w:styleId="450">
    <w:name w:val="xl111"/>
    <w:basedOn w:val="1"/>
    <w:qFormat/>
    <w:uiPriority w:val="0"/>
    <w:pPr>
      <w:widowControl/>
      <w:pBdr>
        <w:top w:val="single" w:color="000000" w:sz="4" w:space="0"/>
        <w:left w:val="single" w:color="000000" w:sz="4" w:space="0"/>
        <w:bottom w:val="single" w:color="000000" w:sz="4" w:space="0"/>
        <w:right w:val="single" w:color="000000" w:sz="6" w:space="0"/>
      </w:pBdr>
      <w:spacing w:before="100" w:beforeAutospacing="1" w:after="100" w:afterAutospacing="1" w:line="240" w:lineRule="auto"/>
      <w:jc w:val="center"/>
    </w:pPr>
    <w:rPr>
      <w:rFonts w:ascii="宋体" w:hAnsi="宋体" w:cs="宋体"/>
      <w:szCs w:val="24"/>
    </w:rPr>
  </w:style>
  <w:style w:type="paragraph" w:customStyle="1" w:styleId="451">
    <w:name w:val="xl112"/>
    <w:basedOn w:val="1"/>
    <w:uiPriority w:val="0"/>
    <w:pPr>
      <w:widowControl/>
      <w:pBdr>
        <w:top w:val="single" w:color="000000" w:sz="4" w:space="0"/>
        <w:left w:val="single" w:color="000000" w:sz="4" w:space="0"/>
        <w:right w:val="single" w:color="000000" w:sz="6" w:space="0"/>
      </w:pBdr>
      <w:spacing w:before="100" w:beforeAutospacing="1" w:after="100" w:afterAutospacing="1" w:line="240" w:lineRule="auto"/>
      <w:jc w:val="center"/>
    </w:pPr>
    <w:rPr>
      <w:rFonts w:ascii="宋体" w:hAnsi="宋体" w:cs="宋体"/>
      <w:szCs w:val="24"/>
    </w:rPr>
  </w:style>
  <w:style w:type="paragraph" w:customStyle="1" w:styleId="452">
    <w:name w:val="xl113"/>
    <w:basedOn w:val="1"/>
    <w:qFormat/>
    <w:uiPriority w:val="0"/>
    <w:pPr>
      <w:widowControl/>
      <w:pBdr>
        <w:top w:val="single" w:color="000000" w:sz="4" w:space="0"/>
        <w:left w:val="single" w:color="000000" w:sz="6" w:space="0"/>
        <w:bottom w:val="single" w:color="000000" w:sz="6" w:space="0"/>
        <w:right w:val="single" w:color="000000" w:sz="4" w:space="0"/>
      </w:pBdr>
      <w:spacing w:before="100" w:beforeAutospacing="1" w:after="100" w:afterAutospacing="1" w:line="240" w:lineRule="auto"/>
      <w:jc w:val="center"/>
    </w:pPr>
    <w:rPr>
      <w:rFonts w:ascii="宋体" w:hAnsi="宋体" w:cs="宋体"/>
      <w:szCs w:val="24"/>
    </w:rPr>
  </w:style>
  <w:style w:type="paragraph" w:customStyle="1" w:styleId="453">
    <w:name w:val="xl114"/>
    <w:basedOn w:val="1"/>
    <w:qFormat/>
    <w:uiPriority w:val="0"/>
    <w:pPr>
      <w:widowControl/>
      <w:pBdr>
        <w:top w:val="single" w:color="000000" w:sz="4" w:space="0"/>
        <w:left w:val="single" w:color="000000" w:sz="4" w:space="0"/>
        <w:bottom w:val="single" w:color="000000" w:sz="6" w:space="0"/>
        <w:right w:val="single" w:color="000000" w:sz="4" w:space="0"/>
      </w:pBdr>
      <w:spacing w:before="100" w:beforeAutospacing="1" w:after="100" w:afterAutospacing="1" w:line="240" w:lineRule="auto"/>
    </w:pPr>
    <w:rPr>
      <w:rFonts w:ascii="宋体" w:hAnsi="宋体" w:cs="宋体"/>
      <w:szCs w:val="24"/>
    </w:rPr>
  </w:style>
  <w:style w:type="paragraph" w:customStyle="1" w:styleId="454">
    <w:name w:val="xl115"/>
    <w:basedOn w:val="1"/>
    <w:uiPriority w:val="0"/>
    <w:pPr>
      <w:widowControl/>
      <w:pBdr>
        <w:top w:val="single" w:color="000000" w:sz="4" w:space="0"/>
        <w:left w:val="single" w:color="000000" w:sz="4" w:space="0"/>
        <w:bottom w:val="single" w:color="000000" w:sz="6" w:space="0"/>
        <w:right w:val="single" w:color="000000" w:sz="4" w:space="0"/>
      </w:pBdr>
      <w:spacing w:before="100" w:beforeAutospacing="1" w:after="100" w:afterAutospacing="1" w:line="240" w:lineRule="auto"/>
      <w:jc w:val="center"/>
    </w:pPr>
    <w:rPr>
      <w:rFonts w:ascii="宋体" w:hAnsi="宋体" w:cs="宋体"/>
      <w:szCs w:val="24"/>
    </w:rPr>
  </w:style>
  <w:style w:type="paragraph" w:customStyle="1" w:styleId="455">
    <w:name w:val="xl116"/>
    <w:basedOn w:val="1"/>
    <w:qFormat/>
    <w:uiPriority w:val="0"/>
    <w:pPr>
      <w:widowControl/>
      <w:pBdr>
        <w:top w:val="single" w:color="000000" w:sz="4" w:space="0"/>
        <w:left w:val="single" w:color="000000" w:sz="4" w:space="0"/>
        <w:bottom w:val="single" w:color="000000" w:sz="6" w:space="0"/>
      </w:pBdr>
      <w:spacing w:before="100" w:beforeAutospacing="1" w:after="100" w:afterAutospacing="1" w:line="240" w:lineRule="auto"/>
      <w:jc w:val="center"/>
    </w:pPr>
    <w:rPr>
      <w:rFonts w:ascii="宋体" w:hAnsi="宋体" w:cs="宋体"/>
      <w:szCs w:val="24"/>
    </w:rPr>
  </w:style>
  <w:style w:type="paragraph" w:customStyle="1" w:styleId="456">
    <w:name w:val="xl117"/>
    <w:basedOn w:val="1"/>
    <w:qFormat/>
    <w:uiPriority w:val="0"/>
    <w:pPr>
      <w:widowControl/>
      <w:pBdr>
        <w:top w:val="single" w:color="000000" w:sz="4" w:space="0"/>
        <w:left w:val="single" w:color="000000" w:sz="4" w:space="0"/>
        <w:bottom w:val="single" w:color="000000" w:sz="6" w:space="0"/>
        <w:right w:val="single" w:color="000000" w:sz="6" w:space="0"/>
      </w:pBdr>
      <w:spacing w:before="100" w:beforeAutospacing="1" w:after="100" w:afterAutospacing="1" w:line="240" w:lineRule="auto"/>
      <w:jc w:val="center"/>
    </w:pPr>
    <w:rPr>
      <w:rFonts w:ascii="宋体" w:hAnsi="宋体" w:cs="宋体"/>
      <w:szCs w:val="24"/>
    </w:rPr>
  </w:style>
  <w:style w:type="paragraph" w:customStyle="1" w:styleId="457">
    <w:name w:val="xl118"/>
    <w:basedOn w:val="1"/>
    <w:qFormat/>
    <w:uiPriority w:val="0"/>
    <w:pPr>
      <w:widowControl/>
      <w:pBdr>
        <w:top w:val="single" w:color="000000" w:sz="6" w:space="0"/>
        <w:left w:val="single" w:color="000000" w:sz="6" w:space="0"/>
        <w:bottom w:val="single" w:color="000000" w:sz="4" w:space="0"/>
      </w:pBdr>
      <w:spacing w:before="100" w:beforeAutospacing="1" w:after="100" w:afterAutospacing="1" w:line="240" w:lineRule="auto"/>
      <w:jc w:val="center"/>
    </w:pPr>
    <w:rPr>
      <w:rFonts w:ascii="宋体" w:hAnsi="宋体" w:cs="宋体"/>
      <w:b/>
      <w:bCs/>
      <w:szCs w:val="24"/>
    </w:rPr>
  </w:style>
  <w:style w:type="paragraph" w:customStyle="1" w:styleId="458">
    <w:name w:val="xl119"/>
    <w:basedOn w:val="1"/>
    <w:qFormat/>
    <w:uiPriority w:val="0"/>
    <w:pPr>
      <w:widowControl/>
      <w:pBdr>
        <w:top w:val="single" w:color="000000" w:sz="6" w:space="0"/>
        <w:bottom w:val="single" w:color="000000" w:sz="4" w:space="0"/>
      </w:pBdr>
      <w:spacing w:before="100" w:beforeAutospacing="1" w:after="100" w:afterAutospacing="1" w:line="240" w:lineRule="auto"/>
      <w:jc w:val="center"/>
    </w:pPr>
    <w:rPr>
      <w:rFonts w:ascii="宋体" w:hAnsi="宋体" w:cs="宋体"/>
      <w:b/>
      <w:bCs/>
      <w:szCs w:val="24"/>
    </w:rPr>
  </w:style>
  <w:style w:type="paragraph" w:customStyle="1" w:styleId="459">
    <w:name w:val="xl120"/>
    <w:basedOn w:val="1"/>
    <w:qFormat/>
    <w:uiPriority w:val="0"/>
    <w:pPr>
      <w:widowControl/>
      <w:pBdr>
        <w:top w:val="single" w:color="000000" w:sz="6" w:space="0"/>
        <w:bottom w:val="single" w:color="000000" w:sz="4" w:space="0"/>
        <w:right w:val="single" w:color="000000" w:sz="6" w:space="0"/>
      </w:pBdr>
      <w:spacing w:before="100" w:beforeAutospacing="1" w:after="100" w:afterAutospacing="1" w:line="240" w:lineRule="auto"/>
      <w:jc w:val="center"/>
    </w:pPr>
    <w:rPr>
      <w:rFonts w:ascii="宋体" w:hAnsi="宋体" w:cs="宋体"/>
      <w:b/>
      <w:bCs/>
      <w:szCs w:val="24"/>
    </w:rPr>
  </w:style>
  <w:style w:type="character" w:customStyle="1" w:styleId="460">
    <w:name w:val="批注框文本 Char1"/>
    <w:link w:val="1"/>
    <w:qFormat/>
    <w:uiPriority w:val="0"/>
    <w:rPr>
      <w:sz w:val="18"/>
      <w:szCs w:val="18"/>
    </w:rPr>
  </w:style>
  <w:style w:type="character" w:customStyle="1" w:styleId="461">
    <w:name w:val="页脚 Char2"/>
    <w:link w:val="1"/>
    <w:qFormat/>
    <w:uiPriority w:val="0"/>
    <w:rPr>
      <w:sz w:val="18"/>
      <w:szCs w:val="18"/>
    </w:rPr>
  </w:style>
  <w:style w:type="character" w:customStyle="1" w:styleId="462">
    <w:name w:val="1 Char Char"/>
    <w:link w:val="463"/>
    <w:qFormat/>
    <w:uiPriority w:val="0"/>
    <w:rPr>
      <w:rFonts w:ascii="Calibri" w:hAnsi="Calibri"/>
      <w:b/>
      <w:bCs/>
      <w:sz w:val="36"/>
      <w:szCs w:val="36"/>
    </w:rPr>
  </w:style>
  <w:style w:type="paragraph" w:customStyle="1" w:styleId="463">
    <w:name w:val="1"/>
    <w:basedOn w:val="190"/>
    <w:link w:val="462"/>
    <w:qFormat/>
    <w:uiPriority w:val="0"/>
    <w:pPr>
      <w:widowControl/>
      <w:numPr>
        <w:ilvl w:val="0"/>
        <w:numId w:val="0"/>
      </w:numPr>
      <w:spacing w:after="0" w:line="360" w:lineRule="auto"/>
      <w:ind w:left="-25"/>
    </w:pPr>
    <w:rPr>
      <w:rFonts w:ascii="Calibri" w:hAnsi="Calibri"/>
      <w:sz w:val="36"/>
      <w:szCs w:val="36"/>
    </w:rPr>
  </w:style>
  <w:style w:type="paragraph" w:customStyle="1" w:styleId="464">
    <w:name w:val="_Style 272"/>
    <w:qFormat/>
    <w:uiPriority w:val="0"/>
    <w:pPr>
      <w:widowControl w:val="0"/>
      <w:spacing w:line="360" w:lineRule="atLeast"/>
    </w:pPr>
    <w:rPr>
      <w:rFonts w:hint="default" w:ascii="Times New Roman" w:hAnsi="Times New Roman" w:eastAsia="宋体" w:cs="Times New Roman"/>
      <w:sz w:val="24"/>
      <w:lang w:val="en-US" w:eastAsia="zh-CN" w:bidi="ar-SA"/>
    </w:rPr>
  </w:style>
  <w:style w:type="character" w:customStyle="1" w:styleId="465">
    <w:name w:val="1.1.1 Char Char"/>
    <w:link w:val="466"/>
    <w:qFormat/>
    <w:uiPriority w:val="0"/>
    <w:rPr>
      <w:rFonts w:ascii="Calibri" w:hAnsi="Calibri"/>
      <w:b/>
      <w:sz w:val="21"/>
      <w:szCs w:val="21"/>
    </w:rPr>
  </w:style>
  <w:style w:type="paragraph" w:customStyle="1" w:styleId="466">
    <w:name w:val="1.1.1"/>
    <w:basedOn w:val="1"/>
    <w:link w:val="465"/>
    <w:qFormat/>
    <w:uiPriority w:val="0"/>
    <w:pPr>
      <w:widowControl/>
      <w:spacing w:after="120" w:line="240" w:lineRule="auto"/>
      <w:outlineLvl w:val="2"/>
    </w:pPr>
    <w:rPr>
      <w:rFonts w:ascii="Calibri" w:hAnsi="Calibri"/>
      <w:b/>
      <w:sz w:val="21"/>
      <w:szCs w:val="21"/>
    </w:rPr>
  </w:style>
  <w:style w:type="character" w:customStyle="1" w:styleId="467">
    <w:name w:val="明显引用 Char"/>
    <w:link w:val="1"/>
    <w:uiPriority w:val="0"/>
    <w:rPr>
      <w:rFonts w:ascii="Calibri" w:hAnsi="Calibri"/>
      <w:b/>
      <w:bCs/>
      <w:i/>
      <w:iCs/>
      <w:color w:val="4F81BD"/>
      <w:sz w:val="21"/>
      <w:szCs w:val="22"/>
      <w:lang w:val="en-US" w:eastAsia="zh-CN"/>
    </w:rPr>
  </w:style>
  <w:style w:type="paragraph" w:customStyle="1" w:styleId="468">
    <w:name w:val="明显引用1"/>
    <w:basedOn w:val="1"/>
    <w:next w:val="1"/>
    <w:link w:val="469"/>
    <w:qFormat/>
    <w:uiPriority w:val="0"/>
    <w:pPr>
      <w:widowControl/>
      <w:pBdr>
        <w:bottom w:val="single" w:color="4F81BD" w:sz="4" w:space="4"/>
      </w:pBdr>
      <w:spacing w:before="200" w:after="280" w:line="240" w:lineRule="auto"/>
      <w:ind w:left="936" w:right="936"/>
    </w:pPr>
    <w:rPr>
      <w:rFonts w:ascii="Calibri" w:hAnsi="Calibri"/>
      <w:b/>
      <w:bCs/>
      <w:i/>
      <w:iCs/>
      <w:color w:val="4F81BD"/>
      <w:sz w:val="21"/>
      <w:szCs w:val="22"/>
    </w:rPr>
  </w:style>
  <w:style w:type="character" w:customStyle="1" w:styleId="469">
    <w:name w:val="明显引用 Char1"/>
    <w:link w:val="468"/>
    <w:semiHidden/>
    <w:uiPriority w:val="99"/>
    <w:rPr>
      <w:b/>
      <w:bCs/>
      <w:i/>
      <w:iCs/>
      <w:color w:val="4F81BD"/>
      <w:sz w:val="24"/>
    </w:rPr>
  </w:style>
  <w:style w:type="character" w:customStyle="1" w:styleId="470">
    <w:name w:val="页脚 Char Char"/>
    <w:link w:val="471"/>
    <w:qFormat/>
    <w:uiPriority w:val="0"/>
    <w:rPr>
      <w:sz w:val="18"/>
      <w:szCs w:val="18"/>
    </w:rPr>
  </w:style>
  <w:style w:type="paragraph" w:customStyle="1" w:styleId="471">
    <w:name w:val="页脚1"/>
    <w:basedOn w:val="1"/>
    <w:link w:val="470"/>
    <w:qFormat/>
    <w:uiPriority w:val="0"/>
    <w:pPr>
      <w:tabs>
        <w:tab w:val="center" w:pos="4153"/>
        <w:tab w:val="right" w:pos="8306"/>
      </w:tabs>
      <w:spacing w:line="240" w:lineRule="auto"/>
    </w:pPr>
    <w:rPr>
      <w:sz w:val="18"/>
      <w:szCs w:val="18"/>
    </w:rPr>
  </w:style>
  <w:style w:type="character" w:customStyle="1" w:styleId="472">
    <w:name w:val="bmc"/>
    <w:basedOn w:val="199"/>
    <w:link w:val="1"/>
    <w:qFormat/>
    <w:uiPriority w:val="0"/>
  </w:style>
  <w:style w:type="character" w:customStyle="1" w:styleId="473">
    <w:name w:val="1.1 Char Char"/>
    <w:link w:val="474"/>
    <w:qFormat/>
    <w:uiPriority w:val="0"/>
    <w:rPr>
      <w:rFonts w:ascii="宋体" w:hAnsi="宋体"/>
      <w:b/>
      <w:sz w:val="28"/>
      <w:szCs w:val="28"/>
    </w:rPr>
  </w:style>
  <w:style w:type="paragraph" w:customStyle="1" w:styleId="474">
    <w:name w:val="1.1"/>
    <w:basedOn w:val="1"/>
    <w:link w:val="473"/>
    <w:qFormat/>
    <w:uiPriority w:val="0"/>
    <w:pPr>
      <w:widowControl/>
      <w:spacing w:after="360" w:line="240" w:lineRule="auto"/>
    </w:pPr>
    <w:rPr>
      <w:rFonts w:ascii="宋体" w:hAnsi="宋体"/>
      <w:b/>
      <w:sz w:val="28"/>
      <w:szCs w:val="28"/>
    </w:rPr>
  </w:style>
  <w:style w:type="character" w:customStyle="1" w:styleId="475">
    <w:name w:val="页眉 Char Char"/>
    <w:link w:val="476"/>
    <w:qFormat/>
    <w:uiPriority w:val="0"/>
    <w:rPr>
      <w:sz w:val="18"/>
      <w:szCs w:val="18"/>
    </w:rPr>
  </w:style>
  <w:style w:type="paragraph" w:customStyle="1" w:styleId="476">
    <w:name w:val="页眉1"/>
    <w:basedOn w:val="1"/>
    <w:link w:val="475"/>
    <w:qFormat/>
    <w:uiPriority w:val="0"/>
    <w:pPr>
      <w:pBdr>
        <w:bottom w:val="single" w:color="000000" w:sz="6" w:space="1"/>
      </w:pBdr>
      <w:tabs>
        <w:tab w:val="center" w:pos="4153"/>
        <w:tab w:val="right" w:pos="8306"/>
      </w:tabs>
      <w:spacing w:line="240" w:lineRule="auto"/>
      <w:jc w:val="center"/>
    </w:pPr>
    <w:rPr>
      <w:sz w:val="18"/>
      <w:szCs w:val="18"/>
    </w:rPr>
  </w:style>
  <w:style w:type="character" w:customStyle="1" w:styleId="477">
    <w:name w:val="无间隔 Char"/>
    <w:link w:val="478"/>
    <w:qFormat/>
    <w:uiPriority w:val="0"/>
    <w:rPr>
      <w:rFonts w:ascii="Calibri" w:hAnsi="Calibri"/>
      <w:sz w:val="24"/>
      <w:szCs w:val="22"/>
      <w:lang w:val="en-US" w:eastAsia="zh-CN" w:bidi="ar-SA"/>
    </w:rPr>
  </w:style>
  <w:style w:type="paragraph" w:customStyle="1" w:styleId="478">
    <w:name w:val="无间隔1"/>
    <w:link w:val="477"/>
    <w:qFormat/>
    <w:uiPriority w:val="0"/>
    <w:pPr>
      <w:spacing w:line="360" w:lineRule="auto"/>
    </w:pPr>
    <w:rPr>
      <w:rFonts w:hint="default" w:ascii="Calibri" w:hAnsi="Calibri" w:eastAsia="宋体" w:cs="Times New Roman"/>
      <w:sz w:val="24"/>
      <w:szCs w:val="22"/>
      <w:lang w:val="en-US" w:eastAsia="zh-CN" w:bidi="ar-SA"/>
    </w:rPr>
  </w:style>
  <w:style w:type="character" w:customStyle="1" w:styleId="479">
    <w:name w:val="页眉 Char2"/>
    <w:link w:val="1"/>
    <w:qFormat/>
    <w:uiPriority w:val="0"/>
    <w:rPr>
      <w:sz w:val="18"/>
      <w:szCs w:val="18"/>
    </w:rPr>
  </w:style>
  <w:style w:type="paragraph" w:customStyle="1" w:styleId="480">
    <w:name w:val="列出段落21"/>
    <w:basedOn w:val="1"/>
    <w:qFormat/>
    <w:uiPriority w:val="34"/>
    <w:pPr>
      <w:spacing w:line="240" w:lineRule="auto"/>
      <w:ind w:firstLine="420"/>
      <w:jc w:val="both"/>
    </w:pPr>
    <w:rPr>
      <w:sz w:val="21"/>
      <w:szCs w:val="24"/>
    </w:rPr>
  </w:style>
  <w:style w:type="paragraph" w:customStyle="1" w:styleId="481">
    <w:name w:val="样式3"/>
    <w:basedOn w:val="193"/>
    <w:uiPriority w:val="0"/>
    <w:pPr>
      <w:tabs>
        <w:tab w:val="left" w:pos="425"/>
      </w:tabs>
      <w:spacing w:before="0" w:after="0" w:line="360" w:lineRule="auto"/>
    </w:pPr>
    <w:rPr>
      <w:rFonts w:ascii="Times New Roman" w:hAnsi="Times New Roman" w:eastAsia="宋体"/>
      <w:bCs w:val="0"/>
      <w:sz w:val="21"/>
    </w:rPr>
  </w:style>
  <w:style w:type="paragraph" w:customStyle="1" w:styleId="482">
    <w:name w:val="列出段落11"/>
    <w:basedOn w:val="1"/>
    <w:qFormat/>
    <w:uiPriority w:val="0"/>
    <w:pPr>
      <w:spacing w:line="240" w:lineRule="auto"/>
      <w:ind w:firstLine="420"/>
      <w:jc w:val="both"/>
    </w:pPr>
    <w:rPr>
      <w:rFonts w:ascii="Calibri" w:hAnsi="Calibri"/>
      <w:sz w:val="21"/>
      <w:szCs w:val="22"/>
    </w:rPr>
  </w:style>
  <w:style w:type="paragraph" w:customStyle="1" w:styleId="483">
    <w:name w:val="Default"/>
    <w:uiPriority w:val="0"/>
    <w:pPr>
      <w:widowControl w:val="0"/>
    </w:pPr>
    <w:rPr>
      <w:rFonts w:hint="default" w:ascii="宋体" w:hAnsi="Times New Roman" w:eastAsia="宋体" w:cs="宋体"/>
      <w:color w:val="000000"/>
      <w:sz w:val="24"/>
      <w:szCs w:val="24"/>
      <w:lang w:val="en-US" w:eastAsia="zh-CN" w:bidi="ar-SA"/>
    </w:rPr>
  </w:style>
  <w:style w:type="paragraph" w:customStyle="1" w:styleId="484">
    <w:name w:val="纯文本1"/>
    <w:basedOn w:val="1"/>
    <w:qFormat/>
    <w:uiPriority w:val="0"/>
    <w:pPr>
      <w:spacing w:line="240" w:lineRule="auto"/>
      <w:ind w:firstLine="200"/>
    </w:pPr>
    <w:rPr>
      <w:rFonts w:ascii="DejaVu Serif" w:hAnsi="DejaVu Serif" w:eastAsia="DejaVu Sans" w:cs="Lohit Hindi"/>
      <w:szCs w:val="24"/>
      <w:lang w:eastAsia="hi-IN" w:bidi="hi-IN"/>
    </w:rPr>
  </w:style>
  <w:style w:type="paragraph" w:customStyle="1" w:styleId="485">
    <w:name w:val="p0"/>
    <w:basedOn w:val="1"/>
    <w:qFormat/>
    <w:uiPriority w:val="0"/>
    <w:pPr>
      <w:widowControl/>
      <w:spacing w:line="240" w:lineRule="auto"/>
      <w:jc w:val="both"/>
    </w:pPr>
    <w:rPr>
      <w:rFonts w:ascii="Calibri" w:hAnsi="Calibri" w:cs="宋体"/>
      <w:sz w:val="21"/>
      <w:szCs w:val="21"/>
    </w:rPr>
  </w:style>
  <w:style w:type="paragraph" w:customStyle="1" w:styleId="486">
    <w:name w:val="修订2"/>
    <w:semiHidden/>
    <w:uiPriority w:val="99"/>
    <w:rPr>
      <w:rFonts w:hint="default" w:ascii="Times New Roman" w:hAnsi="Times New Roman" w:eastAsia="宋体" w:cs="Times New Roman"/>
      <w:sz w:val="21"/>
      <w:szCs w:val="24"/>
      <w:lang w:val="en-US" w:eastAsia="zh-CN" w:bidi="ar-SA"/>
    </w:rPr>
  </w:style>
  <w:style w:type="paragraph" w:customStyle="1" w:styleId="487">
    <w:name w:val="纯文本2"/>
    <w:basedOn w:val="1"/>
    <w:qFormat/>
    <w:uiPriority w:val="0"/>
    <w:pPr>
      <w:spacing w:line="240" w:lineRule="auto"/>
    </w:pPr>
    <w:rPr>
      <w:rFonts w:ascii="DejaVu Serif" w:hAnsi="DejaVu Serif" w:eastAsia="DejaVu Sans" w:cs="Lohit Hindi"/>
      <w:szCs w:val="24"/>
    </w:rPr>
  </w:style>
  <w:style w:type="paragraph" w:customStyle="1" w:styleId="488">
    <w:name w:val="纯文本3"/>
    <w:basedOn w:val="1"/>
    <w:uiPriority w:val="0"/>
    <w:pPr>
      <w:spacing w:line="240" w:lineRule="auto"/>
    </w:pPr>
    <w:rPr>
      <w:rFonts w:ascii="DejaVu Serif" w:hAnsi="DejaVu Serif" w:eastAsia="DejaVu Sans" w:cs="Lohit Hindi"/>
      <w:szCs w:val="24"/>
      <w:lang w:eastAsia="hi-IN" w:bidi="hi-IN"/>
    </w:rPr>
  </w:style>
  <w:style w:type="paragraph" w:customStyle="1" w:styleId="489">
    <w:name w:val="表格内容"/>
    <w:basedOn w:val="1"/>
    <w:qFormat/>
    <w:uiPriority w:val="0"/>
    <w:pPr>
      <w:suppressLineNumbers/>
      <w:spacing w:line="240" w:lineRule="auto"/>
      <w:jc w:val="both"/>
    </w:pPr>
    <w:rPr>
      <w:sz w:val="21"/>
      <w:lang w:eastAsia="ar-SA"/>
    </w:rPr>
  </w:style>
  <w:style w:type="paragraph" w:customStyle="1" w:styleId="490">
    <w:name w:val="正文表格"/>
    <w:basedOn w:val="1"/>
    <w:link w:val="491"/>
    <w:qFormat/>
    <w:uiPriority w:val="0"/>
    <w:pPr>
      <w:spacing w:line="240" w:lineRule="auto"/>
    </w:pPr>
    <w:rPr>
      <w:rFonts w:ascii="宋体" w:hAnsi="宋体"/>
      <w:color w:val="000000"/>
      <w:szCs w:val="21"/>
    </w:rPr>
  </w:style>
  <w:style w:type="character" w:customStyle="1" w:styleId="491">
    <w:name w:val="正文表格 Char"/>
    <w:link w:val="490"/>
    <w:uiPriority w:val="0"/>
    <w:rPr>
      <w:rFonts w:ascii="宋体" w:hAnsi="宋体"/>
      <w:color w:val="000000"/>
      <w:sz w:val="24"/>
      <w:szCs w:val="21"/>
      <w:lang w:val="en-US"/>
    </w:rPr>
  </w:style>
  <w:style w:type="character" w:customStyle="1" w:styleId="492">
    <w:name w:val="正文 四号"/>
    <w:link w:val="1"/>
    <w:qFormat/>
    <w:uiPriority w:val="0"/>
    <w:rPr>
      <w:sz w:val="28"/>
    </w:rPr>
  </w:style>
  <w:style w:type="character" w:customStyle="1" w:styleId="493">
    <w:name w:val="纯文本 Char2"/>
    <w:link w:val="1"/>
    <w:qFormat/>
    <w:uiPriority w:val="0"/>
    <w:rPr>
      <w:rFonts w:ascii="宋体" w:hAnsi="Courier New" w:eastAsia="宋体" w:cs="Courier New"/>
      <w:sz w:val="24"/>
      <w:szCs w:val="21"/>
      <w:lang w:val="en-US" w:eastAsia="zh-CN" w:bidi="ar-SA"/>
    </w:rPr>
  </w:style>
  <w:style w:type="character" w:customStyle="1" w:styleId="494">
    <w:name w:val="正文缩进 Char2"/>
    <w:link w:val="1"/>
    <w:qFormat/>
    <w:uiPriority w:val="0"/>
    <w:rPr>
      <w:rFonts w:eastAsia="宋体"/>
      <w:sz w:val="24"/>
      <w:lang w:val="en-US" w:eastAsia="zh-CN" w:bidi="ar-SA"/>
    </w:rPr>
  </w:style>
  <w:style w:type="character" w:customStyle="1" w:styleId="495">
    <w:name w:val="标题 3 Char Char"/>
    <w:link w:val="1"/>
    <w:qFormat/>
    <w:uiPriority w:val="0"/>
    <w:rPr>
      <w:rFonts w:eastAsia="宋体"/>
      <w:b/>
      <w:bCs/>
      <w:sz w:val="32"/>
      <w:szCs w:val="32"/>
      <w:lang w:val="en-US" w:eastAsia="zh-CN" w:bidi="ar-SA"/>
    </w:rPr>
  </w:style>
  <w:style w:type="paragraph" w:customStyle="1" w:styleId="496">
    <w:name w:val="修订"/>
    <w:unhideWhenUsed/>
    <w:qFormat/>
    <w:uiPriority w:val="99"/>
    <w:rPr>
      <w:rFonts w:hint="default" w:ascii="Times New Roman" w:hAnsi="Times New Roman" w:eastAsia="宋体" w:cs="Times New Roman"/>
      <w:sz w:val="24"/>
      <w:lang w:val="en-US" w:eastAsia="zh-CN" w:bidi="ar-SA"/>
    </w:rPr>
  </w:style>
  <w:style w:type="paragraph" w:customStyle="1" w:styleId="497">
    <w:name w:val="列出段落"/>
    <w:basedOn w:val="1"/>
    <w:qFormat/>
    <w:uiPriority w:val="34"/>
    <w:pPr>
      <w:spacing w:line="240" w:lineRule="auto"/>
      <w:ind w:firstLine="420"/>
      <w:jc w:val="both"/>
    </w:pPr>
    <w:rPr>
      <w:sz w:val="21"/>
      <w:szCs w:val="24"/>
    </w:rPr>
  </w:style>
  <w:style w:type="paragraph" w:customStyle="1" w:styleId="498">
    <w:name w:val="TOC 标题"/>
    <w:basedOn w:val="190"/>
    <w:next w:val="1"/>
    <w:unhideWhenUsed/>
    <w:qFormat/>
    <w:uiPriority w:val="39"/>
    <w:pPr>
      <w:widowControl/>
      <w:numPr>
        <w:ilvl w:val="0"/>
        <w:numId w:val="0"/>
      </w:numPr>
      <w:spacing w:before="240" w:after="0" w:line="259" w:lineRule="auto"/>
      <w:outlineLvl w:val="9"/>
    </w:pPr>
    <w:rPr>
      <w:rFonts w:ascii="Calibri Light" w:hAnsi="Calibri Light"/>
      <w:b w:val="0"/>
      <w:bCs w:val="0"/>
      <w:color w:val="2E74B5"/>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Company>
  <TotalTime>0</TotalTime>
  <ScaleCrop>false</ScaleCrop>
  <LinksUpToDate>false</LinksUpToDate>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2019-10-17T07:31:00Z</dcterms:created>
  <dc:creator>de</dc:creator>
  <cp:lastModifiedBy>王媛媛</cp:lastModifiedBy>
  <dcterms:modified xsi:type="dcterms:W3CDTF">2026-07-27T02:59:45Z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ies>
</file>