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jc w:val="center"/>
        <w:rPr>
          <w:rFonts w:ascii="宋体" w:hAnsi="宋体"/>
          <w:b/>
          <w:sz w:val="76"/>
          <w:szCs w:val="76"/>
        </w:rPr>
      </w:pPr>
      <w:r>
        <w:rPr>
          <w:rFonts w:hint="eastAsia" w:ascii="宋体" w:hAnsi="宋体"/>
          <w:b/>
          <w:sz w:val="76"/>
          <w:szCs w:val="76"/>
          <w:lang w:eastAsia="zh-CN"/>
        </w:rPr>
        <w:t>比选采购</w:t>
      </w:r>
      <w:r>
        <w:rPr>
          <w:rFonts w:ascii="宋体" w:hAnsi="宋体"/>
          <w:b/>
          <w:sz w:val="76"/>
          <w:szCs w:val="76"/>
        </w:rPr>
        <w:t>文件</w:t>
      </w:r>
    </w:p>
    <w:p>
      <w:pPr>
        <w:pStyle w:val="9"/>
      </w:pPr>
    </w:p>
    <w:p>
      <w:pPr>
        <w:pStyle w:val="7"/>
        <w:ind w:firstLine="880"/>
        <w:jc w:val="center"/>
        <w:rPr>
          <w:rFonts w:ascii="宋体" w:hAnsi="宋体"/>
          <w:bCs/>
          <w:sz w:val="44"/>
        </w:rPr>
      </w:pPr>
    </w:p>
    <w:p>
      <w:pPr>
        <w:pStyle w:val="7"/>
        <w:ind w:firstLine="880"/>
        <w:jc w:val="center"/>
        <w:rPr>
          <w:rFonts w:ascii="宋体" w:hAnsi="宋体"/>
          <w:bCs/>
          <w:sz w:val="44"/>
        </w:rPr>
      </w:pPr>
    </w:p>
    <w:p>
      <w:pPr>
        <w:tabs>
          <w:tab w:val="left" w:pos="2200"/>
        </w:tabs>
        <w:spacing w:line="360" w:lineRule="auto"/>
        <w:ind w:left="2739" w:leftChars="414" w:hanging="1745" w:hangingChars="485"/>
        <w:rPr>
          <w:rFonts w:hint="eastAsia" w:ascii="宋体" w:hAnsi="宋体"/>
          <w:sz w:val="36"/>
          <w:szCs w:val="36"/>
        </w:rPr>
      </w:pPr>
      <w:r>
        <w:rPr>
          <w:rFonts w:ascii="宋体" w:hAnsi="宋体"/>
          <w:sz w:val="36"/>
          <w:szCs w:val="36"/>
        </w:rPr>
        <w:t>项目名称：</w:t>
      </w:r>
      <w:r>
        <w:rPr>
          <w:rFonts w:hint="eastAsia" w:ascii="宋体" w:hAnsi="宋体"/>
          <w:sz w:val="36"/>
          <w:szCs w:val="36"/>
        </w:rPr>
        <w:t>人保车险客户对燃油车置换新能源车的需求调查项目</w:t>
      </w:r>
    </w:p>
    <w:p>
      <w:pPr>
        <w:pStyle w:val="9"/>
      </w:pPr>
    </w:p>
    <w:p>
      <w:pPr>
        <w:jc w:val="center"/>
        <w:rPr>
          <w:rFonts w:ascii="宋体" w:hAnsi="宋体" w:cs="Arial"/>
          <w:b/>
        </w:rPr>
      </w:pPr>
      <w:r>
        <w:rPr>
          <w:rFonts w:hint="eastAsia" w:ascii="宋体" w:hAnsi="宋体"/>
          <w:bCs/>
          <w:sz w:val="36"/>
          <w:szCs w:val="36"/>
          <w:lang w:val="en-US" w:eastAsia="zh-CN"/>
        </w:rPr>
        <w:t xml:space="preserve">     </w:t>
      </w:r>
      <w:r>
        <w:rPr>
          <w:rFonts w:hint="eastAsia" w:ascii="宋体" w:hAnsi="宋体"/>
          <w:bCs/>
          <w:sz w:val="36"/>
          <w:szCs w:val="36"/>
        </w:rPr>
        <w:t>采 购 人：</w:t>
      </w:r>
      <w:r>
        <w:rPr>
          <w:rFonts w:hint="eastAsia" w:ascii="宋体" w:hAnsi="宋体"/>
          <w:bCs/>
          <w:sz w:val="36"/>
          <w:szCs w:val="36"/>
          <w:highlight w:val="none"/>
          <w:u w:val="none"/>
          <w:lang w:val="en-US" w:eastAsia="zh-CN"/>
        </w:rPr>
        <w:t>中国人民财产保险股份有限公司武汉市车商营销服务部公司</w:t>
      </w:r>
    </w:p>
    <w:p>
      <w:pPr>
        <w:pStyle w:val="17"/>
        <w:adjustRightInd/>
        <w:snapToGrid/>
        <w:spacing w:after="0" w:line="240" w:lineRule="auto"/>
        <w:rPr>
          <w:rFonts w:ascii="宋体" w:hAnsi="宋体" w:cs="Arial"/>
          <w:b/>
          <w:sz w:val="21"/>
          <w:szCs w:val="21"/>
        </w:rPr>
      </w:pPr>
    </w:p>
    <w:p>
      <w:pPr>
        <w:pStyle w:val="17"/>
        <w:adjustRightInd/>
        <w:snapToGrid/>
        <w:spacing w:after="0" w:line="240" w:lineRule="auto"/>
        <w:rPr>
          <w:rFonts w:ascii="宋体" w:hAnsi="宋体" w:cs="Arial"/>
          <w:b/>
          <w:sz w:val="21"/>
          <w:szCs w:val="21"/>
        </w:rPr>
      </w:pPr>
    </w:p>
    <w:p>
      <w:pPr>
        <w:pStyle w:val="8"/>
        <w:snapToGrid w:val="0"/>
        <w:spacing w:line="360" w:lineRule="auto"/>
        <w:jc w:val="center"/>
        <w:rPr>
          <w:rFonts w:hAnsi="宋体" w:cs="Arial"/>
          <w:sz w:val="30"/>
          <w:szCs w:val="30"/>
        </w:rPr>
      </w:pPr>
    </w:p>
    <w:p>
      <w:pPr>
        <w:pStyle w:val="8"/>
        <w:snapToGrid w:val="0"/>
        <w:spacing w:line="360" w:lineRule="auto"/>
        <w:jc w:val="center"/>
        <w:rPr>
          <w:rFonts w:hAnsi="宋体" w:cs="Arial"/>
          <w:sz w:val="30"/>
          <w:szCs w:val="30"/>
        </w:rPr>
      </w:pPr>
    </w:p>
    <w:p>
      <w:pPr>
        <w:pStyle w:val="8"/>
        <w:snapToGrid w:val="0"/>
        <w:spacing w:line="360" w:lineRule="auto"/>
        <w:jc w:val="center"/>
        <w:rPr>
          <w:rFonts w:hAnsi="宋体" w:cs="Arial"/>
          <w:sz w:val="30"/>
          <w:szCs w:val="30"/>
        </w:rPr>
      </w:pPr>
    </w:p>
    <w:p>
      <w:pPr>
        <w:pStyle w:val="8"/>
        <w:snapToGrid w:val="0"/>
        <w:spacing w:line="360" w:lineRule="auto"/>
        <w:jc w:val="center"/>
        <w:rPr>
          <w:rFonts w:hAnsi="宋体" w:cs="Arial"/>
          <w:sz w:val="30"/>
          <w:szCs w:val="30"/>
        </w:rPr>
      </w:pPr>
    </w:p>
    <w:p>
      <w:pPr>
        <w:pStyle w:val="8"/>
        <w:snapToGrid w:val="0"/>
        <w:spacing w:line="360" w:lineRule="auto"/>
        <w:rPr>
          <w:rFonts w:hAnsi="宋体" w:cs="Arial"/>
          <w:sz w:val="30"/>
          <w:szCs w:val="30"/>
        </w:rPr>
      </w:pPr>
    </w:p>
    <w:p>
      <w:pPr>
        <w:pStyle w:val="8"/>
        <w:snapToGrid w:val="0"/>
        <w:spacing w:line="360" w:lineRule="auto"/>
        <w:rPr>
          <w:rFonts w:hint="eastAsia" w:hAnsi="宋体" w:cs="Arial"/>
          <w:sz w:val="30"/>
          <w:szCs w:val="30"/>
        </w:rPr>
      </w:pPr>
    </w:p>
    <w:p>
      <w:pPr>
        <w:pStyle w:val="8"/>
        <w:snapToGrid w:val="0"/>
        <w:spacing w:line="360" w:lineRule="auto"/>
        <w:rPr>
          <w:rFonts w:hAnsi="宋体" w:cs="Arial"/>
          <w:sz w:val="30"/>
          <w:szCs w:val="30"/>
        </w:rPr>
      </w:pPr>
    </w:p>
    <w:p>
      <w:pPr>
        <w:pStyle w:val="8"/>
        <w:snapToGrid w:val="0"/>
        <w:spacing w:line="360" w:lineRule="auto"/>
        <w:jc w:val="right"/>
        <w:rPr>
          <w:rFonts w:hint="default" w:hAnsi="宋体" w:cs="Arial"/>
          <w:sz w:val="32"/>
          <w:szCs w:val="32"/>
          <w:highlight w:val="none"/>
          <w:lang w:val="en-US"/>
        </w:rPr>
      </w:pPr>
      <w:r>
        <w:rPr>
          <w:rFonts w:hint="eastAsia" w:ascii="宋体" w:hAnsi="宋体"/>
          <w:bCs/>
          <w:sz w:val="36"/>
          <w:szCs w:val="36"/>
          <w:highlight w:val="none"/>
          <w:u w:val="none"/>
          <w:lang w:val="en-US" w:eastAsia="zh-CN"/>
        </w:rPr>
        <w:t>中国人民财产保险股份有限公司武汉市</w:t>
      </w:r>
      <w:r>
        <w:rPr>
          <w:rFonts w:hint="eastAsia" w:hAnsi="宋体"/>
          <w:bCs/>
          <w:sz w:val="36"/>
          <w:szCs w:val="36"/>
          <w:highlight w:val="none"/>
          <w:u w:val="none"/>
          <w:lang w:val="en-US" w:eastAsia="zh-CN"/>
        </w:rPr>
        <w:t>车商营销服务部</w:t>
      </w:r>
    </w:p>
    <w:p>
      <w:pPr>
        <w:pStyle w:val="8"/>
        <w:snapToGrid w:val="0"/>
        <w:spacing w:line="360" w:lineRule="auto"/>
        <w:jc w:val="right"/>
        <w:rPr>
          <w:rFonts w:hAnsi="宋体" w:cs="Arial"/>
          <w:sz w:val="36"/>
          <w:szCs w:val="36"/>
          <w:highlight w:val="none"/>
        </w:rPr>
      </w:pPr>
      <w:r>
        <w:rPr>
          <w:rFonts w:hint="eastAsia" w:hAnsi="宋体" w:cs="Arial"/>
          <w:sz w:val="32"/>
          <w:szCs w:val="32"/>
          <w:highlight w:val="none"/>
          <w:lang w:val="en-US" w:eastAsia="zh-CN"/>
        </w:rPr>
        <w:t>2026</w:t>
      </w:r>
      <w:r>
        <w:rPr>
          <w:rFonts w:hAnsi="宋体" w:cs="Arial"/>
          <w:sz w:val="32"/>
          <w:szCs w:val="32"/>
          <w:highlight w:val="none"/>
        </w:rPr>
        <w:t>年</w:t>
      </w:r>
      <w:r>
        <w:rPr>
          <w:rFonts w:hint="eastAsia" w:hAnsi="宋体" w:cs="Arial"/>
          <w:sz w:val="32"/>
          <w:szCs w:val="32"/>
          <w:highlight w:val="none"/>
          <w:lang w:val="en-US" w:eastAsia="zh-CN"/>
        </w:rPr>
        <w:t>08</w:t>
      </w:r>
      <w:r>
        <w:rPr>
          <w:rFonts w:hAnsi="宋体" w:cs="Arial"/>
          <w:sz w:val="32"/>
          <w:szCs w:val="32"/>
          <w:highlight w:val="none"/>
        </w:rPr>
        <w:t>月</w:t>
      </w:r>
    </w:p>
    <w:p>
      <w:pPr>
        <w:pStyle w:val="8"/>
        <w:snapToGrid w:val="0"/>
        <w:spacing w:line="360" w:lineRule="auto"/>
        <w:jc w:val="right"/>
        <w:rPr>
          <w:rFonts w:hAnsi="宋体" w:cs="Arial"/>
          <w:sz w:val="36"/>
          <w:szCs w:val="36"/>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720" w:num="1"/>
          <w:docGrid w:linePitch="312" w:charSpace="40799"/>
        </w:sectPr>
      </w:pPr>
    </w:p>
    <w:p>
      <w:pPr>
        <w:pStyle w:val="18"/>
        <w:spacing w:line="360" w:lineRule="auto"/>
        <w:jc w:val="center"/>
        <w:rPr>
          <w:rFonts w:ascii="宋体" w:hAnsi="宋体"/>
          <w:b/>
          <w:color w:val="auto"/>
          <w:sz w:val="28"/>
          <w:szCs w:val="28"/>
        </w:rPr>
      </w:pPr>
      <w:r>
        <w:rPr>
          <w:rFonts w:hint="eastAsia" w:ascii="宋体" w:hAnsi="宋体"/>
          <w:b/>
          <w:color w:val="auto"/>
          <w:sz w:val="36"/>
          <w:szCs w:val="36"/>
        </w:rPr>
        <w:t>目</w:t>
      </w:r>
      <w:r>
        <w:rPr>
          <w:rFonts w:ascii="宋体" w:hAnsi="宋体"/>
          <w:b/>
          <w:color w:val="auto"/>
          <w:sz w:val="36"/>
          <w:szCs w:val="36"/>
        </w:rPr>
        <w:t xml:space="preserve"> </w:t>
      </w:r>
      <w:r>
        <w:rPr>
          <w:rFonts w:hint="eastAsia" w:ascii="宋体" w:hAnsi="宋体"/>
          <w:b/>
          <w:color w:val="auto"/>
          <w:sz w:val="36"/>
          <w:szCs w:val="36"/>
        </w:rPr>
        <w:t>录</w:t>
      </w:r>
      <w:bookmarkStart w:id="0" w:name="_Toc86202580"/>
      <w:bookmarkStart w:id="1" w:name="_Toc241827234"/>
      <w:bookmarkStart w:id="2" w:name="_Toc241827233"/>
    </w:p>
    <w:p>
      <w:pPr>
        <w:pStyle w:val="11"/>
        <w:tabs>
          <w:tab w:val="right" w:leader="dot" w:pos="9062"/>
        </w:tabs>
        <w:spacing w:line="360" w:lineRule="auto"/>
        <w:rPr>
          <w:rFonts w:ascii="宋体" w:hAnsi="宋体" w:cs="Times New Roman"/>
          <w:bCs w:val="0"/>
          <w:caps w:val="0"/>
          <w:kern w:val="2"/>
          <w:sz w:val="28"/>
          <w:szCs w:val="28"/>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TOC \o "1-1" \h \z \u </w:instrText>
      </w:r>
      <w:r>
        <w:rPr>
          <w:rFonts w:ascii="宋体" w:hAnsi="宋体"/>
          <w:bCs w:val="0"/>
          <w:caps w:val="0"/>
          <w:sz w:val="28"/>
          <w:szCs w:val="28"/>
          <w:lang w:val="zh-CN"/>
        </w:rPr>
        <w:fldChar w:fldCharType="separate"/>
      </w:r>
      <w:r>
        <w:rPr>
          <w:rStyle w:val="16"/>
          <w:rFonts w:ascii="宋体" w:hAnsi="宋体"/>
          <w:color w:val="auto"/>
          <w:sz w:val="28"/>
          <w:szCs w:val="28"/>
        </w:rPr>
        <w:fldChar w:fldCharType="begin"/>
      </w:r>
      <w:r>
        <w:rPr>
          <w:rStyle w:val="16"/>
          <w:rFonts w:ascii="宋体" w:hAnsi="宋体"/>
          <w:color w:val="auto"/>
          <w:sz w:val="28"/>
          <w:szCs w:val="28"/>
        </w:rPr>
        <w:instrText xml:space="preserve"> </w:instrText>
      </w:r>
      <w:r>
        <w:rPr>
          <w:rFonts w:ascii="宋体" w:hAnsi="宋体"/>
          <w:sz w:val="28"/>
          <w:szCs w:val="28"/>
        </w:rPr>
        <w:instrText xml:space="preserve">HYPERLINK \l "_Toc19039757"</w:instrText>
      </w:r>
      <w:r>
        <w:rPr>
          <w:rStyle w:val="16"/>
          <w:rFonts w:ascii="宋体" w:hAnsi="宋体"/>
          <w:color w:val="auto"/>
          <w:sz w:val="28"/>
          <w:szCs w:val="28"/>
        </w:rPr>
        <w:instrText xml:space="preserve"> </w:instrText>
      </w:r>
      <w:r>
        <w:rPr>
          <w:rStyle w:val="16"/>
          <w:rFonts w:ascii="宋体" w:hAnsi="宋体"/>
          <w:color w:val="auto"/>
          <w:sz w:val="28"/>
          <w:szCs w:val="28"/>
        </w:rPr>
        <w:fldChar w:fldCharType="separate"/>
      </w:r>
      <w:r>
        <w:rPr>
          <w:rStyle w:val="16"/>
          <w:rFonts w:hint="eastAsia" w:ascii="宋体" w:hAnsi="宋体"/>
          <w:color w:val="auto"/>
          <w:sz w:val="28"/>
          <w:szCs w:val="28"/>
        </w:rPr>
        <w:t>第一章</w:t>
      </w:r>
      <w:r>
        <w:rPr>
          <w:rStyle w:val="16"/>
          <w:rFonts w:ascii="宋体" w:hAnsi="宋体"/>
          <w:color w:val="auto"/>
          <w:sz w:val="28"/>
          <w:szCs w:val="28"/>
        </w:rPr>
        <w:t xml:space="preserve"> </w:t>
      </w:r>
      <w:r>
        <w:rPr>
          <w:rStyle w:val="16"/>
          <w:rFonts w:hint="eastAsia" w:ascii="宋体" w:hAnsi="宋体"/>
          <w:color w:val="auto"/>
          <w:sz w:val="28"/>
          <w:szCs w:val="28"/>
          <w:lang w:eastAsia="zh-CN"/>
        </w:rPr>
        <w:t>比选采购公告</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_Toc19039757 \h </w:instrText>
      </w:r>
      <w:r>
        <w:rPr>
          <w:rFonts w:ascii="宋体" w:hAnsi="宋体"/>
          <w:sz w:val="28"/>
          <w:szCs w:val="28"/>
        </w:rPr>
        <w:fldChar w:fldCharType="separate"/>
      </w:r>
      <w:r>
        <w:rPr>
          <w:rFonts w:ascii="宋体" w:hAnsi="宋体"/>
          <w:sz w:val="28"/>
          <w:szCs w:val="28"/>
        </w:rPr>
        <w:t>1</w:t>
      </w:r>
      <w:r>
        <w:rPr>
          <w:rFonts w:ascii="宋体" w:hAnsi="宋体"/>
          <w:sz w:val="28"/>
          <w:szCs w:val="28"/>
        </w:rPr>
        <w:fldChar w:fldCharType="end"/>
      </w:r>
      <w:r>
        <w:rPr>
          <w:rStyle w:val="16"/>
          <w:rFonts w:ascii="宋体" w:hAnsi="宋体"/>
          <w:color w:val="auto"/>
          <w:sz w:val="28"/>
          <w:szCs w:val="28"/>
        </w:rPr>
        <w:fldChar w:fldCharType="end"/>
      </w:r>
    </w:p>
    <w:p>
      <w:pPr>
        <w:pStyle w:val="11"/>
        <w:tabs>
          <w:tab w:val="right" w:leader="dot" w:pos="9062"/>
        </w:tabs>
        <w:spacing w:line="360" w:lineRule="auto"/>
        <w:rPr>
          <w:rFonts w:ascii="宋体" w:hAnsi="宋体" w:cs="Times New Roman"/>
          <w:bCs w:val="0"/>
          <w:caps w:val="0"/>
          <w:kern w:val="2"/>
          <w:sz w:val="28"/>
          <w:szCs w:val="28"/>
        </w:rPr>
      </w:pPr>
      <w:r>
        <w:rPr>
          <w:rStyle w:val="16"/>
          <w:rFonts w:ascii="宋体" w:hAnsi="宋体"/>
          <w:color w:val="auto"/>
          <w:sz w:val="28"/>
          <w:szCs w:val="28"/>
        </w:rPr>
        <w:fldChar w:fldCharType="begin"/>
      </w:r>
      <w:r>
        <w:rPr>
          <w:rStyle w:val="16"/>
          <w:rFonts w:ascii="宋体" w:hAnsi="宋体"/>
          <w:color w:val="auto"/>
          <w:sz w:val="28"/>
          <w:szCs w:val="28"/>
        </w:rPr>
        <w:instrText xml:space="preserve"> </w:instrText>
      </w:r>
      <w:r>
        <w:rPr>
          <w:rFonts w:ascii="宋体" w:hAnsi="宋体"/>
          <w:sz w:val="28"/>
          <w:szCs w:val="28"/>
        </w:rPr>
        <w:instrText xml:space="preserve">HYPERLINK \l "_Toc19039758"</w:instrText>
      </w:r>
      <w:r>
        <w:rPr>
          <w:rStyle w:val="16"/>
          <w:rFonts w:ascii="宋体" w:hAnsi="宋体"/>
          <w:color w:val="auto"/>
          <w:sz w:val="28"/>
          <w:szCs w:val="28"/>
        </w:rPr>
        <w:instrText xml:space="preserve"> </w:instrText>
      </w:r>
      <w:r>
        <w:rPr>
          <w:rStyle w:val="16"/>
          <w:rFonts w:ascii="宋体" w:hAnsi="宋体"/>
          <w:color w:val="auto"/>
          <w:sz w:val="28"/>
          <w:szCs w:val="28"/>
        </w:rPr>
        <w:fldChar w:fldCharType="separate"/>
      </w:r>
      <w:r>
        <w:rPr>
          <w:rStyle w:val="16"/>
          <w:rFonts w:hint="eastAsia" w:ascii="宋体" w:hAnsi="宋体"/>
          <w:color w:val="auto"/>
          <w:sz w:val="28"/>
          <w:szCs w:val="28"/>
        </w:rPr>
        <w:t>第二章</w:t>
      </w:r>
      <w:r>
        <w:rPr>
          <w:rStyle w:val="16"/>
          <w:rFonts w:ascii="宋体" w:hAnsi="宋体"/>
          <w:color w:val="auto"/>
          <w:sz w:val="28"/>
          <w:szCs w:val="28"/>
        </w:rPr>
        <w:t xml:space="preserve"> </w:t>
      </w:r>
      <w:r>
        <w:rPr>
          <w:rStyle w:val="16"/>
          <w:rFonts w:hint="eastAsia" w:ascii="宋体" w:hAnsi="宋体"/>
          <w:color w:val="auto"/>
          <w:sz w:val="28"/>
          <w:szCs w:val="28"/>
          <w:lang w:eastAsia="zh-CN"/>
        </w:rPr>
        <w:t>响应</w:t>
      </w:r>
      <w:r>
        <w:rPr>
          <w:rStyle w:val="16"/>
          <w:rFonts w:hint="eastAsia" w:ascii="宋体" w:hAnsi="宋体"/>
          <w:color w:val="auto"/>
          <w:sz w:val="28"/>
          <w:szCs w:val="28"/>
        </w:rPr>
        <w:t>方须知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_Toc19039758 \h </w:instrText>
      </w:r>
      <w:r>
        <w:rPr>
          <w:rFonts w:ascii="宋体" w:hAnsi="宋体"/>
          <w:sz w:val="28"/>
          <w:szCs w:val="28"/>
        </w:rPr>
        <w:fldChar w:fldCharType="separate"/>
      </w:r>
      <w:r>
        <w:rPr>
          <w:rFonts w:ascii="宋体" w:hAnsi="宋体"/>
          <w:sz w:val="28"/>
          <w:szCs w:val="28"/>
        </w:rPr>
        <w:t>3</w:t>
      </w:r>
      <w:r>
        <w:rPr>
          <w:rFonts w:ascii="宋体" w:hAnsi="宋体"/>
          <w:sz w:val="28"/>
          <w:szCs w:val="28"/>
        </w:rPr>
        <w:fldChar w:fldCharType="end"/>
      </w:r>
      <w:r>
        <w:rPr>
          <w:rStyle w:val="16"/>
          <w:rFonts w:ascii="宋体" w:hAnsi="宋体"/>
          <w:color w:val="auto"/>
          <w:sz w:val="28"/>
          <w:szCs w:val="28"/>
        </w:rPr>
        <w:fldChar w:fldCharType="end"/>
      </w:r>
    </w:p>
    <w:p>
      <w:pPr>
        <w:pStyle w:val="11"/>
        <w:tabs>
          <w:tab w:val="right" w:leader="dot" w:pos="9062"/>
        </w:tabs>
        <w:spacing w:line="360" w:lineRule="auto"/>
        <w:rPr>
          <w:rFonts w:ascii="宋体" w:hAnsi="宋体" w:cs="Times New Roman"/>
          <w:bCs w:val="0"/>
          <w:caps w:val="0"/>
          <w:kern w:val="2"/>
          <w:sz w:val="28"/>
          <w:szCs w:val="28"/>
        </w:rPr>
      </w:pPr>
      <w:r>
        <w:rPr>
          <w:rStyle w:val="16"/>
          <w:rFonts w:ascii="宋体" w:hAnsi="宋体"/>
          <w:color w:val="auto"/>
          <w:sz w:val="28"/>
          <w:szCs w:val="28"/>
        </w:rPr>
        <w:fldChar w:fldCharType="begin"/>
      </w:r>
      <w:r>
        <w:rPr>
          <w:rStyle w:val="16"/>
          <w:rFonts w:ascii="宋体" w:hAnsi="宋体"/>
          <w:color w:val="auto"/>
          <w:sz w:val="28"/>
          <w:szCs w:val="28"/>
        </w:rPr>
        <w:instrText xml:space="preserve"> </w:instrText>
      </w:r>
      <w:r>
        <w:rPr>
          <w:rFonts w:ascii="宋体" w:hAnsi="宋体"/>
          <w:sz w:val="28"/>
          <w:szCs w:val="28"/>
        </w:rPr>
        <w:instrText xml:space="preserve">HYPERLINK \l "_Toc19039759"</w:instrText>
      </w:r>
      <w:r>
        <w:rPr>
          <w:rStyle w:val="16"/>
          <w:rFonts w:ascii="宋体" w:hAnsi="宋体"/>
          <w:color w:val="auto"/>
          <w:sz w:val="28"/>
          <w:szCs w:val="28"/>
        </w:rPr>
        <w:instrText xml:space="preserve"> </w:instrText>
      </w:r>
      <w:r>
        <w:rPr>
          <w:rStyle w:val="16"/>
          <w:rFonts w:ascii="宋体" w:hAnsi="宋体"/>
          <w:color w:val="auto"/>
          <w:sz w:val="28"/>
          <w:szCs w:val="28"/>
        </w:rPr>
        <w:fldChar w:fldCharType="separate"/>
      </w:r>
      <w:r>
        <w:rPr>
          <w:rStyle w:val="16"/>
          <w:rFonts w:hint="eastAsia" w:ascii="宋体" w:hAnsi="宋体"/>
          <w:color w:val="auto"/>
          <w:sz w:val="28"/>
          <w:szCs w:val="28"/>
        </w:rPr>
        <w:t>第三章</w:t>
      </w:r>
      <w:r>
        <w:rPr>
          <w:rStyle w:val="16"/>
          <w:rFonts w:ascii="宋体" w:hAnsi="宋体"/>
          <w:color w:val="auto"/>
          <w:sz w:val="28"/>
          <w:szCs w:val="28"/>
        </w:rPr>
        <w:t xml:space="preserve"> </w:t>
      </w:r>
      <w:r>
        <w:rPr>
          <w:rStyle w:val="16"/>
          <w:rFonts w:hint="eastAsia" w:ascii="宋体" w:hAnsi="宋体"/>
          <w:color w:val="auto"/>
          <w:sz w:val="28"/>
          <w:szCs w:val="28"/>
        </w:rPr>
        <w:t>项目需求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_Toc19039759 \h </w:instrText>
      </w:r>
      <w:r>
        <w:rPr>
          <w:rFonts w:ascii="宋体" w:hAnsi="宋体"/>
          <w:sz w:val="28"/>
          <w:szCs w:val="28"/>
        </w:rPr>
        <w:fldChar w:fldCharType="separate"/>
      </w:r>
      <w:r>
        <w:rPr>
          <w:rFonts w:ascii="宋体" w:hAnsi="宋体"/>
          <w:sz w:val="28"/>
          <w:szCs w:val="28"/>
        </w:rPr>
        <w:t>16</w:t>
      </w:r>
      <w:r>
        <w:rPr>
          <w:rFonts w:ascii="宋体" w:hAnsi="宋体"/>
          <w:sz w:val="28"/>
          <w:szCs w:val="28"/>
        </w:rPr>
        <w:fldChar w:fldCharType="end"/>
      </w:r>
      <w:r>
        <w:rPr>
          <w:rStyle w:val="16"/>
          <w:rFonts w:ascii="宋体" w:hAnsi="宋体"/>
          <w:color w:val="auto"/>
          <w:sz w:val="28"/>
          <w:szCs w:val="28"/>
        </w:rPr>
        <w:fldChar w:fldCharType="end"/>
      </w:r>
    </w:p>
    <w:p>
      <w:pPr>
        <w:pStyle w:val="11"/>
        <w:tabs>
          <w:tab w:val="right" w:leader="dot" w:pos="9062"/>
        </w:tabs>
        <w:spacing w:line="360" w:lineRule="auto"/>
        <w:rPr>
          <w:rFonts w:ascii="宋体" w:hAnsi="宋体" w:cs="Times New Roman"/>
          <w:bCs w:val="0"/>
          <w:caps w:val="0"/>
          <w:kern w:val="2"/>
          <w:sz w:val="28"/>
          <w:szCs w:val="28"/>
        </w:rPr>
      </w:pPr>
      <w:r>
        <w:rPr>
          <w:rStyle w:val="16"/>
          <w:rFonts w:ascii="宋体" w:hAnsi="宋体"/>
          <w:color w:val="auto"/>
          <w:sz w:val="28"/>
          <w:szCs w:val="28"/>
        </w:rPr>
        <w:fldChar w:fldCharType="begin"/>
      </w:r>
      <w:r>
        <w:rPr>
          <w:rStyle w:val="16"/>
          <w:rFonts w:ascii="宋体" w:hAnsi="宋体"/>
          <w:color w:val="auto"/>
          <w:sz w:val="28"/>
          <w:szCs w:val="28"/>
        </w:rPr>
        <w:instrText xml:space="preserve"> </w:instrText>
      </w:r>
      <w:r>
        <w:rPr>
          <w:rFonts w:ascii="宋体" w:hAnsi="宋体"/>
          <w:sz w:val="28"/>
          <w:szCs w:val="28"/>
        </w:rPr>
        <w:instrText xml:space="preserve">HYPERLINK \l "_Toc19039760"</w:instrText>
      </w:r>
      <w:r>
        <w:rPr>
          <w:rStyle w:val="16"/>
          <w:rFonts w:ascii="宋体" w:hAnsi="宋体"/>
          <w:color w:val="auto"/>
          <w:sz w:val="28"/>
          <w:szCs w:val="28"/>
        </w:rPr>
        <w:instrText xml:space="preserve"> </w:instrText>
      </w:r>
      <w:r>
        <w:rPr>
          <w:rStyle w:val="16"/>
          <w:rFonts w:ascii="宋体" w:hAnsi="宋体"/>
          <w:color w:val="auto"/>
          <w:sz w:val="28"/>
          <w:szCs w:val="28"/>
        </w:rPr>
        <w:fldChar w:fldCharType="separate"/>
      </w:r>
      <w:r>
        <w:rPr>
          <w:rStyle w:val="16"/>
          <w:rFonts w:hint="eastAsia" w:ascii="宋体" w:hAnsi="宋体"/>
          <w:color w:val="auto"/>
          <w:sz w:val="28"/>
          <w:szCs w:val="28"/>
        </w:rPr>
        <w:t>第四章</w:t>
      </w:r>
      <w:r>
        <w:rPr>
          <w:rStyle w:val="16"/>
          <w:rFonts w:ascii="宋体" w:hAnsi="宋体"/>
          <w:color w:val="auto"/>
          <w:sz w:val="28"/>
          <w:szCs w:val="28"/>
        </w:rPr>
        <w:t xml:space="preserve"> </w:t>
      </w:r>
      <w:r>
        <w:rPr>
          <w:rStyle w:val="16"/>
          <w:rFonts w:hint="eastAsia" w:ascii="宋体" w:hAnsi="宋体"/>
          <w:color w:val="auto"/>
          <w:sz w:val="28"/>
          <w:szCs w:val="28"/>
        </w:rPr>
        <w:t>合同主要条款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_Toc19039760 \h </w:instrText>
      </w:r>
      <w:r>
        <w:rPr>
          <w:rFonts w:ascii="宋体" w:hAnsi="宋体"/>
          <w:sz w:val="28"/>
          <w:szCs w:val="28"/>
        </w:rPr>
        <w:fldChar w:fldCharType="separate"/>
      </w:r>
      <w:r>
        <w:rPr>
          <w:rFonts w:ascii="宋体" w:hAnsi="宋体"/>
          <w:sz w:val="28"/>
          <w:szCs w:val="28"/>
        </w:rPr>
        <w:t>18</w:t>
      </w:r>
      <w:r>
        <w:rPr>
          <w:rFonts w:ascii="宋体" w:hAnsi="宋体"/>
          <w:sz w:val="28"/>
          <w:szCs w:val="28"/>
        </w:rPr>
        <w:fldChar w:fldCharType="end"/>
      </w:r>
      <w:r>
        <w:rPr>
          <w:rStyle w:val="16"/>
          <w:rFonts w:ascii="宋体" w:hAnsi="宋体"/>
          <w:color w:val="auto"/>
          <w:sz w:val="28"/>
          <w:szCs w:val="28"/>
        </w:rPr>
        <w:fldChar w:fldCharType="end"/>
      </w:r>
    </w:p>
    <w:p>
      <w:pPr>
        <w:pStyle w:val="11"/>
        <w:tabs>
          <w:tab w:val="right" w:leader="dot" w:pos="9062"/>
        </w:tabs>
        <w:spacing w:line="360" w:lineRule="auto"/>
        <w:rPr>
          <w:rFonts w:ascii="宋体" w:hAnsi="宋体" w:cs="Times New Roman"/>
          <w:bCs w:val="0"/>
          <w:caps w:val="0"/>
          <w:kern w:val="2"/>
          <w:sz w:val="28"/>
          <w:szCs w:val="28"/>
        </w:rPr>
      </w:pPr>
      <w:r>
        <w:rPr>
          <w:rStyle w:val="16"/>
          <w:rFonts w:ascii="宋体" w:hAnsi="宋体"/>
          <w:color w:val="auto"/>
          <w:sz w:val="28"/>
          <w:szCs w:val="28"/>
        </w:rPr>
        <w:fldChar w:fldCharType="begin"/>
      </w:r>
      <w:r>
        <w:rPr>
          <w:rStyle w:val="16"/>
          <w:rFonts w:ascii="宋体" w:hAnsi="宋体"/>
          <w:color w:val="auto"/>
          <w:sz w:val="28"/>
          <w:szCs w:val="28"/>
        </w:rPr>
        <w:instrText xml:space="preserve"> </w:instrText>
      </w:r>
      <w:r>
        <w:rPr>
          <w:rFonts w:ascii="宋体" w:hAnsi="宋体"/>
          <w:sz w:val="28"/>
          <w:szCs w:val="28"/>
        </w:rPr>
        <w:instrText xml:space="preserve">HYPERLINK \l "_Toc19039761"</w:instrText>
      </w:r>
      <w:r>
        <w:rPr>
          <w:rStyle w:val="16"/>
          <w:rFonts w:ascii="宋体" w:hAnsi="宋体"/>
          <w:color w:val="auto"/>
          <w:sz w:val="28"/>
          <w:szCs w:val="28"/>
        </w:rPr>
        <w:instrText xml:space="preserve"> </w:instrText>
      </w:r>
      <w:r>
        <w:rPr>
          <w:rStyle w:val="16"/>
          <w:rFonts w:ascii="宋体" w:hAnsi="宋体"/>
          <w:color w:val="auto"/>
          <w:sz w:val="28"/>
          <w:szCs w:val="28"/>
        </w:rPr>
        <w:fldChar w:fldCharType="separate"/>
      </w:r>
      <w:r>
        <w:rPr>
          <w:rStyle w:val="16"/>
          <w:rFonts w:hint="eastAsia" w:ascii="宋体" w:hAnsi="宋体"/>
          <w:color w:val="auto"/>
          <w:sz w:val="28"/>
          <w:szCs w:val="28"/>
        </w:rPr>
        <w:t>第五章</w:t>
      </w:r>
      <w:r>
        <w:rPr>
          <w:rStyle w:val="16"/>
          <w:rFonts w:ascii="宋体" w:hAnsi="宋体"/>
          <w:color w:val="auto"/>
          <w:sz w:val="28"/>
          <w:szCs w:val="28"/>
        </w:rPr>
        <w:t xml:space="preserve"> </w:t>
      </w:r>
      <w:r>
        <w:rPr>
          <w:rStyle w:val="16"/>
          <w:rFonts w:hint="eastAsia" w:ascii="宋体" w:hAnsi="宋体"/>
          <w:color w:val="auto"/>
          <w:sz w:val="28"/>
          <w:szCs w:val="28"/>
        </w:rPr>
        <w:t>评审标准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_Toc19039761 \h </w:instrText>
      </w:r>
      <w:r>
        <w:rPr>
          <w:rFonts w:ascii="宋体" w:hAnsi="宋体"/>
          <w:sz w:val="28"/>
          <w:szCs w:val="28"/>
        </w:rPr>
        <w:fldChar w:fldCharType="separate"/>
      </w:r>
      <w:r>
        <w:rPr>
          <w:rFonts w:ascii="宋体" w:hAnsi="宋体"/>
          <w:sz w:val="28"/>
          <w:szCs w:val="28"/>
        </w:rPr>
        <w:t>42</w:t>
      </w:r>
      <w:r>
        <w:rPr>
          <w:rFonts w:ascii="宋体" w:hAnsi="宋体"/>
          <w:sz w:val="28"/>
          <w:szCs w:val="28"/>
        </w:rPr>
        <w:fldChar w:fldCharType="end"/>
      </w:r>
      <w:r>
        <w:rPr>
          <w:rStyle w:val="16"/>
          <w:rFonts w:ascii="宋体" w:hAnsi="宋体"/>
          <w:color w:val="auto"/>
          <w:sz w:val="28"/>
          <w:szCs w:val="28"/>
        </w:rPr>
        <w:fldChar w:fldCharType="end"/>
      </w:r>
    </w:p>
    <w:p>
      <w:pPr>
        <w:pStyle w:val="11"/>
        <w:tabs>
          <w:tab w:val="right" w:leader="dot" w:pos="9062"/>
        </w:tabs>
        <w:spacing w:line="360" w:lineRule="auto"/>
        <w:rPr>
          <w:rFonts w:ascii="宋体" w:hAnsi="宋体" w:cs="Times New Roman"/>
          <w:bCs w:val="0"/>
          <w:caps w:val="0"/>
          <w:kern w:val="2"/>
          <w:sz w:val="28"/>
          <w:szCs w:val="28"/>
        </w:rPr>
      </w:pPr>
      <w:r>
        <w:rPr>
          <w:rStyle w:val="16"/>
          <w:rFonts w:ascii="宋体" w:hAnsi="宋体"/>
          <w:color w:val="auto"/>
          <w:sz w:val="28"/>
          <w:szCs w:val="28"/>
        </w:rPr>
        <w:fldChar w:fldCharType="begin"/>
      </w:r>
      <w:r>
        <w:rPr>
          <w:rStyle w:val="16"/>
          <w:rFonts w:ascii="宋体" w:hAnsi="宋体"/>
          <w:color w:val="auto"/>
          <w:sz w:val="28"/>
          <w:szCs w:val="28"/>
        </w:rPr>
        <w:instrText xml:space="preserve"> </w:instrText>
      </w:r>
      <w:r>
        <w:rPr>
          <w:rFonts w:ascii="宋体" w:hAnsi="宋体"/>
          <w:sz w:val="28"/>
          <w:szCs w:val="28"/>
        </w:rPr>
        <w:instrText xml:space="preserve">HYPERLINK \l "_Toc19039762"</w:instrText>
      </w:r>
      <w:r>
        <w:rPr>
          <w:rStyle w:val="16"/>
          <w:rFonts w:ascii="宋体" w:hAnsi="宋体"/>
          <w:color w:val="auto"/>
          <w:sz w:val="28"/>
          <w:szCs w:val="28"/>
        </w:rPr>
        <w:instrText xml:space="preserve"> </w:instrText>
      </w:r>
      <w:r>
        <w:rPr>
          <w:rStyle w:val="16"/>
          <w:rFonts w:ascii="宋体" w:hAnsi="宋体"/>
          <w:color w:val="auto"/>
          <w:sz w:val="28"/>
          <w:szCs w:val="28"/>
        </w:rPr>
        <w:fldChar w:fldCharType="separate"/>
      </w:r>
      <w:r>
        <w:rPr>
          <w:rStyle w:val="16"/>
          <w:rFonts w:hint="eastAsia" w:ascii="宋体" w:hAnsi="宋体"/>
          <w:color w:val="auto"/>
          <w:sz w:val="28"/>
          <w:szCs w:val="28"/>
        </w:rPr>
        <w:t>第六章</w:t>
      </w:r>
      <w:r>
        <w:rPr>
          <w:rStyle w:val="16"/>
          <w:rFonts w:ascii="宋体" w:hAnsi="宋体"/>
          <w:color w:val="auto"/>
          <w:sz w:val="28"/>
          <w:szCs w:val="28"/>
        </w:rPr>
        <w:t xml:space="preserve"> </w:t>
      </w:r>
      <w:r>
        <w:rPr>
          <w:rStyle w:val="16"/>
          <w:rFonts w:hint="eastAsia" w:ascii="宋体" w:hAnsi="宋体"/>
          <w:color w:val="auto"/>
          <w:sz w:val="28"/>
          <w:szCs w:val="28"/>
        </w:rPr>
        <w:t>附件</w:t>
      </w:r>
      <w:r>
        <w:rPr>
          <w:rStyle w:val="16"/>
          <w:rFonts w:ascii="宋体" w:hAnsi="宋体"/>
          <w:color w:val="auto"/>
          <w:sz w:val="28"/>
          <w:szCs w:val="28"/>
        </w:rPr>
        <w:t>-</w:t>
      </w:r>
      <w:r>
        <w:rPr>
          <w:rStyle w:val="16"/>
          <w:rFonts w:hint="eastAsia" w:ascii="宋体" w:hAnsi="宋体"/>
          <w:color w:val="auto"/>
          <w:sz w:val="28"/>
          <w:szCs w:val="28"/>
          <w:lang w:eastAsia="zh-CN"/>
        </w:rPr>
        <w:t>响应</w:t>
      </w:r>
      <w:r>
        <w:rPr>
          <w:rStyle w:val="16"/>
          <w:rFonts w:hint="eastAsia" w:ascii="宋体" w:hAnsi="宋体"/>
          <w:color w:val="auto"/>
          <w:sz w:val="28"/>
          <w:szCs w:val="28"/>
        </w:rPr>
        <w:t>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_Toc19039762 \h </w:instrText>
      </w:r>
      <w:r>
        <w:rPr>
          <w:rFonts w:ascii="宋体" w:hAnsi="宋体"/>
          <w:sz w:val="28"/>
          <w:szCs w:val="28"/>
        </w:rPr>
        <w:fldChar w:fldCharType="separate"/>
      </w:r>
      <w:r>
        <w:rPr>
          <w:rFonts w:ascii="宋体" w:hAnsi="宋体"/>
          <w:sz w:val="28"/>
          <w:szCs w:val="28"/>
        </w:rPr>
        <w:t>43</w:t>
      </w:r>
      <w:r>
        <w:rPr>
          <w:rFonts w:ascii="宋体" w:hAnsi="宋体"/>
          <w:sz w:val="28"/>
          <w:szCs w:val="28"/>
        </w:rPr>
        <w:fldChar w:fldCharType="end"/>
      </w:r>
      <w:r>
        <w:rPr>
          <w:rStyle w:val="16"/>
          <w:rFonts w:ascii="宋体" w:hAnsi="宋体"/>
          <w:color w:val="auto"/>
          <w:sz w:val="28"/>
          <w:szCs w:val="28"/>
        </w:rPr>
        <w:fldChar w:fldCharType="end"/>
      </w:r>
    </w:p>
    <w:p>
      <w:pPr>
        <w:spacing w:line="360" w:lineRule="auto"/>
      </w:pPr>
      <w:r>
        <w:rPr>
          <w:rFonts w:ascii="宋体" w:hAnsi="宋体" w:cs="Arial"/>
          <w:b/>
          <w:bCs/>
          <w:caps/>
          <w:sz w:val="28"/>
          <w:szCs w:val="28"/>
          <w:lang w:val="zh-CN"/>
        </w:rPr>
        <w:fldChar w:fldCharType="end"/>
      </w:r>
    </w:p>
    <w:p>
      <w:pPr>
        <w:spacing w:line="360" w:lineRule="auto"/>
      </w:pPr>
    </w:p>
    <w:p>
      <w:pPr>
        <w:pStyle w:val="19"/>
        <w:rPr>
          <w:b/>
          <w:bCs/>
          <w:caps/>
        </w:rPr>
        <w:sectPr>
          <w:pgSz w:w="11907" w:h="16840"/>
          <w:pgMar w:top="1134" w:right="1134" w:bottom="1134" w:left="1701" w:header="1134" w:footer="992" w:gutter="0"/>
          <w:cols w:space="720" w:num="1"/>
          <w:docGrid w:linePitch="326" w:charSpace="0"/>
        </w:sectPr>
      </w:pPr>
      <w:r>
        <w:fldChar w:fldCharType="begin"/>
      </w:r>
      <w:r>
        <w:instrText xml:space="preserve"> TOC \o "1-1" \h \z \u </w:instrText>
      </w:r>
      <w:r>
        <w:fldChar w:fldCharType="separate"/>
      </w:r>
      <w:r>
        <w:fldChar w:fldCharType="end"/>
      </w:r>
    </w:p>
    <w:bookmarkEnd w:id="0"/>
    <w:bookmarkEnd w:id="1"/>
    <w:bookmarkEnd w:id="2"/>
    <w:p>
      <w:pPr>
        <w:pStyle w:val="20"/>
        <w:ind w:left="0" w:leftChars="0" w:firstLine="0" w:firstLineChars="0"/>
        <w:jc w:val="center"/>
        <w:outlineLvl w:val="0"/>
        <w:rPr>
          <w:rFonts w:hint="eastAsia" w:eastAsia="宋体"/>
          <w:b/>
          <w:sz w:val="44"/>
          <w:szCs w:val="44"/>
          <w:lang w:eastAsia="zh-CN"/>
        </w:rPr>
      </w:pPr>
      <w:bookmarkStart w:id="3" w:name="_Toc421042642"/>
      <w:bookmarkStart w:id="4" w:name="_Toc421032040"/>
      <w:bookmarkStart w:id="5" w:name="_Toc18928242"/>
      <w:bookmarkStart w:id="6" w:name="_Toc19039757"/>
      <w:r>
        <w:rPr>
          <w:b/>
          <w:sz w:val="44"/>
          <w:szCs w:val="44"/>
        </w:rPr>
        <w:t>第一</w:t>
      </w:r>
      <w:r>
        <w:rPr>
          <w:rFonts w:hint="eastAsia"/>
          <w:b/>
          <w:sz w:val="44"/>
          <w:szCs w:val="44"/>
        </w:rPr>
        <w:t>章</w:t>
      </w:r>
      <w:r>
        <w:rPr>
          <w:b/>
          <w:sz w:val="44"/>
          <w:szCs w:val="44"/>
        </w:rPr>
        <w:t xml:space="preserve"> </w:t>
      </w:r>
      <w:bookmarkEnd w:id="3"/>
      <w:bookmarkEnd w:id="4"/>
      <w:r>
        <w:rPr>
          <w:rFonts w:hint="eastAsia"/>
          <w:b/>
          <w:sz w:val="44"/>
          <w:szCs w:val="44"/>
          <w:lang w:eastAsia="zh-CN"/>
        </w:rPr>
        <w:t>比选采购</w:t>
      </w:r>
      <w:bookmarkEnd w:id="5"/>
      <w:bookmarkEnd w:id="6"/>
      <w:r>
        <w:rPr>
          <w:rFonts w:hint="eastAsia"/>
          <w:b/>
          <w:sz w:val="44"/>
          <w:szCs w:val="44"/>
          <w:lang w:val="en-US" w:eastAsia="zh-CN"/>
        </w:rPr>
        <w:t>公告</w:t>
      </w:r>
    </w:p>
    <w:p>
      <w:pPr>
        <w:pStyle w:val="19"/>
        <w:rPr>
          <w:highlight w:val="none"/>
        </w:rPr>
      </w:pPr>
    </w:p>
    <w:p>
      <w:pPr>
        <w:pStyle w:val="8"/>
        <w:numPr>
          <w:ilvl w:val="0"/>
          <w:numId w:val="2"/>
        </w:numPr>
        <w:adjustRightInd w:val="0"/>
        <w:snapToGrid w:val="0"/>
        <w:spacing w:line="360" w:lineRule="auto"/>
        <w:rPr>
          <w:rFonts w:hint="eastAsia" w:hAnsi="宋体" w:cs="Arial"/>
          <w:sz w:val="24"/>
          <w:highlight w:val="none"/>
          <w:lang w:val="en-US" w:eastAsia="zh-CN"/>
        </w:rPr>
      </w:pPr>
      <w:r>
        <w:rPr>
          <w:rFonts w:hint="eastAsia" w:hAnsi="宋体" w:cs="Arial"/>
          <w:sz w:val="24"/>
          <w:highlight w:val="none"/>
        </w:rPr>
        <w:t>项目名称：</w:t>
      </w:r>
      <w:r>
        <w:rPr>
          <w:rFonts w:hint="eastAsia" w:hAnsi="宋体" w:cs="Arial"/>
          <w:sz w:val="24"/>
          <w:highlight w:val="none"/>
          <w:lang w:val="en-US" w:eastAsia="zh-CN"/>
        </w:rPr>
        <w:t>车险客户对燃油车置换新能源车的需求调查</w:t>
      </w:r>
    </w:p>
    <w:p>
      <w:pPr>
        <w:pStyle w:val="8"/>
        <w:numPr>
          <w:ilvl w:val="0"/>
          <w:numId w:val="2"/>
        </w:numPr>
        <w:adjustRightInd w:val="0"/>
        <w:snapToGrid w:val="0"/>
        <w:spacing w:line="360" w:lineRule="auto"/>
        <w:rPr>
          <w:rFonts w:ascii="宋体" w:hAnsi="宋体"/>
          <w:sz w:val="32"/>
          <w:szCs w:val="32"/>
          <w:highlight w:val="none"/>
        </w:rPr>
      </w:pPr>
      <w:r>
        <w:rPr>
          <w:rFonts w:hint="eastAsia" w:hAnsi="宋体" w:cs="Arial"/>
          <w:sz w:val="24"/>
          <w:highlight w:val="none"/>
          <w:lang w:val="en-US" w:eastAsia="zh-CN"/>
        </w:rPr>
        <w:t>2</w:t>
      </w:r>
      <w:r>
        <w:rPr>
          <w:rFonts w:hAnsi="宋体" w:cs="Arial"/>
          <w:sz w:val="24"/>
          <w:highlight w:val="none"/>
        </w:rPr>
        <w:t>.</w:t>
      </w:r>
      <w:r>
        <w:rPr>
          <w:rFonts w:hint="eastAsia" w:hAnsi="宋体" w:cs="Arial"/>
          <w:sz w:val="24"/>
          <w:highlight w:val="none"/>
        </w:rPr>
        <w:t>采购主要内容</w:t>
      </w:r>
      <w:r>
        <w:rPr>
          <w:rFonts w:hint="eastAsia" w:hAnsi="宋体" w:cs="Arial"/>
          <w:sz w:val="24"/>
          <w:highlight w:val="none"/>
          <w:lang w:eastAsia="zh-CN"/>
        </w:rPr>
        <w:t>：通过第三方公司对我司客户置换意愿进行咨询及调查的方式，精准掌握该类客户新能源置换意愿、置换周期、车型偏好、车险需求及置换顾虑</w:t>
      </w:r>
      <w:r>
        <w:rPr>
          <w:rFonts w:hint="eastAsia" w:hAnsi="宋体" w:cs="Arial"/>
          <w:highlight w:val="none"/>
          <w:lang w:eastAsia="zh-CN"/>
        </w:rPr>
        <w:t>。</w:t>
      </w:r>
      <w:r>
        <w:rPr>
          <w:rFonts w:hint="eastAsia" w:hAnsi="宋体" w:cs="Arial"/>
          <w:sz w:val="24"/>
          <w:highlight w:val="none"/>
        </w:rPr>
        <w:t>（具体采购内容及要求详见本</w:t>
      </w:r>
      <w:r>
        <w:rPr>
          <w:rFonts w:hint="eastAsia" w:hAnsi="宋体" w:cs="Arial"/>
          <w:sz w:val="24"/>
          <w:highlight w:val="none"/>
          <w:lang w:eastAsia="zh-CN"/>
        </w:rPr>
        <w:t>比选采购</w:t>
      </w:r>
      <w:r>
        <w:rPr>
          <w:rFonts w:hint="eastAsia" w:hAnsi="宋体" w:cs="Arial"/>
          <w:sz w:val="24"/>
          <w:highlight w:val="none"/>
        </w:rPr>
        <w:t>采购文件第三章项目需求）：</w:t>
      </w:r>
    </w:p>
    <w:p>
      <w:pPr>
        <w:pStyle w:val="21"/>
        <w:spacing w:line="360" w:lineRule="auto"/>
        <w:ind w:firstLine="0" w:firstLineChars="0"/>
        <w:contextualSpacing/>
        <w:rPr>
          <w:rFonts w:hint="eastAsia" w:ascii="宋体" w:hAnsi="宋体" w:cs="Arial"/>
          <w:sz w:val="24"/>
          <w:highlight w:val="none"/>
          <w:lang w:val="en-US" w:eastAsia="zh-CN"/>
        </w:rPr>
      </w:pPr>
      <w:r>
        <w:rPr>
          <w:rFonts w:hint="eastAsia" w:ascii="宋体" w:hAnsi="宋体" w:cs="Arial"/>
          <w:sz w:val="24"/>
          <w:highlight w:val="none"/>
          <w:lang w:val="en-US" w:eastAsia="zh-CN"/>
        </w:rPr>
        <w:t>3.响应方的资格要求：</w:t>
      </w:r>
    </w:p>
    <w:p>
      <w:pPr>
        <w:pStyle w:val="21"/>
        <w:spacing w:line="360" w:lineRule="auto"/>
        <w:ind w:firstLine="0" w:firstLineChars="0"/>
        <w:contextualSpacing/>
        <w:rPr>
          <w:rFonts w:ascii="宋体" w:hAnsi="宋体" w:cs="Arial"/>
          <w:sz w:val="24"/>
          <w:highlight w:val="none"/>
        </w:rPr>
      </w:pPr>
      <w:r>
        <w:rPr>
          <w:rFonts w:hint="eastAsia" w:ascii="宋体" w:hAnsi="宋体" w:cs="Arial"/>
          <w:sz w:val="24"/>
          <w:highlight w:val="none"/>
          <w:lang w:val="en-US" w:eastAsia="zh-CN"/>
        </w:rPr>
        <w:t>3</w:t>
      </w:r>
      <w:r>
        <w:rPr>
          <w:rFonts w:ascii="宋体" w:hAnsi="宋体" w:cs="Arial"/>
          <w:sz w:val="24"/>
          <w:highlight w:val="none"/>
          <w:lang w:eastAsia="zh-CN"/>
        </w:rPr>
        <w:t>.1</w:t>
      </w:r>
      <w:r>
        <w:rPr>
          <w:rFonts w:hint="eastAsia" w:ascii="宋体" w:hAnsi="宋体" w:cs="Arial"/>
          <w:sz w:val="24"/>
          <w:highlight w:val="none"/>
          <w:lang w:val="en-US" w:eastAsia="zh-CN"/>
        </w:rPr>
        <w:t>具有独立承担民事责任能力</w:t>
      </w:r>
      <w:r>
        <w:rPr>
          <w:rFonts w:hint="eastAsia" w:ascii="宋体" w:hAnsi="宋体" w:cs="Arial"/>
          <w:sz w:val="24"/>
          <w:highlight w:val="none"/>
        </w:rPr>
        <w:t>；</w:t>
      </w:r>
    </w:p>
    <w:p>
      <w:pPr>
        <w:pStyle w:val="21"/>
        <w:spacing w:line="360" w:lineRule="auto"/>
        <w:ind w:firstLine="0" w:firstLineChars="0"/>
        <w:contextualSpacing/>
        <w:rPr>
          <w:rFonts w:ascii="宋体" w:hAnsi="宋体" w:cs="Arial"/>
          <w:sz w:val="24"/>
          <w:highlight w:val="none"/>
        </w:rPr>
      </w:pPr>
      <w:r>
        <w:rPr>
          <w:rFonts w:hint="eastAsia" w:ascii="宋体" w:hAnsi="宋体" w:cs="Arial"/>
          <w:sz w:val="24"/>
          <w:szCs w:val="21"/>
          <w:highlight w:val="none"/>
          <w:lang w:val="en-US" w:eastAsia="zh-CN"/>
        </w:rPr>
        <w:t>3</w:t>
      </w:r>
      <w:r>
        <w:rPr>
          <w:rFonts w:ascii="宋体" w:hAnsi="宋体" w:cs="Arial"/>
          <w:sz w:val="24"/>
          <w:szCs w:val="21"/>
          <w:highlight w:val="none"/>
          <w:lang w:eastAsia="zh-CN"/>
        </w:rPr>
        <w:t>.2</w:t>
      </w:r>
      <w:r>
        <w:rPr>
          <w:rFonts w:hint="eastAsia" w:ascii="宋体" w:hAnsi="宋体" w:cs="Arial"/>
          <w:sz w:val="24"/>
          <w:highlight w:val="none"/>
          <w:lang w:val="en-US" w:eastAsia="zh-CN"/>
        </w:rPr>
        <w:t>具有良好的商业信誉和健全的财务会计制度</w:t>
      </w:r>
      <w:r>
        <w:rPr>
          <w:rFonts w:hint="eastAsia" w:ascii="宋体" w:hAnsi="宋体" w:cs="Arial"/>
          <w:sz w:val="24"/>
          <w:highlight w:val="none"/>
          <w:lang w:eastAsia="zh-CN"/>
        </w:rPr>
        <w:t>；</w:t>
      </w:r>
    </w:p>
    <w:p>
      <w:pPr>
        <w:pStyle w:val="21"/>
        <w:spacing w:line="360" w:lineRule="auto"/>
        <w:ind w:firstLine="0" w:firstLineChars="0"/>
        <w:contextualSpacing/>
        <w:rPr>
          <w:rFonts w:hint="eastAsia" w:ascii="宋体" w:hAnsi="宋体" w:cs="Arial"/>
          <w:sz w:val="24"/>
          <w:highlight w:val="none"/>
          <w:lang w:eastAsia="zh-CN"/>
        </w:rPr>
      </w:pPr>
      <w:r>
        <w:rPr>
          <w:rFonts w:hint="eastAsia" w:ascii="宋体" w:hAnsi="宋体" w:cs="Arial"/>
          <w:sz w:val="24"/>
          <w:highlight w:val="none"/>
          <w:lang w:val="en-US" w:eastAsia="zh-CN"/>
        </w:rPr>
        <w:t>3</w:t>
      </w:r>
      <w:r>
        <w:rPr>
          <w:rFonts w:ascii="宋体" w:hAnsi="宋体" w:cs="Arial"/>
          <w:sz w:val="24"/>
          <w:highlight w:val="none"/>
          <w:lang w:eastAsia="zh-CN"/>
        </w:rPr>
        <w:t>.3</w:t>
      </w:r>
      <w:r>
        <w:rPr>
          <w:rFonts w:hint="eastAsia" w:ascii="宋体" w:hAnsi="宋体" w:cs="Arial"/>
          <w:sz w:val="24"/>
          <w:highlight w:val="none"/>
          <w:lang w:val="en-US" w:eastAsia="zh-CN"/>
        </w:rPr>
        <w:t>具有履行合同所必需的设备和专业技术能力</w:t>
      </w:r>
      <w:r>
        <w:rPr>
          <w:rFonts w:hint="eastAsia" w:ascii="宋体" w:hAnsi="宋体" w:cs="Arial"/>
          <w:sz w:val="24"/>
          <w:highlight w:val="none"/>
          <w:lang w:eastAsia="zh-CN"/>
        </w:rPr>
        <w:t>；</w:t>
      </w:r>
    </w:p>
    <w:p>
      <w:pPr>
        <w:pStyle w:val="21"/>
        <w:spacing w:line="360" w:lineRule="auto"/>
        <w:ind w:firstLine="0" w:firstLineChars="0"/>
        <w:contextualSpacing/>
        <w:rPr>
          <w:rFonts w:ascii="宋体" w:hAnsi="宋体" w:cs="Arial"/>
          <w:sz w:val="24"/>
          <w:highlight w:val="none"/>
          <w:lang w:eastAsia="zh-CN"/>
        </w:rPr>
      </w:pPr>
      <w:r>
        <w:rPr>
          <w:rFonts w:hint="eastAsia" w:ascii="宋体" w:hAnsi="宋体" w:cs="Arial"/>
          <w:sz w:val="24"/>
          <w:highlight w:val="none"/>
          <w:lang w:val="en-US" w:eastAsia="zh-CN"/>
        </w:rPr>
        <w:t>3</w:t>
      </w:r>
      <w:r>
        <w:rPr>
          <w:rFonts w:ascii="宋体" w:hAnsi="宋体" w:cs="Arial"/>
          <w:sz w:val="24"/>
          <w:highlight w:val="none"/>
          <w:lang w:eastAsia="zh-CN"/>
        </w:rPr>
        <w:t>.</w:t>
      </w:r>
      <w:r>
        <w:rPr>
          <w:rFonts w:hint="eastAsia" w:ascii="宋体" w:hAnsi="宋体" w:cs="Arial"/>
          <w:sz w:val="24"/>
          <w:highlight w:val="none"/>
          <w:lang w:val="en-US" w:eastAsia="zh-CN"/>
        </w:rPr>
        <w:t>4有依法缴纳税收和社会保障资金的良好记录；</w:t>
      </w:r>
    </w:p>
    <w:p>
      <w:pPr>
        <w:pStyle w:val="21"/>
        <w:spacing w:line="360" w:lineRule="auto"/>
        <w:ind w:firstLine="0" w:firstLineChars="0"/>
        <w:contextualSpacing/>
        <w:rPr>
          <w:highlight w:val="none"/>
        </w:rPr>
      </w:pPr>
      <w:r>
        <w:rPr>
          <w:rFonts w:hint="eastAsia" w:ascii="宋体" w:hAnsi="宋体" w:cs="Arial"/>
          <w:sz w:val="24"/>
          <w:highlight w:val="none"/>
          <w:lang w:val="en-US" w:eastAsia="zh-CN"/>
        </w:rPr>
        <w:t>3</w:t>
      </w:r>
      <w:r>
        <w:rPr>
          <w:rFonts w:ascii="宋体" w:hAnsi="宋体" w:cs="Arial"/>
          <w:sz w:val="24"/>
          <w:highlight w:val="none"/>
          <w:lang w:eastAsia="zh-CN"/>
        </w:rPr>
        <w:t>.</w:t>
      </w:r>
      <w:r>
        <w:rPr>
          <w:rFonts w:hint="eastAsia" w:ascii="宋体" w:hAnsi="宋体" w:cs="Arial"/>
          <w:sz w:val="24"/>
          <w:highlight w:val="none"/>
          <w:lang w:val="en-US" w:eastAsia="zh-CN"/>
        </w:rPr>
        <w:t>5参加此项采购活动最近三年没有出现违法违规或失信行为，没有骗取中标和严重违约的行为</w:t>
      </w:r>
      <w:r>
        <w:rPr>
          <w:rFonts w:hint="eastAsia" w:ascii="宋体" w:hAnsi="宋体" w:cs="Arial"/>
          <w:sz w:val="24"/>
          <w:highlight w:val="none"/>
          <w:lang w:eastAsia="zh-CN"/>
        </w:rPr>
        <w:t>；</w:t>
      </w:r>
    </w:p>
    <w:p>
      <w:pPr>
        <w:pStyle w:val="21"/>
        <w:spacing w:line="360" w:lineRule="auto"/>
        <w:ind w:firstLine="0" w:firstLineChars="0"/>
        <w:contextualSpacing/>
        <w:rPr>
          <w:rFonts w:hint="eastAsia" w:ascii="宋体" w:hAnsi="宋体" w:cs="Arial"/>
          <w:sz w:val="24"/>
          <w:highlight w:val="none"/>
        </w:rPr>
      </w:pPr>
      <w:bookmarkStart w:id="7" w:name="OLE_LINK2"/>
      <w:r>
        <w:rPr>
          <w:rFonts w:hint="eastAsia" w:ascii="宋体" w:hAnsi="宋体" w:cs="Arial"/>
          <w:sz w:val="24"/>
          <w:highlight w:val="none"/>
          <w:lang w:val="en-US" w:eastAsia="zh-CN"/>
        </w:rPr>
        <w:t>3</w:t>
      </w:r>
      <w:r>
        <w:rPr>
          <w:rFonts w:hint="eastAsia" w:ascii="宋体" w:hAnsi="宋体" w:cs="Arial"/>
          <w:sz w:val="24"/>
          <w:highlight w:val="none"/>
          <w:lang w:eastAsia="zh-CN"/>
        </w:rPr>
        <w:t>.</w:t>
      </w:r>
      <w:r>
        <w:rPr>
          <w:rFonts w:hint="eastAsia" w:ascii="宋体" w:hAnsi="宋体" w:cs="Arial"/>
          <w:sz w:val="24"/>
          <w:highlight w:val="none"/>
          <w:lang w:val="en-US" w:eastAsia="zh-CN"/>
        </w:rPr>
        <w:t>6单位负责人为同一人或存在控股、管理关系的不同单位，不得参加同一标包响应或未划分标包的同一采购项目响应，应填写《响应方声明函》</w:t>
      </w:r>
      <w:r>
        <w:rPr>
          <w:rFonts w:hint="eastAsia" w:ascii="宋体" w:hAnsi="宋体" w:cs="Arial"/>
          <w:sz w:val="24"/>
          <w:highlight w:val="none"/>
        </w:rPr>
        <w:t>。</w:t>
      </w:r>
    </w:p>
    <w:p>
      <w:pPr>
        <w:pStyle w:val="21"/>
        <w:spacing w:line="360" w:lineRule="auto"/>
        <w:ind w:firstLine="0" w:firstLineChars="0"/>
        <w:contextualSpacing/>
        <w:rPr>
          <w:highlight w:val="none"/>
        </w:rPr>
      </w:pPr>
      <w:r>
        <w:rPr>
          <w:rFonts w:hint="eastAsia" w:ascii="宋体" w:hAnsi="宋体" w:cs="Arial"/>
          <w:sz w:val="24"/>
          <w:highlight w:val="none"/>
          <w:lang w:val="en-US" w:eastAsia="zh-CN"/>
        </w:rPr>
        <w:t>3</w:t>
      </w:r>
      <w:r>
        <w:rPr>
          <w:rFonts w:ascii="宋体" w:hAnsi="宋体" w:cs="Arial"/>
          <w:sz w:val="24"/>
          <w:highlight w:val="none"/>
          <w:lang w:eastAsia="zh-CN"/>
        </w:rPr>
        <w:t>.</w:t>
      </w:r>
      <w:r>
        <w:rPr>
          <w:rFonts w:hint="eastAsia" w:ascii="宋体" w:hAnsi="宋体" w:cs="Arial"/>
          <w:sz w:val="24"/>
          <w:highlight w:val="none"/>
          <w:lang w:val="en-US" w:eastAsia="zh-CN"/>
        </w:rPr>
        <w:t>7本项目不接受联合体</w:t>
      </w:r>
      <w:r>
        <w:rPr>
          <w:rFonts w:hint="eastAsia" w:ascii="宋体" w:hAnsi="宋体" w:cs="Arial"/>
          <w:sz w:val="24"/>
          <w:highlight w:val="none"/>
          <w:lang w:eastAsia="zh-CN"/>
        </w:rPr>
        <w:t>；</w:t>
      </w:r>
    </w:p>
    <w:p>
      <w:pPr>
        <w:pStyle w:val="21"/>
        <w:spacing w:line="360" w:lineRule="auto"/>
        <w:ind w:firstLine="0" w:firstLineChars="0"/>
        <w:contextualSpacing/>
        <w:rPr>
          <w:rFonts w:hint="eastAsia" w:ascii="宋体" w:hAnsi="宋体" w:cs="Arial"/>
          <w:sz w:val="24"/>
          <w:highlight w:val="none"/>
          <w:lang w:eastAsia="zh-CN"/>
        </w:rPr>
      </w:pPr>
      <w:r>
        <w:rPr>
          <w:rFonts w:hint="eastAsia" w:ascii="宋体" w:hAnsi="宋体" w:cs="Arial"/>
          <w:sz w:val="24"/>
          <w:highlight w:val="none"/>
          <w:lang w:val="en-US" w:eastAsia="zh-CN"/>
        </w:rPr>
        <w:t>3</w:t>
      </w:r>
      <w:r>
        <w:rPr>
          <w:rFonts w:ascii="宋体" w:hAnsi="宋体" w:cs="Arial"/>
          <w:sz w:val="24"/>
          <w:highlight w:val="none"/>
          <w:lang w:eastAsia="zh-CN"/>
        </w:rPr>
        <w:t>.</w:t>
      </w:r>
      <w:r>
        <w:rPr>
          <w:rFonts w:hint="eastAsia" w:ascii="宋体" w:hAnsi="宋体" w:cs="Arial"/>
          <w:sz w:val="24"/>
          <w:highlight w:val="none"/>
          <w:lang w:val="en-US" w:eastAsia="zh-CN"/>
        </w:rPr>
        <w:t>8该项目不得转包、分包</w:t>
      </w:r>
      <w:r>
        <w:rPr>
          <w:rFonts w:hint="eastAsia" w:ascii="宋体" w:hAnsi="宋体" w:cs="Arial"/>
          <w:sz w:val="24"/>
          <w:highlight w:val="none"/>
          <w:lang w:eastAsia="zh-CN"/>
        </w:rPr>
        <w:t>；</w:t>
      </w:r>
    </w:p>
    <w:p>
      <w:pPr>
        <w:pStyle w:val="21"/>
        <w:spacing w:line="360" w:lineRule="auto"/>
        <w:ind w:firstLine="0" w:firstLineChars="0"/>
        <w:contextualSpacing/>
        <w:rPr>
          <w:rFonts w:hint="eastAsia" w:ascii="宋体" w:hAnsi="宋体" w:cs="Arial"/>
          <w:sz w:val="24"/>
          <w:highlight w:val="none"/>
          <w:lang w:val="en-US" w:eastAsia="zh-CN"/>
        </w:rPr>
      </w:pPr>
      <w:r>
        <w:rPr>
          <w:rFonts w:hint="eastAsia" w:ascii="宋体" w:hAnsi="宋体" w:cs="Arial"/>
          <w:sz w:val="24"/>
          <w:highlight w:val="none"/>
          <w:lang w:val="en-US" w:eastAsia="zh-CN"/>
        </w:rPr>
        <w:t>3</w:t>
      </w:r>
      <w:r>
        <w:rPr>
          <w:rFonts w:ascii="宋体" w:hAnsi="宋体" w:cs="Arial"/>
          <w:sz w:val="24"/>
          <w:highlight w:val="none"/>
          <w:lang w:eastAsia="zh-CN"/>
        </w:rPr>
        <w:t>.</w:t>
      </w:r>
      <w:r>
        <w:rPr>
          <w:rFonts w:hint="eastAsia" w:ascii="宋体" w:hAnsi="宋体" w:cs="Arial"/>
          <w:sz w:val="24"/>
          <w:highlight w:val="none"/>
          <w:lang w:val="en-US" w:eastAsia="zh-CN"/>
        </w:rPr>
        <w:t>9未被列入公司供应商黑名单或已不在禁入期内；</w:t>
      </w:r>
    </w:p>
    <w:p>
      <w:pPr>
        <w:pStyle w:val="21"/>
        <w:spacing w:line="360" w:lineRule="auto"/>
        <w:ind w:firstLine="0" w:firstLineChars="0"/>
        <w:contextualSpacing/>
        <w:rPr>
          <w:rFonts w:hint="eastAsia" w:ascii="宋体" w:hAnsi="宋体" w:cs="Arial"/>
          <w:sz w:val="24"/>
          <w:highlight w:val="none"/>
        </w:rPr>
      </w:pPr>
      <w:r>
        <w:rPr>
          <w:rFonts w:hint="eastAsia" w:ascii="宋体" w:hAnsi="宋体" w:cs="Arial"/>
          <w:sz w:val="24"/>
          <w:highlight w:val="none"/>
          <w:lang w:val="en-US" w:eastAsia="zh-CN"/>
        </w:rPr>
        <w:t>3.10</w:t>
      </w:r>
      <w:r>
        <w:rPr>
          <w:rFonts w:hint="eastAsia" w:ascii="宋体" w:hAnsi="宋体" w:cs="Arial"/>
          <w:sz w:val="24"/>
          <w:highlight w:val="none"/>
          <w:lang w:eastAsia="zh-CN"/>
        </w:rPr>
        <w:t>响应</w:t>
      </w:r>
      <w:r>
        <w:rPr>
          <w:rFonts w:hint="eastAsia" w:ascii="宋体" w:hAnsi="宋体" w:cs="Arial"/>
          <w:sz w:val="24"/>
          <w:highlight w:val="none"/>
        </w:rPr>
        <w:t>方法定代表人参与</w:t>
      </w:r>
      <w:r>
        <w:rPr>
          <w:rFonts w:hint="eastAsia" w:ascii="宋体" w:hAnsi="宋体" w:cs="Arial"/>
          <w:sz w:val="24"/>
          <w:highlight w:val="none"/>
          <w:lang w:val="en-US" w:eastAsia="zh-CN"/>
        </w:rPr>
        <w:t>响应或</w:t>
      </w:r>
      <w:r>
        <w:rPr>
          <w:rFonts w:hint="eastAsia" w:ascii="宋体" w:hAnsi="宋体" w:cs="Arial"/>
          <w:sz w:val="24"/>
          <w:highlight w:val="none"/>
          <w:lang w:eastAsia="zh-CN"/>
        </w:rPr>
        <w:t>谈判</w:t>
      </w:r>
      <w:r>
        <w:rPr>
          <w:rFonts w:hint="eastAsia" w:ascii="宋体" w:hAnsi="宋体" w:cs="Arial"/>
          <w:sz w:val="24"/>
          <w:highlight w:val="none"/>
        </w:rPr>
        <w:t>的，须在</w:t>
      </w:r>
      <w:r>
        <w:rPr>
          <w:rFonts w:hint="eastAsia" w:ascii="宋体" w:hAnsi="宋体" w:cs="Arial"/>
          <w:sz w:val="24"/>
          <w:highlight w:val="none"/>
          <w:lang w:eastAsia="zh-CN"/>
        </w:rPr>
        <w:t>响应</w:t>
      </w:r>
      <w:r>
        <w:rPr>
          <w:rFonts w:hint="eastAsia" w:ascii="宋体" w:hAnsi="宋体" w:cs="Arial"/>
          <w:sz w:val="24"/>
          <w:highlight w:val="none"/>
        </w:rPr>
        <w:t>文件中提供法定代表人身份证明书；</w:t>
      </w:r>
      <w:r>
        <w:rPr>
          <w:rFonts w:hint="eastAsia" w:ascii="宋体" w:hAnsi="宋体" w:cs="Arial"/>
          <w:sz w:val="24"/>
          <w:highlight w:val="none"/>
          <w:lang w:eastAsia="zh-CN"/>
        </w:rPr>
        <w:t>响应</w:t>
      </w:r>
      <w:r>
        <w:rPr>
          <w:rFonts w:hint="eastAsia" w:ascii="宋体" w:hAnsi="宋体" w:cs="Arial"/>
          <w:sz w:val="24"/>
          <w:highlight w:val="none"/>
        </w:rPr>
        <w:t>方委派授权代表参与</w:t>
      </w:r>
      <w:r>
        <w:rPr>
          <w:rFonts w:hint="eastAsia" w:ascii="宋体" w:hAnsi="宋体" w:cs="Arial"/>
          <w:sz w:val="24"/>
          <w:highlight w:val="none"/>
          <w:lang w:eastAsia="zh-CN"/>
        </w:rPr>
        <w:t>谈判</w:t>
      </w:r>
      <w:r>
        <w:rPr>
          <w:rFonts w:hint="eastAsia" w:ascii="宋体" w:hAnsi="宋体" w:cs="Arial"/>
          <w:sz w:val="24"/>
          <w:highlight w:val="none"/>
        </w:rPr>
        <w:t>的，须在</w:t>
      </w:r>
      <w:r>
        <w:rPr>
          <w:rFonts w:hint="eastAsia" w:ascii="宋体" w:hAnsi="宋体" w:cs="Arial"/>
          <w:sz w:val="24"/>
          <w:highlight w:val="none"/>
          <w:lang w:eastAsia="zh-CN"/>
        </w:rPr>
        <w:t>响应</w:t>
      </w:r>
      <w:r>
        <w:rPr>
          <w:rFonts w:hint="eastAsia" w:ascii="宋体" w:hAnsi="宋体" w:cs="Arial"/>
          <w:sz w:val="24"/>
          <w:highlight w:val="none"/>
        </w:rPr>
        <w:t>文件中提供法定代表人身份证明书和法定代表人授权书。</w:t>
      </w:r>
    </w:p>
    <w:p>
      <w:pPr>
        <w:pStyle w:val="21"/>
        <w:spacing w:line="360" w:lineRule="auto"/>
        <w:ind w:firstLine="0" w:firstLineChars="0"/>
        <w:contextualSpacing/>
        <w:rPr>
          <w:rFonts w:hint="eastAsia" w:ascii="宋体" w:hAnsi="宋体" w:cs="Arial"/>
          <w:sz w:val="24"/>
          <w:highlight w:val="none"/>
        </w:rPr>
      </w:pPr>
    </w:p>
    <w:bookmarkEnd w:id="7"/>
    <w:p>
      <w:pPr>
        <w:pStyle w:val="21"/>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w:t>
      </w:r>
      <w:r>
        <w:rPr>
          <w:rFonts w:hint="eastAsia" w:ascii="宋体" w:hAnsi="宋体" w:cs="宋体"/>
          <w:color w:val="auto"/>
          <w:sz w:val="24"/>
          <w:highlight w:val="none"/>
          <w:lang w:val="en-US" w:eastAsia="zh-CN"/>
        </w:rPr>
        <w:t>项目</w:t>
      </w:r>
      <w:r>
        <w:rPr>
          <w:rFonts w:ascii="宋体" w:hAnsi="宋体" w:cs="宋体"/>
          <w:color w:val="auto"/>
          <w:sz w:val="24"/>
          <w:highlight w:val="none"/>
          <w:lang w:eastAsia="zh-CN"/>
        </w:rPr>
        <w:t>报名及获取采购文件</w:t>
      </w:r>
    </w:p>
    <w:p>
      <w:pPr>
        <w:pStyle w:val="21"/>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.1</w:t>
      </w:r>
      <w:r>
        <w:rPr>
          <w:rFonts w:hint="eastAsia" w:ascii="宋体" w:hAnsi="宋体" w:cs="宋体"/>
          <w:color w:val="auto"/>
          <w:sz w:val="24"/>
          <w:highlight w:val="none"/>
          <w:lang w:val="en-US" w:eastAsia="zh-CN"/>
        </w:rPr>
        <w:t>报名</w:t>
      </w:r>
      <w:r>
        <w:rPr>
          <w:rFonts w:hint="eastAsia" w:ascii="宋体" w:hAnsi="宋体" w:cs="宋体"/>
          <w:color w:val="auto"/>
          <w:sz w:val="24"/>
          <w:highlight w:val="none"/>
          <w:lang w:eastAsia="zh-CN"/>
        </w:rPr>
        <w:t>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14</w:t>
      </w:r>
      <w:r>
        <w:rPr>
          <w:rFonts w:hint="eastAsia" w:ascii="宋体" w:hAnsi="宋体" w:cs="宋体"/>
          <w:color w:val="auto"/>
          <w:sz w:val="24"/>
          <w:highlight w:val="none"/>
          <w:lang w:eastAsia="zh-CN"/>
        </w:rPr>
        <w:t>日 至 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19</w:t>
      </w:r>
      <w:r>
        <w:rPr>
          <w:rFonts w:hint="eastAsia" w:ascii="宋体" w:hAnsi="宋体" w:cs="宋体"/>
          <w:color w:val="auto"/>
          <w:sz w:val="24"/>
          <w:highlight w:val="none"/>
          <w:lang w:eastAsia="zh-CN"/>
        </w:rPr>
        <w:t>日，每天上午</w:t>
      </w:r>
      <w:r>
        <w:rPr>
          <w:rFonts w:hint="eastAsia" w:ascii="宋体" w:hAnsi="宋体" w:cs="宋体"/>
          <w:sz w:val="24"/>
          <w:highlight w:val="none"/>
          <w:lang w:val="en-US" w:eastAsia="zh-CN"/>
        </w:rPr>
        <w:t>9</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至</w:t>
      </w:r>
      <w:r>
        <w:rPr>
          <w:rFonts w:hint="eastAsia" w:ascii="宋体" w:hAnsi="宋体" w:cs="宋体"/>
          <w:sz w:val="24"/>
          <w:highlight w:val="none"/>
          <w:lang w:val="en-US" w:eastAsia="zh-CN"/>
        </w:rPr>
        <w:t>12</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，下午</w:t>
      </w:r>
      <w:r>
        <w:rPr>
          <w:rFonts w:hint="eastAsia" w:ascii="宋体" w:hAnsi="宋体" w:cs="宋体"/>
          <w:sz w:val="24"/>
          <w:highlight w:val="none"/>
          <w:lang w:val="en-US" w:eastAsia="zh-CN"/>
        </w:rPr>
        <w:t>2</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至</w:t>
      </w:r>
      <w:r>
        <w:rPr>
          <w:rFonts w:hint="eastAsia" w:ascii="宋体" w:hAnsi="宋体" w:cs="宋体"/>
          <w:sz w:val="24"/>
          <w:highlight w:val="none"/>
          <w:lang w:val="en-US" w:eastAsia="zh-CN"/>
        </w:rPr>
        <w:t>17</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color w:val="auto"/>
          <w:sz w:val="24"/>
          <w:highlight w:val="none"/>
          <w:lang w:eastAsia="zh-CN"/>
        </w:rPr>
        <w:t>。</w:t>
      </w:r>
    </w:p>
    <w:p>
      <w:pPr>
        <w:pStyle w:val="21"/>
        <w:spacing w:line="360" w:lineRule="auto"/>
        <w:ind w:firstLine="0" w:firstLineChars="0"/>
        <w:contextualSpacing/>
        <w:rPr>
          <w:rFonts w:ascii="宋体" w:hAnsi="宋体" w:cs="宋体"/>
          <w:sz w:val="24"/>
          <w:highlight w:val="none"/>
          <w:lang w:eastAsia="zh-CN"/>
        </w:rPr>
      </w:pPr>
      <w:r>
        <w:rPr>
          <w:rFonts w:hint="eastAsia" w:ascii="宋体" w:hAnsi="宋体" w:cs="宋体"/>
          <w:sz w:val="24"/>
          <w:highlight w:val="none"/>
          <w:lang w:val="en-US" w:eastAsia="zh-CN"/>
        </w:rPr>
        <w:t>4</w:t>
      </w:r>
      <w:r>
        <w:rPr>
          <w:rFonts w:ascii="宋体" w:hAnsi="宋体" w:cs="宋体"/>
          <w:sz w:val="24"/>
          <w:highlight w:val="none"/>
          <w:lang w:eastAsia="zh-CN"/>
        </w:rPr>
        <w:t>.2采购文件获取方式</w:t>
      </w:r>
      <w:r>
        <w:rPr>
          <w:rFonts w:hint="eastAsia" w:ascii="宋体" w:hAnsi="宋体" w:cs="宋体"/>
          <w:sz w:val="24"/>
          <w:highlight w:val="none"/>
          <w:lang w:eastAsia="zh-CN"/>
        </w:rPr>
        <w:t>：供应商须通过“人保e采”门户网站（https://ec.picc.com/）系统注册入库（仅注册即可），完成报名后即可下载获取采购文件。（注册流程可在人保e采”门户网站查阅《人保e采管理系统供应商入库操作指南》）</w:t>
      </w:r>
    </w:p>
    <w:p>
      <w:pPr>
        <w:pStyle w:val="21"/>
        <w:spacing w:line="360" w:lineRule="auto"/>
        <w:ind w:firstLine="0" w:firstLineChars="0"/>
        <w:rPr>
          <w:rFonts w:ascii="宋体" w:hAnsi="宋体" w:cs="宋体"/>
          <w:b/>
          <w:bCs/>
          <w:sz w:val="24"/>
        </w:rPr>
      </w:pPr>
      <w:r>
        <w:rPr>
          <w:rFonts w:hint="eastAsia" w:ascii="宋体" w:hAnsi="宋体" w:cs="宋体"/>
          <w:b/>
          <w:bCs/>
          <w:sz w:val="24"/>
          <w:lang w:val="en-US" w:eastAsia="zh-CN"/>
        </w:rPr>
        <w:t>4</w:t>
      </w:r>
      <w:r>
        <w:rPr>
          <w:rFonts w:ascii="宋体" w:hAnsi="宋体" w:cs="宋体"/>
          <w:b/>
          <w:bCs/>
          <w:sz w:val="24"/>
          <w:lang w:eastAsia="zh-CN"/>
        </w:rPr>
        <w:t>.3</w:t>
      </w:r>
      <w:r>
        <w:rPr>
          <w:rFonts w:ascii="宋体" w:hAnsi="宋体" w:cs="宋体"/>
          <w:b/>
          <w:bCs/>
          <w:sz w:val="24"/>
        </w:rPr>
        <w:t>若供应商未按上述要求报名并获取采购文件</w:t>
      </w:r>
      <w:r>
        <w:rPr>
          <w:rFonts w:hint="eastAsia" w:ascii="宋体" w:hAnsi="宋体" w:cs="宋体"/>
          <w:b/>
          <w:bCs/>
          <w:sz w:val="24"/>
          <w:lang w:eastAsia="zh-CN"/>
        </w:rPr>
        <w:t>，</w:t>
      </w:r>
      <w:r>
        <w:rPr>
          <w:rFonts w:ascii="宋体" w:hAnsi="宋体" w:cs="宋体"/>
          <w:b/>
          <w:bCs/>
          <w:sz w:val="24"/>
        </w:rPr>
        <w:t>其</w:t>
      </w:r>
      <w:r>
        <w:rPr>
          <w:rFonts w:hint="eastAsia" w:ascii="宋体" w:hAnsi="宋体" w:cs="宋体"/>
          <w:b/>
          <w:bCs/>
          <w:sz w:val="24"/>
          <w:lang w:val="en-US" w:eastAsia="zh-CN"/>
        </w:rPr>
        <w:t>响应</w:t>
      </w:r>
      <w:r>
        <w:rPr>
          <w:rFonts w:ascii="宋体" w:hAnsi="宋体" w:cs="宋体"/>
          <w:b/>
          <w:bCs/>
          <w:sz w:val="24"/>
        </w:rPr>
        <w:t>将不被接受</w:t>
      </w:r>
      <w:r>
        <w:rPr>
          <w:rFonts w:hint="eastAsia" w:ascii="宋体" w:hAnsi="宋体" w:cs="宋体"/>
          <w:b/>
          <w:bCs/>
          <w:sz w:val="24"/>
          <w:lang w:eastAsia="zh-CN"/>
        </w:rPr>
        <w:t>。</w:t>
      </w:r>
    </w:p>
    <w:p>
      <w:pPr>
        <w:pStyle w:val="21"/>
        <w:spacing w:line="360" w:lineRule="auto"/>
        <w:ind w:firstLine="0" w:firstLineChars="0"/>
        <w:rPr>
          <w:rFonts w:hint="default" w:ascii="宋体" w:hAnsi="宋体" w:cs="宋体"/>
          <w:sz w:val="24"/>
          <w:highlight w:val="none"/>
          <w:lang w:val="en-US" w:eastAsia="zh-CN"/>
        </w:rPr>
      </w:pPr>
      <w:r>
        <w:rPr>
          <w:rFonts w:hint="eastAsia" w:ascii="宋体" w:hAnsi="宋体" w:cs="宋体"/>
          <w:sz w:val="24"/>
          <w:highlight w:val="none"/>
          <w:lang w:val="en-US" w:eastAsia="zh-CN"/>
        </w:rPr>
        <w:t>5</w:t>
      </w:r>
      <w:r>
        <w:rPr>
          <w:rFonts w:hint="eastAsia" w:ascii="宋体" w:hAnsi="宋体" w:cs="宋体"/>
          <w:sz w:val="24"/>
          <w:highlight w:val="none"/>
        </w:rPr>
        <w:t>.</w:t>
      </w:r>
      <w:r>
        <w:rPr>
          <w:rFonts w:hint="eastAsia" w:ascii="宋体" w:hAnsi="宋体" w:cs="宋体"/>
          <w:sz w:val="24"/>
          <w:highlight w:val="none"/>
          <w:lang w:val="en-US" w:eastAsia="zh-CN"/>
        </w:rPr>
        <w:t>响应文件递交截止</w:t>
      </w:r>
      <w:r>
        <w:rPr>
          <w:rFonts w:hint="eastAsia" w:ascii="宋体" w:hAnsi="宋体" w:cs="宋体"/>
          <w:sz w:val="24"/>
          <w:highlight w:val="none"/>
        </w:rPr>
        <w:t>时间：</w:t>
      </w:r>
      <w:r>
        <w:rPr>
          <w:rFonts w:hint="eastAsia" w:ascii="宋体" w:hAnsi="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8</w:t>
      </w:r>
      <w:r>
        <w:rPr>
          <w:rFonts w:hint="eastAsia" w:ascii="宋体" w:hAnsi="宋体" w:cs="宋体"/>
          <w:sz w:val="24"/>
          <w:highlight w:val="none"/>
        </w:rPr>
        <w:t>月</w:t>
      </w:r>
      <w:r>
        <w:rPr>
          <w:rFonts w:hint="eastAsia" w:ascii="宋体" w:hAnsi="宋体" w:cs="宋体"/>
          <w:sz w:val="24"/>
          <w:highlight w:val="none"/>
          <w:lang w:val="en-US" w:eastAsia="zh-CN"/>
        </w:rPr>
        <w:t>20</w:t>
      </w:r>
      <w:r>
        <w:rPr>
          <w:rFonts w:hint="eastAsia" w:ascii="宋体" w:hAnsi="宋体" w:cs="宋体"/>
          <w:sz w:val="24"/>
          <w:highlight w:val="none"/>
        </w:rPr>
        <w:t>日（星期</w:t>
      </w:r>
      <w:r>
        <w:rPr>
          <w:rFonts w:hint="eastAsia" w:ascii="宋体" w:hAnsi="宋体" w:cs="宋体"/>
          <w:sz w:val="24"/>
          <w:highlight w:val="none"/>
          <w:lang w:val="en-US" w:eastAsia="zh-CN"/>
        </w:rPr>
        <w:t>四</w:t>
      </w:r>
      <w:r>
        <w:rPr>
          <w:rFonts w:hint="eastAsia" w:ascii="宋体" w:hAnsi="宋体" w:cs="宋体"/>
          <w:sz w:val="24"/>
          <w:highlight w:val="none"/>
        </w:rPr>
        <w:t>）</w:t>
      </w:r>
      <w:r>
        <w:rPr>
          <w:rFonts w:hint="eastAsia" w:ascii="宋体" w:hAnsi="宋体" w:cs="宋体"/>
          <w:sz w:val="24"/>
          <w:highlight w:val="none"/>
          <w:lang w:val="en-US" w:eastAsia="zh-CN"/>
        </w:rPr>
        <w:t>12</w:t>
      </w:r>
      <w:r>
        <w:rPr>
          <w:rFonts w:hint="eastAsia" w:ascii="宋体" w:hAnsi="宋体" w:cs="宋体"/>
          <w:sz w:val="24"/>
          <w:highlight w:val="none"/>
          <w:lang w:eastAsia="zh-CN"/>
        </w:rPr>
        <w:t>:</w:t>
      </w:r>
      <w:r>
        <w:rPr>
          <w:rFonts w:hint="eastAsia" w:ascii="宋体" w:hAnsi="宋体" w:cs="宋体"/>
          <w:sz w:val="24"/>
          <w:highlight w:val="none"/>
          <w:lang w:val="en-US" w:eastAsia="zh-CN"/>
        </w:rPr>
        <w:t>0</w:t>
      </w:r>
      <w:r>
        <w:rPr>
          <w:rFonts w:hint="eastAsia" w:ascii="宋体" w:hAnsi="宋体" w:cs="宋体"/>
          <w:sz w:val="24"/>
          <w:highlight w:val="none"/>
          <w:lang w:eastAsia="zh-CN"/>
        </w:rPr>
        <w:t>0</w:t>
      </w:r>
      <w:r>
        <w:rPr>
          <w:rFonts w:hint="eastAsia" w:ascii="宋体" w:hAnsi="宋体" w:cs="宋体"/>
          <w:sz w:val="24"/>
          <w:highlight w:val="none"/>
          <w:lang w:val="en-US" w:eastAsia="zh-CN"/>
        </w:rPr>
        <w:t>:00。</w:t>
      </w:r>
    </w:p>
    <w:p>
      <w:pPr>
        <w:pStyle w:val="21"/>
        <w:spacing w:line="360" w:lineRule="auto"/>
        <w:ind w:firstLine="0" w:firstLineChars="0"/>
        <w:rPr>
          <w:rFonts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响应</w:t>
      </w:r>
      <w:r>
        <w:rPr>
          <w:rFonts w:hint="eastAsia" w:ascii="宋体" w:hAnsi="宋体" w:cs="宋体"/>
          <w:sz w:val="24"/>
          <w:highlight w:val="none"/>
        </w:rPr>
        <w:t>文件递交地点：</w:t>
      </w:r>
      <w:r>
        <w:rPr>
          <w:rFonts w:hint="eastAsia" w:ascii="宋体" w:hAnsi="宋体" w:cs="Arial"/>
          <w:sz w:val="24"/>
          <w:highlight w:val="none"/>
          <w:lang w:val="en-US" w:eastAsia="zh-CN"/>
        </w:rPr>
        <w:t>湖北省武汉市汉阳区万科未来中心T2写字楼37楼</w:t>
      </w:r>
      <w:r>
        <w:rPr>
          <w:rFonts w:hint="eastAsia" w:ascii="宋体" w:hAnsi="宋体" w:cs="宋体"/>
          <w:sz w:val="24"/>
          <w:highlight w:val="none"/>
        </w:rPr>
        <w:t>。</w:t>
      </w:r>
    </w:p>
    <w:p>
      <w:pPr>
        <w:pStyle w:val="21"/>
        <w:spacing w:line="360" w:lineRule="auto"/>
        <w:ind w:firstLine="0" w:firstLineChars="0"/>
        <w:rPr>
          <w:rFonts w:ascii="宋体" w:hAnsi="宋体" w:cs="宋体"/>
          <w:sz w:val="24"/>
        </w:rPr>
      </w:pPr>
      <w:r>
        <w:rPr>
          <w:rFonts w:hint="eastAsia" w:ascii="宋体" w:hAnsi="宋体" w:cs="宋体"/>
          <w:sz w:val="24"/>
          <w:lang w:val="en-US" w:eastAsia="zh-CN"/>
        </w:rPr>
        <w:t>7</w:t>
      </w:r>
      <w:r>
        <w:rPr>
          <w:rFonts w:hint="eastAsia" w:ascii="宋体" w:hAnsi="宋体" w:cs="宋体"/>
          <w:sz w:val="24"/>
        </w:rPr>
        <w:t>.以上若有变更，采购人会通过邮件的形式通知</w:t>
      </w:r>
      <w:r>
        <w:rPr>
          <w:rFonts w:hint="eastAsia" w:ascii="宋体" w:hAnsi="宋体" w:cs="宋体"/>
          <w:sz w:val="24"/>
          <w:lang w:val="en-US" w:eastAsia="zh-CN"/>
        </w:rPr>
        <w:t>响应</w:t>
      </w:r>
      <w:r>
        <w:rPr>
          <w:rFonts w:hint="eastAsia" w:ascii="宋体" w:hAnsi="宋体" w:cs="宋体"/>
          <w:sz w:val="24"/>
        </w:rPr>
        <w:t>方。</w:t>
      </w:r>
    </w:p>
    <w:p>
      <w:pPr>
        <w:pStyle w:val="21"/>
        <w:spacing w:line="360" w:lineRule="auto"/>
        <w:ind w:firstLine="0" w:firstLineChars="0"/>
        <w:rPr>
          <w:rFonts w:hint="default" w:ascii="宋体" w:hAnsi="宋体" w:eastAsia="宋体" w:cs="宋体"/>
          <w:sz w:val="24"/>
          <w:lang w:val="en-US" w:eastAsia="zh-CN"/>
        </w:rPr>
      </w:pPr>
      <w:r>
        <w:rPr>
          <w:rFonts w:hint="eastAsia" w:ascii="宋体" w:hAnsi="宋体" w:cs="宋体"/>
          <w:sz w:val="24"/>
          <w:lang w:val="en-US" w:eastAsia="zh-CN"/>
        </w:rPr>
        <w:t>8</w:t>
      </w:r>
      <w:r>
        <w:rPr>
          <w:rFonts w:hint="eastAsia" w:ascii="宋体" w:hAnsi="宋体" w:cs="宋体"/>
          <w:sz w:val="24"/>
        </w:rPr>
        <w:t>.采购人联系方式</w:t>
      </w:r>
    </w:p>
    <w:p>
      <w:pPr>
        <w:pStyle w:val="21"/>
        <w:spacing w:line="360" w:lineRule="auto"/>
        <w:ind w:firstLine="0" w:firstLineChars="0"/>
        <w:rPr>
          <w:rFonts w:hint="eastAsia" w:ascii="宋体" w:hAnsi="宋体" w:eastAsia="宋体" w:cs="宋体"/>
          <w:sz w:val="24"/>
          <w:highlight w:val="none"/>
          <w:lang w:val="en-US" w:eastAsia="zh-CN"/>
        </w:rPr>
      </w:pPr>
      <w:r>
        <w:rPr>
          <w:rFonts w:hint="eastAsia" w:ascii="宋体" w:hAnsi="宋体" w:cs="宋体"/>
          <w:sz w:val="24"/>
          <w:highlight w:val="none"/>
        </w:rPr>
        <w:t>联 系 人：</w:t>
      </w:r>
      <w:r>
        <w:rPr>
          <w:rFonts w:hint="eastAsia" w:ascii="宋体" w:hAnsi="宋体" w:cs="宋体"/>
          <w:sz w:val="24"/>
          <w:highlight w:val="none"/>
          <w:lang w:val="en-US" w:eastAsia="zh-CN"/>
        </w:rPr>
        <w:t>陈婷</w:t>
      </w:r>
    </w:p>
    <w:p>
      <w:pPr>
        <w:pStyle w:val="21"/>
        <w:spacing w:line="360" w:lineRule="auto"/>
        <w:ind w:firstLine="0" w:firstLineChars="0"/>
        <w:rPr>
          <w:rFonts w:hint="default" w:ascii="宋体" w:hAnsi="宋体" w:cs="宋体"/>
          <w:sz w:val="24"/>
          <w:highlight w:val="none"/>
          <w:lang w:val="en-US" w:eastAsia="zh-CN"/>
        </w:rPr>
      </w:pPr>
      <w:r>
        <w:rPr>
          <w:rFonts w:hint="eastAsia" w:ascii="宋体" w:hAnsi="宋体" w:cs="宋体"/>
          <w:sz w:val="24"/>
          <w:highlight w:val="none"/>
        </w:rPr>
        <w:t>电</w:t>
      </w:r>
      <w:bookmarkStart w:id="412" w:name="_GoBack"/>
      <w:bookmarkEnd w:id="412"/>
      <w:r>
        <w:rPr>
          <w:rFonts w:hint="eastAsia" w:ascii="宋体" w:hAnsi="宋体" w:cs="宋体"/>
          <w:sz w:val="24"/>
          <w:highlight w:val="none"/>
        </w:rPr>
        <w:t>　　话：</w:t>
      </w:r>
      <w:r>
        <w:rPr>
          <w:rFonts w:hint="eastAsia" w:ascii="宋体" w:hAnsi="宋体" w:cs="宋体"/>
          <w:sz w:val="24"/>
          <w:highlight w:val="none"/>
          <w:lang w:val="en-US" w:eastAsia="zh-CN"/>
        </w:rPr>
        <w:t>15549406285</w:t>
      </w:r>
    </w:p>
    <w:p>
      <w:pPr>
        <w:pStyle w:val="21"/>
        <w:spacing w:line="360" w:lineRule="auto"/>
        <w:ind w:firstLine="0" w:firstLineChars="0"/>
        <w:contextualSpacing/>
        <w:rPr>
          <w:rFonts w:ascii="宋体" w:hAnsi="宋体" w:cs="宋体"/>
          <w:sz w:val="24"/>
          <w:highlight w:val="none"/>
        </w:rPr>
      </w:pPr>
      <w:r>
        <w:rPr>
          <w:rFonts w:hint="eastAsia" w:ascii="宋体" w:hAnsi="宋体" w:cs="宋体"/>
          <w:sz w:val="24"/>
          <w:highlight w:val="none"/>
        </w:rPr>
        <w:t>邮    箱：</w:t>
      </w:r>
      <w:r>
        <w:rPr>
          <w:rFonts w:hint="eastAsia" w:ascii="宋体" w:hAnsi="宋体" w:cs="宋体"/>
          <w:sz w:val="24"/>
          <w:highlight w:val="none"/>
          <w:lang w:val="en-US" w:eastAsia="zh-CN"/>
        </w:rPr>
        <w:t>1048407862</w:t>
      </w:r>
      <w:r>
        <w:rPr>
          <w:rFonts w:hint="eastAsia" w:ascii="宋体" w:hAnsi="宋体" w:cs="宋体"/>
          <w:sz w:val="24"/>
          <w:highlight w:val="none"/>
        </w:rPr>
        <w:t>@qq.com</w:t>
      </w:r>
    </w:p>
    <w:p>
      <w:pPr>
        <w:pStyle w:val="21"/>
        <w:spacing w:line="360" w:lineRule="auto"/>
        <w:ind w:firstLine="0" w:firstLineChars="0"/>
        <w:contextualSpacing/>
        <w:rPr>
          <w:rFonts w:ascii="宋体" w:hAnsi="宋体" w:cs="宋体"/>
          <w:sz w:val="24"/>
        </w:rPr>
      </w:pPr>
    </w:p>
    <w:p>
      <w:pPr>
        <w:pStyle w:val="21"/>
        <w:spacing w:line="360" w:lineRule="auto"/>
        <w:ind w:firstLine="5520" w:firstLineChars="2300"/>
        <w:contextualSpacing/>
        <w:rPr>
          <w:rFonts w:cs="宋体"/>
          <w:sz w:val="24"/>
        </w:rPr>
      </w:pPr>
    </w:p>
    <w:p>
      <w:pPr>
        <w:pStyle w:val="21"/>
        <w:spacing w:line="360" w:lineRule="auto"/>
        <w:ind w:firstLine="5520" w:firstLineChars="2300"/>
        <w:contextualSpacing/>
        <w:rPr>
          <w:rFonts w:cs="宋体"/>
          <w:sz w:val="24"/>
        </w:rPr>
      </w:pPr>
    </w:p>
    <w:p>
      <w:pPr>
        <w:pStyle w:val="21"/>
        <w:spacing w:line="360" w:lineRule="auto"/>
        <w:ind w:firstLine="5520" w:firstLineChars="2300"/>
        <w:contextualSpacing/>
        <w:rPr>
          <w:rFonts w:cs="宋体"/>
          <w:sz w:val="24"/>
        </w:rPr>
      </w:pPr>
    </w:p>
    <w:p>
      <w:pPr>
        <w:pStyle w:val="21"/>
        <w:spacing w:line="360" w:lineRule="auto"/>
        <w:ind w:firstLine="5520" w:firstLineChars="2300"/>
        <w:contextualSpacing/>
        <w:rPr>
          <w:rFonts w:cs="宋体"/>
          <w:sz w:val="24"/>
        </w:rPr>
      </w:pPr>
    </w:p>
    <w:p>
      <w:pPr>
        <w:pStyle w:val="21"/>
        <w:spacing w:line="360" w:lineRule="auto"/>
        <w:ind w:firstLine="5520" w:firstLineChars="2300"/>
        <w:contextualSpacing/>
        <w:rPr>
          <w:rFonts w:hint="eastAsia" w:cs="宋体"/>
          <w:sz w:val="24"/>
          <w:lang w:eastAsia="zh-CN"/>
        </w:rPr>
      </w:pPr>
    </w:p>
    <w:p>
      <w:pPr>
        <w:pStyle w:val="21"/>
        <w:spacing w:line="360" w:lineRule="auto"/>
        <w:contextualSpacing/>
        <w:jc w:val="right"/>
        <w:rPr>
          <w:rFonts w:hint="eastAsia" w:ascii="宋体" w:hAnsi="宋体" w:cs="Arial"/>
          <w:sz w:val="24"/>
          <w:highlight w:val="none"/>
          <w:lang w:val="en-US" w:eastAsia="zh-CN"/>
        </w:rPr>
      </w:pPr>
      <w:r>
        <w:rPr>
          <w:rFonts w:hint="eastAsia" w:ascii="宋体" w:hAnsi="宋体" w:cs="Arial"/>
          <w:sz w:val="24"/>
          <w:highlight w:val="none"/>
          <w:lang w:val="en-US" w:eastAsia="zh-CN"/>
        </w:rPr>
        <w:t>中国人民财产保险股份有限公司武汉市分公司车商营销服务部</w:t>
      </w:r>
    </w:p>
    <w:p>
      <w:pPr>
        <w:pStyle w:val="21"/>
        <w:spacing w:line="360" w:lineRule="auto"/>
        <w:contextualSpacing/>
        <w:jc w:val="right"/>
        <w:rPr>
          <w:rFonts w:hint="default" w:ascii="宋体" w:hAnsi="宋体" w:cs="Arial"/>
          <w:sz w:val="24"/>
          <w:highlight w:val="none"/>
          <w:lang w:val="en-US" w:eastAsia="zh-CN"/>
        </w:rPr>
      </w:pPr>
      <w:r>
        <w:rPr>
          <w:rFonts w:hint="eastAsia" w:ascii="宋体" w:hAnsi="宋体" w:cs="Arial"/>
          <w:sz w:val="24"/>
          <w:highlight w:val="none"/>
          <w:lang w:val="en-US" w:eastAsia="zh-CN"/>
        </w:rPr>
        <w:t>2026年8月</w:t>
      </w:r>
    </w:p>
    <w:p>
      <w:pPr>
        <w:pStyle w:val="21"/>
        <w:spacing w:line="360" w:lineRule="auto"/>
        <w:ind w:firstLine="0" w:firstLineChars="0"/>
        <w:contextualSpacing/>
        <w:jc w:val="center"/>
        <w:rPr>
          <w:rFonts w:ascii="宋体" w:hAnsi="宋体"/>
          <w:b/>
          <w:sz w:val="44"/>
          <w:szCs w:val="44"/>
        </w:rPr>
      </w:pPr>
      <w:r>
        <w:rPr>
          <w:rFonts w:ascii="宋体" w:hAnsi="宋体" w:cs="宋体"/>
          <w:sz w:val="24"/>
        </w:rPr>
        <w:br w:type="page"/>
      </w:r>
      <w:bookmarkStart w:id="8" w:name="_Toc19034376"/>
      <w:bookmarkStart w:id="9" w:name="_Toc421032041"/>
      <w:bookmarkStart w:id="10" w:name="_Toc18928243"/>
      <w:bookmarkStart w:id="11" w:name="_Toc19039758"/>
      <w:bookmarkStart w:id="12" w:name="_Toc19034436"/>
      <w:bookmarkStart w:id="13" w:name="_Toc421042643"/>
      <w:r>
        <w:rPr>
          <w:rFonts w:ascii="宋体" w:hAnsi="宋体"/>
          <w:b/>
          <w:sz w:val="44"/>
          <w:szCs w:val="44"/>
        </w:rPr>
        <w:t>第二</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lang w:eastAsia="zh-CN"/>
        </w:rPr>
        <w:t>响应</w:t>
      </w:r>
      <w:r>
        <w:rPr>
          <w:rFonts w:ascii="宋体" w:hAnsi="宋体"/>
          <w:b/>
          <w:sz w:val="44"/>
          <w:szCs w:val="44"/>
        </w:rPr>
        <w:t>方须知</w:t>
      </w:r>
      <w:bookmarkEnd w:id="8"/>
      <w:bookmarkEnd w:id="9"/>
      <w:bookmarkEnd w:id="10"/>
      <w:bookmarkEnd w:id="11"/>
      <w:bookmarkEnd w:id="12"/>
      <w:bookmarkEnd w:id="13"/>
    </w:p>
    <w:p>
      <w:pPr>
        <w:spacing w:after="120" w:afterLines="50"/>
        <w:jc w:val="center"/>
        <w:rPr>
          <w:rFonts w:ascii="宋体" w:hAnsi="宋体"/>
          <w:b/>
          <w:sz w:val="28"/>
          <w:szCs w:val="28"/>
        </w:rPr>
      </w:pPr>
    </w:p>
    <w:p>
      <w:pPr>
        <w:spacing w:after="120" w:afterLines="50"/>
        <w:jc w:val="center"/>
        <w:rPr>
          <w:rFonts w:ascii="宋体" w:hAnsi="宋体"/>
          <w:b/>
          <w:sz w:val="32"/>
          <w:szCs w:val="32"/>
        </w:rPr>
      </w:pPr>
      <w:r>
        <w:rPr>
          <w:rFonts w:hint="eastAsia" w:ascii="宋体" w:hAnsi="宋体"/>
          <w:b/>
          <w:sz w:val="32"/>
          <w:szCs w:val="32"/>
          <w:lang w:eastAsia="zh-CN"/>
        </w:rPr>
        <w:t>响应</w:t>
      </w:r>
      <w:r>
        <w:rPr>
          <w:rFonts w:ascii="宋体" w:hAnsi="宋体"/>
          <w:b/>
          <w:sz w:val="32"/>
          <w:szCs w:val="32"/>
        </w:rPr>
        <w:t>方须知前附表</w:t>
      </w:r>
    </w:p>
    <w:p>
      <w:pPr>
        <w:rPr>
          <w:rFonts w:ascii="宋体" w:hAnsi="宋体"/>
          <w:sz w:val="21"/>
          <w:szCs w:val="21"/>
        </w:rPr>
      </w:pPr>
      <w:r>
        <w:rPr>
          <w:rFonts w:ascii="宋体" w:hAnsi="宋体"/>
          <w:sz w:val="21"/>
          <w:szCs w:val="21"/>
        </w:rPr>
        <w:t>注：本须知前附表是对</w:t>
      </w:r>
      <w:r>
        <w:rPr>
          <w:rFonts w:hint="eastAsia" w:ascii="宋体" w:hAnsi="宋体"/>
          <w:sz w:val="21"/>
          <w:szCs w:val="21"/>
          <w:lang w:eastAsia="zh-CN"/>
        </w:rPr>
        <w:t>响应</w:t>
      </w:r>
      <w:r>
        <w:rPr>
          <w:rFonts w:ascii="宋体" w:hAnsi="宋体"/>
          <w:sz w:val="21"/>
          <w:szCs w:val="21"/>
        </w:rPr>
        <w:t>方须知的修改和补充，如有矛盾，均以本表为准。</w:t>
      </w:r>
    </w:p>
    <w:tbl>
      <w:tblPr>
        <w:tblStyle w:val="13"/>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pPr>
              <w:spacing w:line="360" w:lineRule="exact"/>
              <w:rPr>
                <w:rFonts w:ascii="宋体" w:hAnsi="宋体"/>
                <w:bCs/>
                <w:spacing w:val="-6"/>
                <w:szCs w:val="24"/>
              </w:rPr>
            </w:pPr>
            <w:r>
              <w:rPr>
                <w:rFonts w:ascii="宋体" w:hAnsi="宋体"/>
                <w:bCs/>
                <w:spacing w:val="-6"/>
                <w:szCs w:val="24"/>
              </w:rPr>
              <w:t>条款号</w:t>
            </w:r>
          </w:p>
        </w:tc>
        <w:tc>
          <w:tcPr>
            <w:tcW w:w="1471" w:type="dxa"/>
            <w:noWrap w:val="0"/>
            <w:vAlign w:val="center"/>
          </w:tcPr>
          <w:p>
            <w:pPr>
              <w:spacing w:line="360" w:lineRule="exact"/>
              <w:jc w:val="center"/>
              <w:rPr>
                <w:rFonts w:ascii="宋体" w:hAnsi="宋体"/>
                <w:bCs/>
                <w:szCs w:val="24"/>
              </w:rPr>
            </w:pPr>
            <w:r>
              <w:rPr>
                <w:rFonts w:ascii="宋体" w:hAnsi="宋体"/>
                <w:bCs/>
                <w:szCs w:val="24"/>
              </w:rPr>
              <w:t>类别</w:t>
            </w:r>
          </w:p>
        </w:tc>
        <w:tc>
          <w:tcPr>
            <w:tcW w:w="7088" w:type="dxa"/>
            <w:noWrap w:val="0"/>
            <w:vAlign w:val="center"/>
          </w:tcPr>
          <w:p>
            <w:pPr>
              <w:spacing w:line="360" w:lineRule="exact"/>
              <w:jc w:val="center"/>
              <w:rPr>
                <w:rFonts w:ascii="宋体" w:hAnsi="宋体"/>
                <w:bCs/>
                <w:szCs w:val="24"/>
              </w:rPr>
            </w:pPr>
            <w:r>
              <w:rPr>
                <w:rFonts w:ascii="宋体" w:hAnsi="宋体"/>
                <w:bCs/>
                <w:szCs w:val="24"/>
              </w:rPr>
              <w:t>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pPr>
              <w:spacing w:line="360" w:lineRule="exact"/>
              <w:jc w:val="center"/>
              <w:rPr>
                <w:rFonts w:ascii="宋体" w:hAnsi="宋体"/>
                <w:szCs w:val="24"/>
              </w:rPr>
            </w:pPr>
            <w:r>
              <w:rPr>
                <w:rFonts w:ascii="宋体" w:hAnsi="宋体"/>
                <w:szCs w:val="24"/>
              </w:rPr>
              <w:t>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1.1</w:t>
            </w:r>
          </w:p>
        </w:tc>
        <w:tc>
          <w:tcPr>
            <w:tcW w:w="1471" w:type="dxa"/>
            <w:noWrap w:val="0"/>
            <w:vAlign w:val="center"/>
          </w:tcPr>
          <w:p>
            <w:pPr>
              <w:spacing w:line="360" w:lineRule="exact"/>
              <w:rPr>
                <w:rFonts w:ascii="宋体" w:hAnsi="宋体"/>
                <w:bCs/>
                <w:szCs w:val="24"/>
              </w:rPr>
            </w:pPr>
            <w:r>
              <w:rPr>
                <w:rFonts w:hint="eastAsia" w:ascii="宋体" w:hAnsi="宋体"/>
                <w:bCs/>
                <w:szCs w:val="24"/>
              </w:rPr>
              <w:t>项目说明</w:t>
            </w:r>
          </w:p>
        </w:tc>
        <w:tc>
          <w:tcPr>
            <w:tcW w:w="7088" w:type="dxa"/>
            <w:noWrap w:val="0"/>
            <w:vAlign w:val="center"/>
          </w:tcPr>
          <w:p>
            <w:pPr>
              <w:spacing w:line="360" w:lineRule="exact"/>
              <w:rPr>
                <w:rFonts w:hint="default" w:ascii="宋体" w:hAnsi="宋体"/>
                <w:szCs w:val="24"/>
                <w:lang w:val="en-US"/>
              </w:rPr>
            </w:pPr>
            <w:r>
              <w:rPr>
                <w:rFonts w:hint="eastAsia" w:ascii="宋体" w:hAnsi="宋体"/>
                <w:szCs w:val="24"/>
              </w:rPr>
              <w:t>项目名称：</w:t>
            </w:r>
            <w:r>
              <w:rPr>
                <w:rFonts w:hint="eastAsia" w:ascii="宋体" w:hAnsi="宋体"/>
                <w:szCs w:val="24"/>
                <w:lang w:val="en-US" w:eastAsia="zh-CN"/>
              </w:rPr>
              <w:t>详见第一章采购公告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2.1</w:t>
            </w:r>
          </w:p>
        </w:tc>
        <w:tc>
          <w:tcPr>
            <w:tcW w:w="1471" w:type="dxa"/>
            <w:noWrap w:val="0"/>
            <w:vAlign w:val="center"/>
          </w:tcPr>
          <w:p>
            <w:pPr>
              <w:spacing w:line="360" w:lineRule="exact"/>
              <w:rPr>
                <w:rFonts w:ascii="宋体" w:hAnsi="宋体"/>
                <w:bCs/>
                <w:szCs w:val="24"/>
              </w:rPr>
            </w:pPr>
            <w:r>
              <w:rPr>
                <w:rFonts w:ascii="宋体" w:hAnsi="宋体"/>
                <w:bCs/>
                <w:szCs w:val="24"/>
              </w:rPr>
              <w:t>采购人</w:t>
            </w:r>
          </w:p>
        </w:tc>
        <w:tc>
          <w:tcPr>
            <w:tcW w:w="7088" w:type="dxa"/>
            <w:noWrap w:val="0"/>
            <w:vAlign w:val="center"/>
          </w:tcPr>
          <w:p>
            <w:pPr>
              <w:spacing w:line="360" w:lineRule="exact"/>
              <w:rPr>
                <w:rFonts w:hint="default" w:ascii="宋体" w:hAnsi="宋体" w:cs="Arial"/>
                <w:sz w:val="24"/>
                <w:highlight w:val="none"/>
                <w:lang w:val="en-US" w:eastAsia="zh-CN"/>
              </w:rPr>
            </w:pPr>
            <w:r>
              <w:rPr>
                <w:rFonts w:hint="eastAsia" w:ascii="宋体" w:hAnsi="宋体" w:cs="Arial"/>
                <w:sz w:val="24"/>
                <w:highlight w:val="none"/>
                <w:lang w:val="en-US" w:eastAsia="zh-CN"/>
              </w:rPr>
              <w:t>中国人民财产保险股份有限公司武汉市车商营销服务部</w:t>
            </w:r>
          </w:p>
          <w:p>
            <w:pPr>
              <w:spacing w:line="360" w:lineRule="exact"/>
              <w:rPr>
                <w:rFonts w:hint="default" w:ascii="宋体" w:hAnsi="宋体" w:eastAsia="宋体"/>
                <w:szCs w:val="24"/>
                <w:lang w:val="en-US" w:eastAsia="zh-CN"/>
              </w:rPr>
            </w:pPr>
            <w:r>
              <w:rPr>
                <w:rFonts w:hint="eastAsia" w:ascii="宋体" w:hAnsi="宋体"/>
                <w:szCs w:val="24"/>
                <w:highlight w:val="none"/>
              </w:rPr>
              <w:t>地址：</w:t>
            </w:r>
            <w:r>
              <w:rPr>
                <w:rFonts w:hint="eastAsia" w:ascii="宋体" w:hAnsi="宋体" w:cs="Arial"/>
                <w:sz w:val="24"/>
                <w:highlight w:val="none"/>
                <w:lang w:val="en-US" w:eastAsia="zh-CN"/>
              </w:rPr>
              <w:t>湖北省武汉市汉阳区万科未来中心T2写字楼37楼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3.1</w:t>
            </w:r>
          </w:p>
        </w:tc>
        <w:tc>
          <w:tcPr>
            <w:tcW w:w="1471" w:type="dxa"/>
            <w:noWrap w:val="0"/>
            <w:vAlign w:val="center"/>
          </w:tcPr>
          <w:p>
            <w:pPr>
              <w:spacing w:line="360" w:lineRule="exact"/>
              <w:rPr>
                <w:rFonts w:ascii="宋体" w:hAnsi="宋体"/>
                <w:bCs/>
                <w:szCs w:val="24"/>
              </w:rPr>
            </w:pPr>
            <w:r>
              <w:rPr>
                <w:rFonts w:hint="eastAsia" w:ascii="宋体" w:hAnsi="宋体"/>
                <w:lang w:eastAsia="zh-CN"/>
              </w:rPr>
              <w:t>响应</w:t>
            </w:r>
            <w:r>
              <w:rPr>
                <w:rFonts w:ascii="宋体" w:hAnsi="宋体"/>
              </w:rPr>
              <w:t>方</w:t>
            </w:r>
            <w:r>
              <w:rPr>
                <w:rFonts w:hint="eastAsia" w:ascii="宋体" w:hAnsi="宋体"/>
                <w:bCs/>
                <w:szCs w:val="24"/>
              </w:rPr>
              <w:t>资格要求</w:t>
            </w:r>
          </w:p>
        </w:tc>
        <w:tc>
          <w:tcPr>
            <w:tcW w:w="7088" w:type="dxa"/>
            <w:noWrap w:val="0"/>
            <w:vAlign w:val="center"/>
          </w:tcPr>
          <w:p>
            <w:pPr>
              <w:spacing w:line="360" w:lineRule="exact"/>
              <w:rPr>
                <w:rFonts w:ascii="宋体" w:hAnsi="宋体"/>
              </w:rPr>
            </w:pPr>
            <w:r>
              <w:rPr>
                <w:rFonts w:hint="eastAsia" w:ascii="宋体" w:hAnsi="宋体"/>
                <w:szCs w:val="24"/>
                <w:lang w:val="en-US" w:eastAsia="zh-CN"/>
              </w:rPr>
              <w:t>详见第一章采购公告</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pPr>
              <w:spacing w:line="360" w:lineRule="exact"/>
              <w:jc w:val="center"/>
              <w:rPr>
                <w:rFonts w:ascii="宋体" w:hAnsi="宋体"/>
                <w:szCs w:val="24"/>
              </w:rPr>
            </w:pPr>
            <w:r>
              <w:rPr>
                <w:rFonts w:hint="eastAsia" w:ascii="宋体" w:hAnsi="宋体"/>
                <w:szCs w:val="24"/>
                <w:lang w:eastAsia="zh-CN"/>
              </w:rPr>
              <w:t>响应</w:t>
            </w:r>
            <w:r>
              <w:rPr>
                <w:rFonts w:ascii="宋体" w:hAnsi="宋体"/>
                <w:szCs w:val="24"/>
              </w:rPr>
              <w:t>文件的编写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11.1</w:t>
            </w:r>
          </w:p>
        </w:tc>
        <w:tc>
          <w:tcPr>
            <w:tcW w:w="1471" w:type="dxa"/>
            <w:noWrap w:val="0"/>
            <w:vAlign w:val="center"/>
          </w:tcPr>
          <w:p>
            <w:pPr>
              <w:spacing w:line="360" w:lineRule="exact"/>
              <w:rPr>
                <w:rFonts w:ascii="宋体" w:hAnsi="宋体"/>
                <w:bCs/>
                <w:szCs w:val="24"/>
              </w:rPr>
            </w:pPr>
            <w:r>
              <w:rPr>
                <w:rFonts w:ascii="宋体" w:hAnsi="宋体"/>
                <w:bCs/>
                <w:szCs w:val="24"/>
              </w:rPr>
              <w:t>报价</w:t>
            </w:r>
          </w:p>
        </w:tc>
        <w:tc>
          <w:tcPr>
            <w:tcW w:w="7088" w:type="dxa"/>
            <w:noWrap w:val="0"/>
            <w:vAlign w:val="center"/>
          </w:tcPr>
          <w:p>
            <w:pPr>
              <w:spacing w:line="360" w:lineRule="exact"/>
              <w:rPr>
                <w:rFonts w:ascii="宋体" w:hAnsi="宋体"/>
                <w:szCs w:val="24"/>
              </w:rPr>
            </w:pPr>
            <w:r>
              <w:rPr>
                <w:rFonts w:hint="eastAsia" w:ascii="宋体" w:hAnsi="宋体"/>
                <w:b/>
                <w:szCs w:val="24"/>
                <w:lang w:eastAsia="zh-CN"/>
              </w:rPr>
              <w:t>响应</w:t>
            </w:r>
            <w:r>
              <w:rPr>
                <w:rFonts w:hint="eastAsia" w:ascii="宋体" w:hAnsi="宋体"/>
                <w:b/>
                <w:szCs w:val="24"/>
              </w:rPr>
              <w:t>方报价：</w:t>
            </w:r>
            <w:r>
              <w:rPr>
                <w:rFonts w:hint="eastAsia" w:ascii="宋体" w:hAnsi="宋体"/>
                <w:szCs w:val="24"/>
              </w:rPr>
              <w:t>包含为完成本项目采购内容和采购范围并达到验收合格所需要的全部费用，</w:t>
            </w:r>
            <w:r>
              <w:rPr>
                <w:rFonts w:hint="eastAsia" w:ascii="宋体" w:hAnsi="宋体"/>
                <w:kern w:val="24"/>
                <w:szCs w:val="24"/>
              </w:rPr>
              <w:t>包括但不限于各项税费</w:t>
            </w:r>
            <w:r>
              <w:rPr>
                <w:rFonts w:hint="eastAsia" w:ascii="宋体" w:hAnsi="宋体"/>
                <w:szCs w:val="24"/>
              </w:rPr>
              <w:t>、</w:t>
            </w:r>
            <w:r>
              <w:rPr>
                <w:rFonts w:hint="eastAsia" w:ascii="宋体" w:hAnsi="宋体"/>
                <w:szCs w:val="24"/>
                <w:lang w:val="en-US" w:eastAsia="zh-CN"/>
              </w:rPr>
              <w:t>服务费、</w:t>
            </w:r>
            <w:r>
              <w:rPr>
                <w:rFonts w:hint="eastAsia" w:ascii="宋体" w:hAnsi="宋体"/>
                <w:szCs w:val="24"/>
              </w:rPr>
              <w:t>货物运至最终目的地的运输费、保险费、安装调试费、售后服务费以及其他有关费用等。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13.1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有效期</w:t>
            </w:r>
          </w:p>
        </w:tc>
        <w:tc>
          <w:tcPr>
            <w:tcW w:w="7088" w:type="dxa"/>
            <w:noWrap w:val="0"/>
            <w:vAlign w:val="center"/>
          </w:tcPr>
          <w:p>
            <w:pPr>
              <w:spacing w:line="360" w:lineRule="exact"/>
              <w:ind w:firstLine="5"/>
              <w:jc w:val="both"/>
              <w:rPr>
                <w:rFonts w:ascii="宋体" w:hAnsi="宋体"/>
                <w:bCs/>
                <w:szCs w:val="24"/>
              </w:rPr>
            </w:pPr>
            <w:r>
              <w:rPr>
                <w:rFonts w:hint="eastAsia" w:ascii="宋体" w:hAnsi="宋体"/>
                <w:lang w:val="en-US" w:eastAsia="zh-CN"/>
              </w:rPr>
              <w:t>90</w:t>
            </w:r>
            <w:r>
              <w:rPr>
                <w:rFonts w:ascii="宋体" w:hAnsi="宋体"/>
                <w:bCs/>
                <w:szCs w:val="24"/>
              </w:rPr>
              <w:t>日历天</w:t>
            </w:r>
            <w:r>
              <w:rPr>
                <w:rFonts w:hint="eastAsia" w:ascii="宋体" w:hAnsi="宋体" w:cs="Arial"/>
                <w:szCs w:val="24"/>
              </w:rPr>
              <w:t>（自提交</w:t>
            </w:r>
            <w:r>
              <w:rPr>
                <w:rFonts w:hint="eastAsia" w:ascii="宋体" w:hAnsi="宋体" w:cs="Arial"/>
                <w:szCs w:val="24"/>
                <w:lang w:eastAsia="zh-CN"/>
              </w:rPr>
              <w:t>响应</w:t>
            </w:r>
            <w:r>
              <w:rPr>
                <w:rFonts w:hint="eastAsia" w:ascii="宋体" w:hAnsi="宋体" w:cs="Arial"/>
                <w:szCs w:val="24"/>
              </w:rPr>
              <w:t>文件的截止之日起算）。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14.1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文件份数</w:t>
            </w:r>
          </w:p>
        </w:tc>
        <w:tc>
          <w:tcPr>
            <w:tcW w:w="7088" w:type="dxa"/>
            <w:noWrap w:val="0"/>
            <w:vAlign w:val="center"/>
          </w:tcPr>
          <w:p>
            <w:pPr>
              <w:spacing w:line="360" w:lineRule="exact"/>
              <w:jc w:val="both"/>
              <w:rPr>
                <w:rFonts w:ascii="宋体" w:hAnsi="宋体"/>
                <w:b/>
                <w:szCs w:val="24"/>
              </w:rPr>
            </w:pPr>
            <w:r>
              <w:rPr>
                <w:rFonts w:hint="eastAsia" w:ascii="宋体" w:hAnsi="宋体"/>
                <w:bCs/>
                <w:szCs w:val="24"/>
                <w:highlight w:val="none"/>
                <w:lang w:eastAsia="zh-CN"/>
              </w:rPr>
              <w:t>响应</w:t>
            </w:r>
            <w:r>
              <w:rPr>
                <w:rFonts w:ascii="宋体" w:hAnsi="宋体"/>
                <w:bCs/>
                <w:szCs w:val="24"/>
                <w:highlight w:val="none"/>
              </w:rPr>
              <w:t>文件正本1份、副本</w:t>
            </w:r>
            <w:r>
              <w:rPr>
                <w:rFonts w:hint="eastAsia" w:ascii="宋体" w:hAnsi="宋体"/>
                <w:bCs/>
                <w:szCs w:val="24"/>
                <w:highlight w:val="none"/>
                <w:lang w:val="en-US" w:eastAsia="zh-CN"/>
              </w:rPr>
              <w:t>4</w:t>
            </w:r>
            <w:r>
              <w:rPr>
                <w:rFonts w:ascii="宋体" w:hAnsi="宋体"/>
                <w:bCs/>
                <w:szCs w:val="24"/>
                <w:highlight w:val="none"/>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pPr>
              <w:spacing w:line="360" w:lineRule="exact"/>
              <w:jc w:val="center"/>
              <w:rPr>
                <w:rFonts w:ascii="宋体" w:hAnsi="宋体"/>
                <w:bCs/>
                <w:szCs w:val="24"/>
              </w:rPr>
            </w:pPr>
            <w:r>
              <w:rPr>
                <w:rFonts w:hint="eastAsia" w:ascii="宋体" w:hAnsi="宋体"/>
                <w:bCs/>
                <w:szCs w:val="24"/>
                <w:lang w:eastAsia="zh-CN"/>
              </w:rPr>
              <w:t>响应</w:t>
            </w:r>
            <w:r>
              <w:rPr>
                <w:rFonts w:ascii="宋体" w:hAnsi="宋体"/>
                <w:bCs/>
                <w:szCs w:val="24"/>
              </w:rPr>
              <w:t>文件的递交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19.1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文件递交截止时间</w:t>
            </w:r>
            <w:r>
              <w:rPr>
                <w:rFonts w:hint="eastAsia" w:ascii="宋体" w:hAnsi="宋体"/>
                <w:bCs/>
                <w:szCs w:val="24"/>
              </w:rPr>
              <w:t>、开启时间及</w:t>
            </w:r>
            <w:r>
              <w:rPr>
                <w:rFonts w:ascii="宋体" w:hAnsi="宋体"/>
                <w:szCs w:val="24"/>
              </w:rPr>
              <w:t>地点</w:t>
            </w:r>
          </w:p>
        </w:tc>
        <w:tc>
          <w:tcPr>
            <w:tcW w:w="7088" w:type="dxa"/>
            <w:noWrap w:val="0"/>
            <w:vAlign w:val="center"/>
          </w:tcPr>
          <w:p>
            <w:pPr>
              <w:spacing w:line="360" w:lineRule="exact"/>
              <w:jc w:val="both"/>
              <w:rPr>
                <w:rFonts w:ascii="宋体" w:hAnsi="宋体"/>
              </w:rPr>
            </w:pPr>
            <w:r>
              <w:rPr>
                <w:rFonts w:hint="eastAsia" w:ascii="宋体" w:hAnsi="宋体"/>
                <w:szCs w:val="24"/>
              </w:rPr>
              <w:t>详见本项目</w:t>
            </w:r>
            <w:r>
              <w:rPr>
                <w:rFonts w:hint="eastAsia" w:ascii="宋体" w:hAnsi="宋体"/>
                <w:szCs w:val="24"/>
                <w:lang w:eastAsia="zh-CN"/>
              </w:rPr>
              <w:t>比选采购</w:t>
            </w:r>
            <w:r>
              <w:rPr>
                <w:rFonts w:hint="eastAsia" w:ascii="宋体" w:hAnsi="宋体"/>
                <w:szCs w:val="24"/>
                <w:lang w:val="en-US" w:eastAsia="zh-CN"/>
              </w:rPr>
              <w:t>公告</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23.5</w:t>
            </w:r>
          </w:p>
        </w:tc>
        <w:tc>
          <w:tcPr>
            <w:tcW w:w="1471" w:type="dxa"/>
            <w:noWrap w:val="0"/>
            <w:vAlign w:val="center"/>
          </w:tcPr>
          <w:p>
            <w:pPr>
              <w:spacing w:line="360" w:lineRule="exact"/>
              <w:rPr>
                <w:rFonts w:hint="eastAsia" w:ascii="宋体" w:hAnsi="宋体" w:eastAsia="宋体"/>
                <w:bCs/>
                <w:szCs w:val="24"/>
                <w:lang w:eastAsia="zh-CN"/>
              </w:rPr>
            </w:pPr>
            <w:r>
              <w:rPr>
                <w:rFonts w:hint="eastAsia" w:ascii="宋体" w:hAnsi="宋体"/>
                <w:bCs/>
                <w:szCs w:val="24"/>
                <w:lang w:eastAsia="zh-CN"/>
              </w:rPr>
              <w:t>谈判</w:t>
            </w:r>
          </w:p>
        </w:tc>
        <w:tc>
          <w:tcPr>
            <w:tcW w:w="7088" w:type="dxa"/>
            <w:noWrap w:val="0"/>
            <w:vAlign w:val="center"/>
          </w:tcPr>
          <w:p>
            <w:pPr>
              <w:spacing w:line="360" w:lineRule="exact"/>
              <w:jc w:val="both"/>
              <w:rPr>
                <w:rFonts w:hint="default" w:ascii="宋体" w:hAnsi="宋体"/>
                <w:szCs w:val="24"/>
                <w:lang w:val="en-US"/>
              </w:rPr>
            </w:pPr>
            <w:r>
              <w:rPr>
                <w:rFonts w:hint="eastAsia" w:ascii="宋体" w:hAnsi="宋体"/>
                <w:szCs w:val="24"/>
              </w:rPr>
              <w:t>评审</w:t>
            </w:r>
            <w:r>
              <w:rPr>
                <w:rFonts w:ascii="宋体" w:hAnsi="宋体"/>
                <w:szCs w:val="24"/>
              </w:rPr>
              <w:t>小组根据项目情况</w:t>
            </w:r>
            <w:r>
              <w:rPr>
                <w:rFonts w:hint="eastAsia" w:ascii="宋体" w:hAnsi="宋体"/>
                <w:szCs w:val="24"/>
                <w:lang w:val="en-US" w:eastAsia="zh-CN"/>
              </w:rPr>
              <w:t>确定采</w:t>
            </w:r>
            <w:r>
              <w:rPr>
                <w:rFonts w:hint="eastAsia" w:ascii="宋体" w:hAnsi="宋体"/>
                <w:szCs w:val="24"/>
                <w:highlight w:val="none"/>
                <w:lang w:val="en-US" w:eastAsia="zh-CN"/>
              </w:rPr>
              <w:t>用</w:t>
            </w:r>
            <w:r>
              <w:rPr>
                <w:rFonts w:ascii="宋体" w:hAnsi="宋体"/>
                <w:b/>
                <w:szCs w:val="24"/>
                <w:highlight w:val="none"/>
              </w:rPr>
              <w:t>一</w:t>
            </w:r>
            <w:r>
              <w:rPr>
                <w:rFonts w:hint="eastAsia" w:ascii="宋体" w:hAnsi="宋体"/>
                <w:b/>
                <w:szCs w:val="24"/>
                <w:highlight w:val="none"/>
                <w:lang w:val="en-US" w:eastAsia="zh-CN"/>
              </w:rPr>
              <w:t>次报价。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pPr>
              <w:spacing w:line="360" w:lineRule="exact"/>
              <w:jc w:val="center"/>
              <w:rPr>
                <w:rFonts w:hint="eastAsia" w:ascii="宋体" w:hAnsi="宋体" w:eastAsia="宋体"/>
                <w:u w:val="single"/>
                <w:lang w:eastAsia="zh-CN"/>
              </w:rPr>
            </w:pPr>
            <w:r>
              <w:rPr>
                <w:rFonts w:hint="eastAsia" w:ascii="宋体" w:hAnsi="宋体"/>
                <w:bCs/>
                <w:szCs w:val="24"/>
              </w:rPr>
              <w:t>评审与</w:t>
            </w:r>
            <w:r>
              <w:rPr>
                <w:rFonts w:hint="eastAsia" w:ascii="宋体" w:hAnsi="宋体"/>
                <w:bCs/>
                <w:szCs w:val="24"/>
                <w:lang w:eastAsia="zh-CN"/>
              </w:rPr>
              <w:t>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24.1</w:t>
            </w:r>
          </w:p>
        </w:tc>
        <w:tc>
          <w:tcPr>
            <w:tcW w:w="1471" w:type="dxa"/>
            <w:noWrap w:val="0"/>
            <w:vAlign w:val="center"/>
          </w:tcPr>
          <w:p>
            <w:pPr>
              <w:spacing w:line="360" w:lineRule="exact"/>
              <w:rPr>
                <w:rFonts w:ascii="宋体" w:hAnsi="宋体"/>
                <w:bCs/>
                <w:szCs w:val="24"/>
              </w:rPr>
            </w:pPr>
            <w:r>
              <w:rPr>
                <w:rFonts w:ascii="宋体" w:hAnsi="宋体"/>
                <w:bCs/>
                <w:szCs w:val="24"/>
              </w:rPr>
              <w:t>评审方法</w:t>
            </w:r>
          </w:p>
        </w:tc>
        <w:tc>
          <w:tcPr>
            <w:tcW w:w="7088" w:type="dxa"/>
            <w:noWrap w:val="0"/>
            <w:vAlign w:val="center"/>
          </w:tcPr>
          <w:p>
            <w:pPr>
              <w:tabs>
                <w:tab w:val="left" w:pos="1125"/>
              </w:tabs>
              <w:spacing w:line="360" w:lineRule="exact"/>
              <w:rPr>
                <w:rFonts w:ascii="宋体" w:hAnsi="宋体"/>
                <w:szCs w:val="24"/>
              </w:rPr>
            </w:pPr>
            <w:r>
              <w:rPr>
                <w:rFonts w:hint="eastAsia" w:ascii="宋体" w:hAnsi="宋体" w:cs="宋体"/>
                <w:highlight w:val="none"/>
                <w:lang w:val="en-US" w:eastAsia="zh-CN"/>
              </w:rPr>
              <w:t>采用一次报价或经</w:t>
            </w:r>
            <w:r>
              <w:rPr>
                <w:rFonts w:hint="eastAsia" w:ascii="宋体" w:hAnsi="宋体" w:cs="宋体"/>
                <w:highlight w:val="none"/>
                <w:lang w:eastAsia="zh-CN"/>
              </w:rPr>
              <w:t>谈判</w:t>
            </w:r>
            <w:r>
              <w:rPr>
                <w:rFonts w:hint="eastAsia" w:ascii="宋体" w:hAnsi="宋体" w:cs="宋体"/>
                <w:highlight w:val="none"/>
              </w:rPr>
              <w:t>确定最终采购需求</w:t>
            </w:r>
            <w:r>
              <w:rPr>
                <w:rFonts w:hint="eastAsia" w:ascii="宋体" w:hAnsi="宋体" w:cs="宋体"/>
                <w:highlight w:val="none"/>
                <w:lang w:val="en-US" w:eastAsia="zh-CN"/>
              </w:rPr>
              <w:t>并由</w:t>
            </w:r>
            <w:r>
              <w:rPr>
                <w:rFonts w:hint="eastAsia" w:ascii="宋体" w:hAnsi="宋体" w:cs="宋体"/>
                <w:highlight w:val="none"/>
                <w:lang w:eastAsia="zh-CN"/>
              </w:rPr>
              <w:t>响应</w:t>
            </w:r>
            <w:r>
              <w:rPr>
                <w:rFonts w:hint="eastAsia" w:ascii="宋体" w:hAnsi="宋体" w:cs="宋体"/>
                <w:highlight w:val="none"/>
              </w:rPr>
              <w:t>方提交最后报价</w:t>
            </w:r>
            <w:r>
              <w:rPr>
                <w:rFonts w:hint="eastAsia" w:ascii="宋体" w:hAnsi="宋体" w:cs="宋体"/>
                <w:highlight w:val="none"/>
                <w:lang w:val="en-US" w:eastAsia="zh-CN"/>
              </w:rPr>
              <w:t>后</w:t>
            </w:r>
            <w:r>
              <w:rPr>
                <w:rFonts w:hint="eastAsia" w:ascii="宋体" w:hAnsi="宋体" w:cs="宋体"/>
                <w:highlight w:val="none"/>
              </w:rPr>
              <w:t>，由评审小组采用综合评分法</w:t>
            </w:r>
            <w:r>
              <w:rPr>
                <w:rFonts w:hint="eastAsia" w:ascii="宋体" w:hAnsi="宋体" w:cs="宋体"/>
                <w:szCs w:val="24"/>
                <w:highlight w:val="none"/>
              </w:rPr>
              <w:t>对满足</w:t>
            </w:r>
            <w:r>
              <w:rPr>
                <w:rFonts w:hint="eastAsia" w:ascii="宋体" w:hAnsi="宋体" w:cs="宋体"/>
                <w:szCs w:val="24"/>
                <w:highlight w:val="none"/>
                <w:lang w:val="en-US" w:eastAsia="zh-CN"/>
              </w:rPr>
              <w:t>采购</w:t>
            </w:r>
            <w:r>
              <w:rPr>
                <w:rFonts w:hint="eastAsia" w:ascii="宋体" w:hAnsi="宋体" w:cs="宋体"/>
                <w:szCs w:val="24"/>
                <w:highlight w:val="none"/>
              </w:rPr>
              <w:t>文件</w:t>
            </w:r>
            <w:r>
              <w:rPr>
                <w:rFonts w:ascii="宋体" w:hAnsi="宋体" w:cs="宋体"/>
                <w:szCs w:val="24"/>
                <w:highlight w:val="none"/>
              </w:rPr>
              <w:t>全部实质性要求</w:t>
            </w:r>
            <w:r>
              <w:rPr>
                <w:rFonts w:hint="eastAsia" w:ascii="宋体" w:hAnsi="宋体" w:cs="宋体"/>
                <w:szCs w:val="24"/>
                <w:highlight w:val="none"/>
              </w:rPr>
              <w:t>的</w:t>
            </w:r>
            <w:r>
              <w:rPr>
                <w:rFonts w:hint="eastAsia" w:ascii="宋体" w:hAnsi="宋体" w:cs="宋体"/>
                <w:szCs w:val="24"/>
                <w:highlight w:val="none"/>
                <w:lang w:val="en-US" w:eastAsia="zh-CN"/>
              </w:rPr>
              <w:t>响应方</w:t>
            </w:r>
            <w:r>
              <w:rPr>
                <w:rFonts w:hint="eastAsia" w:ascii="宋体" w:hAnsi="宋体" w:cs="宋体"/>
                <w:highlight w:val="none"/>
              </w:rPr>
              <w:t>的</w:t>
            </w:r>
            <w:r>
              <w:rPr>
                <w:rFonts w:hint="eastAsia" w:ascii="宋体" w:hAnsi="宋体" w:cs="宋体"/>
                <w:highlight w:val="none"/>
                <w:lang w:eastAsia="zh-CN"/>
              </w:rPr>
              <w:t>响应</w:t>
            </w:r>
            <w:r>
              <w:rPr>
                <w:rFonts w:hint="eastAsia" w:ascii="宋体" w:hAnsi="宋体" w:cs="宋体"/>
                <w:highlight w:val="none"/>
              </w:rPr>
              <w:t>文件和最后报价进行综合评分</w:t>
            </w:r>
            <w:r>
              <w:rPr>
                <w:rFonts w:hint="eastAsia" w:ascii="宋体" w:hAnsi="宋体" w:cs="宋体"/>
                <w:highlight w:val="none"/>
                <w:lang w:eastAsia="zh-CN"/>
              </w:rPr>
              <w:t>，</w:t>
            </w:r>
            <w:r>
              <w:rPr>
                <w:rFonts w:hint="eastAsia" w:ascii="宋体" w:hAnsi="宋体" w:cs="宋体"/>
                <w:szCs w:val="24"/>
                <w:highlight w:val="none"/>
              </w:rPr>
              <w:t>按照</w:t>
            </w:r>
            <w:r>
              <w:rPr>
                <w:rFonts w:hint="eastAsia" w:ascii="宋体" w:hAnsi="宋体" w:cs="宋体"/>
                <w:szCs w:val="24"/>
                <w:highlight w:val="none"/>
                <w:lang w:val="en-US" w:eastAsia="zh-CN"/>
              </w:rPr>
              <w:t>综合评分由高到低</w:t>
            </w:r>
            <w:r>
              <w:rPr>
                <w:rFonts w:hint="eastAsia" w:ascii="宋体" w:hAnsi="宋体" w:cs="宋体"/>
                <w:szCs w:val="24"/>
                <w:highlight w:val="none"/>
              </w:rPr>
              <w:t>的原则确定中选候选人。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pPr>
              <w:spacing w:line="360" w:lineRule="exact"/>
              <w:jc w:val="center"/>
              <w:rPr>
                <w:rFonts w:ascii="宋体" w:hAnsi="宋体"/>
                <w:szCs w:val="24"/>
              </w:rPr>
            </w:pPr>
            <w:r>
              <w:rPr>
                <w:rFonts w:ascii="宋体" w:hAnsi="宋体"/>
                <w:szCs w:val="24"/>
              </w:rPr>
              <w:t>授予合同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bookmarkStart w:id="14" w:name="_Toc86202581"/>
            <w:r>
              <w:rPr>
                <w:rFonts w:ascii="宋体" w:hAnsi="宋体"/>
                <w:bCs/>
                <w:szCs w:val="24"/>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szCs w:val="24"/>
              </w:rPr>
            </w:pPr>
            <w:r>
              <w:rPr>
                <w:rFonts w:hint="eastAsia" w:ascii="宋体" w:hAnsi="宋体"/>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default" w:ascii="宋体" w:hAnsi="宋体" w:eastAsia="宋体"/>
                <w:b/>
                <w:color w:val="auto"/>
                <w:lang w:val="en-US" w:eastAsia="zh-CN"/>
              </w:rPr>
            </w:pPr>
            <w:r>
              <w:rPr>
                <w:rFonts w:hint="eastAsia" w:ascii="宋体" w:hAnsi="宋体"/>
                <w:b/>
                <w:color w:val="auto"/>
              </w:rPr>
              <w:t>本项目</w:t>
            </w:r>
            <w:r>
              <w:rPr>
                <w:rFonts w:hint="eastAsia" w:ascii="宋体" w:hAnsi="宋体"/>
                <w:b/>
                <w:color w:val="auto"/>
                <w:lang w:val="en-US" w:eastAsia="zh-CN"/>
              </w:rPr>
              <w:t>总预算为49万元</w:t>
            </w:r>
          </w:p>
          <w:p>
            <w:pPr>
              <w:spacing w:line="360" w:lineRule="exact"/>
              <w:rPr>
                <w:rFonts w:hint="default" w:ascii="宋体" w:hAnsi="宋体" w:eastAsia="宋体"/>
                <w:b/>
                <w:lang w:val="en-US" w:eastAsia="zh-CN"/>
              </w:rPr>
            </w:pPr>
            <w:r>
              <w:rPr>
                <w:rFonts w:hint="eastAsia" w:ascii="宋体" w:hAnsi="宋体"/>
                <w:b/>
              </w:rPr>
              <w:t>如</w:t>
            </w:r>
            <w:r>
              <w:rPr>
                <w:rFonts w:hint="eastAsia" w:ascii="宋体" w:hAnsi="宋体"/>
                <w:b/>
                <w:lang w:eastAsia="zh-CN"/>
              </w:rPr>
              <w:t>响应</w:t>
            </w:r>
            <w:r>
              <w:rPr>
                <w:rFonts w:hint="eastAsia" w:ascii="宋体" w:hAnsi="宋体"/>
                <w:b/>
              </w:rPr>
              <w:t>方经评审的</w:t>
            </w:r>
            <w:r>
              <w:rPr>
                <w:rFonts w:hint="eastAsia" w:ascii="宋体" w:hAnsi="宋体"/>
                <w:b/>
                <w:lang w:eastAsia="zh-CN"/>
              </w:rPr>
              <w:t>响应</w:t>
            </w:r>
            <w:r>
              <w:rPr>
                <w:rFonts w:hint="eastAsia" w:ascii="宋体" w:hAnsi="宋体"/>
                <w:b/>
              </w:rPr>
              <w:t>报价（含税）超出最高限价，将作无效报价处理。</w:t>
            </w:r>
          </w:p>
        </w:tc>
      </w:tr>
    </w:tbl>
    <w:p>
      <w:pPr>
        <w:spacing w:after="120" w:afterLines="50"/>
        <w:jc w:val="center"/>
        <w:rPr>
          <w:rFonts w:ascii="宋体" w:hAnsi="宋体"/>
          <w:b/>
          <w:szCs w:val="24"/>
        </w:rPr>
      </w:pPr>
      <w:r>
        <w:rPr>
          <w:rFonts w:ascii="宋体" w:hAnsi="宋体"/>
          <w:szCs w:val="24"/>
        </w:rPr>
        <w:br w:type="page"/>
      </w:r>
      <w:bookmarkStart w:id="15" w:name="_Toc177817335"/>
      <w:bookmarkStart w:id="16" w:name="_Toc184043013"/>
      <w:bookmarkStart w:id="17" w:name="_Toc235518467"/>
      <w:bookmarkStart w:id="18" w:name="_Toc265738861"/>
      <w:bookmarkStart w:id="19" w:name="_Toc177189236"/>
      <w:bookmarkStart w:id="20" w:name="_Toc232176273"/>
      <w:bookmarkStart w:id="21" w:name="_Toc239740352"/>
      <w:bookmarkStart w:id="22" w:name="_Toc176882543"/>
      <w:bookmarkStart w:id="23" w:name="_Toc230099798"/>
      <w:bookmarkStart w:id="24" w:name="_Toc232395213"/>
      <w:bookmarkStart w:id="25" w:name="_Toc230013633"/>
      <w:bookmarkStart w:id="26" w:name="_Toc230583542"/>
      <w:bookmarkStart w:id="27" w:name="_Toc70687140"/>
      <w:bookmarkStart w:id="28" w:name="_Toc53722841"/>
      <w:bookmarkStart w:id="29" w:name="_Toc177995474"/>
      <w:bookmarkStart w:id="30" w:name="_Toc86202582"/>
      <w:bookmarkStart w:id="31" w:name="_Toc241827236"/>
      <w:r>
        <w:rPr>
          <w:rFonts w:ascii="宋体" w:hAnsi="宋体"/>
          <w:b/>
          <w:szCs w:val="24"/>
        </w:rPr>
        <w:t>一、总则</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pPr>
        <w:spacing w:line="360" w:lineRule="auto"/>
        <w:rPr>
          <w:rFonts w:ascii="宋体" w:hAnsi="宋体"/>
          <w:b/>
          <w:szCs w:val="24"/>
        </w:rPr>
      </w:pPr>
      <w:bookmarkStart w:id="32" w:name="_Hlt14560612"/>
      <w:bookmarkEnd w:id="32"/>
      <w:bookmarkStart w:id="33" w:name="_Toc184043014"/>
      <w:r>
        <w:rPr>
          <w:rFonts w:ascii="宋体" w:hAnsi="宋体"/>
          <w:b/>
          <w:szCs w:val="24"/>
        </w:rPr>
        <w:t>1. 项目说明</w:t>
      </w:r>
      <w:bookmarkEnd w:id="33"/>
    </w:p>
    <w:p>
      <w:pPr>
        <w:pStyle w:val="22"/>
        <w:widowControl w:val="0"/>
        <w:numPr>
          <w:ilvl w:val="1"/>
          <w:numId w:val="3"/>
        </w:numPr>
        <w:tabs>
          <w:tab w:val="left" w:pos="588"/>
        </w:tabs>
        <w:spacing w:before="0" w:beforeAutospacing="0" w:after="0" w:afterAutospacing="0"/>
        <w:textAlignment w:val="auto"/>
        <w:rPr>
          <w:rFonts w:ascii="宋体" w:hAnsi="宋体"/>
          <w:kern w:val="24"/>
        </w:rPr>
      </w:pPr>
      <w:r>
        <w:rPr>
          <w:rFonts w:ascii="宋体" w:hAnsi="宋体"/>
          <w:kern w:val="24"/>
        </w:rPr>
        <w:t>项目说明见“</w:t>
      </w:r>
      <w:r>
        <w:rPr>
          <w:rFonts w:hint="eastAsia" w:ascii="宋体" w:hAnsi="宋体"/>
          <w:kern w:val="24"/>
          <w:lang w:eastAsia="zh-CN"/>
        </w:rPr>
        <w:t>响应</w:t>
      </w:r>
      <w:r>
        <w:rPr>
          <w:rFonts w:hint="eastAsia" w:ascii="宋体" w:hAnsi="宋体"/>
          <w:kern w:val="24"/>
        </w:rPr>
        <w:t>方</w:t>
      </w:r>
      <w:r>
        <w:rPr>
          <w:rFonts w:ascii="宋体" w:hAnsi="宋体"/>
          <w:kern w:val="24"/>
        </w:rPr>
        <w:t>须知前附表”。</w:t>
      </w:r>
    </w:p>
    <w:p>
      <w:pPr>
        <w:spacing w:line="360" w:lineRule="auto"/>
        <w:rPr>
          <w:rFonts w:ascii="宋体" w:hAnsi="宋体"/>
          <w:b/>
          <w:szCs w:val="24"/>
        </w:rPr>
      </w:pPr>
      <w:bookmarkStart w:id="34" w:name="_Toc184043015"/>
      <w:bookmarkStart w:id="35" w:name="_Toc70687142"/>
      <w:r>
        <w:rPr>
          <w:rFonts w:ascii="宋体" w:hAnsi="宋体"/>
          <w:b/>
          <w:szCs w:val="24"/>
        </w:rPr>
        <w:t>2. 定义</w:t>
      </w:r>
      <w:bookmarkEnd w:id="34"/>
      <w:bookmarkEnd w:id="35"/>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2.1“采购人”</w:t>
      </w:r>
      <w:r>
        <w:rPr>
          <w:rFonts w:ascii="宋体" w:hAnsi="宋体"/>
          <w:szCs w:val="24"/>
          <w:highlight w:val="none"/>
        </w:rPr>
        <w:t>系指</w:t>
      </w:r>
      <w:r>
        <w:rPr>
          <w:rFonts w:hint="eastAsia" w:ascii="宋体" w:hAnsi="宋体" w:cs="Arial"/>
          <w:sz w:val="24"/>
          <w:highlight w:val="none"/>
          <w:lang w:val="en-US" w:eastAsia="zh-CN"/>
        </w:rPr>
        <w:t>中国人民财产保险股份有限公司武汉市车商营销服务部</w:t>
      </w:r>
      <w:r>
        <w:rPr>
          <w:rFonts w:ascii="宋体" w:hAnsi="宋体"/>
          <w:szCs w:val="24"/>
          <w:highlight w:val="none"/>
        </w:rPr>
        <w:t>。</w:t>
      </w:r>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2.2“</w:t>
      </w:r>
      <w:r>
        <w:rPr>
          <w:rFonts w:hint="eastAsia" w:ascii="宋体" w:hAnsi="宋体"/>
          <w:szCs w:val="24"/>
          <w:lang w:eastAsia="zh-CN"/>
        </w:rPr>
        <w:t>响应</w:t>
      </w:r>
      <w:r>
        <w:rPr>
          <w:rFonts w:ascii="宋体" w:hAnsi="宋体"/>
          <w:szCs w:val="24"/>
        </w:rPr>
        <w:t>方”系指</w:t>
      </w:r>
      <w:r>
        <w:rPr>
          <w:rFonts w:hint="eastAsia" w:ascii="宋体" w:hAnsi="宋体"/>
          <w:szCs w:val="24"/>
          <w:lang w:eastAsia="zh-CN"/>
        </w:rPr>
        <w:t>响应</w:t>
      </w:r>
      <w:r>
        <w:rPr>
          <w:rFonts w:ascii="宋体" w:hAnsi="宋体"/>
          <w:szCs w:val="24"/>
        </w:rPr>
        <w:t>采购人要求，向采购人提交</w:t>
      </w:r>
      <w:r>
        <w:rPr>
          <w:rFonts w:hint="eastAsia" w:ascii="宋体" w:hAnsi="宋体"/>
          <w:szCs w:val="24"/>
          <w:lang w:eastAsia="zh-CN"/>
        </w:rPr>
        <w:t>响应</w:t>
      </w:r>
      <w:r>
        <w:rPr>
          <w:rFonts w:ascii="宋体" w:hAnsi="宋体"/>
          <w:szCs w:val="24"/>
        </w:rPr>
        <w:t>文件的单位。</w:t>
      </w:r>
    </w:p>
    <w:p>
      <w:pPr>
        <w:tabs>
          <w:tab w:val="left" w:pos="588"/>
        </w:tabs>
        <w:adjustRightInd/>
        <w:spacing w:line="360" w:lineRule="auto"/>
        <w:jc w:val="both"/>
        <w:textAlignment w:val="auto"/>
        <w:rPr>
          <w:rFonts w:ascii="宋体" w:hAnsi="宋体"/>
          <w:szCs w:val="24"/>
        </w:rPr>
      </w:pPr>
      <w:r>
        <w:rPr>
          <w:rFonts w:ascii="宋体" w:hAnsi="宋体"/>
          <w:szCs w:val="24"/>
        </w:rPr>
        <w:t>2.3“货物或服务”系指成交</w:t>
      </w:r>
      <w:r>
        <w:rPr>
          <w:rFonts w:hint="eastAsia" w:ascii="宋体" w:hAnsi="宋体"/>
          <w:szCs w:val="24"/>
          <w:lang w:eastAsia="zh-CN"/>
        </w:rPr>
        <w:t>响应</w:t>
      </w:r>
      <w:r>
        <w:rPr>
          <w:rFonts w:ascii="宋体" w:hAnsi="宋体"/>
          <w:szCs w:val="24"/>
        </w:rPr>
        <w:t>方按</w:t>
      </w:r>
      <w:r>
        <w:rPr>
          <w:rFonts w:hint="eastAsia" w:ascii="宋体" w:hAnsi="宋体"/>
          <w:szCs w:val="24"/>
          <w:lang w:eastAsia="zh-CN"/>
        </w:rPr>
        <w:t>比选采购文件</w:t>
      </w:r>
      <w:r>
        <w:rPr>
          <w:rFonts w:ascii="宋体" w:hAnsi="宋体"/>
          <w:szCs w:val="24"/>
        </w:rPr>
        <w:t>规定向采购人提供的</w:t>
      </w:r>
      <w:r>
        <w:rPr>
          <w:rFonts w:hint="eastAsia" w:ascii="宋体" w:hAnsi="宋体"/>
          <w:szCs w:val="24"/>
        </w:rPr>
        <w:t>货物</w:t>
      </w:r>
      <w:r>
        <w:rPr>
          <w:rFonts w:ascii="宋体" w:hAnsi="宋体"/>
          <w:szCs w:val="24"/>
        </w:rPr>
        <w:t>及其相关服务。</w:t>
      </w:r>
    </w:p>
    <w:p>
      <w:pPr>
        <w:spacing w:line="360" w:lineRule="auto"/>
        <w:rPr>
          <w:rFonts w:ascii="宋体" w:hAnsi="宋体"/>
          <w:b/>
          <w:szCs w:val="24"/>
        </w:rPr>
      </w:pPr>
      <w:bookmarkStart w:id="36" w:name="_Toc184043016"/>
      <w:bookmarkStart w:id="37" w:name="_Toc70687143"/>
      <w:bookmarkStart w:id="38" w:name="_Toc389620168"/>
      <w:bookmarkStart w:id="39" w:name="_Toc385992329"/>
      <w:r>
        <w:rPr>
          <w:rFonts w:ascii="宋体" w:hAnsi="宋体"/>
          <w:b/>
          <w:szCs w:val="24"/>
        </w:rPr>
        <w:t>3. 合格的</w:t>
      </w:r>
      <w:bookmarkEnd w:id="36"/>
      <w:bookmarkEnd w:id="37"/>
      <w:bookmarkEnd w:id="38"/>
      <w:bookmarkEnd w:id="39"/>
      <w:r>
        <w:rPr>
          <w:rFonts w:hint="eastAsia" w:ascii="宋体" w:hAnsi="宋体"/>
          <w:b/>
          <w:szCs w:val="24"/>
          <w:lang w:eastAsia="zh-CN"/>
        </w:rPr>
        <w:t>响应</w:t>
      </w:r>
      <w:r>
        <w:rPr>
          <w:rFonts w:ascii="宋体" w:hAnsi="宋体"/>
          <w:b/>
          <w:szCs w:val="24"/>
        </w:rPr>
        <w:t>方</w:t>
      </w:r>
    </w:p>
    <w:p>
      <w:pPr>
        <w:numPr>
          <w:ilvl w:val="1"/>
          <w:numId w:val="4"/>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方资格条件详见本项目</w:t>
      </w:r>
      <w:r>
        <w:rPr>
          <w:rFonts w:hint="eastAsia" w:ascii="宋体" w:hAnsi="宋体"/>
          <w:szCs w:val="24"/>
          <w:lang w:eastAsia="zh-CN"/>
        </w:rPr>
        <w:t>比选采购公告</w:t>
      </w:r>
      <w:r>
        <w:rPr>
          <w:rFonts w:hint="eastAsia" w:ascii="宋体" w:hAnsi="宋体"/>
          <w:szCs w:val="24"/>
        </w:rPr>
        <w:t>。</w:t>
      </w:r>
    </w:p>
    <w:p>
      <w:pPr>
        <w:tabs>
          <w:tab w:val="left" w:pos="900"/>
        </w:tabs>
        <w:spacing w:line="360" w:lineRule="auto"/>
        <w:rPr>
          <w:rFonts w:ascii="宋体" w:hAnsi="宋体"/>
          <w:szCs w:val="24"/>
        </w:rPr>
      </w:pPr>
      <w:r>
        <w:rPr>
          <w:rFonts w:ascii="宋体" w:hAnsi="宋体"/>
          <w:szCs w:val="24"/>
        </w:rPr>
        <w:t>3.</w:t>
      </w:r>
      <w:r>
        <w:rPr>
          <w:rFonts w:hint="eastAsia" w:ascii="宋体" w:hAnsi="宋体"/>
          <w:szCs w:val="24"/>
          <w:lang w:val="en-US" w:eastAsia="zh-CN"/>
        </w:rPr>
        <w:t>2</w:t>
      </w:r>
      <w:r>
        <w:rPr>
          <w:rFonts w:ascii="宋体" w:hAnsi="宋体"/>
          <w:szCs w:val="24"/>
        </w:rPr>
        <w:t>与采购人存在利害关系可能影响</w:t>
      </w:r>
      <w:r>
        <w:rPr>
          <w:rFonts w:hint="eastAsia" w:ascii="宋体" w:hAnsi="宋体"/>
          <w:szCs w:val="24"/>
        </w:rPr>
        <w:t>本项目</w:t>
      </w:r>
      <w:r>
        <w:rPr>
          <w:rFonts w:ascii="宋体" w:hAnsi="宋体"/>
          <w:szCs w:val="24"/>
        </w:rPr>
        <w:t>公正性的</w:t>
      </w:r>
      <w:r>
        <w:rPr>
          <w:rFonts w:hint="eastAsia" w:ascii="宋体" w:hAnsi="宋体"/>
          <w:szCs w:val="24"/>
          <w:lang w:eastAsia="zh-CN"/>
        </w:rPr>
        <w:t>响应</w:t>
      </w:r>
      <w:r>
        <w:rPr>
          <w:rFonts w:ascii="宋体" w:hAnsi="宋体"/>
          <w:szCs w:val="24"/>
        </w:rPr>
        <w:t>方，不得参加该项目的</w:t>
      </w:r>
      <w:r>
        <w:rPr>
          <w:rFonts w:hint="eastAsia" w:ascii="宋体" w:hAnsi="宋体"/>
          <w:szCs w:val="24"/>
          <w:lang w:val="en-US" w:eastAsia="zh-CN"/>
        </w:rPr>
        <w:t>响应</w:t>
      </w:r>
      <w:r>
        <w:rPr>
          <w:rFonts w:hint="eastAsia" w:ascii="宋体" w:hAnsi="宋体"/>
          <w:szCs w:val="24"/>
        </w:rPr>
        <w:t>。</w:t>
      </w:r>
    </w:p>
    <w:p>
      <w:pPr>
        <w:spacing w:line="360" w:lineRule="auto"/>
        <w:rPr>
          <w:rFonts w:ascii="宋体" w:hAnsi="宋体"/>
          <w:szCs w:val="24"/>
        </w:rPr>
      </w:pPr>
      <w:r>
        <w:rPr>
          <w:rFonts w:ascii="宋体" w:hAnsi="宋体"/>
          <w:szCs w:val="24"/>
        </w:rPr>
        <w:t>3.</w:t>
      </w:r>
      <w:r>
        <w:rPr>
          <w:rFonts w:hint="eastAsia" w:ascii="宋体" w:hAnsi="宋体"/>
          <w:szCs w:val="24"/>
          <w:lang w:val="en-US" w:eastAsia="zh-CN"/>
        </w:rPr>
        <w:t>3</w:t>
      </w:r>
      <w:r>
        <w:rPr>
          <w:rFonts w:hint="eastAsia" w:ascii="宋体" w:hAnsi="宋体"/>
          <w:szCs w:val="24"/>
          <w:lang w:eastAsia="zh-CN"/>
        </w:rPr>
        <w:t>响应</w:t>
      </w:r>
      <w:r>
        <w:rPr>
          <w:rFonts w:ascii="宋体" w:hAnsi="宋体"/>
          <w:szCs w:val="24"/>
        </w:rPr>
        <w:t>方应遵守有关的中国法律</w:t>
      </w:r>
      <w:r>
        <w:rPr>
          <w:rFonts w:hint="eastAsia" w:ascii="宋体" w:hAnsi="宋体"/>
          <w:szCs w:val="24"/>
          <w:lang w:eastAsia="zh-CN"/>
        </w:rPr>
        <w:t>、</w:t>
      </w:r>
      <w:r>
        <w:rPr>
          <w:rFonts w:ascii="宋体" w:hAnsi="宋体"/>
          <w:szCs w:val="24"/>
        </w:rPr>
        <w:t>法规</w:t>
      </w:r>
      <w:r>
        <w:rPr>
          <w:rFonts w:hint="eastAsia" w:ascii="宋体" w:hAnsi="宋体"/>
          <w:szCs w:val="24"/>
          <w:lang w:val="en-US" w:eastAsia="zh-CN"/>
        </w:rPr>
        <w:t>和采购人有关采购制度及规范</w:t>
      </w:r>
      <w:r>
        <w:rPr>
          <w:rFonts w:ascii="宋体" w:hAnsi="宋体"/>
          <w:szCs w:val="24"/>
        </w:rPr>
        <w:t>。</w:t>
      </w:r>
    </w:p>
    <w:p>
      <w:pPr>
        <w:spacing w:line="360" w:lineRule="auto"/>
        <w:rPr>
          <w:rFonts w:ascii="宋体" w:hAnsi="宋体"/>
          <w:b/>
          <w:szCs w:val="24"/>
        </w:rPr>
      </w:pPr>
      <w:bookmarkStart w:id="40" w:name="_Toc184043017"/>
      <w:bookmarkStart w:id="41" w:name="_Toc70687144"/>
      <w:bookmarkStart w:id="42" w:name="_Toc385992330"/>
      <w:bookmarkStart w:id="43" w:name="_Toc389620169"/>
      <w:r>
        <w:rPr>
          <w:rFonts w:ascii="宋体" w:hAnsi="宋体"/>
          <w:b/>
          <w:szCs w:val="24"/>
        </w:rPr>
        <w:t xml:space="preserve">4. </w:t>
      </w:r>
      <w:r>
        <w:rPr>
          <w:rFonts w:hint="eastAsia" w:ascii="宋体" w:hAnsi="宋体"/>
          <w:b/>
          <w:szCs w:val="24"/>
          <w:lang w:eastAsia="zh-CN"/>
        </w:rPr>
        <w:t>响应</w:t>
      </w:r>
      <w:r>
        <w:rPr>
          <w:rFonts w:ascii="宋体" w:hAnsi="宋体"/>
          <w:b/>
          <w:szCs w:val="24"/>
        </w:rPr>
        <w:t>费用</w:t>
      </w:r>
      <w:bookmarkEnd w:id="40"/>
      <w:bookmarkEnd w:id="41"/>
      <w:bookmarkEnd w:id="42"/>
      <w:bookmarkEnd w:id="43"/>
    </w:p>
    <w:p>
      <w:pPr>
        <w:tabs>
          <w:tab w:val="left" w:pos="588"/>
        </w:tabs>
        <w:adjustRightInd/>
        <w:spacing w:line="360" w:lineRule="auto"/>
        <w:jc w:val="both"/>
        <w:textAlignment w:val="auto"/>
        <w:rPr>
          <w:rFonts w:ascii="宋体" w:hAnsi="宋体"/>
          <w:kern w:val="24"/>
          <w:szCs w:val="24"/>
        </w:rPr>
      </w:pPr>
      <w:r>
        <w:rPr>
          <w:rFonts w:ascii="宋体" w:hAnsi="宋体"/>
          <w:kern w:val="24"/>
          <w:szCs w:val="24"/>
        </w:rPr>
        <w:t>4.1</w:t>
      </w:r>
      <w:r>
        <w:rPr>
          <w:rFonts w:hint="eastAsia" w:ascii="宋体" w:hAnsi="宋体"/>
          <w:kern w:val="24"/>
          <w:szCs w:val="24"/>
          <w:lang w:eastAsia="zh-CN"/>
        </w:rPr>
        <w:t>响应</w:t>
      </w:r>
      <w:r>
        <w:rPr>
          <w:rFonts w:ascii="宋体" w:hAnsi="宋体"/>
          <w:kern w:val="24"/>
          <w:szCs w:val="24"/>
        </w:rPr>
        <w:t>方应承担所有与编写和提交</w:t>
      </w:r>
      <w:r>
        <w:rPr>
          <w:rFonts w:hint="eastAsia" w:ascii="宋体" w:hAnsi="宋体"/>
          <w:kern w:val="24"/>
          <w:szCs w:val="24"/>
          <w:lang w:eastAsia="zh-CN"/>
        </w:rPr>
        <w:t>响应</w:t>
      </w:r>
      <w:r>
        <w:rPr>
          <w:rFonts w:ascii="宋体" w:hAnsi="宋体"/>
          <w:kern w:val="24"/>
          <w:szCs w:val="24"/>
        </w:rPr>
        <w:t>文件有关的费用，无论</w:t>
      </w:r>
      <w:r>
        <w:rPr>
          <w:rFonts w:hint="eastAsia" w:ascii="宋体" w:hAnsi="宋体"/>
          <w:kern w:val="24"/>
          <w:szCs w:val="24"/>
          <w:lang w:val="en-US" w:eastAsia="zh-CN"/>
        </w:rPr>
        <w:t>采购</w:t>
      </w:r>
      <w:r>
        <w:rPr>
          <w:rFonts w:ascii="宋体" w:hAnsi="宋体"/>
          <w:kern w:val="24"/>
          <w:szCs w:val="24"/>
        </w:rPr>
        <w:t>过程和结果如何，采购人在任何情况下均无义务和责任承担这些费用。</w:t>
      </w:r>
    </w:p>
    <w:p>
      <w:pPr>
        <w:spacing w:line="360" w:lineRule="auto"/>
        <w:jc w:val="center"/>
        <w:rPr>
          <w:rFonts w:ascii="宋体" w:hAnsi="宋体"/>
          <w:b/>
          <w:szCs w:val="24"/>
        </w:rPr>
      </w:pPr>
      <w:bookmarkStart w:id="44" w:name="_Toc230099799"/>
      <w:bookmarkStart w:id="45" w:name="_Toc230013634"/>
      <w:bookmarkStart w:id="46" w:name="_Toc496324581"/>
      <w:bookmarkStart w:id="47" w:name="_Toc500747064"/>
      <w:bookmarkStart w:id="48" w:name="_Toc239740353"/>
      <w:bookmarkStart w:id="49" w:name="_Toc230583543"/>
      <w:bookmarkStart w:id="50" w:name="_Toc265738862"/>
      <w:bookmarkStart w:id="51" w:name="_Toc176882544"/>
      <w:bookmarkStart w:id="52" w:name="_Toc499711886"/>
      <w:bookmarkStart w:id="53" w:name="_Toc389620170"/>
      <w:bookmarkStart w:id="54" w:name="_Toc184043018"/>
      <w:bookmarkStart w:id="55" w:name="_Toc232176274"/>
      <w:bookmarkStart w:id="56" w:name="_Toc385992331"/>
      <w:bookmarkStart w:id="57" w:name="_Toc232395214"/>
      <w:bookmarkStart w:id="58" w:name="_Toc177189237"/>
      <w:bookmarkStart w:id="59" w:name="_Toc53722842"/>
      <w:bookmarkStart w:id="60" w:name="_Toc499711045"/>
      <w:bookmarkStart w:id="61" w:name="_Toc503063424"/>
      <w:bookmarkStart w:id="62" w:name="_Toc500746968"/>
      <w:bookmarkStart w:id="63" w:name="_Toc500747191"/>
      <w:bookmarkStart w:id="64" w:name="_Toc177817336"/>
      <w:bookmarkStart w:id="65" w:name="_Toc70687145"/>
      <w:bookmarkStart w:id="66" w:name="_Toc177995475"/>
      <w:bookmarkStart w:id="67" w:name="_Toc492955417"/>
      <w:bookmarkStart w:id="68" w:name="_Toc235518468"/>
      <w:r>
        <w:rPr>
          <w:rFonts w:ascii="宋体" w:hAnsi="宋体"/>
          <w:b/>
          <w:szCs w:val="24"/>
        </w:rPr>
        <w:t>二、</w:t>
      </w:r>
      <w:r>
        <w:rPr>
          <w:rFonts w:hint="eastAsia" w:ascii="宋体" w:hAnsi="宋体"/>
          <w:b/>
          <w:szCs w:val="24"/>
          <w:lang w:val="en-US" w:eastAsia="zh-CN"/>
        </w:rPr>
        <w:t>比选采购</w:t>
      </w:r>
      <w:r>
        <w:rPr>
          <w:rFonts w:ascii="宋体" w:hAnsi="宋体"/>
          <w:b/>
          <w:szCs w:val="24"/>
        </w:rPr>
        <w:t>文件说明</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pPr>
        <w:spacing w:line="360" w:lineRule="auto"/>
        <w:rPr>
          <w:rFonts w:ascii="宋体" w:hAnsi="宋体"/>
          <w:b/>
          <w:szCs w:val="24"/>
        </w:rPr>
      </w:pPr>
      <w:bookmarkStart w:id="69" w:name="_Toc385992332"/>
      <w:bookmarkStart w:id="70" w:name="_Toc389620171"/>
      <w:bookmarkStart w:id="71" w:name="_Toc184043019"/>
      <w:bookmarkStart w:id="72" w:name="_Toc70687146"/>
      <w:r>
        <w:rPr>
          <w:rFonts w:ascii="宋体" w:hAnsi="宋体"/>
          <w:b/>
          <w:szCs w:val="24"/>
        </w:rPr>
        <w:t xml:space="preserve">5. </w:t>
      </w:r>
      <w:r>
        <w:rPr>
          <w:rFonts w:hint="eastAsia" w:ascii="宋体" w:hAnsi="宋体"/>
          <w:b/>
          <w:szCs w:val="24"/>
          <w:lang w:val="en-US" w:eastAsia="zh-CN"/>
        </w:rPr>
        <w:t>比选采购</w:t>
      </w:r>
      <w:r>
        <w:rPr>
          <w:rFonts w:ascii="宋体" w:hAnsi="宋体"/>
          <w:b/>
          <w:szCs w:val="24"/>
        </w:rPr>
        <w:t>文件的构成</w:t>
      </w:r>
      <w:bookmarkEnd w:id="69"/>
      <w:bookmarkEnd w:id="70"/>
      <w:bookmarkEnd w:id="71"/>
      <w:bookmarkEnd w:id="72"/>
    </w:p>
    <w:p>
      <w:pPr>
        <w:numPr>
          <w:ilvl w:val="1"/>
          <w:numId w:val="5"/>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ascii="宋体" w:hAnsi="宋体"/>
          <w:szCs w:val="24"/>
        </w:rPr>
        <w:t>用以阐明</w:t>
      </w:r>
      <w:r>
        <w:rPr>
          <w:rFonts w:hint="eastAsia" w:ascii="宋体" w:hAnsi="宋体"/>
          <w:szCs w:val="24"/>
          <w:lang w:eastAsia="zh-CN"/>
        </w:rPr>
        <w:t>响应</w:t>
      </w:r>
      <w:r>
        <w:rPr>
          <w:rFonts w:ascii="宋体" w:hAnsi="宋体"/>
          <w:szCs w:val="24"/>
        </w:rPr>
        <w:t>方所需提供的服务以及其它类似的义务、</w:t>
      </w:r>
      <w:r>
        <w:rPr>
          <w:rFonts w:hint="eastAsia" w:ascii="宋体" w:hAnsi="宋体"/>
          <w:szCs w:val="24"/>
          <w:lang w:val="en-US" w:eastAsia="zh-CN"/>
        </w:rPr>
        <w:t>采购</w:t>
      </w:r>
      <w:r>
        <w:rPr>
          <w:rFonts w:ascii="宋体" w:hAnsi="宋体"/>
          <w:szCs w:val="24"/>
        </w:rPr>
        <w:t>程序和合同条款。</w:t>
      </w:r>
      <w:r>
        <w:rPr>
          <w:rFonts w:hint="eastAsia" w:ascii="宋体" w:hAnsi="宋体"/>
          <w:szCs w:val="24"/>
          <w:lang w:eastAsia="zh-CN"/>
        </w:rPr>
        <w:t>比选采购文件</w:t>
      </w:r>
      <w:r>
        <w:rPr>
          <w:rFonts w:ascii="宋体" w:hAnsi="宋体"/>
          <w:szCs w:val="24"/>
        </w:rPr>
        <w:t>包括如下六部分内容：</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第一章 </w:t>
      </w:r>
      <w:r>
        <w:rPr>
          <w:rFonts w:hint="eastAsia" w:ascii="宋体" w:hAnsi="宋体"/>
          <w:szCs w:val="24"/>
          <w:lang w:eastAsia="zh-CN"/>
        </w:rPr>
        <w:t>比选采购公告</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第二章 </w:t>
      </w:r>
      <w:r>
        <w:rPr>
          <w:rFonts w:hint="eastAsia" w:ascii="宋体" w:hAnsi="宋体"/>
          <w:szCs w:val="24"/>
          <w:lang w:eastAsia="zh-CN"/>
        </w:rPr>
        <w:t>响应</w:t>
      </w:r>
      <w:r>
        <w:rPr>
          <w:rFonts w:ascii="宋体" w:hAnsi="宋体"/>
          <w:szCs w:val="24"/>
        </w:rPr>
        <w:t>方须知</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第三章 </w:t>
      </w:r>
      <w:r>
        <w:rPr>
          <w:rFonts w:hint="eastAsia" w:ascii="宋体" w:hAnsi="宋体"/>
          <w:szCs w:val="24"/>
        </w:rPr>
        <w:t>项目需求</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第四章 合同主要条款</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第五章 评审标准</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第六章 </w:t>
      </w:r>
      <w:r>
        <w:rPr>
          <w:rFonts w:hint="eastAsia" w:ascii="宋体" w:hAnsi="宋体"/>
          <w:szCs w:val="24"/>
        </w:rPr>
        <w:t>附件-</w:t>
      </w:r>
      <w:r>
        <w:rPr>
          <w:rFonts w:hint="eastAsia" w:ascii="宋体" w:hAnsi="宋体"/>
          <w:szCs w:val="24"/>
          <w:lang w:eastAsia="zh-CN"/>
        </w:rPr>
        <w:t>响应</w:t>
      </w:r>
      <w:r>
        <w:rPr>
          <w:rFonts w:ascii="宋体" w:hAnsi="宋体"/>
          <w:szCs w:val="24"/>
        </w:rPr>
        <w:t>文件格式</w:t>
      </w:r>
    </w:p>
    <w:p>
      <w:pPr>
        <w:numPr>
          <w:ilvl w:val="1"/>
          <w:numId w:val="5"/>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方应认真阅读</w:t>
      </w:r>
      <w:r>
        <w:rPr>
          <w:rFonts w:hint="eastAsia" w:ascii="宋体" w:hAnsi="宋体"/>
          <w:szCs w:val="24"/>
          <w:lang w:eastAsia="zh-CN"/>
        </w:rPr>
        <w:t>比选采购文件</w:t>
      </w:r>
      <w:r>
        <w:rPr>
          <w:rFonts w:hint="eastAsia" w:ascii="宋体" w:hAnsi="宋体"/>
          <w:szCs w:val="24"/>
        </w:rPr>
        <w:t>中所有的事项、格式条款和规范要求等。</w:t>
      </w:r>
      <w:r>
        <w:rPr>
          <w:rFonts w:hint="eastAsia" w:ascii="宋体" w:hAnsi="宋体"/>
          <w:szCs w:val="24"/>
          <w:lang w:eastAsia="zh-CN"/>
        </w:rPr>
        <w:t>响应</w:t>
      </w:r>
      <w:r>
        <w:rPr>
          <w:rFonts w:hint="eastAsia" w:ascii="宋体" w:hAnsi="宋体"/>
          <w:szCs w:val="24"/>
        </w:rPr>
        <w:t>方没有对</w:t>
      </w:r>
      <w:r>
        <w:rPr>
          <w:rFonts w:hint="eastAsia" w:ascii="宋体" w:hAnsi="宋体"/>
          <w:szCs w:val="24"/>
          <w:lang w:eastAsia="zh-CN"/>
        </w:rPr>
        <w:t>比选采购文件</w:t>
      </w:r>
      <w:r>
        <w:rPr>
          <w:rFonts w:hint="eastAsia" w:ascii="宋体" w:hAnsi="宋体"/>
          <w:szCs w:val="24"/>
        </w:rPr>
        <w:t>做出全面的实质性</w:t>
      </w:r>
      <w:r>
        <w:rPr>
          <w:rFonts w:hint="eastAsia" w:ascii="宋体" w:hAnsi="宋体"/>
          <w:szCs w:val="24"/>
          <w:lang w:eastAsia="zh-CN"/>
        </w:rPr>
        <w:t>响应</w:t>
      </w:r>
      <w:r>
        <w:rPr>
          <w:rFonts w:hint="eastAsia" w:ascii="宋体" w:hAnsi="宋体"/>
          <w:szCs w:val="24"/>
        </w:rPr>
        <w:t>是</w:t>
      </w:r>
      <w:r>
        <w:rPr>
          <w:rFonts w:hint="eastAsia" w:ascii="宋体" w:hAnsi="宋体"/>
          <w:szCs w:val="24"/>
          <w:lang w:eastAsia="zh-CN"/>
        </w:rPr>
        <w:t>响应</w:t>
      </w:r>
      <w:r>
        <w:rPr>
          <w:rFonts w:hint="eastAsia" w:ascii="宋体" w:hAnsi="宋体"/>
          <w:szCs w:val="24"/>
        </w:rPr>
        <w:t>方的风险。采购人有权拒绝没有对</w:t>
      </w:r>
      <w:r>
        <w:rPr>
          <w:rFonts w:hint="eastAsia" w:ascii="宋体" w:hAnsi="宋体"/>
          <w:szCs w:val="24"/>
          <w:lang w:eastAsia="zh-CN"/>
        </w:rPr>
        <w:t>比选采购文件</w:t>
      </w:r>
      <w:r>
        <w:rPr>
          <w:rFonts w:hint="eastAsia" w:ascii="宋体" w:hAnsi="宋体"/>
          <w:szCs w:val="24"/>
        </w:rPr>
        <w:t>要求做出实质性</w:t>
      </w:r>
      <w:r>
        <w:rPr>
          <w:rFonts w:hint="eastAsia" w:ascii="宋体" w:hAnsi="宋体"/>
          <w:szCs w:val="24"/>
          <w:lang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文件。</w:t>
      </w:r>
    </w:p>
    <w:p>
      <w:pPr>
        <w:numPr>
          <w:ilvl w:val="1"/>
          <w:numId w:val="5"/>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hint="eastAsia" w:ascii="宋体" w:hAnsi="宋体"/>
          <w:szCs w:val="24"/>
        </w:rPr>
        <w:t>技术需求书中如列有工艺、材料和设备的参照牌号、分类号或参考品牌型号，仅用于采购人对产品技术指标和品质要求的说明和参考，不是</w:t>
      </w:r>
      <w:r>
        <w:rPr>
          <w:rFonts w:hint="eastAsia" w:ascii="宋体" w:hAnsi="宋体"/>
          <w:szCs w:val="24"/>
          <w:lang w:eastAsia="zh-CN"/>
        </w:rPr>
        <w:t>响应</w:t>
      </w:r>
      <w:r>
        <w:rPr>
          <w:rFonts w:hint="eastAsia" w:ascii="宋体" w:hAnsi="宋体"/>
          <w:szCs w:val="24"/>
        </w:rPr>
        <w:t>方必须选择的，并没有任何限制性。</w:t>
      </w:r>
      <w:r>
        <w:rPr>
          <w:rFonts w:hint="eastAsia" w:ascii="宋体" w:hAnsi="宋体"/>
          <w:szCs w:val="24"/>
          <w:lang w:eastAsia="zh-CN"/>
        </w:rPr>
        <w:t>响应</w:t>
      </w:r>
      <w:r>
        <w:rPr>
          <w:rFonts w:hint="eastAsia" w:ascii="宋体" w:hAnsi="宋体"/>
          <w:szCs w:val="24"/>
        </w:rPr>
        <w:t>方在报价中可以选用替代品牌型号，但</w:t>
      </w:r>
      <w:r>
        <w:rPr>
          <w:rFonts w:hint="eastAsia" w:ascii="宋体" w:hAnsi="宋体"/>
          <w:szCs w:val="24"/>
          <w:lang w:eastAsia="zh-CN"/>
        </w:rPr>
        <w:t>响应</w:t>
      </w:r>
      <w:r>
        <w:rPr>
          <w:rFonts w:hint="eastAsia" w:ascii="宋体" w:hAnsi="宋体"/>
          <w:szCs w:val="24"/>
        </w:rPr>
        <w:t>方所报产品技术指标和品质要求应当满足或不低于参考品牌型号。</w:t>
      </w:r>
    </w:p>
    <w:p>
      <w:pPr>
        <w:numPr>
          <w:ilvl w:val="1"/>
          <w:numId w:val="5"/>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hint="eastAsia" w:ascii="宋体" w:hAnsi="宋体"/>
          <w:szCs w:val="24"/>
        </w:rPr>
        <w:t>技术需求书提出的各项功能要求和技术指标是对本项目的最基本要求，并未对一切细节做出全部详细规定，也未充分引述有关标准和规范性文件，</w:t>
      </w:r>
      <w:r>
        <w:rPr>
          <w:rFonts w:hint="eastAsia" w:ascii="宋体" w:hAnsi="宋体"/>
          <w:szCs w:val="24"/>
          <w:lang w:eastAsia="zh-CN"/>
        </w:rPr>
        <w:t>响应</w:t>
      </w:r>
      <w:r>
        <w:rPr>
          <w:rFonts w:hint="eastAsia" w:ascii="宋体" w:hAnsi="宋体"/>
          <w:szCs w:val="24"/>
        </w:rPr>
        <w:t>方所有与本项目有关的技术标准均应不低于报价时已颁布的国家和行业标准、或相应的国际标准的有关条文，使用最新的专利和保密专利需特别说明。</w:t>
      </w:r>
    </w:p>
    <w:p>
      <w:pPr>
        <w:spacing w:line="360" w:lineRule="auto"/>
        <w:rPr>
          <w:rFonts w:ascii="宋体" w:hAnsi="宋体"/>
          <w:b/>
          <w:szCs w:val="24"/>
        </w:rPr>
      </w:pPr>
      <w:bookmarkStart w:id="73" w:name="_Toc70687147"/>
      <w:bookmarkStart w:id="74" w:name="_Toc385992333"/>
      <w:bookmarkStart w:id="75" w:name="_Toc184043020"/>
      <w:bookmarkStart w:id="76" w:name="_Toc389620172"/>
      <w:r>
        <w:rPr>
          <w:rFonts w:ascii="宋体" w:hAnsi="宋体"/>
          <w:b/>
          <w:szCs w:val="24"/>
        </w:rPr>
        <w:t xml:space="preserve">6. </w:t>
      </w:r>
      <w:r>
        <w:rPr>
          <w:rFonts w:hint="eastAsia" w:ascii="宋体" w:hAnsi="宋体"/>
          <w:b/>
          <w:szCs w:val="24"/>
          <w:lang w:eastAsia="zh-CN"/>
        </w:rPr>
        <w:t>比选采购文件</w:t>
      </w:r>
      <w:r>
        <w:rPr>
          <w:rFonts w:ascii="宋体" w:hAnsi="宋体"/>
          <w:b/>
          <w:szCs w:val="24"/>
        </w:rPr>
        <w:t>的澄清</w:t>
      </w:r>
      <w:bookmarkEnd w:id="73"/>
      <w:bookmarkEnd w:id="74"/>
      <w:bookmarkEnd w:id="75"/>
      <w:bookmarkEnd w:id="76"/>
      <w:r>
        <w:rPr>
          <w:rFonts w:ascii="宋体" w:hAnsi="宋体"/>
          <w:b/>
          <w:szCs w:val="24"/>
        </w:rPr>
        <w:t>和修改</w:t>
      </w:r>
    </w:p>
    <w:p>
      <w:pPr>
        <w:numPr>
          <w:ilvl w:val="1"/>
          <w:numId w:val="6"/>
        </w:numPr>
        <w:tabs>
          <w:tab w:val="left" w:pos="360"/>
          <w:tab w:val="left" w:pos="588"/>
        </w:tabs>
        <w:adjustRightInd/>
        <w:spacing w:line="360" w:lineRule="auto"/>
        <w:jc w:val="both"/>
        <w:textAlignment w:val="auto"/>
        <w:rPr>
          <w:rFonts w:ascii="宋体" w:hAnsi="宋体"/>
          <w:szCs w:val="24"/>
        </w:rPr>
      </w:pPr>
      <w:r>
        <w:rPr>
          <w:rFonts w:ascii="宋体" w:hAnsi="宋体"/>
          <w:szCs w:val="24"/>
        </w:rPr>
        <w:t>任何已</w:t>
      </w:r>
      <w:r>
        <w:rPr>
          <w:rFonts w:hint="eastAsia" w:ascii="宋体" w:hAnsi="宋体"/>
          <w:szCs w:val="24"/>
          <w:lang w:val="en-US" w:eastAsia="zh-CN"/>
        </w:rPr>
        <w:t>报名</w:t>
      </w:r>
      <w:r>
        <w:rPr>
          <w:rFonts w:ascii="宋体" w:hAnsi="宋体"/>
          <w:szCs w:val="24"/>
        </w:rPr>
        <w:t>并领取了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方，在发现</w:t>
      </w:r>
      <w:r>
        <w:rPr>
          <w:rFonts w:hint="eastAsia" w:ascii="宋体" w:hAnsi="宋体"/>
          <w:szCs w:val="24"/>
          <w:lang w:eastAsia="zh-CN"/>
        </w:rPr>
        <w:t>比选采购文件</w:t>
      </w:r>
      <w:r>
        <w:rPr>
          <w:rFonts w:ascii="宋体" w:hAnsi="宋体"/>
          <w:szCs w:val="24"/>
        </w:rPr>
        <w:t>存在混淆或错乱等问题时，可要求采购人对</w:t>
      </w:r>
      <w:r>
        <w:rPr>
          <w:rFonts w:hint="eastAsia" w:ascii="宋体" w:hAnsi="宋体"/>
          <w:szCs w:val="24"/>
          <w:lang w:eastAsia="zh-CN"/>
        </w:rPr>
        <w:t>比选采购文件</w:t>
      </w:r>
      <w:r>
        <w:rPr>
          <w:rFonts w:ascii="宋体" w:hAnsi="宋体"/>
          <w:szCs w:val="24"/>
        </w:rPr>
        <w:t>进行澄清。澄清要求应在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lang w:val="en-US" w:eastAsia="zh-CN"/>
        </w:rPr>
        <w:t>3</w:t>
      </w:r>
      <w:r>
        <w:rPr>
          <w:rFonts w:ascii="宋体" w:hAnsi="宋体"/>
          <w:szCs w:val="24"/>
        </w:rPr>
        <w:t>日前，按</w:t>
      </w:r>
      <w:r>
        <w:rPr>
          <w:rFonts w:hint="eastAsia" w:ascii="宋体" w:hAnsi="宋体"/>
          <w:szCs w:val="24"/>
          <w:lang w:eastAsia="zh-CN"/>
        </w:rPr>
        <w:t>比选采购文件</w:t>
      </w:r>
      <w:r>
        <w:rPr>
          <w:rFonts w:ascii="宋体" w:hAnsi="宋体"/>
          <w:szCs w:val="24"/>
        </w:rPr>
        <w:t>中的联系</w:t>
      </w:r>
      <w:r>
        <w:rPr>
          <w:rFonts w:hint="eastAsia" w:ascii="宋体" w:hAnsi="宋体"/>
          <w:szCs w:val="24"/>
          <w:lang w:val="en-US" w:eastAsia="zh-CN"/>
        </w:rPr>
        <w:t>方式</w:t>
      </w:r>
      <w:r>
        <w:rPr>
          <w:rFonts w:ascii="宋体" w:hAnsi="宋体"/>
          <w:szCs w:val="24"/>
        </w:rPr>
        <w:t>以书面/邮件形式送达采购人，采购人将以书面/邮件形式予以答复，答复中包括原提出的问题，但不包括问题的来源。</w:t>
      </w:r>
    </w:p>
    <w:p>
      <w:pPr>
        <w:numPr>
          <w:ilvl w:val="1"/>
          <w:numId w:val="6"/>
        </w:numPr>
        <w:tabs>
          <w:tab w:val="left" w:pos="360"/>
          <w:tab w:val="left" w:pos="588"/>
        </w:tabs>
        <w:adjustRightInd/>
        <w:spacing w:line="360" w:lineRule="auto"/>
        <w:jc w:val="both"/>
        <w:textAlignment w:val="auto"/>
        <w:rPr>
          <w:rFonts w:ascii="宋体" w:hAnsi="宋体"/>
          <w:szCs w:val="24"/>
        </w:rPr>
      </w:pPr>
      <w:r>
        <w:rPr>
          <w:rFonts w:ascii="宋体" w:hAnsi="宋体"/>
          <w:szCs w:val="24"/>
        </w:rPr>
        <w:t>在</w:t>
      </w:r>
      <w:r>
        <w:rPr>
          <w:rFonts w:hint="eastAsia" w:ascii="宋体" w:hAnsi="宋体"/>
          <w:szCs w:val="24"/>
          <w:lang w:eastAsia="zh-CN"/>
        </w:rPr>
        <w:t>响应</w:t>
      </w:r>
      <w:r>
        <w:rPr>
          <w:rFonts w:hint="eastAsia" w:ascii="宋体" w:hAnsi="宋体"/>
          <w:szCs w:val="24"/>
        </w:rPr>
        <w:t>文件</w:t>
      </w:r>
      <w:r>
        <w:rPr>
          <w:rFonts w:ascii="宋体" w:hAnsi="宋体"/>
          <w:szCs w:val="24"/>
        </w:rPr>
        <w:t>截止</w:t>
      </w:r>
      <w:r>
        <w:rPr>
          <w:rFonts w:ascii="宋体" w:hAnsi="宋体"/>
          <w:szCs w:val="24"/>
          <w:highlight w:val="none"/>
        </w:rPr>
        <w:t>期</w:t>
      </w:r>
      <w:r>
        <w:rPr>
          <w:rFonts w:hint="eastAsia" w:ascii="宋体" w:hAnsi="宋体"/>
          <w:szCs w:val="24"/>
          <w:highlight w:val="none"/>
          <w:lang w:val="en-US" w:eastAsia="zh-CN"/>
        </w:rPr>
        <w:t>3</w:t>
      </w:r>
      <w:r>
        <w:rPr>
          <w:rFonts w:ascii="宋体" w:hAnsi="宋体"/>
          <w:szCs w:val="24"/>
          <w:highlight w:val="none"/>
        </w:rPr>
        <w:t>日前任何时候</w:t>
      </w:r>
      <w:r>
        <w:rPr>
          <w:rFonts w:ascii="宋体" w:hAnsi="宋体"/>
          <w:szCs w:val="24"/>
        </w:rPr>
        <w:t>，采购人无论出于何种原因，均可对</w:t>
      </w:r>
      <w:r>
        <w:rPr>
          <w:rFonts w:hint="eastAsia" w:ascii="宋体" w:hAnsi="宋体"/>
          <w:szCs w:val="24"/>
          <w:lang w:eastAsia="zh-CN"/>
        </w:rPr>
        <w:t>比选采购文件</w:t>
      </w:r>
      <w:r>
        <w:rPr>
          <w:rFonts w:ascii="宋体" w:hAnsi="宋体"/>
          <w:szCs w:val="24"/>
        </w:rPr>
        <w:t>用补充文件的方式进行澄清和修改。该文件为</w:t>
      </w:r>
      <w:r>
        <w:rPr>
          <w:rFonts w:hint="eastAsia" w:ascii="宋体" w:hAnsi="宋体"/>
          <w:szCs w:val="24"/>
          <w:lang w:eastAsia="zh-CN"/>
        </w:rPr>
        <w:t>比选采购文件</w:t>
      </w:r>
      <w:r>
        <w:rPr>
          <w:rFonts w:ascii="宋体" w:hAnsi="宋体"/>
          <w:szCs w:val="24"/>
        </w:rPr>
        <w:t>的组成部分，对所有领取了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方均具有约束力。</w:t>
      </w:r>
    </w:p>
    <w:p>
      <w:pPr>
        <w:numPr>
          <w:ilvl w:val="1"/>
          <w:numId w:val="6"/>
        </w:numPr>
        <w:tabs>
          <w:tab w:val="left" w:pos="360"/>
          <w:tab w:val="left" w:pos="588"/>
        </w:tabs>
        <w:adjustRightInd/>
        <w:spacing w:line="360" w:lineRule="auto"/>
        <w:jc w:val="both"/>
        <w:textAlignment w:val="auto"/>
        <w:rPr>
          <w:rFonts w:ascii="宋体" w:hAnsi="宋体"/>
          <w:szCs w:val="24"/>
        </w:rPr>
      </w:pPr>
      <w:r>
        <w:rPr>
          <w:rFonts w:ascii="宋体" w:hAnsi="宋体"/>
          <w:szCs w:val="24"/>
        </w:rPr>
        <w:t>对</w:t>
      </w:r>
      <w:r>
        <w:rPr>
          <w:rFonts w:hint="eastAsia" w:ascii="宋体" w:hAnsi="宋体"/>
          <w:szCs w:val="24"/>
          <w:lang w:eastAsia="zh-CN"/>
        </w:rPr>
        <w:t>比选采购文件</w:t>
      </w:r>
      <w:r>
        <w:rPr>
          <w:rFonts w:ascii="宋体" w:hAnsi="宋体"/>
          <w:szCs w:val="24"/>
        </w:rPr>
        <w:t>的澄清和修改，将书面</w:t>
      </w:r>
      <w:r>
        <w:rPr>
          <w:rFonts w:hint="eastAsia" w:ascii="宋体" w:hAnsi="宋体"/>
          <w:szCs w:val="24"/>
        </w:rPr>
        <w:t>/邮件</w:t>
      </w:r>
      <w:r>
        <w:rPr>
          <w:rFonts w:ascii="宋体" w:hAnsi="宋体"/>
          <w:szCs w:val="24"/>
        </w:rPr>
        <w:t>通知已领取</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方，并在刊登本次</w:t>
      </w:r>
      <w:r>
        <w:rPr>
          <w:rFonts w:hint="eastAsia" w:ascii="宋体" w:hAnsi="宋体"/>
          <w:szCs w:val="24"/>
          <w:lang w:eastAsia="zh-CN"/>
        </w:rPr>
        <w:t>比选采购</w:t>
      </w:r>
      <w:r>
        <w:rPr>
          <w:rFonts w:ascii="宋体" w:hAnsi="宋体"/>
          <w:szCs w:val="24"/>
        </w:rPr>
        <w:t>公告的媒体上发布变更公告（</w:t>
      </w:r>
      <w:r>
        <w:rPr>
          <w:rFonts w:hint="eastAsia" w:ascii="宋体" w:hAnsi="宋体"/>
          <w:szCs w:val="24"/>
        </w:rPr>
        <w:t>如有</w:t>
      </w:r>
      <w:r>
        <w:rPr>
          <w:rFonts w:ascii="宋体" w:hAnsi="宋体"/>
          <w:szCs w:val="24"/>
        </w:rPr>
        <w:t>）。</w:t>
      </w:r>
      <w:r>
        <w:rPr>
          <w:rFonts w:hint="eastAsia" w:ascii="宋体" w:hAnsi="宋体"/>
          <w:szCs w:val="24"/>
          <w:lang w:eastAsia="zh-CN"/>
        </w:rPr>
        <w:t>响应</w:t>
      </w:r>
      <w:r>
        <w:rPr>
          <w:rFonts w:ascii="宋体" w:hAnsi="宋体"/>
          <w:szCs w:val="24"/>
        </w:rPr>
        <w:t>方应于收到补充文件的当日以书面</w:t>
      </w:r>
      <w:r>
        <w:rPr>
          <w:rFonts w:hint="eastAsia" w:ascii="宋体" w:hAnsi="宋体"/>
          <w:szCs w:val="24"/>
        </w:rPr>
        <w:t>/邮件</w:t>
      </w:r>
      <w:r>
        <w:rPr>
          <w:rFonts w:ascii="宋体" w:hAnsi="宋体"/>
          <w:szCs w:val="24"/>
        </w:rPr>
        <w:t>形式回复确认。</w:t>
      </w:r>
    </w:p>
    <w:p>
      <w:pPr>
        <w:numPr>
          <w:ilvl w:val="1"/>
          <w:numId w:val="6"/>
        </w:numPr>
        <w:tabs>
          <w:tab w:val="left" w:pos="360"/>
          <w:tab w:val="left" w:pos="588"/>
        </w:tabs>
        <w:adjustRightInd/>
        <w:spacing w:line="360" w:lineRule="auto"/>
        <w:jc w:val="both"/>
        <w:textAlignment w:val="auto"/>
        <w:rPr>
          <w:rFonts w:ascii="宋体" w:hAnsi="宋体"/>
          <w:szCs w:val="24"/>
        </w:rPr>
      </w:pPr>
      <w:r>
        <w:rPr>
          <w:rFonts w:ascii="宋体" w:hAnsi="宋体"/>
          <w:szCs w:val="24"/>
        </w:rPr>
        <w:t>为使</w:t>
      </w:r>
      <w:r>
        <w:rPr>
          <w:rFonts w:hint="eastAsia" w:ascii="宋体" w:hAnsi="宋体"/>
          <w:szCs w:val="24"/>
          <w:lang w:eastAsia="zh-CN"/>
        </w:rPr>
        <w:t>响应</w:t>
      </w:r>
      <w:r>
        <w:rPr>
          <w:rFonts w:ascii="宋体" w:hAnsi="宋体"/>
          <w:szCs w:val="24"/>
        </w:rPr>
        <w:t>方有足够的时间按</w:t>
      </w:r>
      <w:r>
        <w:rPr>
          <w:rFonts w:hint="eastAsia" w:ascii="宋体" w:hAnsi="宋体"/>
          <w:szCs w:val="24"/>
          <w:lang w:eastAsia="zh-CN"/>
        </w:rPr>
        <w:t>比选采购文件</w:t>
      </w:r>
      <w:r>
        <w:rPr>
          <w:rFonts w:ascii="宋体" w:hAnsi="宋体"/>
          <w:szCs w:val="24"/>
        </w:rPr>
        <w:t>的修改要求修正</w:t>
      </w:r>
      <w:r>
        <w:rPr>
          <w:rFonts w:hint="eastAsia" w:ascii="宋体" w:hAnsi="宋体"/>
          <w:szCs w:val="24"/>
          <w:lang w:eastAsia="zh-CN"/>
        </w:rPr>
        <w:t>响应</w:t>
      </w:r>
      <w:r>
        <w:rPr>
          <w:rFonts w:ascii="宋体" w:hAnsi="宋体"/>
          <w:szCs w:val="24"/>
        </w:rPr>
        <w:t>文件，采购人可酌情推迟</w:t>
      </w:r>
      <w:r>
        <w:rPr>
          <w:rFonts w:hint="eastAsia" w:ascii="宋体" w:hAnsi="宋体"/>
          <w:szCs w:val="24"/>
          <w:lang w:eastAsia="zh-CN"/>
        </w:rPr>
        <w:t>响应</w:t>
      </w:r>
      <w:r>
        <w:rPr>
          <w:rFonts w:hint="eastAsia" w:ascii="宋体" w:hAnsi="宋体"/>
          <w:szCs w:val="24"/>
        </w:rPr>
        <w:t>文件</w:t>
      </w:r>
      <w:r>
        <w:rPr>
          <w:rFonts w:ascii="宋体" w:hAnsi="宋体"/>
          <w:szCs w:val="24"/>
        </w:rPr>
        <w:t>的</w:t>
      </w:r>
      <w:r>
        <w:rPr>
          <w:rFonts w:hint="eastAsia" w:ascii="宋体" w:hAnsi="宋体"/>
          <w:szCs w:val="24"/>
        </w:rPr>
        <w:t>递交</w:t>
      </w:r>
      <w:r>
        <w:rPr>
          <w:rFonts w:ascii="宋体" w:hAnsi="宋体"/>
          <w:szCs w:val="24"/>
        </w:rPr>
        <w:t>截止日期和开启时间，并在提交</w:t>
      </w:r>
      <w:r>
        <w:rPr>
          <w:rFonts w:hint="eastAsia" w:ascii="宋体" w:hAnsi="宋体"/>
          <w:szCs w:val="24"/>
          <w:lang w:eastAsia="zh-CN"/>
        </w:rPr>
        <w:t>响应</w:t>
      </w:r>
      <w:r>
        <w:rPr>
          <w:rFonts w:ascii="宋体" w:hAnsi="宋体"/>
          <w:szCs w:val="24"/>
        </w:rPr>
        <w:t>文件</w:t>
      </w:r>
      <w:r>
        <w:rPr>
          <w:rFonts w:hint="eastAsia" w:ascii="宋体" w:hAnsi="宋体"/>
          <w:szCs w:val="24"/>
        </w:rPr>
        <w:t>递交</w:t>
      </w:r>
      <w:r>
        <w:rPr>
          <w:rFonts w:ascii="宋体" w:hAnsi="宋体"/>
          <w:szCs w:val="24"/>
        </w:rPr>
        <w:t>截至</w:t>
      </w:r>
      <w:r>
        <w:rPr>
          <w:rFonts w:ascii="宋体" w:hAnsi="宋体"/>
          <w:szCs w:val="24"/>
          <w:highlight w:val="none"/>
        </w:rPr>
        <w:t>时间</w:t>
      </w:r>
      <w:r>
        <w:rPr>
          <w:rFonts w:hint="eastAsia" w:ascii="宋体" w:hAnsi="宋体" w:cs="Arial"/>
          <w:sz w:val="24"/>
          <w:highlight w:val="none"/>
          <w:lang w:val="en-US" w:eastAsia="zh-CN"/>
        </w:rPr>
        <w:t>3</w:t>
      </w:r>
      <w:r>
        <w:rPr>
          <w:rFonts w:hint="eastAsia" w:ascii="宋体" w:hAnsi="宋体"/>
          <w:szCs w:val="24"/>
          <w:highlight w:val="none"/>
          <w:lang w:eastAsia="zh-CN"/>
        </w:rPr>
        <w:t>日</w:t>
      </w:r>
      <w:r>
        <w:rPr>
          <w:rFonts w:ascii="宋体" w:hAnsi="宋体"/>
          <w:szCs w:val="24"/>
          <w:highlight w:val="none"/>
        </w:rPr>
        <w:t>前，</w:t>
      </w:r>
      <w:r>
        <w:rPr>
          <w:rFonts w:ascii="宋体" w:hAnsi="宋体"/>
          <w:szCs w:val="24"/>
        </w:rPr>
        <w:t>书面/邮件通知所有登记并备案并领取了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方，同时在本次刊登</w:t>
      </w:r>
      <w:r>
        <w:rPr>
          <w:rFonts w:hint="eastAsia" w:ascii="宋体" w:hAnsi="宋体"/>
          <w:szCs w:val="24"/>
          <w:lang w:eastAsia="zh-CN"/>
        </w:rPr>
        <w:t>比选采购</w:t>
      </w:r>
      <w:r>
        <w:rPr>
          <w:rFonts w:ascii="宋体" w:hAnsi="宋体"/>
          <w:szCs w:val="24"/>
        </w:rPr>
        <w:t>公告的媒体上发布变更公告（</w:t>
      </w:r>
      <w:r>
        <w:rPr>
          <w:rFonts w:hint="eastAsia" w:ascii="宋体" w:hAnsi="宋体"/>
          <w:szCs w:val="24"/>
        </w:rPr>
        <w:t>如有</w:t>
      </w:r>
      <w:r>
        <w:rPr>
          <w:rFonts w:ascii="宋体" w:hAnsi="宋体"/>
          <w:szCs w:val="24"/>
        </w:rPr>
        <w:t>）。采购人的权利及义务将受到新的截止期的约束。</w:t>
      </w:r>
    </w:p>
    <w:p>
      <w:pPr>
        <w:numPr>
          <w:ilvl w:val="1"/>
          <w:numId w:val="6"/>
        </w:numPr>
        <w:tabs>
          <w:tab w:val="left" w:pos="360"/>
          <w:tab w:val="left" w:pos="588"/>
        </w:tabs>
        <w:adjustRightInd/>
        <w:spacing w:line="360" w:lineRule="auto"/>
        <w:jc w:val="both"/>
        <w:textAlignment w:val="auto"/>
        <w:rPr>
          <w:rFonts w:ascii="宋体" w:hAnsi="宋体"/>
          <w:szCs w:val="24"/>
        </w:rPr>
      </w:pPr>
      <w:r>
        <w:rPr>
          <w:rFonts w:ascii="宋体" w:hAnsi="宋体"/>
          <w:szCs w:val="24"/>
        </w:rPr>
        <w:t>采购人将视情况确定是否有必要召开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会。如果召开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会，采购人将通知</w:t>
      </w:r>
      <w:r>
        <w:rPr>
          <w:rFonts w:hint="eastAsia" w:ascii="宋体" w:hAnsi="宋体"/>
          <w:szCs w:val="24"/>
        </w:rPr>
        <w:t>所有</w:t>
      </w:r>
      <w:r>
        <w:rPr>
          <w:rFonts w:ascii="宋体" w:hAnsi="宋体"/>
          <w:szCs w:val="24"/>
        </w:rPr>
        <w:t>已领取了</w:t>
      </w:r>
      <w:r>
        <w:rPr>
          <w:rFonts w:hint="eastAsia" w:ascii="宋体" w:hAnsi="宋体"/>
          <w:szCs w:val="24"/>
          <w:lang w:eastAsia="zh-CN"/>
        </w:rPr>
        <w:t>比选采购文件</w:t>
      </w:r>
      <w:r>
        <w:rPr>
          <w:rFonts w:ascii="宋体" w:hAnsi="宋体"/>
          <w:szCs w:val="24"/>
        </w:rPr>
        <w:t>的</w:t>
      </w:r>
      <w:r>
        <w:rPr>
          <w:rFonts w:hint="eastAsia" w:ascii="宋体" w:hAnsi="宋体"/>
          <w:szCs w:val="24"/>
          <w:lang w:eastAsia="zh-CN"/>
        </w:rPr>
        <w:t>响应</w:t>
      </w:r>
      <w:r>
        <w:rPr>
          <w:rFonts w:ascii="宋体" w:hAnsi="宋体"/>
          <w:szCs w:val="24"/>
        </w:rPr>
        <w:t>方。</w:t>
      </w:r>
      <w:bookmarkStart w:id="77" w:name="_Toc499711046"/>
      <w:bookmarkStart w:id="78" w:name="_Toc503063425"/>
      <w:bookmarkStart w:id="79" w:name="_Toc499711887"/>
      <w:bookmarkStart w:id="80" w:name="_Toc230099800"/>
      <w:bookmarkStart w:id="81" w:name="_Toc389620174"/>
      <w:bookmarkStart w:id="82" w:name="_Toc230583544"/>
      <w:bookmarkStart w:id="83" w:name="_Toc500747192"/>
      <w:bookmarkStart w:id="84" w:name="_Toc235518469"/>
      <w:bookmarkStart w:id="85" w:name="_Toc232395215"/>
      <w:bookmarkStart w:id="86" w:name="_Toc239740354"/>
      <w:bookmarkStart w:id="87" w:name="_Toc177817337"/>
      <w:bookmarkStart w:id="88" w:name="_Toc232176275"/>
      <w:bookmarkStart w:id="89" w:name="_Toc230013635"/>
      <w:bookmarkStart w:id="90" w:name="_Toc496324582"/>
      <w:bookmarkStart w:id="91" w:name="_Toc385992335"/>
      <w:bookmarkStart w:id="92" w:name="_Toc500747065"/>
      <w:bookmarkStart w:id="93" w:name="_Toc492955418"/>
      <w:bookmarkStart w:id="94" w:name="_Toc53722843"/>
      <w:bookmarkStart w:id="95" w:name="_Toc177995476"/>
      <w:bookmarkStart w:id="96" w:name="_Toc265738863"/>
      <w:bookmarkStart w:id="97" w:name="_Toc500746969"/>
      <w:bookmarkStart w:id="98" w:name="_Toc184043022"/>
      <w:bookmarkStart w:id="99" w:name="_Toc70687149"/>
      <w:bookmarkStart w:id="100" w:name="_Toc177189238"/>
      <w:bookmarkStart w:id="101" w:name="_Toc176882545"/>
    </w:p>
    <w:p>
      <w:pPr>
        <w:spacing w:line="360" w:lineRule="auto"/>
        <w:jc w:val="center"/>
        <w:rPr>
          <w:rFonts w:ascii="宋体" w:hAnsi="宋体"/>
          <w:b/>
          <w:szCs w:val="24"/>
        </w:rPr>
      </w:pPr>
      <w:r>
        <w:rPr>
          <w:rFonts w:ascii="宋体" w:hAnsi="宋体"/>
          <w:b/>
          <w:szCs w:val="24"/>
        </w:rPr>
        <w:t>三、</w:t>
      </w:r>
      <w:r>
        <w:rPr>
          <w:rFonts w:hint="eastAsia" w:ascii="宋体" w:hAnsi="宋体"/>
          <w:b/>
          <w:szCs w:val="24"/>
          <w:lang w:eastAsia="zh-CN"/>
        </w:rPr>
        <w:t>响应</w:t>
      </w:r>
      <w:r>
        <w:rPr>
          <w:rFonts w:ascii="宋体" w:hAnsi="宋体"/>
          <w:b/>
          <w:szCs w:val="24"/>
        </w:rPr>
        <w:t>文件的编写</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pPr>
        <w:spacing w:line="360" w:lineRule="auto"/>
        <w:rPr>
          <w:rFonts w:ascii="宋体" w:hAnsi="宋体"/>
          <w:b/>
          <w:szCs w:val="24"/>
        </w:rPr>
      </w:pPr>
      <w:bookmarkStart w:id="102" w:name="_Toc70687150"/>
      <w:bookmarkStart w:id="103" w:name="_Toc184043023"/>
      <w:bookmarkStart w:id="104" w:name="_Toc385992337"/>
      <w:bookmarkStart w:id="105" w:name="_Toc389620176"/>
      <w:r>
        <w:rPr>
          <w:rFonts w:ascii="宋体" w:hAnsi="宋体"/>
          <w:b/>
          <w:szCs w:val="24"/>
        </w:rPr>
        <w:t xml:space="preserve">7. </w:t>
      </w:r>
      <w:r>
        <w:rPr>
          <w:rFonts w:hint="eastAsia" w:ascii="宋体" w:hAnsi="宋体"/>
          <w:b/>
          <w:szCs w:val="24"/>
          <w:lang w:eastAsia="zh-CN"/>
        </w:rPr>
        <w:t>响应</w:t>
      </w:r>
      <w:r>
        <w:rPr>
          <w:rFonts w:hint="eastAsia" w:ascii="宋体" w:hAnsi="宋体"/>
          <w:b/>
          <w:szCs w:val="24"/>
        </w:rPr>
        <w:t>文件</w:t>
      </w:r>
      <w:r>
        <w:rPr>
          <w:rFonts w:ascii="宋体" w:hAnsi="宋体"/>
          <w:b/>
          <w:szCs w:val="24"/>
        </w:rPr>
        <w:t>语言</w:t>
      </w:r>
      <w:bookmarkEnd w:id="102"/>
      <w:bookmarkEnd w:id="103"/>
    </w:p>
    <w:p>
      <w:pPr>
        <w:tabs>
          <w:tab w:val="left" w:pos="588"/>
        </w:tabs>
        <w:adjustRightInd/>
        <w:spacing w:line="360" w:lineRule="auto"/>
        <w:jc w:val="both"/>
        <w:textAlignment w:val="auto"/>
        <w:rPr>
          <w:rFonts w:ascii="宋体" w:hAnsi="宋体"/>
          <w:szCs w:val="24"/>
        </w:rPr>
      </w:pPr>
      <w:r>
        <w:rPr>
          <w:rFonts w:ascii="宋体" w:hAnsi="宋体"/>
          <w:szCs w:val="24"/>
        </w:rPr>
        <w:t>7.1除在</w:t>
      </w:r>
      <w:r>
        <w:rPr>
          <w:rFonts w:hint="eastAsia" w:ascii="宋体" w:hAnsi="宋体"/>
          <w:szCs w:val="24"/>
          <w:lang w:eastAsia="zh-CN"/>
        </w:rPr>
        <w:t>比选采购文件</w:t>
      </w:r>
      <w:r>
        <w:rPr>
          <w:rFonts w:hint="eastAsia" w:ascii="宋体" w:hAnsi="宋体"/>
          <w:szCs w:val="24"/>
          <w:lang w:val="en-US" w:eastAsia="zh-CN"/>
        </w:rPr>
        <w:t>中另有规定外，</w:t>
      </w:r>
      <w:r>
        <w:rPr>
          <w:rFonts w:hint="eastAsia" w:ascii="宋体" w:hAnsi="宋体"/>
          <w:szCs w:val="24"/>
          <w:lang w:eastAsia="zh-CN"/>
        </w:rPr>
        <w:t>响应</w:t>
      </w:r>
      <w:r>
        <w:rPr>
          <w:rFonts w:ascii="宋体" w:hAnsi="宋体"/>
          <w:szCs w:val="24"/>
        </w:rPr>
        <w:t>文件及与</w:t>
      </w:r>
      <w:r>
        <w:rPr>
          <w:rFonts w:hint="eastAsia" w:ascii="宋体" w:hAnsi="宋体"/>
          <w:szCs w:val="24"/>
          <w:lang w:val="en-US" w:eastAsia="zh-CN"/>
        </w:rPr>
        <w:t>采购</w:t>
      </w:r>
      <w:r>
        <w:rPr>
          <w:rFonts w:ascii="宋体" w:hAnsi="宋体"/>
          <w:szCs w:val="24"/>
        </w:rPr>
        <w:t>相关的所有文件均应以中文书写。</w:t>
      </w:r>
    </w:p>
    <w:p>
      <w:pPr>
        <w:spacing w:line="360" w:lineRule="auto"/>
        <w:rPr>
          <w:rFonts w:ascii="宋体" w:hAnsi="宋体"/>
          <w:b/>
          <w:szCs w:val="24"/>
        </w:rPr>
      </w:pPr>
      <w:bookmarkStart w:id="106" w:name="_Toc184043024"/>
      <w:bookmarkStart w:id="107" w:name="_Toc70687151"/>
      <w:r>
        <w:rPr>
          <w:rFonts w:ascii="宋体" w:hAnsi="宋体"/>
          <w:b/>
          <w:szCs w:val="24"/>
        </w:rPr>
        <w:t>8. 计量单位</w:t>
      </w:r>
      <w:bookmarkEnd w:id="104"/>
      <w:bookmarkEnd w:id="105"/>
      <w:bookmarkEnd w:id="106"/>
      <w:bookmarkEnd w:id="107"/>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8.1</w:t>
      </w:r>
      <w:bookmarkStart w:id="108" w:name="OLE_LINK1"/>
      <w:r>
        <w:rPr>
          <w:rFonts w:ascii="宋体" w:hAnsi="宋体"/>
          <w:szCs w:val="24"/>
        </w:rPr>
        <w:t>除在</w:t>
      </w:r>
      <w:r>
        <w:rPr>
          <w:rFonts w:hint="eastAsia" w:ascii="宋体" w:hAnsi="宋体"/>
          <w:szCs w:val="24"/>
          <w:lang w:eastAsia="zh-CN"/>
        </w:rPr>
        <w:t>比选采购文件</w:t>
      </w:r>
      <w:bookmarkEnd w:id="108"/>
      <w:r>
        <w:rPr>
          <w:rFonts w:ascii="宋体" w:hAnsi="宋体"/>
          <w:szCs w:val="24"/>
        </w:rPr>
        <w:t>的技术规格中另有规定外，计量单位应使用中华人民共和国法定计量单位。</w:t>
      </w:r>
    </w:p>
    <w:p>
      <w:pPr>
        <w:spacing w:line="360" w:lineRule="auto"/>
        <w:rPr>
          <w:rFonts w:ascii="宋体" w:hAnsi="宋体"/>
          <w:b/>
          <w:szCs w:val="24"/>
        </w:rPr>
      </w:pPr>
      <w:bookmarkStart w:id="109" w:name="_Toc385992338"/>
      <w:bookmarkStart w:id="110" w:name="_Toc389620177"/>
      <w:bookmarkStart w:id="111" w:name="_Toc184043025"/>
      <w:bookmarkStart w:id="112" w:name="_Toc70687152"/>
      <w:r>
        <w:rPr>
          <w:rFonts w:ascii="宋体" w:hAnsi="宋体"/>
          <w:b/>
          <w:szCs w:val="24"/>
        </w:rPr>
        <w:t xml:space="preserve">9. </w:t>
      </w:r>
      <w:r>
        <w:rPr>
          <w:rFonts w:hint="eastAsia" w:ascii="宋体" w:hAnsi="宋体"/>
          <w:b/>
          <w:szCs w:val="24"/>
          <w:lang w:eastAsia="zh-CN"/>
        </w:rPr>
        <w:t>响应</w:t>
      </w:r>
      <w:r>
        <w:rPr>
          <w:rFonts w:ascii="宋体" w:hAnsi="宋体"/>
          <w:b/>
          <w:szCs w:val="24"/>
        </w:rPr>
        <w:t>文件的组成</w:t>
      </w:r>
      <w:bookmarkEnd w:id="109"/>
      <w:bookmarkEnd w:id="110"/>
      <w:bookmarkEnd w:id="111"/>
      <w:bookmarkEnd w:id="112"/>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9.1</w:t>
      </w:r>
      <w:r>
        <w:rPr>
          <w:rFonts w:hint="eastAsia" w:ascii="宋体" w:hAnsi="宋体"/>
          <w:szCs w:val="24"/>
          <w:lang w:eastAsia="zh-CN"/>
        </w:rPr>
        <w:t>响应</w:t>
      </w:r>
      <w:r>
        <w:rPr>
          <w:rFonts w:ascii="宋体" w:hAnsi="宋体"/>
          <w:szCs w:val="24"/>
        </w:rPr>
        <w:t>方编写的</w:t>
      </w:r>
      <w:r>
        <w:rPr>
          <w:rFonts w:hint="eastAsia" w:ascii="宋体" w:hAnsi="宋体"/>
          <w:szCs w:val="24"/>
          <w:lang w:eastAsia="zh-CN"/>
        </w:rPr>
        <w:t>响应</w:t>
      </w:r>
      <w:r>
        <w:rPr>
          <w:rFonts w:ascii="宋体" w:hAnsi="宋体"/>
          <w:szCs w:val="24"/>
        </w:rPr>
        <w:t>文件由以下</w:t>
      </w:r>
      <w:r>
        <w:rPr>
          <w:rFonts w:hint="eastAsia" w:ascii="宋体" w:hAnsi="宋体"/>
          <w:szCs w:val="24"/>
        </w:rPr>
        <w:t>部分</w:t>
      </w:r>
      <w:r>
        <w:rPr>
          <w:rFonts w:ascii="宋体" w:hAnsi="宋体"/>
          <w:szCs w:val="24"/>
        </w:rPr>
        <w:t>组成，应包括但不限于以下内容：</w:t>
      </w:r>
    </w:p>
    <w:p>
      <w:pPr>
        <w:tabs>
          <w:tab w:val="left" w:pos="5580"/>
        </w:tabs>
        <w:spacing w:line="360" w:lineRule="auto"/>
        <w:ind w:firstLine="480" w:firstLineChars="200"/>
        <w:rPr>
          <w:rFonts w:ascii="宋体" w:hAnsi="宋体"/>
          <w:szCs w:val="24"/>
          <w:highlight w:val="none"/>
        </w:rPr>
      </w:pPr>
      <w:r>
        <w:rPr>
          <w:rFonts w:hint="eastAsia" w:ascii="宋体" w:hAnsi="宋体"/>
          <w:szCs w:val="24"/>
          <w:highlight w:val="none"/>
        </w:rPr>
        <w:t>附件</w:t>
      </w:r>
      <w:r>
        <w:rPr>
          <w:rFonts w:ascii="宋体" w:hAnsi="宋体"/>
          <w:szCs w:val="24"/>
          <w:highlight w:val="none"/>
        </w:rPr>
        <w:t>1-</w:t>
      </w:r>
      <w:r>
        <w:rPr>
          <w:rFonts w:hint="eastAsia" w:ascii="宋体" w:hAnsi="宋体"/>
          <w:szCs w:val="24"/>
          <w:highlight w:val="none"/>
        </w:rPr>
        <w:t>承诺与声明</w:t>
      </w:r>
    </w:p>
    <w:p>
      <w:pPr>
        <w:tabs>
          <w:tab w:val="left" w:pos="5580"/>
        </w:tabs>
        <w:spacing w:line="360" w:lineRule="auto"/>
        <w:ind w:firstLine="480" w:firstLineChars="200"/>
        <w:rPr>
          <w:rFonts w:ascii="宋体" w:hAnsi="宋体"/>
          <w:szCs w:val="24"/>
          <w:highlight w:val="none"/>
        </w:rPr>
      </w:pPr>
      <w:r>
        <w:rPr>
          <w:rFonts w:hint="eastAsia" w:ascii="宋体" w:hAnsi="宋体"/>
          <w:szCs w:val="24"/>
          <w:highlight w:val="none"/>
        </w:rPr>
        <w:t>附件</w:t>
      </w:r>
      <w:r>
        <w:rPr>
          <w:rFonts w:ascii="宋体" w:hAnsi="宋体"/>
          <w:szCs w:val="24"/>
          <w:highlight w:val="none"/>
        </w:rPr>
        <w:t>2-</w:t>
      </w:r>
      <w:r>
        <w:rPr>
          <w:rFonts w:hint="eastAsia" w:ascii="宋体" w:hAnsi="宋体"/>
          <w:szCs w:val="24"/>
          <w:highlight w:val="none"/>
          <w:lang w:eastAsia="zh-CN"/>
        </w:rPr>
        <w:t>响应</w:t>
      </w:r>
      <w:r>
        <w:rPr>
          <w:rFonts w:hint="eastAsia" w:ascii="宋体" w:hAnsi="宋体"/>
          <w:szCs w:val="24"/>
          <w:highlight w:val="none"/>
        </w:rPr>
        <w:t>报价一览表</w:t>
      </w:r>
    </w:p>
    <w:p>
      <w:pPr>
        <w:tabs>
          <w:tab w:val="left" w:pos="5580"/>
        </w:tabs>
        <w:spacing w:line="360" w:lineRule="auto"/>
        <w:ind w:firstLine="480" w:firstLineChars="200"/>
        <w:rPr>
          <w:rFonts w:ascii="宋体" w:hAnsi="宋体"/>
          <w:szCs w:val="24"/>
          <w:highlight w:val="none"/>
        </w:rPr>
      </w:pPr>
      <w:r>
        <w:rPr>
          <w:rFonts w:hint="eastAsia" w:ascii="宋体" w:hAnsi="宋体"/>
          <w:szCs w:val="24"/>
          <w:highlight w:val="none"/>
        </w:rPr>
        <w:t>附件</w:t>
      </w:r>
      <w:r>
        <w:rPr>
          <w:rFonts w:ascii="宋体" w:hAnsi="宋体"/>
          <w:szCs w:val="24"/>
          <w:highlight w:val="none"/>
        </w:rPr>
        <w:t>3-</w:t>
      </w:r>
      <w:r>
        <w:rPr>
          <w:rFonts w:hint="eastAsia" w:ascii="宋体" w:hAnsi="宋体"/>
          <w:szCs w:val="24"/>
          <w:highlight w:val="none"/>
          <w:lang w:eastAsia="zh-CN"/>
        </w:rPr>
        <w:t>响应</w:t>
      </w:r>
      <w:r>
        <w:rPr>
          <w:rFonts w:hint="eastAsia" w:ascii="宋体" w:hAnsi="宋体"/>
          <w:szCs w:val="24"/>
          <w:highlight w:val="none"/>
        </w:rPr>
        <w:t>分项报价表</w:t>
      </w:r>
    </w:p>
    <w:p>
      <w:pPr>
        <w:tabs>
          <w:tab w:val="left" w:pos="5580"/>
        </w:tabs>
        <w:spacing w:line="360" w:lineRule="auto"/>
        <w:ind w:firstLine="480" w:firstLineChars="200"/>
        <w:rPr>
          <w:rFonts w:ascii="宋体" w:hAnsi="宋体"/>
          <w:szCs w:val="24"/>
          <w:highlight w:val="none"/>
        </w:rPr>
      </w:pPr>
      <w:r>
        <w:rPr>
          <w:rFonts w:hint="eastAsia" w:ascii="宋体" w:hAnsi="宋体"/>
          <w:szCs w:val="24"/>
          <w:highlight w:val="none"/>
        </w:rPr>
        <w:t>附件</w:t>
      </w:r>
      <w:r>
        <w:rPr>
          <w:rFonts w:ascii="宋体" w:hAnsi="宋体"/>
          <w:szCs w:val="24"/>
          <w:highlight w:val="none"/>
        </w:rPr>
        <w:t>4-法定代表人授权书</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5-</w:t>
      </w:r>
      <w:r>
        <w:rPr>
          <w:rFonts w:hint="eastAsia" w:ascii="宋体" w:hAnsi="宋体"/>
          <w:szCs w:val="24"/>
        </w:rPr>
        <w:t>商务条款偏离表</w:t>
      </w:r>
    </w:p>
    <w:p>
      <w:pPr>
        <w:tabs>
          <w:tab w:val="left" w:pos="5580"/>
        </w:tabs>
        <w:spacing w:line="360" w:lineRule="auto"/>
        <w:ind w:firstLine="480" w:firstLineChars="200"/>
        <w:rPr>
          <w:rFonts w:ascii="宋体" w:hAnsi="宋体"/>
          <w:szCs w:val="24"/>
          <w:highlight w:val="none"/>
        </w:rPr>
      </w:pPr>
      <w:r>
        <w:rPr>
          <w:rFonts w:hint="eastAsia" w:ascii="宋体" w:hAnsi="宋体"/>
          <w:szCs w:val="24"/>
        </w:rPr>
        <w:t>附件</w:t>
      </w:r>
      <w:r>
        <w:rPr>
          <w:rFonts w:ascii="宋体" w:hAnsi="宋体"/>
          <w:szCs w:val="24"/>
        </w:rPr>
        <w:t>6-</w:t>
      </w:r>
      <w:r>
        <w:rPr>
          <w:rFonts w:hint="eastAsia" w:ascii="宋体" w:hAnsi="宋体"/>
          <w:szCs w:val="24"/>
        </w:rPr>
        <w:t>技术需求偏离表</w:t>
      </w:r>
    </w:p>
    <w:p>
      <w:pPr>
        <w:tabs>
          <w:tab w:val="left" w:pos="5580"/>
        </w:tabs>
        <w:spacing w:line="360" w:lineRule="auto"/>
        <w:ind w:firstLine="480" w:firstLineChars="200"/>
        <w:rPr>
          <w:rFonts w:ascii="宋体" w:hAnsi="宋体"/>
          <w:szCs w:val="24"/>
          <w:highlight w:val="none"/>
        </w:rPr>
      </w:pPr>
      <w:r>
        <w:rPr>
          <w:rFonts w:hint="eastAsia" w:ascii="宋体" w:hAnsi="宋体"/>
          <w:szCs w:val="24"/>
          <w:highlight w:val="none"/>
        </w:rPr>
        <w:t>附件</w:t>
      </w:r>
      <w:r>
        <w:rPr>
          <w:rFonts w:hint="eastAsia" w:ascii="宋体" w:hAnsi="宋体"/>
          <w:szCs w:val="24"/>
          <w:highlight w:val="none"/>
          <w:lang w:val="en-US" w:eastAsia="zh-CN"/>
        </w:rPr>
        <w:t>7</w:t>
      </w:r>
      <w:r>
        <w:rPr>
          <w:rFonts w:ascii="宋体" w:hAnsi="宋体"/>
          <w:szCs w:val="24"/>
          <w:highlight w:val="none"/>
        </w:rPr>
        <w:t>-资格证明文件</w:t>
      </w:r>
    </w:p>
    <w:p>
      <w:pPr>
        <w:tabs>
          <w:tab w:val="left" w:pos="5580"/>
        </w:tabs>
        <w:spacing w:line="360" w:lineRule="auto"/>
        <w:ind w:firstLine="480" w:firstLineChars="200"/>
        <w:rPr>
          <w:rFonts w:ascii="宋体" w:hAnsi="宋体"/>
          <w:szCs w:val="24"/>
          <w:highlight w:val="none"/>
        </w:rPr>
      </w:pPr>
      <w:r>
        <w:rPr>
          <w:rFonts w:hint="eastAsia" w:ascii="宋体" w:hAnsi="宋体"/>
          <w:szCs w:val="24"/>
          <w:highlight w:val="none"/>
        </w:rPr>
        <w:t>附件</w:t>
      </w:r>
      <w:r>
        <w:rPr>
          <w:rFonts w:hint="eastAsia" w:ascii="宋体" w:hAnsi="宋体"/>
          <w:szCs w:val="24"/>
          <w:highlight w:val="none"/>
          <w:lang w:val="en-US" w:eastAsia="zh-CN"/>
        </w:rPr>
        <w:t>8</w:t>
      </w:r>
      <w:r>
        <w:rPr>
          <w:rFonts w:ascii="宋体" w:hAnsi="宋体"/>
          <w:szCs w:val="24"/>
          <w:highlight w:val="none"/>
        </w:rPr>
        <w:t>-</w:t>
      </w:r>
      <w:r>
        <w:rPr>
          <w:rFonts w:hint="eastAsia" w:ascii="宋体" w:hAnsi="宋体"/>
          <w:szCs w:val="24"/>
          <w:highlight w:val="none"/>
        </w:rPr>
        <w:t>技术及服务方案</w:t>
      </w:r>
    </w:p>
    <w:p>
      <w:pPr>
        <w:tabs>
          <w:tab w:val="left" w:pos="5580"/>
        </w:tabs>
        <w:spacing w:line="360" w:lineRule="auto"/>
        <w:ind w:firstLine="480" w:firstLineChars="200"/>
        <w:rPr>
          <w:rFonts w:ascii="宋体" w:hAnsi="宋体"/>
          <w:szCs w:val="24"/>
          <w:highlight w:val="none"/>
        </w:rPr>
      </w:pPr>
      <w:r>
        <w:rPr>
          <w:rFonts w:hint="eastAsia" w:ascii="宋体" w:hAnsi="宋体"/>
          <w:szCs w:val="24"/>
          <w:highlight w:val="none"/>
        </w:rPr>
        <w:t>附件</w:t>
      </w:r>
      <w:r>
        <w:rPr>
          <w:rFonts w:hint="eastAsia" w:ascii="宋体" w:hAnsi="宋体"/>
          <w:szCs w:val="24"/>
          <w:highlight w:val="none"/>
          <w:lang w:val="en-US" w:eastAsia="zh-CN"/>
        </w:rPr>
        <w:t>9</w:t>
      </w:r>
      <w:r>
        <w:rPr>
          <w:rFonts w:ascii="宋体" w:hAnsi="宋体"/>
          <w:szCs w:val="24"/>
          <w:highlight w:val="none"/>
        </w:rPr>
        <w:t>-</w:t>
      </w:r>
      <w:r>
        <w:rPr>
          <w:rFonts w:hint="eastAsia" w:ascii="宋体" w:hAnsi="宋体"/>
          <w:szCs w:val="24"/>
          <w:highlight w:val="none"/>
          <w:lang w:eastAsia="zh-CN"/>
        </w:rPr>
        <w:t>比选采购文件</w:t>
      </w:r>
      <w:r>
        <w:rPr>
          <w:rFonts w:hint="eastAsia" w:ascii="宋体" w:hAnsi="宋体"/>
          <w:szCs w:val="24"/>
          <w:highlight w:val="none"/>
        </w:rPr>
        <w:t>要求提供</w:t>
      </w:r>
      <w:r>
        <w:rPr>
          <w:rFonts w:ascii="宋体" w:hAnsi="宋体"/>
          <w:szCs w:val="24"/>
          <w:highlight w:val="none"/>
        </w:rPr>
        <w:t>/</w:t>
      </w:r>
      <w:r>
        <w:rPr>
          <w:rFonts w:hint="eastAsia" w:ascii="宋体" w:hAnsi="宋体"/>
          <w:szCs w:val="24"/>
          <w:highlight w:val="none"/>
          <w:lang w:eastAsia="zh-CN"/>
        </w:rPr>
        <w:t>响应</w:t>
      </w:r>
      <w:r>
        <w:rPr>
          <w:rFonts w:ascii="宋体" w:hAnsi="宋体"/>
          <w:szCs w:val="24"/>
          <w:highlight w:val="none"/>
        </w:rPr>
        <w:t>方认为应附的其他材料</w:t>
      </w:r>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9.2</w:t>
      </w:r>
      <w:r>
        <w:rPr>
          <w:rFonts w:hint="eastAsia" w:ascii="宋体" w:hAnsi="宋体"/>
          <w:szCs w:val="24"/>
          <w:lang w:eastAsia="zh-CN"/>
        </w:rPr>
        <w:t>响应</w:t>
      </w:r>
      <w:r>
        <w:rPr>
          <w:rFonts w:ascii="宋体" w:hAnsi="宋体"/>
          <w:szCs w:val="24"/>
        </w:rPr>
        <w:t>方提供的以上材料必须真实有效，任何一项的虚假将导致其</w:t>
      </w:r>
      <w:r>
        <w:rPr>
          <w:rFonts w:hint="eastAsia" w:ascii="宋体" w:hAnsi="宋体"/>
          <w:szCs w:val="24"/>
          <w:lang w:eastAsia="zh-CN"/>
        </w:rPr>
        <w:t>响应</w:t>
      </w:r>
      <w:r>
        <w:rPr>
          <w:rFonts w:ascii="宋体" w:hAnsi="宋体"/>
          <w:szCs w:val="24"/>
        </w:rPr>
        <w:t>被拒绝。</w:t>
      </w:r>
    </w:p>
    <w:p>
      <w:pPr>
        <w:tabs>
          <w:tab w:val="left" w:pos="588"/>
        </w:tabs>
        <w:adjustRightInd/>
        <w:spacing w:line="360" w:lineRule="auto"/>
        <w:jc w:val="both"/>
        <w:textAlignment w:val="auto"/>
        <w:rPr>
          <w:rFonts w:ascii="宋体" w:hAnsi="宋体"/>
          <w:szCs w:val="24"/>
        </w:rPr>
      </w:pPr>
      <w:bookmarkStart w:id="113" w:name="_Toc389620178"/>
      <w:bookmarkStart w:id="114" w:name="_Toc184043026"/>
      <w:bookmarkStart w:id="115" w:name="_Toc385992339"/>
      <w:bookmarkStart w:id="116" w:name="_Toc70687153"/>
      <w:r>
        <w:rPr>
          <w:rFonts w:ascii="宋体" w:hAnsi="宋体"/>
          <w:szCs w:val="24"/>
        </w:rPr>
        <w:t>9.3</w:t>
      </w:r>
      <w:bookmarkEnd w:id="113"/>
      <w:bookmarkEnd w:id="114"/>
      <w:bookmarkEnd w:id="115"/>
      <w:bookmarkEnd w:id="116"/>
      <w:r>
        <w:rPr>
          <w:rFonts w:ascii="宋体" w:hAnsi="宋体"/>
          <w:szCs w:val="24"/>
        </w:rPr>
        <w:t>对于</w:t>
      </w:r>
      <w:r>
        <w:rPr>
          <w:rFonts w:hint="eastAsia" w:ascii="宋体" w:hAnsi="宋体"/>
          <w:szCs w:val="24"/>
          <w:lang w:eastAsia="zh-CN"/>
        </w:rPr>
        <w:t>比选采购文件</w:t>
      </w:r>
      <w:r>
        <w:rPr>
          <w:rFonts w:ascii="宋体" w:hAnsi="宋体"/>
          <w:szCs w:val="24"/>
        </w:rPr>
        <w:t>第六章中已经提供了</w:t>
      </w:r>
      <w:r>
        <w:rPr>
          <w:rFonts w:hint="eastAsia" w:ascii="宋体" w:hAnsi="宋体"/>
          <w:szCs w:val="24"/>
          <w:lang w:eastAsia="zh-CN"/>
        </w:rPr>
        <w:t>响应</w:t>
      </w:r>
      <w:r>
        <w:rPr>
          <w:rFonts w:ascii="宋体" w:hAnsi="宋体"/>
          <w:szCs w:val="24"/>
        </w:rPr>
        <w:t>文件格式的，</w:t>
      </w:r>
      <w:r>
        <w:rPr>
          <w:rFonts w:hint="eastAsia" w:ascii="宋体" w:hAnsi="宋体"/>
          <w:szCs w:val="24"/>
          <w:lang w:eastAsia="zh-CN"/>
        </w:rPr>
        <w:t>响应</w:t>
      </w:r>
      <w:r>
        <w:rPr>
          <w:rFonts w:ascii="宋体" w:hAnsi="宋体"/>
          <w:szCs w:val="24"/>
        </w:rPr>
        <w:t>方须按提供的格式进行填写和编制，没有提供格式的可自行设计。</w:t>
      </w:r>
      <w:bookmarkStart w:id="117" w:name="_Toc150509280"/>
      <w:bookmarkStart w:id="118" w:name="_Toc150774629"/>
      <w:bookmarkStart w:id="119" w:name="_Toc195842894"/>
      <w:bookmarkStart w:id="120" w:name="_Toc164229370"/>
      <w:bookmarkStart w:id="121" w:name="_Toc127151730"/>
      <w:bookmarkStart w:id="122" w:name="_Toc127151529"/>
      <w:bookmarkStart w:id="123" w:name="_Toc164608798"/>
      <w:bookmarkStart w:id="124" w:name="_Toc127161443"/>
      <w:bookmarkStart w:id="125" w:name="_Toc520356153"/>
      <w:bookmarkStart w:id="126" w:name="_Toc265228367"/>
      <w:bookmarkStart w:id="127" w:name="_Toc151193917"/>
      <w:bookmarkStart w:id="128" w:name="_Toc151193771"/>
      <w:bookmarkStart w:id="129" w:name="_Toc264969219"/>
      <w:bookmarkStart w:id="130" w:name="_Toc164229224"/>
      <w:bookmarkStart w:id="131" w:name="_Toc150480767"/>
      <w:bookmarkStart w:id="132" w:name="_Toc516367023"/>
      <w:bookmarkStart w:id="133" w:name="_Toc151190156"/>
      <w:bookmarkStart w:id="134" w:name="_Toc150774734"/>
      <w:bookmarkStart w:id="135" w:name="_Toc151193699"/>
      <w:bookmarkStart w:id="136" w:name="_Toc142311031"/>
      <w:bookmarkStart w:id="137" w:name="_Toc149720822"/>
      <w:bookmarkStart w:id="138" w:name="_Toc164351623"/>
      <w:bookmarkStart w:id="139" w:name="_Toc164608643"/>
      <w:bookmarkStart w:id="140" w:name="_Toc151193843"/>
      <w:bookmarkStart w:id="141" w:name="_Toc151193627"/>
    </w:p>
    <w:p>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10. 证明货物</w:t>
      </w:r>
      <w:r>
        <w:rPr>
          <w:rFonts w:hint="eastAsia" w:ascii="宋体" w:hAnsi="宋体"/>
          <w:b/>
          <w:szCs w:val="24"/>
        </w:rPr>
        <w:t>及服务</w:t>
      </w:r>
      <w:r>
        <w:rPr>
          <w:rFonts w:ascii="宋体" w:hAnsi="宋体"/>
          <w:b/>
          <w:szCs w:val="24"/>
        </w:rPr>
        <w:t>的合格性和符合</w:t>
      </w:r>
      <w:r>
        <w:rPr>
          <w:rFonts w:hint="eastAsia" w:ascii="宋体" w:hAnsi="宋体"/>
          <w:b/>
          <w:szCs w:val="24"/>
          <w:lang w:eastAsia="zh-CN"/>
        </w:rPr>
        <w:t>比选采购文件</w:t>
      </w:r>
      <w:r>
        <w:rPr>
          <w:rFonts w:ascii="宋体" w:hAnsi="宋体"/>
          <w:b/>
          <w:szCs w:val="24"/>
        </w:rPr>
        <w:t>规定的文件</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pPr>
        <w:numPr>
          <w:ilvl w:val="1"/>
          <w:numId w:val="7"/>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文件</w:t>
      </w:r>
      <w:r>
        <w:rPr>
          <w:rFonts w:ascii="宋体" w:hAnsi="宋体"/>
          <w:szCs w:val="24"/>
        </w:rPr>
        <w:t>中提供的所有货物及其有关服务的原产地，均应</w:t>
      </w:r>
      <w:r>
        <w:rPr>
          <w:rFonts w:hint="eastAsia" w:ascii="宋体" w:hAnsi="宋体"/>
          <w:szCs w:val="24"/>
        </w:rPr>
        <w:t>是</w:t>
      </w:r>
      <w:r>
        <w:rPr>
          <w:rFonts w:ascii="宋体" w:hAnsi="宋体"/>
          <w:szCs w:val="24"/>
        </w:rPr>
        <w:t>中华人民共和国国内或是与中华人民共和国有正常贸易往来的国家或地区。</w:t>
      </w:r>
    </w:p>
    <w:p>
      <w:pPr>
        <w:numPr>
          <w:ilvl w:val="1"/>
          <w:numId w:val="7"/>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方应提交证明文件，证明其拟供的合同项下的货物和服务的合格性符合</w:t>
      </w:r>
      <w:r>
        <w:rPr>
          <w:rFonts w:hint="eastAsia" w:ascii="宋体" w:hAnsi="宋体"/>
          <w:szCs w:val="24"/>
          <w:lang w:eastAsia="zh-CN"/>
        </w:rPr>
        <w:t>比选采购文件</w:t>
      </w:r>
      <w:r>
        <w:rPr>
          <w:rFonts w:ascii="宋体" w:hAnsi="宋体"/>
          <w:szCs w:val="24"/>
        </w:rPr>
        <w:t>规定。该证明文件是</w:t>
      </w:r>
      <w:r>
        <w:rPr>
          <w:rFonts w:hint="eastAsia" w:ascii="宋体" w:hAnsi="宋体"/>
          <w:szCs w:val="24"/>
          <w:lang w:eastAsia="zh-CN"/>
        </w:rPr>
        <w:t>响应</w:t>
      </w:r>
      <w:r>
        <w:rPr>
          <w:rFonts w:ascii="宋体" w:hAnsi="宋体"/>
          <w:szCs w:val="24"/>
        </w:rPr>
        <w:t>文件的一部分。</w:t>
      </w:r>
    </w:p>
    <w:p>
      <w:pPr>
        <w:numPr>
          <w:ilvl w:val="1"/>
          <w:numId w:val="7"/>
        </w:numPr>
        <w:tabs>
          <w:tab w:val="left" w:pos="360"/>
          <w:tab w:val="left" w:pos="588"/>
        </w:tabs>
        <w:adjustRightInd/>
        <w:spacing w:line="360" w:lineRule="auto"/>
        <w:ind w:left="480" w:hanging="480" w:hangingChars="200"/>
        <w:jc w:val="both"/>
        <w:textAlignment w:val="auto"/>
        <w:rPr>
          <w:rFonts w:ascii="宋体" w:hAnsi="宋体"/>
          <w:szCs w:val="24"/>
        </w:rPr>
      </w:pPr>
      <w:bookmarkStart w:id="142" w:name="_Ref467306244"/>
      <w:r>
        <w:rPr>
          <w:rFonts w:ascii="宋体" w:hAnsi="宋体"/>
          <w:szCs w:val="24"/>
        </w:rPr>
        <w:t>上款所述的证明文件，可以是文字资料、图纸和数据</w:t>
      </w:r>
      <w:bookmarkEnd w:id="142"/>
      <w:r>
        <w:rPr>
          <w:rFonts w:ascii="宋体" w:hAnsi="宋体"/>
          <w:szCs w:val="24"/>
        </w:rPr>
        <w:t>。</w:t>
      </w:r>
    </w:p>
    <w:p>
      <w:pPr>
        <w:adjustRightInd/>
        <w:snapToGrid w:val="0"/>
        <w:spacing w:line="360" w:lineRule="auto"/>
        <w:jc w:val="both"/>
        <w:textAlignment w:val="auto"/>
        <w:rPr>
          <w:rFonts w:ascii="宋体" w:hAnsi="宋体"/>
          <w:szCs w:val="24"/>
        </w:rPr>
      </w:pPr>
      <w:r>
        <w:rPr>
          <w:rFonts w:hint="eastAsia" w:ascii="宋体" w:hAnsi="宋体"/>
          <w:szCs w:val="24"/>
        </w:rPr>
        <w:t>1</w:t>
      </w:r>
      <w:r>
        <w:rPr>
          <w:rFonts w:ascii="宋体" w:hAnsi="宋体"/>
          <w:szCs w:val="24"/>
        </w:rPr>
        <w:t>0.4</w:t>
      </w:r>
      <w:r>
        <w:rPr>
          <w:rFonts w:hint="eastAsia" w:ascii="宋体" w:hAnsi="宋体"/>
          <w:szCs w:val="24"/>
          <w:lang w:eastAsia="zh-CN"/>
        </w:rPr>
        <w:t>响应</w:t>
      </w:r>
      <w:r>
        <w:rPr>
          <w:rFonts w:hint="eastAsia" w:ascii="宋体" w:hAnsi="宋体"/>
          <w:szCs w:val="24"/>
        </w:rPr>
        <w:t>方根据本项目的特点及要求，提供相应的技术方案、实施方案、技术支持与售后服务方案、培训计划和</w:t>
      </w:r>
      <w:r>
        <w:rPr>
          <w:rFonts w:hint="eastAsia" w:ascii="宋体" w:hAnsi="宋体"/>
          <w:szCs w:val="24"/>
          <w:lang w:eastAsia="zh-CN"/>
        </w:rPr>
        <w:t>比选采购文件</w:t>
      </w:r>
      <w:r>
        <w:rPr>
          <w:rFonts w:hint="eastAsia" w:ascii="宋体" w:hAnsi="宋体"/>
          <w:szCs w:val="24"/>
        </w:rPr>
        <w:t>中要求</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的其他技术文件等。</w:t>
      </w:r>
    </w:p>
    <w:p>
      <w:pPr>
        <w:adjustRightInd/>
        <w:snapToGrid w:val="0"/>
        <w:spacing w:line="360" w:lineRule="auto"/>
        <w:jc w:val="both"/>
        <w:textAlignment w:val="auto"/>
        <w:rPr>
          <w:rFonts w:ascii="宋体" w:hAnsi="宋体"/>
          <w:szCs w:val="24"/>
        </w:rPr>
      </w:pPr>
      <w:r>
        <w:rPr>
          <w:rFonts w:ascii="宋体" w:hAnsi="宋体"/>
          <w:szCs w:val="24"/>
        </w:rPr>
        <w:t>10.5</w:t>
      </w:r>
      <w:r>
        <w:rPr>
          <w:rFonts w:hint="eastAsia" w:ascii="宋体" w:hAnsi="宋体"/>
          <w:szCs w:val="24"/>
        </w:rPr>
        <w:t>对照</w:t>
      </w:r>
      <w:r>
        <w:rPr>
          <w:rFonts w:hint="eastAsia" w:ascii="宋体" w:hAnsi="宋体"/>
          <w:szCs w:val="24"/>
          <w:lang w:eastAsia="zh-CN"/>
        </w:rPr>
        <w:t>比选采购文件</w:t>
      </w:r>
      <w:r>
        <w:rPr>
          <w:rFonts w:hint="eastAsia" w:ascii="宋体" w:hAnsi="宋体"/>
          <w:szCs w:val="24"/>
        </w:rPr>
        <w:t>技术规格，逐条说明所提供产品和服务已对</w:t>
      </w:r>
      <w:r>
        <w:rPr>
          <w:rFonts w:hint="eastAsia" w:ascii="宋体" w:hAnsi="宋体"/>
          <w:szCs w:val="24"/>
          <w:lang w:eastAsia="zh-CN"/>
        </w:rPr>
        <w:t>比选采购文件</w:t>
      </w:r>
      <w:r>
        <w:rPr>
          <w:rFonts w:hint="eastAsia" w:ascii="宋体" w:hAnsi="宋体"/>
          <w:szCs w:val="24"/>
        </w:rPr>
        <w:t>的技术规格做出了实质性的</w:t>
      </w:r>
      <w:r>
        <w:rPr>
          <w:rFonts w:hint="eastAsia" w:ascii="宋体" w:hAnsi="宋体"/>
          <w:szCs w:val="24"/>
          <w:lang w:eastAsia="zh-CN"/>
        </w:rPr>
        <w:t>响应</w:t>
      </w:r>
      <w:r>
        <w:rPr>
          <w:rFonts w:hint="eastAsia" w:ascii="宋体" w:hAnsi="宋体"/>
          <w:szCs w:val="24"/>
        </w:rPr>
        <w:t>，或申明与技术规格条文的偏差和例外。</w:t>
      </w:r>
    </w:p>
    <w:p>
      <w:pPr>
        <w:adjustRightInd/>
        <w:snapToGrid w:val="0"/>
        <w:spacing w:line="360" w:lineRule="auto"/>
        <w:jc w:val="both"/>
        <w:textAlignment w:val="auto"/>
        <w:rPr>
          <w:rFonts w:ascii="宋体" w:hAnsi="宋体"/>
          <w:szCs w:val="24"/>
        </w:rPr>
      </w:pPr>
      <w:r>
        <w:rPr>
          <w:rFonts w:ascii="宋体" w:hAnsi="宋体"/>
          <w:szCs w:val="24"/>
        </w:rPr>
        <w:t>10.6</w:t>
      </w:r>
      <w:r>
        <w:rPr>
          <w:rFonts w:hint="eastAsia" w:ascii="宋体" w:hAnsi="宋体"/>
          <w:szCs w:val="24"/>
          <w:lang w:eastAsia="zh-CN"/>
        </w:rPr>
        <w:t>响应</w:t>
      </w:r>
      <w:r>
        <w:rPr>
          <w:rFonts w:hint="eastAsia" w:ascii="宋体" w:hAnsi="宋体"/>
          <w:szCs w:val="24"/>
        </w:rPr>
        <w:t>方认为应附的其他材料。</w:t>
      </w:r>
    </w:p>
    <w:p>
      <w:pPr>
        <w:spacing w:line="360" w:lineRule="auto"/>
        <w:rPr>
          <w:rFonts w:ascii="宋体" w:hAnsi="宋体"/>
          <w:b/>
          <w:szCs w:val="24"/>
        </w:rPr>
      </w:pPr>
      <w:bookmarkStart w:id="143" w:name="_Toc385992340"/>
      <w:bookmarkStart w:id="144" w:name="_Toc184043027"/>
      <w:bookmarkStart w:id="145" w:name="_Toc389620179"/>
      <w:bookmarkStart w:id="146" w:name="_Toc70687154"/>
      <w:r>
        <w:rPr>
          <w:rFonts w:ascii="宋体" w:hAnsi="宋体"/>
          <w:b/>
          <w:szCs w:val="24"/>
        </w:rPr>
        <w:t xml:space="preserve">11. </w:t>
      </w:r>
      <w:r>
        <w:rPr>
          <w:rFonts w:hint="eastAsia" w:ascii="宋体" w:hAnsi="宋体"/>
          <w:b/>
          <w:szCs w:val="24"/>
          <w:lang w:eastAsia="zh-CN"/>
        </w:rPr>
        <w:t>响应</w:t>
      </w:r>
      <w:r>
        <w:rPr>
          <w:rFonts w:ascii="宋体" w:hAnsi="宋体"/>
          <w:b/>
          <w:szCs w:val="24"/>
        </w:rPr>
        <w:t>报价</w:t>
      </w:r>
      <w:bookmarkEnd w:id="143"/>
      <w:bookmarkEnd w:id="144"/>
      <w:bookmarkEnd w:id="145"/>
      <w:bookmarkEnd w:id="146"/>
    </w:p>
    <w:p>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报价应包括</w:t>
      </w:r>
      <w:r>
        <w:rPr>
          <w:rFonts w:hint="eastAsia" w:ascii="宋体" w:hAnsi="宋体"/>
          <w:szCs w:val="24"/>
          <w:lang w:eastAsia="zh-CN"/>
        </w:rPr>
        <w:t>响应</w:t>
      </w:r>
      <w:r>
        <w:rPr>
          <w:rFonts w:hint="eastAsia" w:ascii="宋体" w:hAnsi="宋体"/>
          <w:szCs w:val="24"/>
        </w:rPr>
        <w:t>方为完成本项目采购内容和范围所需要的全部费用，</w:t>
      </w:r>
      <w:r>
        <w:rPr>
          <w:rFonts w:hint="eastAsia" w:ascii="宋体" w:hAnsi="宋体"/>
          <w:szCs w:val="24"/>
          <w:lang w:eastAsia="zh-CN"/>
        </w:rPr>
        <w:t>响应</w:t>
      </w:r>
      <w:r>
        <w:rPr>
          <w:rFonts w:hint="eastAsia" w:ascii="宋体" w:hAnsi="宋体"/>
          <w:szCs w:val="24"/>
        </w:rPr>
        <w:t>方估算错误或漏项的风险一律由</w:t>
      </w:r>
      <w:r>
        <w:rPr>
          <w:rFonts w:hint="eastAsia" w:ascii="宋体" w:hAnsi="宋体"/>
          <w:szCs w:val="24"/>
          <w:lang w:eastAsia="zh-CN"/>
        </w:rPr>
        <w:t>响应</w:t>
      </w:r>
      <w:r>
        <w:rPr>
          <w:rFonts w:hint="eastAsia" w:ascii="宋体" w:hAnsi="宋体"/>
          <w:szCs w:val="24"/>
        </w:rPr>
        <w:t>方承担。</w:t>
      </w:r>
    </w:p>
    <w:p>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响应</w:t>
      </w:r>
      <w:r>
        <w:rPr>
          <w:rFonts w:ascii="宋体" w:hAnsi="宋体"/>
          <w:szCs w:val="24"/>
        </w:rPr>
        <w:t>分项报价表中详细列出</w:t>
      </w:r>
      <w:r>
        <w:rPr>
          <w:rFonts w:hint="eastAsia" w:ascii="宋体" w:hAnsi="宋体"/>
          <w:szCs w:val="24"/>
        </w:rPr>
        <w:t>所有</w:t>
      </w:r>
      <w:r>
        <w:rPr>
          <w:rFonts w:ascii="宋体" w:hAnsi="宋体"/>
          <w:szCs w:val="24"/>
        </w:rPr>
        <w:t>货物及相关服务的单价，并由法定代表人或其授权代表签署。</w:t>
      </w:r>
      <w:r>
        <w:rPr>
          <w:rFonts w:hint="eastAsia" w:ascii="宋体" w:hAnsi="宋体"/>
          <w:szCs w:val="24"/>
          <w:lang w:eastAsia="zh-CN"/>
        </w:rPr>
        <w:t>响应</w:t>
      </w:r>
      <w:r>
        <w:rPr>
          <w:rFonts w:ascii="宋体" w:hAnsi="宋体"/>
          <w:szCs w:val="24"/>
        </w:rPr>
        <w:t>分项报价表上的价格应按</w:t>
      </w:r>
      <w:r>
        <w:rPr>
          <w:rFonts w:hint="eastAsia" w:ascii="宋体" w:hAnsi="宋体"/>
          <w:szCs w:val="24"/>
          <w:lang w:eastAsia="zh-CN"/>
        </w:rPr>
        <w:t>比选采购文件</w:t>
      </w:r>
      <w:r>
        <w:rPr>
          <w:rFonts w:ascii="宋体" w:hAnsi="宋体"/>
          <w:szCs w:val="24"/>
        </w:rPr>
        <w:t>第六章的格式填写</w:t>
      </w:r>
      <w:r>
        <w:rPr>
          <w:rFonts w:hint="eastAsia" w:ascii="宋体" w:hAnsi="宋体"/>
          <w:szCs w:val="24"/>
        </w:rPr>
        <w:t>。</w:t>
      </w:r>
    </w:p>
    <w:p>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w:t>
      </w:r>
      <w:r>
        <w:rPr>
          <w:rFonts w:hint="eastAsia" w:ascii="宋体" w:hAnsi="宋体"/>
          <w:szCs w:val="24"/>
        </w:rPr>
        <w:t>的</w:t>
      </w:r>
      <w:r>
        <w:rPr>
          <w:rFonts w:ascii="宋体" w:hAnsi="宋体"/>
          <w:szCs w:val="24"/>
        </w:rPr>
        <w:t>报价在合同执行过程中是固定不变的，未经采购人许可不得以任何理由予以变更。以可调整的价格提交的</w:t>
      </w:r>
      <w:r>
        <w:rPr>
          <w:rFonts w:hint="eastAsia" w:ascii="宋体" w:hAnsi="宋体"/>
          <w:szCs w:val="24"/>
          <w:lang w:eastAsia="zh-CN"/>
        </w:rPr>
        <w:t>响应</w:t>
      </w:r>
      <w:r>
        <w:rPr>
          <w:rFonts w:ascii="宋体" w:hAnsi="宋体"/>
          <w:szCs w:val="24"/>
        </w:rPr>
        <w:t>文件将作为非实质性</w:t>
      </w:r>
      <w:r>
        <w:rPr>
          <w:rFonts w:hint="eastAsia" w:ascii="宋体" w:hAnsi="宋体"/>
          <w:szCs w:val="24"/>
          <w:lang w:eastAsia="zh-CN"/>
        </w:rPr>
        <w:t>响应</w:t>
      </w:r>
      <w:r>
        <w:rPr>
          <w:rFonts w:ascii="宋体" w:hAnsi="宋体"/>
          <w:szCs w:val="24"/>
        </w:rPr>
        <w:t>而予以拒绝。</w:t>
      </w:r>
    </w:p>
    <w:p>
      <w:pPr>
        <w:numPr>
          <w:ilvl w:val="1"/>
          <w:numId w:val="8"/>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lang w:eastAsia="zh-CN"/>
        </w:rPr>
        <w:t>响应</w:t>
      </w:r>
      <w:r>
        <w:rPr>
          <w:rFonts w:ascii="宋体" w:hAnsi="宋体"/>
          <w:szCs w:val="24"/>
        </w:rPr>
        <w:t>方对每种货物或服务只允许有一个报价，采购人不接受有任何选择的报价。</w:t>
      </w:r>
    </w:p>
    <w:p>
      <w:pPr>
        <w:tabs>
          <w:tab w:val="left" w:pos="0"/>
        </w:tabs>
        <w:adjustRightInd/>
        <w:spacing w:line="360" w:lineRule="auto"/>
        <w:ind w:left="361" w:hanging="361" w:hangingChars="150"/>
        <w:jc w:val="both"/>
        <w:textAlignment w:val="auto"/>
        <w:rPr>
          <w:rFonts w:ascii="宋体" w:hAnsi="宋体"/>
          <w:b/>
          <w:szCs w:val="24"/>
        </w:rPr>
      </w:pPr>
      <w:bookmarkStart w:id="147" w:name="_Toc385992341"/>
      <w:bookmarkStart w:id="148" w:name="_Toc70687155"/>
      <w:bookmarkStart w:id="149" w:name="_Toc184043028"/>
      <w:bookmarkStart w:id="150" w:name="_Toc389620180"/>
      <w:r>
        <w:rPr>
          <w:rFonts w:ascii="宋体" w:hAnsi="宋体"/>
          <w:b/>
          <w:szCs w:val="24"/>
        </w:rPr>
        <w:t xml:space="preserve">12. </w:t>
      </w:r>
      <w:r>
        <w:rPr>
          <w:rFonts w:hint="eastAsia" w:ascii="宋体" w:hAnsi="宋体"/>
          <w:b/>
          <w:szCs w:val="24"/>
        </w:rPr>
        <w:t>报价</w:t>
      </w:r>
      <w:r>
        <w:rPr>
          <w:rFonts w:ascii="宋体" w:hAnsi="宋体"/>
          <w:b/>
          <w:szCs w:val="24"/>
        </w:rPr>
        <w:t>货币</w:t>
      </w:r>
      <w:bookmarkEnd w:id="147"/>
      <w:bookmarkEnd w:id="148"/>
      <w:bookmarkEnd w:id="149"/>
      <w:bookmarkEnd w:id="150"/>
    </w:p>
    <w:p>
      <w:pPr>
        <w:tabs>
          <w:tab w:val="left" w:pos="0"/>
        </w:tabs>
        <w:adjustRightInd/>
        <w:spacing w:line="360" w:lineRule="auto"/>
        <w:jc w:val="both"/>
        <w:textAlignment w:val="auto"/>
        <w:rPr>
          <w:rFonts w:ascii="宋体" w:hAnsi="宋体"/>
          <w:szCs w:val="24"/>
        </w:rPr>
      </w:pPr>
      <w:r>
        <w:rPr>
          <w:rFonts w:ascii="宋体" w:hAnsi="宋体"/>
          <w:kern w:val="24"/>
          <w:szCs w:val="24"/>
        </w:rPr>
        <w:t>12.1</w:t>
      </w:r>
      <w:bookmarkStart w:id="151" w:name="_Toc385992342"/>
      <w:bookmarkStart w:id="152" w:name="_Toc389620181"/>
      <w:r>
        <w:rPr>
          <w:rFonts w:hint="eastAsia" w:ascii="宋体" w:hAnsi="宋体"/>
          <w:szCs w:val="24"/>
        </w:rPr>
        <w:t>所有报价一律用人民币填报，</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报价应遵守《中华人民共和国价格法》</w:t>
      </w:r>
      <w:r>
        <w:rPr>
          <w:rFonts w:hint="eastAsia" w:ascii="宋体" w:hAnsi="宋体"/>
          <w:szCs w:val="24"/>
        </w:rPr>
        <w:t>，采购人不接受任何非人民币币种的报价。</w:t>
      </w:r>
    </w:p>
    <w:bookmarkEnd w:id="151"/>
    <w:bookmarkEnd w:id="152"/>
    <w:p>
      <w:pPr>
        <w:spacing w:line="360" w:lineRule="auto"/>
        <w:rPr>
          <w:rFonts w:ascii="宋体" w:hAnsi="宋体"/>
          <w:b/>
          <w:szCs w:val="24"/>
        </w:rPr>
      </w:pPr>
      <w:bookmarkStart w:id="153" w:name="_Toc389620184"/>
      <w:bookmarkStart w:id="154" w:name="_Toc70687159"/>
      <w:bookmarkStart w:id="155" w:name="_Toc184043032"/>
      <w:bookmarkStart w:id="156" w:name="_Toc385992345"/>
      <w:r>
        <w:rPr>
          <w:rFonts w:ascii="宋体" w:hAnsi="宋体"/>
          <w:b/>
          <w:szCs w:val="24"/>
        </w:rPr>
        <w:t xml:space="preserve">13. </w:t>
      </w:r>
      <w:r>
        <w:rPr>
          <w:rFonts w:hint="eastAsia" w:ascii="宋体" w:hAnsi="宋体"/>
          <w:b/>
          <w:szCs w:val="24"/>
          <w:lang w:eastAsia="zh-CN"/>
        </w:rPr>
        <w:t>响应</w:t>
      </w:r>
      <w:r>
        <w:rPr>
          <w:rFonts w:ascii="宋体" w:hAnsi="宋体"/>
          <w:b/>
          <w:szCs w:val="24"/>
        </w:rPr>
        <w:t>有效期</w:t>
      </w:r>
      <w:bookmarkEnd w:id="153"/>
      <w:bookmarkEnd w:id="154"/>
      <w:bookmarkEnd w:id="155"/>
      <w:bookmarkEnd w:id="156"/>
    </w:p>
    <w:p>
      <w:pPr>
        <w:tabs>
          <w:tab w:val="left" w:pos="0"/>
        </w:tabs>
        <w:adjustRightInd/>
        <w:spacing w:line="360" w:lineRule="auto"/>
        <w:jc w:val="both"/>
        <w:textAlignment w:val="auto"/>
        <w:rPr>
          <w:rFonts w:ascii="宋体" w:hAnsi="宋体"/>
          <w:szCs w:val="24"/>
        </w:rPr>
      </w:pPr>
      <w:r>
        <w:rPr>
          <w:rFonts w:ascii="宋体" w:hAnsi="宋体"/>
          <w:szCs w:val="24"/>
        </w:rPr>
        <w:t>13.1</w:t>
      </w:r>
      <w:r>
        <w:rPr>
          <w:rFonts w:hint="eastAsia" w:ascii="宋体" w:hAnsi="宋体"/>
          <w:szCs w:val="24"/>
          <w:lang w:eastAsia="zh-CN"/>
        </w:rPr>
        <w:t>响应</w:t>
      </w:r>
      <w:r>
        <w:rPr>
          <w:rFonts w:ascii="宋体" w:hAnsi="宋体"/>
          <w:szCs w:val="24"/>
        </w:rPr>
        <w:t>有效期见本须知前附表。在</w:t>
      </w:r>
      <w:r>
        <w:rPr>
          <w:rFonts w:hint="eastAsia" w:ascii="宋体" w:hAnsi="宋体"/>
          <w:szCs w:val="24"/>
          <w:lang w:eastAsia="zh-CN"/>
        </w:rPr>
        <w:t>响应</w:t>
      </w:r>
      <w:r>
        <w:rPr>
          <w:rFonts w:ascii="宋体" w:hAnsi="宋体"/>
          <w:szCs w:val="24"/>
        </w:rPr>
        <w:t>有效期内，所有</w:t>
      </w:r>
      <w:r>
        <w:rPr>
          <w:rFonts w:hint="eastAsia" w:ascii="宋体" w:hAnsi="宋体"/>
          <w:szCs w:val="24"/>
          <w:lang w:eastAsia="zh-CN"/>
        </w:rPr>
        <w:t>响应</w:t>
      </w:r>
      <w:r>
        <w:rPr>
          <w:rFonts w:ascii="宋体" w:hAnsi="宋体"/>
          <w:szCs w:val="24"/>
        </w:rPr>
        <w:t xml:space="preserve">文件均保持有效。        </w:t>
      </w:r>
      <w:r>
        <w:rPr>
          <w:rFonts w:hint="eastAsia" w:ascii="宋体" w:hAnsi="宋体"/>
          <w:szCs w:val="24"/>
          <w:lang w:eastAsia="zh-CN"/>
        </w:rPr>
        <w:t>响应</w:t>
      </w:r>
      <w:r>
        <w:rPr>
          <w:rFonts w:ascii="宋体" w:hAnsi="宋体"/>
          <w:szCs w:val="24"/>
        </w:rPr>
        <w:t>文件的有效期比本须知规定的有效期短的，将被视为非</w:t>
      </w:r>
      <w:r>
        <w:rPr>
          <w:rFonts w:hint="eastAsia" w:ascii="宋体" w:hAnsi="宋体"/>
          <w:szCs w:val="24"/>
        </w:rPr>
        <w:t>实质性</w:t>
      </w:r>
      <w:r>
        <w:rPr>
          <w:rFonts w:hint="eastAsia" w:ascii="宋体" w:hAnsi="宋体"/>
          <w:szCs w:val="24"/>
          <w:lang w:eastAsia="zh-CN"/>
        </w:rPr>
        <w:t>响应</w:t>
      </w:r>
      <w:r>
        <w:rPr>
          <w:rFonts w:ascii="宋体" w:hAnsi="宋体"/>
          <w:szCs w:val="24"/>
        </w:rPr>
        <w:t>，采购人有权拒绝。</w:t>
      </w:r>
    </w:p>
    <w:p>
      <w:pPr>
        <w:tabs>
          <w:tab w:val="left" w:pos="0"/>
        </w:tabs>
        <w:adjustRightInd/>
        <w:spacing w:line="360" w:lineRule="auto"/>
        <w:jc w:val="both"/>
        <w:textAlignment w:val="auto"/>
        <w:rPr>
          <w:rFonts w:ascii="宋体" w:hAnsi="宋体"/>
          <w:szCs w:val="24"/>
        </w:rPr>
      </w:pPr>
      <w:r>
        <w:rPr>
          <w:rFonts w:ascii="宋体" w:hAnsi="宋体"/>
          <w:szCs w:val="24"/>
        </w:rPr>
        <w:t>13.2特殊情况下，采购人可于原</w:t>
      </w:r>
      <w:r>
        <w:rPr>
          <w:rFonts w:hint="eastAsia" w:ascii="宋体" w:hAnsi="宋体"/>
          <w:szCs w:val="24"/>
          <w:lang w:eastAsia="zh-CN"/>
        </w:rPr>
        <w:t>响应</w:t>
      </w:r>
      <w:r>
        <w:rPr>
          <w:rFonts w:ascii="宋体" w:hAnsi="宋体"/>
          <w:szCs w:val="24"/>
        </w:rPr>
        <w:t>有效期满之前要求</w:t>
      </w:r>
      <w:r>
        <w:rPr>
          <w:rFonts w:hint="eastAsia" w:ascii="宋体" w:hAnsi="宋体"/>
          <w:szCs w:val="24"/>
          <w:lang w:eastAsia="zh-CN"/>
        </w:rPr>
        <w:t>响应</w:t>
      </w:r>
      <w:r>
        <w:rPr>
          <w:rFonts w:ascii="宋体" w:hAnsi="宋体"/>
          <w:szCs w:val="24"/>
        </w:rPr>
        <w:t>方同意延长有效期，要求与答复均应为书面形式。</w:t>
      </w:r>
    </w:p>
    <w:p>
      <w:pPr>
        <w:spacing w:line="360" w:lineRule="auto"/>
        <w:rPr>
          <w:rFonts w:ascii="宋体" w:hAnsi="宋体"/>
          <w:b/>
          <w:szCs w:val="24"/>
        </w:rPr>
      </w:pPr>
      <w:bookmarkStart w:id="157" w:name="_Toc385992346"/>
      <w:bookmarkStart w:id="158" w:name="_Toc389620185"/>
      <w:bookmarkStart w:id="159" w:name="_Toc70687160"/>
      <w:bookmarkStart w:id="160" w:name="_Toc184043033"/>
      <w:r>
        <w:rPr>
          <w:rFonts w:ascii="宋体" w:hAnsi="宋体"/>
          <w:b/>
          <w:szCs w:val="24"/>
        </w:rPr>
        <w:t>14．</w:t>
      </w:r>
      <w:r>
        <w:rPr>
          <w:rFonts w:hint="eastAsia" w:ascii="宋体" w:hAnsi="宋体"/>
          <w:b/>
          <w:szCs w:val="24"/>
          <w:lang w:eastAsia="zh-CN"/>
        </w:rPr>
        <w:t>响应</w:t>
      </w:r>
      <w:r>
        <w:rPr>
          <w:rFonts w:ascii="宋体" w:hAnsi="宋体"/>
          <w:b/>
          <w:szCs w:val="24"/>
        </w:rPr>
        <w:t>文件的制作和签署</w:t>
      </w:r>
      <w:bookmarkEnd w:id="157"/>
      <w:bookmarkEnd w:id="158"/>
      <w:bookmarkEnd w:id="159"/>
      <w:bookmarkEnd w:id="160"/>
    </w:p>
    <w:p>
      <w:pPr>
        <w:tabs>
          <w:tab w:val="left" w:pos="0"/>
        </w:tabs>
        <w:adjustRightInd/>
        <w:spacing w:line="360" w:lineRule="auto"/>
        <w:jc w:val="both"/>
        <w:textAlignment w:val="auto"/>
        <w:rPr>
          <w:rFonts w:ascii="宋体" w:hAnsi="宋体"/>
          <w:szCs w:val="24"/>
        </w:rPr>
      </w:pPr>
      <w:r>
        <w:rPr>
          <w:rFonts w:ascii="宋体" w:hAnsi="宋体"/>
          <w:szCs w:val="24"/>
        </w:rPr>
        <w:t>14.1</w:t>
      </w:r>
      <w:r>
        <w:rPr>
          <w:rFonts w:hint="eastAsia" w:ascii="宋体" w:hAnsi="宋体"/>
          <w:szCs w:val="24"/>
          <w:lang w:eastAsia="zh-CN"/>
        </w:rPr>
        <w:t>响应</w:t>
      </w:r>
      <w:r>
        <w:rPr>
          <w:rFonts w:ascii="宋体" w:hAnsi="宋体"/>
          <w:szCs w:val="24"/>
        </w:rPr>
        <w:t>方应准备一份</w:t>
      </w:r>
      <w:r>
        <w:rPr>
          <w:rFonts w:hint="eastAsia" w:ascii="宋体" w:hAnsi="宋体"/>
          <w:szCs w:val="24"/>
          <w:lang w:eastAsia="zh-CN"/>
        </w:rPr>
        <w:t>响应</w:t>
      </w:r>
      <w:r>
        <w:rPr>
          <w:rFonts w:ascii="宋体" w:hAnsi="宋体"/>
          <w:szCs w:val="24"/>
        </w:rPr>
        <w:t>文件正本和“</w:t>
      </w:r>
      <w:r>
        <w:rPr>
          <w:rFonts w:hint="eastAsia" w:ascii="宋体" w:hAnsi="宋体"/>
          <w:szCs w:val="24"/>
          <w:lang w:eastAsia="zh-CN"/>
        </w:rPr>
        <w:t>响应</w:t>
      </w:r>
      <w:r>
        <w:rPr>
          <w:rFonts w:ascii="宋体" w:hAnsi="宋体"/>
          <w:szCs w:val="24"/>
        </w:rPr>
        <w:t>方须知前附表”中规定数目的副本，每套</w:t>
      </w:r>
      <w:r>
        <w:rPr>
          <w:rFonts w:hint="eastAsia" w:ascii="宋体" w:hAnsi="宋体"/>
          <w:szCs w:val="24"/>
          <w:lang w:eastAsia="zh-CN"/>
        </w:rPr>
        <w:t>响应</w:t>
      </w:r>
      <w:r>
        <w:rPr>
          <w:rFonts w:ascii="宋体" w:hAnsi="宋体"/>
          <w:szCs w:val="24"/>
        </w:rPr>
        <w:t>文件须清楚地标明“正本”“副本”。若正本和副本不符，以正本为准。</w:t>
      </w:r>
    </w:p>
    <w:p>
      <w:pPr>
        <w:tabs>
          <w:tab w:val="left" w:pos="0"/>
        </w:tabs>
        <w:adjustRightInd/>
        <w:spacing w:line="360" w:lineRule="auto"/>
        <w:jc w:val="both"/>
        <w:textAlignment w:val="auto"/>
        <w:rPr>
          <w:rFonts w:ascii="宋体" w:hAnsi="宋体"/>
          <w:szCs w:val="24"/>
          <w:highlight w:val="none"/>
        </w:rPr>
      </w:pPr>
      <w:r>
        <w:rPr>
          <w:rFonts w:ascii="宋体" w:hAnsi="宋体"/>
          <w:szCs w:val="24"/>
          <w:highlight w:val="none"/>
        </w:rPr>
        <w:t>14.2</w:t>
      </w:r>
      <w:r>
        <w:rPr>
          <w:rFonts w:hint="eastAsia" w:ascii="宋体" w:hAnsi="宋体"/>
          <w:b/>
          <w:szCs w:val="24"/>
          <w:highlight w:val="none"/>
          <w:lang w:eastAsia="zh-CN"/>
        </w:rPr>
        <w:t>响应</w:t>
      </w:r>
      <w:r>
        <w:rPr>
          <w:rFonts w:hint="eastAsia" w:ascii="宋体" w:hAnsi="宋体"/>
          <w:b/>
          <w:szCs w:val="24"/>
          <w:highlight w:val="none"/>
        </w:rPr>
        <w:t>文件须用中文编写，正反两面打印，并须有序地装订成册（</w:t>
      </w:r>
      <w:r>
        <w:rPr>
          <w:rFonts w:ascii="宋体" w:hAnsi="宋体"/>
          <w:b/>
          <w:szCs w:val="24"/>
          <w:highlight w:val="none"/>
        </w:rPr>
        <w:t>A4纸），除封面及技术彩页外，每一页都应标有连续页码，装订须牢固不易拆散和换页，不得采用活页方式装订。</w:t>
      </w:r>
    </w:p>
    <w:p>
      <w:pPr>
        <w:tabs>
          <w:tab w:val="left" w:pos="588"/>
        </w:tabs>
        <w:adjustRightInd/>
        <w:spacing w:line="360" w:lineRule="auto"/>
        <w:jc w:val="both"/>
        <w:textAlignment w:val="auto"/>
        <w:rPr>
          <w:rFonts w:ascii="宋体" w:hAnsi="宋体"/>
          <w:szCs w:val="24"/>
        </w:rPr>
      </w:pPr>
      <w:r>
        <w:rPr>
          <w:rFonts w:ascii="宋体" w:hAnsi="宋体"/>
          <w:szCs w:val="24"/>
        </w:rPr>
        <w:t>14.3</w:t>
      </w:r>
      <w:r>
        <w:rPr>
          <w:rFonts w:hint="eastAsia" w:ascii="宋体" w:hAnsi="宋体"/>
          <w:szCs w:val="24"/>
          <w:lang w:eastAsia="zh-CN"/>
        </w:rPr>
        <w:t>响应</w:t>
      </w:r>
      <w:r>
        <w:rPr>
          <w:rFonts w:ascii="宋体" w:hAnsi="宋体"/>
          <w:szCs w:val="24"/>
        </w:rPr>
        <w:t>文件的正本，一律用不褪色的墨水书写或打印，加盖</w:t>
      </w:r>
      <w:r>
        <w:rPr>
          <w:rFonts w:hint="eastAsia" w:ascii="宋体" w:hAnsi="宋体"/>
          <w:szCs w:val="24"/>
          <w:lang w:eastAsia="zh-CN"/>
        </w:rPr>
        <w:t>响应</w:t>
      </w:r>
      <w:r>
        <w:rPr>
          <w:rFonts w:ascii="宋体" w:hAnsi="宋体"/>
          <w:szCs w:val="24"/>
        </w:rPr>
        <w:t>方单位公章，并由</w:t>
      </w:r>
      <w:r>
        <w:rPr>
          <w:rFonts w:hint="eastAsia" w:ascii="宋体" w:hAnsi="宋体"/>
          <w:szCs w:val="24"/>
          <w:lang w:eastAsia="zh-CN"/>
        </w:rPr>
        <w:t>响应</w:t>
      </w:r>
      <w:r>
        <w:rPr>
          <w:rFonts w:ascii="宋体" w:hAnsi="宋体"/>
          <w:szCs w:val="24"/>
        </w:rPr>
        <w:t>方的法定代表人或其授权的代理人签署。</w:t>
      </w:r>
      <w:r>
        <w:rPr>
          <w:rFonts w:hint="eastAsia" w:ascii="宋体" w:hAnsi="宋体"/>
          <w:szCs w:val="24"/>
          <w:lang w:eastAsia="zh-CN"/>
        </w:rPr>
        <w:t>响应</w:t>
      </w:r>
      <w:r>
        <w:rPr>
          <w:rFonts w:ascii="宋体" w:hAnsi="宋体"/>
          <w:szCs w:val="24"/>
        </w:rPr>
        <w:t>文件的副本可采用正本的复印件。</w:t>
      </w:r>
    </w:p>
    <w:p>
      <w:pPr>
        <w:tabs>
          <w:tab w:val="left" w:pos="588"/>
        </w:tabs>
        <w:adjustRightInd/>
        <w:spacing w:line="360" w:lineRule="auto"/>
        <w:jc w:val="both"/>
        <w:textAlignment w:val="auto"/>
        <w:rPr>
          <w:rFonts w:ascii="宋体" w:hAnsi="宋体"/>
          <w:szCs w:val="24"/>
        </w:rPr>
      </w:pPr>
      <w:r>
        <w:rPr>
          <w:rFonts w:ascii="宋体" w:hAnsi="宋体"/>
          <w:szCs w:val="24"/>
        </w:rPr>
        <w:t>14.4任何行间插字、涂改或增删，必须由</w:t>
      </w:r>
      <w:r>
        <w:rPr>
          <w:rFonts w:hint="eastAsia" w:ascii="宋体" w:hAnsi="宋体"/>
          <w:szCs w:val="24"/>
          <w:lang w:eastAsia="zh-CN"/>
        </w:rPr>
        <w:t>响应</w:t>
      </w:r>
      <w:r>
        <w:rPr>
          <w:rFonts w:ascii="宋体" w:hAnsi="宋体"/>
          <w:szCs w:val="24"/>
        </w:rPr>
        <w:t>文件签字人姓或首字母在旁边签字才有效。</w:t>
      </w:r>
    </w:p>
    <w:p>
      <w:pPr>
        <w:tabs>
          <w:tab w:val="left" w:pos="588"/>
        </w:tabs>
        <w:adjustRightInd/>
        <w:spacing w:line="360" w:lineRule="auto"/>
        <w:jc w:val="both"/>
        <w:textAlignment w:val="auto"/>
        <w:rPr>
          <w:rFonts w:ascii="宋体" w:hAnsi="宋体"/>
          <w:szCs w:val="24"/>
        </w:rPr>
      </w:pPr>
      <w:r>
        <w:rPr>
          <w:rFonts w:ascii="宋体" w:hAnsi="宋体"/>
          <w:szCs w:val="24"/>
        </w:rPr>
        <w:t>14.5</w:t>
      </w:r>
      <w:r>
        <w:rPr>
          <w:rFonts w:hint="eastAsia" w:ascii="宋体" w:hAnsi="宋体"/>
          <w:szCs w:val="24"/>
          <w:lang w:val="en-US" w:eastAsia="zh-CN"/>
        </w:rPr>
        <w:t>除采购文件或评审小组另有规定外，</w:t>
      </w:r>
      <w:r>
        <w:rPr>
          <w:rFonts w:ascii="宋体" w:hAnsi="宋体"/>
          <w:szCs w:val="24"/>
        </w:rPr>
        <w:t>采购人</w:t>
      </w:r>
      <w:r>
        <w:rPr>
          <w:rFonts w:hint="eastAsia" w:ascii="宋体" w:hAnsi="宋体"/>
          <w:szCs w:val="24"/>
          <w:lang w:val="en-US" w:eastAsia="zh-CN"/>
        </w:rPr>
        <w:t>不</w:t>
      </w:r>
      <w:r>
        <w:rPr>
          <w:rFonts w:ascii="宋体" w:hAnsi="宋体"/>
          <w:szCs w:val="24"/>
        </w:rPr>
        <w:t>接受以电报、电话、传真、电子邮件形式递交的</w:t>
      </w:r>
      <w:r>
        <w:rPr>
          <w:rFonts w:hint="eastAsia" w:ascii="宋体" w:hAnsi="宋体"/>
          <w:szCs w:val="24"/>
          <w:lang w:eastAsia="zh-CN"/>
        </w:rPr>
        <w:t>响应</w:t>
      </w:r>
      <w:r>
        <w:rPr>
          <w:rFonts w:ascii="宋体" w:hAnsi="宋体"/>
          <w:szCs w:val="24"/>
        </w:rPr>
        <w:t>。</w:t>
      </w:r>
    </w:p>
    <w:p>
      <w:pPr>
        <w:tabs>
          <w:tab w:val="left" w:pos="588"/>
        </w:tabs>
        <w:adjustRightInd/>
        <w:spacing w:line="360" w:lineRule="auto"/>
        <w:jc w:val="both"/>
        <w:textAlignment w:val="auto"/>
        <w:rPr>
          <w:rFonts w:ascii="宋体" w:hAnsi="宋体"/>
          <w:b/>
          <w:szCs w:val="24"/>
        </w:rPr>
      </w:pPr>
      <w:r>
        <w:rPr>
          <w:rFonts w:ascii="宋体" w:hAnsi="宋体"/>
          <w:szCs w:val="24"/>
        </w:rPr>
        <w:t>14.6</w:t>
      </w:r>
      <w:r>
        <w:rPr>
          <w:rFonts w:hint="eastAsia" w:ascii="宋体" w:hAnsi="宋体"/>
          <w:szCs w:val="24"/>
          <w:lang w:eastAsia="zh-CN"/>
        </w:rPr>
        <w:t>响应</w:t>
      </w:r>
      <w:r>
        <w:rPr>
          <w:rFonts w:ascii="宋体" w:hAnsi="宋体"/>
          <w:szCs w:val="24"/>
        </w:rPr>
        <w:t>方在</w:t>
      </w:r>
      <w:r>
        <w:rPr>
          <w:rFonts w:hint="eastAsia" w:ascii="宋体" w:hAnsi="宋体"/>
          <w:szCs w:val="24"/>
          <w:lang w:val="en-US" w:eastAsia="zh-CN"/>
        </w:rPr>
        <w:t>响应</w:t>
      </w:r>
      <w:r>
        <w:rPr>
          <w:rFonts w:ascii="宋体" w:hAnsi="宋体"/>
          <w:szCs w:val="24"/>
        </w:rPr>
        <w:t>过程中相关文件的签订、履行、通知等事项的书面文件中的单位盖章、印章、公章等处均仅指与</w:t>
      </w:r>
      <w:r>
        <w:rPr>
          <w:rFonts w:hint="eastAsia" w:ascii="宋体" w:hAnsi="宋体"/>
          <w:szCs w:val="24"/>
          <w:lang w:eastAsia="zh-CN"/>
        </w:rPr>
        <w:t>响应</w:t>
      </w:r>
      <w:r>
        <w:rPr>
          <w:rFonts w:ascii="宋体" w:hAnsi="宋体"/>
          <w:szCs w:val="24"/>
        </w:rPr>
        <w:t>方名称全称相一致的标准公章。</w:t>
      </w:r>
      <w:bookmarkStart w:id="161" w:name="_Hlt491765640"/>
      <w:bookmarkEnd w:id="161"/>
      <w:bookmarkStart w:id="162" w:name="_Toc239740355"/>
      <w:bookmarkStart w:id="163" w:name="_Toc500746970"/>
      <w:bookmarkStart w:id="164" w:name="_Toc500747193"/>
      <w:bookmarkStart w:id="165" w:name="_Toc389620186"/>
      <w:bookmarkStart w:id="166" w:name="_Toc500747066"/>
      <w:bookmarkStart w:id="167" w:name="_Toc230013636"/>
      <w:bookmarkStart w:id="168" w:name="_Toc230583545"/>
      <w:bookmarkStart w:id="169" w:name="_Toc492955419"/>
      <w:bookmarkStart w:id="170" w:name="_Toc235518470"/>
      <w:bookmarkStart w:id="171" w:name="_Toc177817338"/>
      <w:bookmarkStart w:id="172" w:name="_Toc184043034"/>
      <w:bookmarkStart w:id="173" w:name="_Toc53722844"/>
      <w:bookmarkStart w:id="174" w:name="_Toc499711047"/>
      <w:bookmarkStart w:id="175" w:name="_Toc176882546"/>
      <w:bookmarkStart w:id="176" w:name="_Toc70687161"/>
      <w:bookmarkStart w:id="177" w:name="_Toc177189239"/>
      <w:bookmarkStart w:id="178" w:name="_Toc385992347"/>
      <w:bookmarkStart w:id="179" w:name="_Toc496324583"/>
      <w:bookmarkStart w:id="180" w:name="_Toc499711888"/>
      <w:bookmarkStart w:id="181" w:name="_Toc230099801"/>
      <w:bookmarkStart w:id="182" w:name="_Toc232176276"/>
      <w:bookmarkStart w:id="183" w:name="_Toc265738864"/>
      <w:bookmarkStart w:id="184" w:name="_Toc503063426"/>
      <w:bookmarkStart w:id="185" w:name="_Toc177995477"/>
      <w:bookmarkStart w:id="186" w:name="_Toc232395216"/>
    </w:p>
    <w:p>
      <w:pPr>
        <w:spacing w:line="360" w:lineRule="auto"/>
        <w:jc w:val="center"/>
        <w:rPr>
          <w:rFonts w:ascii="宋体" w:hAnsi="宋体"/>
          <w:b/>
          <w:szCs w:val="24"/>
        </w:rPr>
      </w:pPr>
      <w:r>
        <w:rPr>
          <w:rFonts w:ascii="宋体" w:hAnsi="宋体"/>
          <w:b/>
          <w:szCs w:val="24"/>
        </w:rPr>
        <w:t>四、</w:t>
      </w:r>
      <w:r>
        <w:rPr>
          <w:rFonts w:hint="eastAsia" w:ascii="宋体" w:hAnsi="宋体"/>
          <w:b/>
          <w:szCs w:val="24"/>
          <w:lang w:eastAsia="zh-CN"/>
        </w:rPr>
        <w:t>响应</w:t>
      </w:r>
      <w:r>
        <w:rPr>
          <w:rFonts w:ascii="宋体" w:hAnsi="宋体"/>
          <w:b/>
          <w:szCs w:val="24"/>
        </w:rPr>
        <w:t>文件的递交</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pPr>
        <w:spacing w:line="360" w:lineRule="auto"/>
        <w:rPr>
          <w:rFonts w:ascii="宋体" w:hAnsi="宋体"/>
          <w:b/>
          <w:szCs w:val="24"/>
        </w:rPr>
      </w:pPr>
      <w:bookmarkStart w:id="187" w:name="_Toc385992348"/>
      <w:bookmarkStart w:id="188" w:name="_Toc184043035"/>
      <w:bookmarkStart w:id="189" w:name="_Toc389620187"/>
      <w:bookmarkStart w:id="190" w:name="_Toc70687162"/>
      <w:r>
        <w:rPr>
          <w:rFonts w:ascii="宋体" w:hAnsi="宋体"/>
          <w:b/>
          <w:szCs w:val="24"/>
        </w:rPr>
        <w:t>15．</w:t>
      </w:r>
      <w:r>
        <w:rPr>
          <w:rFonts w:hint="eastAsia" w:ascii="宋体" w:hAnsi="宋体"/>
          <w:b/>
          <w:szCs w:val="24"/>
          <w:lang w:eastAsia="zh-CN"/>
        </w:rPr>
        <w:t>响应</w:t>
      </w:r>
      <w:r>
        <w:rPr>
          <w:rFonts w:ascii="宋体" w:hAnsi="宋体"/>
          <w:b/>
          <w:szCs w:val="24"/>
        </w:rPr>
        <w:t>文件的密封和标记</w:t>
      </w:r>
      <w:bookmarkEnd w:id="187"/>
      <w:bookmarkEnd w:id="188"/>
      <w:bookmarkEnd w:id="189"/>
      <w:bookmarkEnd w:id="190"/>
    </w:p>
    <w:p>
      <w:pPr>
        <w:tabs>
          <w:tab w:val="left" w:pos="588"/>
        </w:tabs>
        <w:adjustRightInd/>
        <w:spacing w:line="360" w:lineRule="auto"/>
        <w:jc w:val="both"/>
        <w:textAlignment w:val="auto"/>
        <w:rPr>
          <w:rFonts w:ascii="宋体" w:hAnsi="宋体"/>
          <w:szCs w:val="24"/>
        </w:rPr>
      </w:pPr>
      <w:bookmarkStart w:id="191" w:name="_Toc389620188"/>
      <w:bookmarkStart w:id="192" w:name="_Toc385992349"/>
      <w:bookmarkStart w:id="193" w:name="_Toc70687163"/>
      <w:bookmarkStart w:id="194" w:name="_Toc184043036"/>
      <w:r>
        <w:rPr>
          <w:rFonts w:ascii="宋体" w:hAnsi="宋体"/>
          <w:szCs w:val="24"/>
        </w:rPr>
        <w:t>15.1</w:t>
      </w:r>
      <w:r>
        <w:rPr>
          <w:rFonts w:hint="eastAsia" w:ascii="宋体" w:hAnsi="宋体"/>
          <w:szCs w:val="24"/>
          <w:lang w:eastAsia="zh-CN"/>
        </w:rPr>
        <w:t>响应</w:t>
      </w:r>
      <w:r>
        <w:rPr>
          <w:rFonts w:hint="eastAsia" w:ascii="宋体" w:hAnsi="宋体"/>
          <w:szCs w:val="24"/>
        </w:rPr>
        <w:t>方应另行将</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正本一份密封在一个信封内单独提交，并在信封上标明“</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”字样（同时在装订成册的</w:t>
      </w:r>
      <w:r>
        <w:rPr>
          <w:rFonts w:hint="eastAsia" w:ascii="宋体" w:hAnsi="宋体"/>
          <w:szCs w:val="24"/>
          <w:lang w:eastAsia="zh-CN"/>
        </w:rPr>
        <w:t>响应</w:t>
      </w:r>
      <w:r>
        <w:rPr>
          <w:rFonts w:hint="eastAsia" w:ascii="宋体" w:hAnsi="宋体"/>
          <w:szCs w:val="24"/>
        </w:rPr>
        <w:t>文件中仍应提供完整报价的</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w:t>
      </w:r>
      <w:r>
        <w:rPr>
          <w:rFonts w:hint="eastAsia" w:ascii="宋体" w:hAnsi="宋体"/>
          <w:szCs w:val="24"/>
          <w:lang w:eastAsia="zh-CN"/>
        </w:rPr>
        <w:t>响应</w:t>
      </w:r>
      <w:r>
        <w:rPr>
          <w:rFonts w:hint="eastAsia" w:ascii="宋体" w:hAnsi="宋体"/>
          <w:szCs w:val="24"/>
        </w:rPr>
        <w:t>方应将</w:t>
      </w:r>
      <w:r>
        <w:rPr>
          <w:rFonts w:hint="eastAsia" w:ascii="宋体" w:hAnsi="宋体"/>
          <w:szCs w:val="24"/>
          <w:lang w:eastAsia="zh-CN"/>
        </w:rPr>
        <w:t>响应</w:t>
      </w:r>
      <w:r>
        <w:rPr>
          <w:rFonts w:hint="eastAsia" w:ascii="宋体" w:hAnsi="宋体"/>
          <w:szCs w:val="24"/>
        </w:rPr>
        <w:t>文件正本和所有的副本分开密封装在单独的信封中</w:t>
      </w:r>
      <w:r>
        <w:rPr>
          <w:rFonts w:ascii="宋体" w:hAnsi="宋体"/>
          <w:szCs w:val="24"/>
        </w:rPr>
        <w:t xml:space="preserve">,且在信封上标明“正本”、“副本”字样。 </w:t>
      </w:r>
    </w:p>
    <w:p>
      <w:pPr>
        <w:tabs>
          <w:tab w:val="left" w:pos="588"/>
        </w:tabs>
        <w:adjustRightInd/>
        <w:spacing w:line="360" w:lineRule="auto"/>
        <w:jc w:val="both"/>
        <w:textAlignment w:val="auto"/>
        <w:rPr>
          <w:rFonts w:ascii="宋体" w:hAnsi="宋体"/>
          <w:szCs w:val="24"/>
        </w:rPr>
      </w:pPr>
      <w:r>
        <w:rPr>
          <w:rFonts w:ascii="宋体" w:hAnsi="宋体"/>
          <w:szCs w:val="24"/>
        </w:rPr>
        <w:t>15.2</w:t>
      </w:r>
      <w:r>
        <w:rPr>
          <w:rFonts w:hint="eastAsia" w:ascii="宋体" w:hAnsi="宋体"/>
          <w:szCs w:val="24"/>
        </w:rPr>
        <w:t>所有</w:t>
      </w:r>
      <w:r>
        <w:rPr>
          <w:rFonts w:ascii="宋体" w:hAnsi="宋体"/>
          <w:szCs w:val="24"/>
        </w:rPr>
        <w:t>信封均应：</w:t>
      </w:r>
    </w:p>
    <w:p>
      <w:pPr>
        <w:tabs>
          <w:tab w:val="left" w:pos="588"/>
        </w:tabs>
        <w:adjustRightInd/>
        <w:spacing w:line="360" w:lineRule="auto"/>
        <w:jc w:val="both"/>
        <w:textAlignment w:val="auto"/>
        <w:rPr>
          <w:rFonts w:ascii="宋体" w:hAnsi="宋体"/>
          <w:szCs w:val="24"/>
        </w:rPr>
      </w:pPr>
      <w:r>
        <w:rPr>
          <w:rFonts w:ascii="宋体" w:hAnsi="宋体"/>
          <w:szCs w:val="24"/>
        </w:rPr>
        <w:t>15.2.1标明递交至“</w:t>
      </w:r>
      <w:r>
        <w:rPr>
          <w:rFonts w:hint="eastAsia" w:ascii="宋体" w:hAnsi="宋体"/>
          <w:szCs w:val="24"/>
          <w:lang w:eastAsia="zh-CN"/>
        </w:rPr>
        <w:t>响应</w:t>
      </w:r>
      <w:r>
        <w:rPr>
          <w:rFonts w:ascii="宋体" w:hAnsi="宋体"/>
          <w:szCs w:val="24"/>
        </w:rPr>
        <w:t>方须知前附表”中指明的</w:t>
      </w:r>
      <w:r>
        <w:rPr>
          <w:rFonts w:hint="eastAsia" w:ascii="宋体" w:hAnsi="宋体"/>
          <w:szCs w:val="24"/>
          <w:lang w:eastAsia="zh-CN"/>
        </w:rPr>
        <w:t>响应</w:t>
      </w:r>
      <w:r>
        <w:rPr>
          <w:rFonts w:hint="eastAsia" w:ascii="宋体" w:hAnsi="宋体"/>
          <w:szCs w:val="24"/>
        </w:rPr>
        <w:t>文件递交</w:t>
      </w:r>
      <w:r>
        <w:rPr>
          <w:rFonts w:ascii="宋体" w:hAnsi="宋体"/>
          <w:szCs w:val="24"/>
        </w:rPr>
        <w:t>地点。</w:t>
      </w:r>
    </w:p>
    <w:p>
      <w:pPr>
        <w:tabs>
          <w:tab w:val="left" w:pos="588"/>
        </w:tabs>
        <w:adjustRightInd/>
        <w:spacing w:line="360" w:lineRule="auto"/>
        <w:jc w:val="both"/>
        <w:textAlignment w:val="auto"/>
        <w:rPr>
          <w:rFonts w:ascii="宋体" w:hAnsi="宋体"/>
          <w:szCs w:val="24"/>
        </w:rPr>
      </w:pPr>
      <w:r>
        <w:rPr>
          <w:rFonts w:ascii="宋体" w:hAnsi="宋体"/>
          <w:szCs w:val="24"/>
        </w:rPr>
        <w:t>15.2.2注明“</w:t>
      </w:r>
      <w:r>
        <w:rPr>
          <w:rFonts w:hint="eastAsia" w:ascii="宋体" w:hAnsi="宋体"/>
          <w:szCs w:val="24"/>
          <w:lang w:eastAsia="zh-CN"/>
        </w:rPr>
        <w:t>响应</w:t>
      </w:r>
      <w:r>
        <w:rPr>
          <w:rFonts w:ascii="宋体" w:hAnsi="宋体"/>
          <w:szCs w:val="24"/>
        </w:rPr>
        <w:t>方须知前附表”中指明的项目名称和“在之前不得启封”的字样，并填入“</w:t>
      </w:r>
      <w:r>
        <w:rPr>
          <w:rFonts w:hint="eastAsia" w:ascii="宋体" w:hAnsi="宋体"/>
          <w:szCs w:val="24"/>
          <w:lang w:eastAsia="zh-CN"/>
        </w:rPr>
        <w:t>响应</w:t>
      </w:r>
      <w:r>
        <w:rPr>
          <w:rFonts w:ascii="宋体" w:hAnsi="宋体"/>
          <w:szCs w:val="24"/>
        </w:rPr>
        <w:t>方须知前附表”中规定的</w:t>
      </w:r>
      <w:r>
        <w:rPr>
          <w:rFonts w:hint="eastAsia" w:ascii="宋体" w:hAnsi="宋体"/>
          <w:szCs w:val="24"/>
          <w:lang w:eastAsia="zh-CN"/>
        </w:rPr>
        <w:t>响应</w:t>
      </w:r>
      <w:r>
        <w:rPr>
          <w:rFonts w:ascii="宋体" w:hAnsi="宋体"/>
          <w:szCs w:val="24"/>
        </w:rPr>
        <w:t>文件递交截止时间。</w:t>
      </w:r>
    </w:p>
    <w:p>
      <w:pPr>
        <w:tabs>
          <w:tab w:val="left" w:pos="588"/>
        </w:tabs>
        <w:adjustRightInd/>
        <w:spacing w:line="360" w:lineRule="auto"/>
        <w:jc w:val="both"/>
        <w:textAlignment w:val="auto"/>
        <w:rPr>
          <w:rFonts w:ascii="宋体" w:hAnsi="宋体"/>
          <w:szCs w:val="24"/>
        </w:rPr>
      </w:pPr>
      <w:r>
        <w:rPr>
          <w:rFonts w:ascii="宋体" w:hAnsi="宋体"/>
          <w:szCs w:val="24"/>
        </w:rPr>
        <w:t>15.3</w:t>
      </w:r>
      <w:r>
        <w:rPr>
          <w:rFonts w:hint="eastAsia" w:ascii="宋体" w:hAnsi="宋体"/>
          <w:szCs w:val="24"/>
        </w:rPr>
        <w:t>如果</w:t>
      </w:r>
      <w:r>
        <w:rPr>
          <w:rFonts w:hint="eastAsia" w:ascii="宋体" w:hAnsi="宋体"/>
          <w:szCs w:val="24"/>
          <w:lang w:eastAsia="zh-CN"/>
        </w:rPr>
        <w:t>响应</w:t>
      </w:r>
      <w:r>
        <w:rPr>
          <w:rFonts w:hint="eastAsia" w:ascii="宋体" w:hAnsi="宋体"/>
          <w:szCs w:val="24"/>
        </w:rPr>
        <w:t>方未按本须知第</w:t>
      </w:r>
      <w:r>
        <w:rPr>
          <w:rFonts w:ascii="宋体" w:hAnsi="宋体"/>
          <w:szCs w:val="24"/>
        </w:rPr>
        <w:t>15.1条要求加写标记和密封,采购</w:t>
      </w:r>
      <w:r>
        <w:rPr>
          <w:rFonts w:hint="eastAsia" w:ascii="宋体" w:hAnsi="宋体"/>
          <w:szCs w:val="24"/>
        </w:rPr>
        <w:t>人对误投或过早启封概不负责。</w:t>
      </w:r>
    </w:p>
    <w:p>
      <w:pPr>
        <w:tabs>
          <w:tab w:val="left" w:pos="588"/>
        </w:tabs>
        <w:adjustRightInd/>
        <w:spacing w:line="360" w:lineRule="auto"/>
        <w:jc w:val="both"/>
        <w:textAlignment w:val="auto"/>
        <w:rPr>
          <w:rFonts w:ascii="宋体" w:hAnsi="宋体"/>
          <w:szCs w:val="24"/>
        </w:rPr>
      </w:pPr>
      <w:r>
        <w:rPr>
          <w:rFonts w:ascii="宋体" w:hAnsi="宋体"/>
          <w:szCs w:val="24"/>
        </w:rPr>
        <w:t>15.4</w:t>
      </w:r>
      <w:r>
        <w:rPr>
          <w:rFonts w:hint="eastAsia" w:ascii="宋体" w:hAnsi="宋体"/>
          <w:szCs w:val="24"/>
          <w:lang w:eastAsia="zh-CN"/>
        </w:rPr>
        <w:t>响应</w:t>
      </w:r>
      <w:r>
        <w:rPr>
          <w:rFonts w:ascii="宋体" w:hAnsi="宋体"/>
          <w:szCs w:val="24"/>
        </w:rPr>
        <w:t>方须由其合法的授权人在开标当日</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文件在</w:t>
      </w:r>
      <w:r>
        <w:rPr>
          <w:rFonts w:hint="eastAsia" w:ascii="宋体" w:hAnsi="宋体"/>
          <w:szCs w:val="24"/>
          <w:lang w:val="en-US" w:eastAsia="zh-CN"/>
        </w:rPr>
        <w:t>指定</w:t>
      </w:r>
      <w:r>
        <w:rPr>
          <w:rFonts w:ascii="宋体" w:hAnsi="宋体"/>
          <w:szCs w:val="24"/>
        </w:rPr>
        <w:t>地点送达采购人并签字确认。</w:t>
      </w:r>
      <w:r>
        <w:rPr>
          <w:rFonts w:hint="eastAsia" w:ascii="宋体" w:hAnsi="宋体"/>
          <w:szCs w:val="24"/>
          <w:lang w:eastAsia="zh-CN"/>
        </w:rPr>
        <w:t>响应</w:t>
      </w:r>
      <w:r>
        <w:rPr>
          <w:rFonts w:ascii="宋体" w:hAnsi="宋体"/>
          <w:szCs w:val="24"/>
        </w:rPr>
        <w:t>方须承担因未送达并签字所造成的一切责任。</w:t>
      </w:r>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15.5</w:t>
      </w:r>
      <w:r>
        <w:rPr>
          <w:rFonts w:hint="eastAsia" w:ascii="宋体" w:hAnsi="宋体"/>
          <w:szCs w:val="24"/>
        </w:rPr>
        <w:t>未密封的</w:t>
      </w:r>
      <w:r>
        <w:rPr>
          <w:rFonts w:hint="eastAsia" w:ascii="宋体" w:hAnsi="宋体"/>
          <w:szCs w:val="24"/>
          <w:lang w:eastAsia="zh-CN"/>
        </w:rPr>
        <w:t>响应</w:t>
      </w:r>
      <w:r>
        <w:rPr>
          <w:rFonts w:hint="eastAsia" w:ascii="宋体" w:hAnsi="宋体"/>
          <w:szCs w:val="24"/>
        </w:rPr>
        <w:t>文件，采购人予以拒收。</w:t>
      </w:r>
    </w:p>
    <w:p>
      <w:pPr>
        <w:spacing w:line="360" w:lineRule="auto"/>
        <w:rPr>
          <w:rFonts w:ascii="宋体" w:hAnsi="宋体"/>
          <w:b/>
          <w:szCs w:val="24"/>
        </w:rPr>
      </w:pPr>
      <w:r>
        <w:rPr>
          <w:rFonts w:ascii="宋体" w:hAnsi="宋体"/>
          <w:b/>
          <w:szCs w:val="24"/>
        </w:rPr>
        <w:t xml:space="preserve">16. </w:t>
      </w:r>
      <w:bookmarkEnd w:id="191"/>
      <w:bookmarkEnd w:id="192"/>
      <w:r>
        <w:rPr>
          <w:rFonts w:hint="eastAsia" w:ascii="宋体" w:hAnsi="宋体"/>
          <w:b/>
          <w:szCs w:val="24"/>
          <w:lang w:eastAsia="zh-CN"/>
        </w:rPr>
        <w:t>响应</w:t>
      </w:r>
      <w:r>
        <w:rPr>
          <w:rFonts w:ascii="宋体" w:hAnsi="宋体"/>
          <w:b/>
          <w:szCs w:val="24"/>
        </w:rPr>
        <w:t>文件递交截止时间</w:t>
      </w:r>
      <w:bookmarkEnd w:id="193"/>
      <w:bookmarkEnd w:id="194"/>
    </w:p>
    <w:p>
      <w:pPr>
        <w:tabs>
          <w:tab w:val="left" w:pos="588"/>
        </w:tabs>
        <w:adjustRightInd/>
        <w:spacing w:line="360" w:lineRule="auto"/>
        <w:jc w:val="both"/>
        <w:textAlignment w:val="auto"/>
        <w:rPr>
          <w:rFonts w:ascii="宋体" w:hAnsi="宋体"/>
          <w:szCs w:val="24"/>
        </w:rPr>
      </w:pPr>
      <w:bookmarkStart w:id="195" w:name="_Toc389620189"/>
      <w:bookmarkStart w:id="196" w:name="_Toc385992350"/>
      <w:bookmarkStart w:id="197" w:name="_Toc70687164"/>
      <w:bookmarkStart w:id="198" w:name="_Toc184043037"/>
      <w:r>
        <w:rPr>
          <w:rFonts w:ascii="宋体" w:hAnsi="宋体"/>
          <w:szCs w:val="24"/>
        </w:rPr>
        <w:t>16.1</w:t>
      </w: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比选采购文件</w:t>
      </w:r>
      <w:r>
        <w:rPr>
          <w:rFonts w:ascii="宋体" w:hAnsi="宋体"/>
          <w:szCs w:val="24"/>
        </w:rPr>
        <w:t>规定的</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文件递交至采购人。</w:t>
      </w:r>
      <w:r>
        <w:rPr>
          <w:rFonts w:hint="eastAsia" w:ascii="宋体" w:hAnsi="宋体"/>
          <w:szCs w:val="24"/>
          <w:lang w:eastAsia="zh-CN"/>
        </w:rPr>
        <w:t>响应</w:t>
      </w:r>
      <w:r>
        <w:rPr>
          <w:rFonts w:ascii="宋体" w:hAnsi="宋体"/>
          <w:szCs w:val="24"/>
        </w:rPr>
        <w:t>文件递交截止时间</w:t>
      </w:r>
      <w:r>
        <w:rPr>
          <w:rFonts w:hint="eastAsia" w:ascii="宋体" w:hAnsi="宋体"/>
          <w:szCs w:val="24"/>
        </w:rPr>
        <w:t>、开启时间及</w:t>
      </w:r>
      <w:r>
        <w:rPr>
          <w:rFonts w:ascii="宋体" w:hAnsi="宋体"/>
          <w:szCs w:val="24"/>
        </w:rPr>
        <w:t>地点详见</w:t>
      </w:r>
      <w:r>
        <w:rPr>
          <w:rFonts w:hint="eastAsia" w:ascii="宋体" w:hAnsi="宋体"/>
          <w:szCs w:val="24"/>
          <w:lang w:eastAsia="zh-CN"/>
        </w:rPr>
        <w:t>响应</w:t>
      </w:r>
      <w:r>
        <w:rPr>
          <w:rFonts w:hint="eastAsia" w:ascii="宋体" w:hAnsi="宋体"/>
          <w:szCs w:val="24"/>
        </w:rPr>
        <w:t>方须知</w:t>
      </w:r>
      <w:r>
        <w:rPr>
          <w:rFonts w:ascii="宋体" w:hAnsi="宋体"/>
          <w:szCs w:val="24"/>
        </w:rPr>
        <w:t>前附表。</w:t>
      </w:r>
    </w:p>
    <w:p>
      <w:pPr>
        <w:tabs>
          <w:tab w:val="left" w:pos="588"/>
        </w:tabs>
        <w:adjustRightInd/>
        <w:spacing w:line="360" w:lineRule="auto"/>
        <w:jc w:val="both"/>
        <w:textAlignment w:val="auto"/>
        <w:rPr>
          <w:rFonts w:ascii="宋体" w:hAnsi="宋体"/>
          <w:szCs w:val="24"/>
        </w:rPr>
      </w:pPr>
      <w:r>
        <w:rPr>
          <w:rFonts w:ascii="宋体" w:hAnsi="宋体"/>
          <w:szCs w:val="24"/>
        </w:rPr>
        <w:t>16.2采购</w:t>
      </w:r>
      <w:r>
        <w:rPr>
          <w:rFonts w:hint="eastAsia" w:ascii="宋体" w:hAnsi="宋体"/>
          <w:szCs w:val="24"/>
        </w:rPr>
        <w:t>人</w:t>
      </w:r>
      <w:r>
        <w:rPr>
          <w:rFonts w:ascii="宋体" w:hAnsi="宋体"/>
          <w:szCs w:val="24"/>
        </w:rPr>
        <w:t>可以按本须知第6条规定，通知修改</w:t>
      </w:r>
      <w:r>
        <w:rPr>
          <w:rFonts w:hint="eastAsia" w:ascii="宋体" w:hAnsi="宋体"/>
          <w:szCs w:val="24"/>
          <w:lang w:eastAsia="zh-CN"/>
        </w:rPr>
        <w:t>比选采购文件</w:t>
      </w:r>
      <w:r>
        <w:rPr>
          <w:rFonts w:ascii="宋体" w:hAnsi="宋体"/>
          <w:szCs w:val="24"/>
        </w:rPr>
        <w:t>适当延长</w:t>
      </w:r>
      <w:r>
        <w:rPr>
          <w:rFonts w:hint="eastAsia" w:ascii="宋体" w:hAnsi="宋体"/>
          <w:szCs w:val="24"/>
          <w:lang w:eastAsia="zh-CN"/>
        </w:rPr>
        <w:t>响应</w:t>
      </w:r>
      <w:r>
        <w:rPr>
          <w:rFonts w:hint="eastAsia" w:ascii="宋体" w:hAnsi="宋体"/>
          <w:szCs w:val="24"/>
        </w:rPr>
        <w:t>文件</w:t>
      </w:r>
      <w:r>
        <w:rPr>
          <w:rFonts w:ascii="宋体" w:hAnsi="宋体"/>
          <w:szCs w:val="24"/>
        </w:rPr>
        <w:t>截止期。在此情况下，采购人和</w:t>
      </w:r>
      <w:r>
        <w:rPr>
          <w:rFonts w:hint="eastAsia" w:ascii="宋体" w:hAnsi="宋体"/>
          <w:szCs w:val="24"/>
          <w:lang w:eastAsia="zh-CN"/>
        </w:rPr>
        <w:t>响应</w:t>
      </w:r>
      <w:r>
        <w:rPr>
          <w:rFonts w:ascii="宋体" w:hAnsi="宋体"/>
          <w:szCs w:val="24"/>
        </w:rPr>
        <w:t>方受</w:t>
      </w:r>
      <w:r>
        <w:rPr>
          <w:rFonts w:hint="eastAsia" w:ascii="宋体" w:hAnsi="宋体"/>
          <w:szCs w:val="24"/>
          <w:lang w:eastAsia="zh-CN"/>
        </w:rPr>
        <w:t>响应</w:t>
      </w:r>
      <w:r>
        <w:rPr>
          <w:rFonts w:hint="eastAsia" w:ascii="宋体" w:hAnsi="宋体"/>
          <w:szCs w:val="24"/>
        </w:rPr>
        <w:t>文件</w:t>
      </w:r>
      <w:r>
        <w:rPr>
          <w:rFonts w:ascii="宋体" w:hAnsi="宋体"/>
          <w:szCs w:val="24"/>
        </w:rPr>
        <w:t>截止期制约的所有权利和义务均应延长至新的截止期。</w:t>
      </w:r>
    </w:p>
    <w:p>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17.</w:t>
      </w:r>
      <w:bookmarkStart w:id="199" w:name="_Toc249525182"/>
      <w:bookmarkStart w:id="200" w:name="_Toc249515413"/>
      <w:bookmarkStart w:id="201" w:name="_Toc388010429"/>
      <w:bookmarkStart w:id="202" w:name="_Toc249515301"/>
      <w:r>
        <w:rPr>
          <w:rFonts w:ascii="宋体" w:hAnsi="宋体"/>
          <w:b/>
          <w:szCs w:val="24"/>
        </w:rPr>
        <w:t xml:space="preserve"> 迟交的</w:t>
      </w:r>
      <w:r>
        <w:rPr>
          <w:rFonts w:hint="eastAsia" w:ascii="宋体" w:hAnsi="宋体"/>
          <w:b/>
          <w:szCs w:val="24"/>
          <w:lang w:eastAsia="zh-CN"/>
        </w:rPr>
        <w:t>响应</w:t>
      </w:r>
      <w:r>
        <w:rPr>
          <w:rFonts w:ascii="宋体" w:hAnsi="宋体"/>
          <w:b/>
          <w:szCs w:val="24"/>
        </w:rPr>
        <w:t>文件</w:t>
      </w:r>
      <w:bookmarkEnd w:id="199"/>
      <w:bookmarkEnd w:id="200"/>
      <w:bookmarkEnd w:id="201"/>
      <w:bookmarkEnd w:id="202"/>
    </w:p>
    <w:p>
      <w:pPr>
        <w:spacing w:line="360" w:lineRule="auto"/>
        <w:rPr>
          <w:rFonts w:ascii="宋体" w:hAnsi="宋体"/>
          <w:szCs w:val="24"/>
        </w:rPr>
      </w:pPr>
      <w:r>
        <w:rPr>
          <w:rFonts w:ascii="宋体" w:hAnsi="宋体"/>
          <w:szCs w:val="24"/>
        </w:rPr>
        <w:t>17.</w:t>
      </w:r>
      <w:bookmarkEnd w:id="195"/>
      <w:bookmarkEnd w:id="196"/>
      <w:bookmarkEnd w:id="197"/>
      <w:bookmarkEnd w:id="198"/>
      <w:r>
        <w:rPr>
          <w:rFonts w:ascii="宋体" w:hAnsi="宋体"/>
          <w:szCs w:val="24"/>
        </w:rPr>
        <w:t>1</w:t>
      </w:r>
      <w:r>
        <w:rPr>
          <w:rFonts w:hint="eastAsia" w:ascii="宋体" w:hAnsi="宋体"/>
          <w:szCs w:val="24"/>
        </w:rPr>
        <w:t>采购人将拒绝接收并原封退回在第</w:t>
      </w:r>
      <w:r>
        <w:rPr>
          <w:rFonts w:ascii="宋体" w:hAnsi="宋体"/>
          <w:szCs w:val="24"/>
        </w:rPr>
        <w:t>16条规定的</w:t>
      </w:r>
      <w:r>
        <w:rPr>
          <w:rFonts w:hint="eastAsia" w:ascii="宋体" w:hAnsi="宋体"/>
          <w:szCs w:val="24"/>
          <w:lang w:eastAsia="zh-CN"/>
        </w:rPr>
        <w:t>响应</w:t>
      </w:r>
      <w:r>
        <w:rPr>
          <w:rFonts w:ascii="宋体" w:hAnsi="宋体"/>
          <w:szCs w:val="24"/>
        </w:rPr>
        <w:t>文件递交截止时间后收到的任何</w:t>
      </w:r>
      <w:r>
        <w:rPr>
          <w:rFonts w:hint="eastAsia" w:ascii="宋体" w:hAnsi="宋体"/>
          <w:szCs w:val="24"/>
          <w:lang w:eastAsia="zh-CN"/>
        </w:rPr>
        <w:t>响应</w:t>
      </w:r>
      <w:r>
        <w:rPr>
          <w:rFonts w:ascii="宋体" w:hAnsi="宋体"/>
          <w:szCs w:val="24"/>
        </w:rPr>
        <w:t>文件。</w:t>
      </w:r>
    </w:p>
    <w:p>
      <w:pPr>
        <w:spacing w:line="360" w:lineRule="auto"/>
        <w:rPr>
          <w:rFonts w:ascii="宋体" w:hAnsi="宋体"/>
          <w:b/>
          <w:szCs w:val="24"/>
        </w:rPr>
      </w:pPr>
      <w:bookmarkStart w:id="203" w:name="_Toc184043038"/>
      <w:bookmarkStart w:id="204" w:name="_Toc389620190"/>
      <w:bookmarkStart w:id="205" w:name="_Toc70687165"/>
      <w:bookmarkStart w:id="206" w:name="_Toc385992351"/>
      <w:r>
        <w:rPr>
          <w:rFonts w:ascii="宋体" w:hAnsi="宋体"/>
          <w:b/>
          <w:szCs w:val="24"/>
        </w:rPr>
        <w:t xml:space="preserve">18. </w:t>
      </w:r>
      <w:r>
        <w:rPr>
          <w:rFonts w:hint="eastAsia" w:ascii="宋体" w:hAnsi="宋体"/>
          <w:b/>
          <w:szCs w:val="24"/>
          <w:lang w:eastAsia="zh-CN"/>
        </w:rPr>
        <w:t>响应</w:t>
      </w:r>
      <w:r>
        <w:rPr>
          <w:rFonts w:ascii="宋体" w:hAnsi="宋体"/>
          <w:b/>
          <w:szCs w:val="24"/>
        </w:rPr>
        <w:t>文件的补充、修改、撤回和撤销</w:t>
      </w:r>
      <w:bookmarkEnd w:id="203"/>
      <w:bookmarkEnd w:id="204"/>
      <w:bookmarkEnd w:id="205"/>
      <w:bookmarkEnd w:id="206"/>
    </w:p>
    <w:p>
      <w:pPr>
        <w:spacing w:line="360" w:lineRule="auto"/>
        <w:rPr>
          <w:rFonts w:ascii="宋体" w:hAnsi="宋体"/>
          <w:szCs w:val="24"/>
        </w:rPr>
      </w:pPr>
      <w:bookmarkStart w:id="207" w:name="_Hlt491765712"/>
      <w:bookmarkEnd w:id="207"/>
      <w:bookmarkStart w:id="208" w:name="_Hlt497729441"/>
      <w:bookmarkEnd w:id="208"/>
      <w:bookmarkStart w:id="209" w:name="_Toc265738865"/>
      <w:bookmarkStart w:id="210" w:name="_Toc239740356"/>
      <w:bookmarkStart w:id="211" w:name="_Toc235518471"/>
      <w:bookmarkStart w:id="212" w:name="_Toc232176277"/>
      <w:bookmarkStart w:id="213" w:name="_Toc214357452"/>
      <w:bookmarkStart w:id="214" w:name="_Toc232395217"/>
      <w:bookmarkStart w:id="215" w:name="_Toc177995478"/>
      <w:bookmarkStart w:id="216" w:name="_Toc70687166"/>
      <w:bookmarkStart w:id="217" w:name="_Toc385992352"/>
      <w:bookmarkStart w:id="218" w:name="_Toc499711889"/>
      <w:bookmarkStart w:id="219" w:name="_Toc500747194"/>
      <w:bookmarkStart w:id="220" w:name="_Toc176882547"/>
      <w:bookmarkStart w:id="221" w:name="_Toc184043039"/>
      <w:bookmarkStart w:id="222" w:name="_Toc177189240"/>
      <w:bookmarkStart w:id="223" w:name="_Toc177817339"/>
      <w:bookmarkStart w:id="224" w:name="_Toc389620191"/>
      <w:bookmarkStart w:id="225" w:name="_Toc500747067"/>
      <w:bookmarkStart w:id="226" w:name="_Toc500746971"/>
      <w:bookmarkStart w:id="227" w:name="_Toc499711048"/>
      <w:bookmarkStart w:id="228" w:name="_Toc496324584"/>
      <w:bookmarkStart w:id="229" w:name="_Toc492955420"/>
      <w:bookmarkStart w:id="230" w:name="_Toc53722845"/>
      <w:bookmarkStart w:id="231" w:name="_Toc503063427"/>
      <w:r>
        <w:rPr>
          <w:rFonts w:ascii="宋体" w:hAnsi="宋体"/>
          <w:szCs w:val="24"/>
        </w:rPr>
        <w:t>18.1首次</w:t>
      </w:r>
      <w:r>
        <w:rPr>
          <w:rFonts w:hint="eastAsia" w:ascii="宋体" w:hAnsi="宋体"/>
          <w:szCs w:val="24"/>
          <w:lang w:eastAsia="zh-CN"/>
        </w:rPr>
        <w:t>响应</w:t>
      </w:r>
      <w:r>
        <w:rPr>
          <w:rFonts w:ascii="宋体" w:hAnsi="宋体"/>
          <w:szCs w:val="24"/>
        </w:rPr>
        <w:t>文件递交截止时间前，</w:t>
      </w:r>
      <w:r>
        <w:rPr>
          <w:rFonts w:hint="eastAsia" w:ascii="宋体" w:hAnsi="宋体"/>
          <w:szCs w:val="24"/>
          <w:lang w:eastAsia="zh-CN"/>
        </w:rPr>
        <w:t>响应</w:t>
      </w:r>
      <w:r>
        <w:rPr>
          <w:rFonts w:ascii="宋体" w:hAnsi="宋体"/>
          <w:szCs w:val="24"/>
        </w:rPr>
        <w:t>方可以对所递交的</w:t>
      </w:r>
      <w:r>
        <w:rPr>
          <w:rFonts w:hint="eastAsia" w:ascii="宋体" w:hAnsi="宋体"/>
          <w:szCs w:val="24"/>
          <w:lang w:eastAsia="zh-CN"/>
        </w:rPr>
        <w:t>响应</w:t>
      </w:r>
      <w:r>
        <w:rPr>
          <w:rFonts w:ascii="宋体" w:hAnsi="宋体"/>
          <w:szCs w:val="24"/>
        </w:rPr>
        <w:t>文件进行补充、修改或者撤回，并书面通知采购人</w:t>
      </w:r>
      <w:r>
        <w:rPr>
          <w:rFonts w:hint="eastAsia" w:ascii="宋体" w:hAnsi="宋体"/>
          <w:szCs w:val="24"/>
        </w:rPr>
        <w:t>。</w:t>
      </w:r>
    </w:p>
    <w:p>
      <w:pPr>
        <w:spacing w:line="360" w:lineRule="auto"/>
        <w:rPr>
          <w:rFonts w:ascii="宋体" w:hAnsi="宋体"/>
          <w:szCs w:val="24"/>
        </w:rPr>
      </w:pPr>
      <w:r>
        <w:rPr>
          <w:rFonts w:ascii="宋体" w:hAnsi="宋体"/>
          <w:szCs w:val="24"/>
        </w:rPr>
        <w:t>18.2</w:t>
      </w:r>
      <w:r>
        <w:rPr>
          <w:rFonts w:hint="eastAsia" w:ascii="宋体" w:hAnsi="宋体"/>
          <w:szCs w:val="24"/>
          <w:lang w:eastAsia="zh-CN"/>
        </w:rPr>
        <w:t>响应</w:t>
      </w:r>
      <w:r>
        <w:rPr>
          <w:rFonts w:ascii="宋体" w:hAnsi="宋体"/>
          <w:szCs w:val="24"/>
        </w:rPr>
        <w:t>方对</w:t>
      </w:r>
      <w:r>
        <w:rPr>
          <w:rFonts w:hint="eastAsia" w:ascii="宋体" w:hAnsi="宋体"/>
          <w:szCs w:val="24"/>
          <w:lang w:eastAsia="zh-CN"/>
        </w:rPr>
        <w:t>响应</w:t>
      </w:r>
      <w:r>
        <w:rPr>
          <w:rFonts w:ascii="宋体" w:hAnsi="宋体"/>
          <w:szCs w:val="24"/>
        </w:rPr>
        <w:t>文件的</w:t>
      </w:r>
      <w:r>
        <w:rPr>
          <w:rFonts w:hint="eastAsia" w:ascii="宋体" w:hAnsi="宋体"/>
          <w:szCs w:val="24"/>
        </w:rPr>
        <w:t>补充、修改的内容应当按照</w:t>
      </w:r>
      <w:r>
        <w:rPr>
          <w:rFonts w:hint="eastAsia" w:ascii="宋体" w:hAnsi="宋体"/>
          <w:szCs w:val="24"/>
          <w:lang w:eastAsia="zh-CN"/>
        </w:rPr>
        <w:t>比选采购文件</w:t>
      </w:r>
      <w:r>
        <w:rPr>
          <w:rFonts w:hint="eastAsia" w:ascii="宋体" w:hAnsi="宋体"/>
          <w:szCs w:val="24"/>
        </w:rPr>
        <w:t>要求签署、盖章、密封后，作为</w:t>
      </w:r>
      <w:r>
        <w:rPr>
          <w:rFonts w:hint="eastAsia" w:ascii="宋体" w:hAnsi="宋体"/>
          <w:szCs w:val="24"/>
          <w:lang w:eastAsia="zh-CN"/>
        </w:rPr>
        <w:t>响应</w:t>
      </w:r>
      <w:r>
        <w:rPr>
          <w:rFonts w:hint="eastAsia" w:ascii="宋体" w:hAnsi="宋体"/>
          <w:szCs w:val="24"/>
        </w:rPr>
        <w:t>文件的组成部分</w:t>
      </w:r>
      <w:r>
        <w:rPr>
          <w:rFonts w:ascii="宋体" w:hAnsi="宋体"/>
          <w:szCs w:val="24"/>
        </w:rPr>
        <w:t>。</w:t>
      </w:r>
    </w:p>
    <w:p>
      <w:pPr>
        <w:spacing w:line="360" w:lineRule="auto"/>
        <w:ind w:left="360" w:hanging="360" w:hangingChars="150"/>
        <w:rPr>
          <w:rFonts w:ascii="宋体" w:hAnsi="宋体"/>
          <w:szCs w:val="24"/>
        </w:rPr>
      </w:pPr>
      <w:r>
        <w:rPr>
          <w:rFonts w:ascii="宋体" w:hAnsi="宋体"/>
          <w:szCs w:val="24"/>
        </w:rPr>
        <w:t>18.3在</w:t>
      </w:r>
      <w:r>
        <w:rPr>
          <w:rFonts w:hint="eastAsia" w:ascii="宋体" w:hAnsi="宋体"/>
          <w:szCs w:val="24"/>
          <w:lang w:eastAsia="zh-CN"/>
        </w:rPr>
        <w:t>响应</w:t>
      </w:r>
      <w:r>
        <w:rPr>
          <w:rFonts w:ascii="宋体" w:hAnsi="宋体"/>
          <w:szCs w:val="24"/>
        </w:rPr>
        <w:t>文件递交截止时间之后，</w:t>
      </w:r>
      <w:r>
        <w:rPr>
          <w:rFonts w:hint="eastAsia" w:ascii="宋体" w:hAnsi="宋体"/>
          <w:szCs w:val="24"/>
          <w:lang w:eastAsia="zh-CN"/>
        </w:rPr>
        <w:t>响应</w:t>
      </w:r>
      <w:r>
        <w:rPr>
          <w:rFonts w:ascii="宋体" w:hAnsi="宋体"/>
          <w:szCs w:val="24"/>
        </w:rPr>
        <w:t>方不得对其</w:t>
      </w:r>
      <w:r>
        <w:rPr>
          <w:rFonts w:hint="eastAsia" w:ascii="宋体" w:hAnsi="宋体"/>
          <w:szCs w:val="24"/>
          <w:lang w:eastAsia="zh-CN"/>
        </w:rPr>
        <w:t>响应</w:t>
      </w:r>
      <w:r>
        <w:rPr>
          <w:rFonts w:ascii="宋体" w:hAnsi="宋体"/>
          <w:szCs w:val="24"/>
        </w:rPr>
        <w:t>文件做任何修改。</w:t>
      </w:r>
    </w:p>
    <w:p>
      <w:pPr>
        <w:spacing w:line="360" w:lineRule="auto"/>
        <w:rPr>
          <w:rFonts w:ascii="宋体" w:hAnsi="宋体"/>
          <w:szCs w:val="24"/>
        </w:rPr>
      </w:pPr>
      <w:r>
        <w:rPr>
          <w:rFonts w:ascii="宋体" w:hAnsi="宋体"/>
          <w:szCs w:val="24"/>
        </w:rPr>
        <w:t>18.4</w:t>
      </w:r>
      <w:r>
        <w:rPr>
          <w:rFonts w:hint="eastAsia" w:ascii="宋体" w:hAnsi="宋体"/>
          <w:szCs w:val="24"/>
          <w:lang w:eastAsia="zh-CN"/>
        </w:rPr>
        <w:t>响应</w:t>
      </w:r>
      <w:r>
        <w:rPr>
          <w:rFonts w:ascii="宋体" w:hAnsi="宋体"/>
          <w:szCs w:val="24"/>
        </w:rPr>
        <w:t>方不得在</w:t>
      </w:r>
      <w:r>
        <w:rPr>
          <w:rFonts w:hint="eastAsia" w:ascii="宋体" w:hAnsi="宋体"/>
          <w:szCs w:val="24"/>
          <w:lang w:eastAsia="zh-CN"/>
        </w:rPr>
        <w:t>响应</w:t>
      </w:r>
      <w:r>
        <w:rPr>
          <w:rFonts w:ascii="宋体" w:hAnsi="宋体"/>
          <w:szCs w:val="24"/>
        </w:rPr>
        <w:t>文件递交截止时间起至</w:t>
      </w:r>
      <w:r>
        <w:rPr>
          <w:rFonts w:hint="eastAsia" w:ascii="宋体" w:hAnsi="宋体"/>
          <w:szCs w:val="24"/>
          <w:lang w:eastAsia="zh-CN"/>
        </w:rPr>
        <w:t>响应</w:t>
      </w:r>
      <w:r>
        <w:rPr>
          <w:rFonts w:ascii="宋体" w:hAnsi="宋体"/>
          <w:szCs w:val="24"/>
        </w:rPr>
        <w:t>文件有效期期满前撤销其</w:t>
      </w:r>
      <w:r>
        <w:rPr>
          <w:rFonts w:hint="eastAsia" w:ascii="宋体" w:hAnsi="宋体"/>
          <w:szCs w:val="24"/>
          <w:lang w:eastAsia="zh-CN"/>
        </w:rPr>
        <w:t>响应</w:t>
      </w:r>
      <w:r>
        <w:rPr>
          <w:rFonts w:ascii="宋体" w:hAnsi="宋体"/>
          <w:szCs w:val="24"/>
        </w:rPr>
        <w:t>文件。</w:t>
      </w:r>
    </w:p>
    <w:p>
      <w:pPr>
        <w:spacing w:line="360" w:lineRule="auto"/>
        <w:jc w:val="center"/>
        <w:rPr>
          <w:rFonts w:hint="eastAsia" w:ascii="宋体" w:hAnsi="宋体" w:eastAsia="宋体"/>
          <w:b/>
          <w:szCs w:val="24"/>
          <w:lang w:eastAsia="zh-CN"/>
        </w:rPr>
      </w:pPr>
      <w:r>
        <w:rPr>
          <w:rFonts w:ascii="宋体" w:hAnsi="宋体"/>
          <w:b/>
          <w:szCs w:val="24"/>
        </w:rPr>
        <w:t>五、</w:t>
      </w:r>
      <w:bookmarkEnd w:id="209"/>
      <w:bookmarkEnd w:id="210"/>
      <w:bookmarkEnd w:id="211"/>
      <w:bookmarkEnd w:id="212"/>
      <w:bookmarkEnd w:id="213"/>
      <w:bookmarkEnd w:id="214"/>
      <w:r>
        <w:rPr>
          <w:rFonts w:hint="eastAsia" w:ascii="宋体" w:hAnsi="宋体"/>
          <w:b/>
          <w:szCs w:val="24"/>
        </w:rPr>
        <w:t>评审与</w:t>
      </w:r>
      <w:r>
        <w:rPr>
          <w:rFonts w:hint="eastAsia" w:ascii="宋体" w:hAnsi="宋体"/>
          <w:b/>
          <w:szCs w:val="24"/>
          <w:lang w:eastAsia="zh-CN"/>
        </w:rPr>
        <w:t>谈判</w:t>
      </w:r>
    </w:p>
    <w:p>
      <w:pPr>
        <w:spacing w:line="360" w:lineRule="auto"/>
        <w:rPr>
          <w:rFonts w:hint="default" w:ascii="宋体" w:hAnsi="宋体" w:eastAsia="宋体"/>
          <w:b/>
          <w:szCs w:val="24"/>
          <w:lang w:val="en-US" w:eastAsia="zh-CN"/>
        </w:rPr>
      </w:pPr>
      <w:r>
        <w:rPr>
          <w:rFonts w:ascii="宋体" w:hAnsi="宋体"/>
          <w:b/>
          <w:szCs w:val="24"/>
        </w:rPr>
        <w:t>19.</w:t>
      </w:r>
      <w:r>
        <w:rPr>
          <w:rFonts w:hint="eastAsia" w:ascii="宋体" w:hAnsi="宋体"/>
          <w:b/>
          <w:szCs w:val="24"/>
          <w:lang w:val="en-US" w:eastAsia="zh-CN"/>
        </w:rPr>
        <w:t>组织评审</w:t>
      </w:r>
    </w:p>
    <w:p>
      <w:pPr>
        <w:tabs>
          <w:tab w:val="left" w:pos="588"/>
        </w:tabs>
        <w:adjustRightInd/>
        <w:spacing w:line="360" w:lineRule="auto"/>
        <w:jc w:val="both"/>
        <w:textAlignment w:val="auto"/>
        <w:rPr>
          <w:rFonts w:hint="eastAsia" w:ascii="宋体" w:hAnsi="宋体"/>
          <w:szCs w:val="24"/>
        </w:rPr>
      </w:pPr>
      <w:r>
        <w:rPr>
          <w:rFonts w:hint="eastAsia" w:ascii="宋体" w:hAnsi="宋体"/>
          <w:szCs w:val="24"/>
        </w:rPr>
        <w:t>采购人按</w:t>
      </w:r>
      <w:r>
        <w:rPr>
          <w:rFonts w:hint="eastAsia" w:ascii="宋体" w:hAnsi="宋体"/>
          <w:szCs w:val="24"/>
          <w:lang w:val="en-US" w:eastAsia="zh-CN"/>
        </w:rPr>
        <w:t>采购文件</w:t>
      </w:r>
      <w:r>
        <w:rPr>
          <w:rFonts w:hint="eastAsia" w:ascii="宋体" w:hAnsi="宋体"/>
          <w:szCs w:val="24"/>
        </w:rPr>
        <w:t>的规定，在</w:t>
      </w:r>
      <w:r>
        <w:rPr>
          <w:rFonts w:hint="eastAsia" w:ascii="宋体" w:hAnsi="宋体"/>
          <w:szCs w:val="24"/>
          <w:lang w:eastAsia="zh-CN"/>
        </w:rPr>
        <w:t>响应</w:t>
      </w:r>
      <w:r>
        <w:rPr>
          <w:rFonts w:hint="eastAsia" w:ascii="宋体" w:hAnsi="宋体"/>
          <w:szCs w:val="24"/>
        </w:rPr>
        <w:t>文件递交截止时间的同一时间和预先确定的地点组织</w:t>
      </w:r>
      <w:r>
        <w:rPr>
          <w:rFonts w:hint="eastAsia" w:ascii="宋体" w:hAnsi="宋体"/>
          <w:szCs w:val="24"/>
          <w:lang w:val="en-US" w:eastAsia="zh-CN"/>
        </w:rPr>
        <w:t>采购评审</w:t>
      </w:r>
      <w:r>
        <w:rPr>
          <w:rFonts w:hint="eastAsia" w:ascii="宋体" w:hAnsi="宋体"/>
          <w:szCs w:val="24"/>
        </w:rPr>
        <w:t>，并邀请所有</w:t>
      </w:r>
      <w:r>
        <w:rPr>
          <w:rFonts w:hint="eastAsia" w:ascii="宋体" w:hAnsi="宋体"/>
          <w:szCs w:val="24"/>
          <w:lang w:eastAsia="zh-CN"/>
        </w:rPr>
        <w:t>响应</w:t>
      </w:r>
      <w:r>
        <w:rPr>
          <w:rFonts w:hint="eastAsia" w:ascii="宋体" w:hAnsi="宋体"/>
          <w:szCs w:val="24"/>
        </w:rPr>
        <w:t>方代表参加。</w:t>
      </w:r>
      <w:r>
        <w:rPr>
          <w:rFonts w:hint="eastAsia" w:ascii="宋体" w:hAnsi="宋体"/>
          <w:szCs w:val="24"/>
          <w:lang w:eastAsia="zh-CN"/>
        </w:rPr>
        <w:t>响应</w:t>
      </w:r>
      <w:r>
        <w:rPr>
          <w:rFonts w:hint="eastAsia" w:ascii="宋体" w:hAnsi="宋体"/>
          <w:szCs w:val="24"/>
        </w:rPr>
        <w:t>方代表应签名报到以证明其出席。本项目可不进行公开报价。</w:t>
      </w:r>
    </w:p>
    <w:p>
      <w:pPr>
        <w:spacing w:line="360" w:lineRule="auto"/>
        <w:rPr>
          <w:rFonts w:ascii="宋体" w:hAnsi="宋体"/>
          <w:b/>
          <w:szCs w:val="24"/>
        </w:rPr>
      </w:pPr>
      <w:bookmarkStart w:id="232" w:name="_Toc83547667"/>
      <w:r>
        <w:rPr>
          <w:rFonts w:ascii="宋体" w:hAnsi="宋体"/>
          <w:b/>
          <w:szCs w:val="24"/>
        </w:rPr>
        <w:t>20. 评审小组</w:t>
      </w:r>
    </w:p>
    <w:p>
      <w:pPr>
        <w:spacing w:line="360" w:lineRule="auto"/>
        <w:rPr>
          <w:rFonts w:ascii="宋体" w:hAnsi="宋体"/>
          <w:b/>
          <w:szCs w:val="24"/>
        </w:rPr>
      </w:pPr>
      <w:r>
        <w:rPr>
          <w:rFonts w:ascii="宋体" w:hAnsi="宋体"/>
          <w:szCs w:val="24"/>
        </w:rPr>
        <w:t>20.1采购人根据有关法律法规，结合本项目特点组建评审小组。</w:t>
      </w:r>
      <w:r>
        <w:rPr>
          <w:rFonts w:hint="eastAsia" w:ascii="宋体" w:hAnsi="宋体"/>
          <w:szCs w:val="24"/>
        </w:rPr>
        <w:t>评审小组</w:t>
      </w:r>
      <w:r>
        <w:rPr>
          <w:rFonts w:hint="eastAsia" w:ascii="宋体" w:hAnsi="宋体"/>
          <w:bCs/>
          <w:szCs w:val="24"/>
        </w:rPr>
        <w:t>成员人数为三人（含）以上单数</w:t>
      </w:r>
      <w:r>
        <w:rPr>
          <w:rFonts w:ascii="宋体" w:hAnsi="宋体"/>
          <w:bCs/>
          <w:szCs w:val="24"/>
        </w:rPr>
        <w:t>。</w:t>
      </w:r>
    </w:p>
    <w:p>
      <w:pPr>
        <w:spacing w:line="360" w:lineRule="auto"/>
        <w:rPr>
          <w:rFonts w:ascii="宋体" w:hAnsi="宋体"/>
          <w:b/>
          <w:szCs w:val="24"/>
        </w:rPr>
      </w:pPr>
      <w:r>
        <w:rPr>
          <w:rFonts w:ascii="宋体" w:hAnsi="宋体"/>
          <w:b/>
          <w:szCs w:val="24"/>
        </w:rPr>
        <w:t xml:space="preserve">21. </w:t>
      </w:r>
      <w:r>
        <w:rPr>
          <w:rFonts w:hint="eastAsia" w:ascii="宋体" w:hAnsi="宋体"/>
          <w:b/>
          <w:szCs w:val="24"/>
          <w:lang w:eastAsia="zh-CN"/>
        </w:rPr>
        <w:t>响应</w:t>
      </w:r>
      <w:r>
        <w:rPr>
          <w:rFonts w:ascii="宋体" w:hAnsi="宋体"/>
          <w:b/>
          <w:szCs w:val="24"/>
        </w:rPr>
        <w:t>文件的初审</w:t>
      </w:r>
      <w:bookmarkEnd w:id="232"/>
      <w:r>
        <w:rPr>
          <w:rFonts w:ascii="宋体" w:hAnsi="宋体"/>
          <w:b/>
          <w:szCs w:val="24"/>
        </w:rPr>
        <w:t>与澄清</w:t>
      </w:r>
    </w:p>
    <w:p>
      <w:pPr>
        <w:tabs>
          <w:tab w:val="left" w:pos="588"/>
        </w:tabs>
        <w:adjustRightInd/>
        <w:spacing w:line="360" w:lineRule="auto"/>
        <w:jc w:val="both"/>
        <w:textAlignment w:val="auto"/>
        <w:rPr>
          <w:rFonts w:ascii="宋体" w:hAnsi="宋体"/>
          <w:szCs w:val="24"/>
        </w:rPr>
      </w:pPr>
      <w:bookmarkStart w:id="233" w:name="_Toc83547671"/>
      <w:r>
        <w:rPr>
          <w:rFonts w:ascii="宋体" w:hAnsi="宋体"/>
          <w:szCs w:val="24"/>
        </w:rPr>
        <w:t>21.1</w:t>
      </w:r>
      <w:r>
        <w:rPr>
          <w:rFonts w:hint="eastAsia" w:ascii="宋体" w:hAnsi="宋体"/>
          <w:szCs w:val="24"/>
          <w:lang w:eastAsia="zh-CN"/>
        </w:rPr>
        <w:t>响应</w:t>
      </w:r>
      <w:r>
        <w:rPr>
          <w:rFonts w:ascii="宋体" w:hAnsi="宋体"/>
          <w:szCs w:val="24"/>
        </w:rPr>
        <w:t>文件的初审分为资格性检查和符合性检查。</w:t>
      </w:r>
    </w:p>
    <w:p>
      <w:pPr>
        <w:spacing w:line="360" w:lineRule="auto"/>
        <w:rPr>
          <w:rFonts w:ascii="宋体" w:hAnsi="宋体"/>
          <w:szCs w:val="24"/>
        </w:rPr>
      </w:pPr>
      <w:r>
        <w:rPr>
          <w:rFonts w:ascii="宋体" w:hAnsi="宋体"/>
          <w:szCs w:val="24"/>
        </w:rPr>
        <w:t>21.1.1资格性检查：评审小组依据</w:t>
      </w:r>
      <w:r>
        <w:rPr>
          <w:rFonts w:hint="eastAsia" w:ascii="宋体" w:hAnsi="宋体"/>
          <w:szCs w:val="24"/>
          <w:lang w:eastAsia="zh-CN"/>
        </w:rPr>
        <w:t>比选采购文件</w:t>
      </w:r>
      <w:r>
        <w:rPr>
          <w:rFonts w:ascii="宋体" w:hAnsi="宋体"/>
          <w:szCs w:val="24"/>
        </w:rPr>
        <w:t>，对</w:t>
      </w:r>
      <w:r>
        <w:rPr>
          <w:rFonts w:hint="eastAsia" w:ascii="宋体" w:hAnsi="宋体"/>
          <w:szCs w:val="24"/>
          <w:lang w:eastAsia="zh-CN"/>
        </w:rPr>
        <w:t>响应</w:t>
      </w:r>
      <w:r>
        <w:rPr>
          <w:rFonts w:ascii="宋体" w:hAnsi="宋体"/>
          <w:szCs w:val="24"/>
        </w:rPr>
        <w:t>文件中的资格证明文件等进行审查，以确定</w:t>
      </w:r>
      <w:r>
        <w:rPr>
          <w:rFonts w:hint="eastAsia" w:ascii="宋体" w:hAnsi="宋体"/>
          <w:szCs w:val="24"/>
          <w:lang w:eastAsia="zh-CN"/>
        </w:rPr>
        <w:t>响应</w:t>
      </w:r>
      <w:r>
        <w:rPr>
          <w:rFonts w:ascii="宋体" w:hAnsi="宋体"/>
          <w:szCs w:val="24"/>
        </w:rPr>
        <w:t>方是否具备</w:t>
      </w:r>
      <w:r>
        <w:rPr>
          <w:rFonts w:hint="eastAsia" w:ascii="宋体" w:hAnsi="宋体"/>
          <w:szCs w:val="24"/>
          <w:lang w:val="en-US" w:eastAsia="zh-CN"/>
        </w:rPr>
        <w:t>相关</w:t>
      </w:r>
      <w:r>
        <w:rPr>
          <w:rFonts w:ascii="宋体" w:hAnsi="宋体"/>
          <w:szCs w:val="24"/>
        </w:rPr>
        <w:t>资格。</w:t>
      </w:r>
    </w:p>
    <w:p>
      <w:pPr>
        <w:spacing w:line="360" w:lineRule="auto"/>
        <w:rPr>
          <w:rFonts w:ascii="宋体" w:hAnsi="宋体"/>
          <w:szCs w:val="24"/>
        </w:rPr>
      </w:pPr>
      <w:r>
        <w:rPr>
          <w:rFonts w:ascii="宋体" w:hAnsi="宋体"/>
          <w:szCs w:val="24"/>
        </w:rPr>
        <w:t>21.1.2符合性检查：评审小组依据</w:t>
      </w:r>
      <w:r>
        <w:rPr>
          <w:rFonts w:hint="eastAsia" w:ascii="宋体" w:hAnsi="宋体"/>
          <w:szCs w:val="24"/>
          <w:lang w:eastAsia="zh-CN"/>
        </w:rPr>
        <w:t>比选采购文件</w:t>
      </w:r>
      <w:r>
        <w:rPr>
          <w:rFonts w:ascii="宋体" w:hAnsi="宋体"/>
          <w:szCs w:val="24"/>
        </w:rPr>
        <w:t>，对</w:t>
      </w:r>
      <w:r>
        <w:rPr>
          <w:rFonts w:hint="eastAsia" w:ascii="宋体" w:hAnsi="宋体"/>
          <w:szCs w:val="24"/>
          <w:lang w:eastAsia="zh-CN"/>
        </w:rPr>
        <w:t>响应</w:t>
      </w:r>
      <w:r>
        <w:rPr>
          <w:rFonts w:ascii="宋体" w:hAnsi="宋体"/>
          <w:szCs w:val="24"/>
        </w:rPr>
        <w:t>文件的有效性、完整性和对</w:t>
      </w:r>
      <w:r>
        <w:rPr>
          <w:rFonts w:hint="eastAsia" w:ascii="宋体" w:hAnsi="宋体"/>
          <w:szCs w:val="24"/>
          <w:lang w:eastAsia="zh-CN"/>
        </w:rPr>
        <w:t>比选采购文件</w:t>
      </w:r>
      <w:r>
        <w:rPr>
          <w:rFonts w:ascii="宋体" w:hAnsi="宋体"/>
          <w:szCs w:val="24"/>
        </w:rPr>
        <w:t>的</w:t>
      </w:r>
      <w:r>
        <w:rPr>
          <w:rFonts w:hint="eastAsia" w:ascii="宋体" w:hAnsi="宋体"/>
          <w:szCs w:val="24"/>
          <w:lang w:eastAsia="zh-CN"/>
        </w:rPr>
        <w:t>响应</w:t>
      </w:r>
      <w:r>
        <w:rPr>
          <w:rFonts w:ascii="宋体" w:hAnsi="宋体"/>
          <w:szCs w:val="24"/>
        </w:rPr>
        <w:t>程度进行审查，以确定</w:t>
      </w:r>
      <w:r>
        <w:rPr>
          <w:rFonts w:hint="eastAsia" w:ascii="宋体" w:hAnsi="宋体"/>
          <w:szCs w:val="24"/>
          <w:lang w:eastAsia="zh-CN"/>
        </w:rPr>
        <w:t>响应</w:t>
      </w:r>
      <w:r>
        <w:rPr>
          <w:rFonts w:ascii="宋体" w:hAnsi="宋体"/>
          <w:szCs w:val="24"/>
        </w:rPr>
        <w:t>方是否对</w:t>
      </w:r>
      <w:r>
        <w:rPr>
          <w:rFonts w:hint="eastAsia" w:ascii="宋体" w:hAnsi="宋体"/>
          <w:szCs w:val="24"/>
          <w:lang w:eastAsia="zh-CN"/>
        </w:rPr>
        <w:t>比选采购文件</w:t>
      </w:r>
      <w:r>
        <w:rPr>
          <w:rFonts w:ascii="宋体" w:hAnsi="宋体"/>
          <w:szCs w:val="24"/>
        </w:rPr>
        <w:t>的实质性要求做出</w:t>
      </w:r>
      <w:r>
        <w:rPr>
          <w:rFonts w:hint="eastAsia" w:ascii="宋体" w:hAnsi="宋体"/>
          <w:szCs w:val="24"/>
          <w:lang w:eastAsia="zh-CN"/>
        </w:rPr>
        <w:t>响应</w:t>
      </w:r>
      <w:r>
        <w:rPr>
          <w:rFonts w:ascii="宋体" w:hAnsi="宋体"/>
          <w:szCs w:val="24"/>
        </w:rPr>
        <w:t>。</w:t>
      </w:r>
    </w:p>
    <w:p>
      <w:pPr>
        <w:spacing w:line="360" w:lineRule="auto"/>
        <w:rPr>
          <w:rFonts w:ascii="宋体" w:hAnsi="宋体"/>
          <w:szCs w:val="24"/>
        </w:rPr>
      </w:pPr>
      <w:r>
        <w:rPr>
          <w:rFonts w:ascii="宋体" w:hAnsi="宋体"/>
          <w:szCs w:val="24"/>
        </w:rPr>
        <w:t>21.1.</w:t>
      </w:r>
      <w:r>
        <w:rPr>
          <w:rFonts w:hint="eastAsia" w:ascii="宋体" w:hAnsi="宋体"/>
          <w:szCs w:val="24"/>
          <w:lang w:val="en-US" w:eastAsia="zh-CN"/>
        </w:rPr>
        <w:t>3</w:t>
      </w:r>
      <w:r>
        <w:rPr>
          <w:rFonts w:hint="eastAsia" w:ascii="宋体" w:hAnsi="宋体" w:eastAsia="宋体" w:cs="Times New Roman"/>
          <w:kern w:val="0"/>
          <w:sz w:val="24"/>
          <w:szCs w:val="24"/>
          <w:lang w:val="en-US" w:eastAsia="zh-CN"/>
        </w:rPr>
        <w:t>评审</w:t>
      </w:r>
      <w:r>
        <w:rPr>
          <w:rFonts w:hint="default" w:ascii="宋体" w:hAnsi="宋体" w:eastAsia="宋体" w:cs="Times New Roman"/>
          <w:kern w:val="0"/>
          <w:sz w:val="24"/>
          <w:szCs w:val="24"/>
        </w:rPr>
        <w:t>小组</w:t>
      </w:r>
      <w:r>
        <w:rPr>
          <w:rFonts w:hint="default" w:ascii="宋体" w:hAnsi="宋体" w:eastAsia="宋体" w:cs="Times New Roman"/>
          <w:kern w:val="0"/>
          <w:sz w:val="24"/>
          <w:szCs w:val="24"/>
          <w:lang w:val="en-US" w:eastAsia="zh-CN"/>
        </w:rPr>
        <w:t>可以</w:t>
      </w:r>
      <w:r>
        <w:rPr>
          <w:rFonts w:hint="default" w:ascii="宋体" w:hAnsi="宋体" w:eastAsia="宋体" w:cs="Times New Roman"/>
          <w:kern w:val="0"/>
          <w:sz w:val="24"/>
          <w:szCs w:val="24"/>
        </w:rPr>
        <w:t>要求响应文件中初审证明材料不符合</w:t>
      </w:r>
      <w:r>
        <w:rPr>
          <w:rFonts w:hint="eastAsia" w:ascii="宋体" w:hAnsi="宋体" w:eastAsia="宋体" w:cs="Times New Roman"/>
          <w:kern w:val="0"/>
          <w:sz w:val="24"/>
          <w:szCs w:val="24"/>
          <w:lang w:val="en-US" w:eastAsia="zh-CN"/>
        </w:rPr>
        <w:t>采购</w:t>
      </w:r>
      <w:r>
        <w:rPr>
          <w:rFonts w:hint="default" w:ascii="宋体" w:hAnsi="宋体" w:eastAsia="宋体" w:cs="Times New Roman"/>
          <w:kern w:val="0"/>
          <w:sz w:val="24"/>
          <w:szCs w:val="24"/>
          <w:lang w:val="en-US" w:eastAsia="zh-CN"/>
        </w:rPr>
        <w:t>文件</w:t>
      </w:r>
      <w:r>
        <w:rPr>
          <w:rFonts w:hint="default" w:ascii="宋体" w:hAnsi="宋体" w:eastAsia="宋体" w:cs="Times New Roman"/>
          <w:kern w:val="0"/>
          <w:sz w:val="24"/>
          <w:szCs w:val="24"/>
        </w:rPr>
        <w:t>要求</w:t>
      </w:r>
      <w:r>
        <w:rPr>
          <w:rFonts w:hint="default" w:ascii="宋体" w:hAnsi="宋体" w:eastAsia="宋体" w:cs="Times New Roman"/>
          <w:kern w:val="0"/>
          <w:sz w:val="24"/>
          <w:szCs w:val="24"/>
          <w:lang w:val="en-US" w:eastAsia="zh-CN"/>
        </w:rPr>
        <w:t>的供应商在规定时间内补充相关材料，对于未在规定时间内补充或补充的材料不符合</w:t>
      </w:r>
      <w:r>
        <w:rPr>
          <w:rFonts w:hint="eastAsia" w:ascii="宋体" w:hAnsi="宋体" w:eastAsia="宋体" w:cs="Times New Roman"/>
          <w:kern w:val="0"/>
          <w:sz w:val="24"/>
          <w:szCs w:val="24"/>
          <w:lang w:val="en-US" w:eastAsia="zh-CN"/>
        </w:rPr>
        <w:t>采购</w:t>
      </w:r>
      <w:r>
        <w:rPr>
          <w:rFonts w:hint="default" w:ascii="宋体" w:hAnsi="宋体" w:eastAsia="宋体" w:cs="Times New Roman"/>
          <w:kern w:val="0"/>
          <w:sz w:val="24"/>
          <w:szCs w:val="24"/>
          <w:lang w:val="en-US" w:eastAsia="zh-CN"/>
        </w:rPr>
        <w:t>文件要求的，</w:t>
      </w:r>
      <w:r>
        <w:rPr>
          <w:rFonts w:hint="default" w:ascii="宋体" w:hAnsi="宋体" w:eastAsia="宋体" w:cs="Times New Roman"/>
          <w:b w:val="0"/>
          <w:bCs w:val="0"/>
          <w:kern w:val="0"/>
          <w:sz w:val="24"/>
          <w:szCs w:val="24"/>
        </w:rPr>
        <w:t>响应将被否决。</w:t>
      </w:r>
    </w:p>
    <w:p>
      <w:pPr>
        <w:tabs>
          <w:tab w:val="left" w:pos="588"/>
        </w:tabs>
        <w:adjustRightInd/>
        <w:spacing w:line="360" w:lineRule="auto"/>
        <w:jc w:val="both"/>
        <w:textAlignment w:val="auto"/>
        <w:rPr>
          <w:rFonts w:ascii="宋体" w:hAnsi="宋体"/>
          <w:szCs w:val="24"/>
        </w:rPr>
      </w:pPr>
      <w:r>
        <w:rPr>
          <w:rFonts w:ascii="宋体" w:hAnsi="宋体"/>
          <w:szCs w:val="24"/>
        </w:rPr>
        <w:t>21.2</w:t>
      </w:r>
      <w:r>
        <w:rPr>
          <w:rFonts w:hint="eastAsia" w:ascii="宋体" w:hAnsi="宋体"/>
          <w:szCs w:val="24"/>
          <w:lang w:eastAsia="zh-CN"/>
        </w:rPr>
        <w:t>响应</w:t>
      </w:r>
      <w:r>
        <w:rPr>
          <w:rFonts w:ascii="宋体" w:hAnsi="宋体"/>
          <w:szCs w:val="24"/>
        </w:rPr>
        <w:t>文件的澄清</w:t>
      </w:r>
    </w:p>
    <w:p>
      <w:pPr>
        <w:spacing w:line="360" w:lineRule="auto"/>
        <w:rPr>
          <w:rFonts w:ascii="宋体" w:hAnsi="宋体"/>
          <w:szCs w:val="24"/>
        </w:rPr>
      </w:pPr>
      <w:r>
        <w:rPr>
          <w:rFonts w:ascii="宋体" w:hAnsi="宋体"/>
          <w:szCs w:val="24"/>
        </w:rPr>
        <w:t>21.2.1在评审期间，评审小组有权以书面/邮件方式要求</w:t>
      </w:r>
      <w:r>
        <w:rPr>
          <w:rFonts w:hint="eastAsia" w:ascii="宋体" w:hAnsi="宋体"/>
          <w:szCs w:val="24"/>
          <w:lang w:eastAsia="zh-CN"/>
        </w:rPr>
        <w:t>响应</w:t>
      </w:r>
      <w:r>
        <w:rPr>
          <w:rFonts w:ascii="宋体" w:hAnsi="宋体"/>
          <w:szCs w:val="24"/>
        </w:rPr>
        <w:t>方对其</w:t>
      </w:r>
      <w:r>
        <w:rPr>
          <w:rFonts w:hint="eastAsia" w:ascii="宋体" w:hAnsi="宋体"/>
          <w:szCs w:val="24"/>
          <w:lang w:eastAsia="zh-CN"/>
        </w:rPr>
        <w:t>响应</w:t>
      </w:r>
      <w:r>
        <w:rPr>
          <w:rFonts w:ascii="宋体" w:hAnsi="宋体"/>
          <w:szCs w:val="24"/>
        </w:rPr>
        <w:t>文件中含义不明确、对同类问题表述不一致或者有明显文字和计算错误的内容作必要的澄清。</w:t>
      </w:r>
      <w:r>
        <w:rPr>
          <w:rFonts w:hint="eastAsia" w:ascii="宋体" w:hAnsi="宋体"/>
          <w:szCs w:val="24"/>
          <w:lang w:eastAsia="zh-CN"/>
        </w:rPr>
        <w:t>响应</w:t>
      </w:r>
      <w:r>
        <w:rPr>
          <w:rFonts w:ascii="宋体" w:hAnsi="宋体"/>
          <w:szCs w:val="24"/>
        </w:rPr>
        <w:t>方澄清应在评审小组规定的时间内以书面/邮件方式进行，并不得超出</w:t>
      </w:r>
      <w:r>
        <w:rPr>
          <w:rFonts w:hint="eastAsia" w:ascii="宋体" w:hAnsi="宋体"/>
          <w:szCs w:val="24"/>
          <w:lang w:eastAsia="zh-CN"/>
        </w:rPr>
        <w:t>响应</w:t>
      </w:r>
      <w:r>
        <w:rPr>
          <w:rFonts w:ascii="宋体" w:hAnsi="宋体"/>
          <w:szCs w:val="24"/>
        </w:rPr>
        <w:t>文件范围或者改变</w:t>
      </w:r>
      <w:r>
        <w:rPr>
          <w:rFonts w:hint="eastAsia" w:ascii="宋体" w:hAnsi="宋体"/>
          <w:szCs w:val="24"/>
          <w:lang w:eastAsia="zh-CN"/>
        </w:rPr>
        <w:t>响应</w:t>
      </w:r>
      <w:r>
        <w:rPr>
          <w:rFonts w:ascii="宋体" w:hAnsi="宋体"/>
          <w:szCs w:val="24"/>
        </w:rPr>
        <w:t>文件的实质性内容。</w:t>
      </w:r>
    </w:p>
    <w:p>
      <w:pPr>
        <w:spacing w:line="360" w:lineRule="auto"/>
        <w:rPr>
          <w:rFonts w:ascii="宋体" w:hAnsi="宋体"/>
          <w:szCs w:val="24"/>
        </w:rPr>
      </w:pPr>
      <w:r>
        <w:rPr>
          <w:rFonts w:ascii="宋体" w:hAnsi="宋体"/>
          <w:szCs w:val="24"/>
        </w:rPr>
        <w:t>21.2.2评审小组要求</w:t>
      </w:r>
      <w:r>
        <w:rPr>
          <w:rFonts w:hint="eastAsia" w:ascii="宋体" w:hAnsi="宋体"/>
          <w:szCs w:val="24"/>
          <w:lang w:eastAsia="zh-CN"/>
        </w:rPr>
        <w:t>响应</w:t>
      </w:r>
      <w:r>
        <w:rPr>
          <w:rFonts w:ascii="宋体" w:hAnsi="宋体"/>
          <w:szCs w:val="24"/>
        </w:rPr>
        <w:t>方澄清、说明或者更正</w:t>
      </w:r>
      <w:r>
        <w:rPr>
          <w:rFonts w:hint="eastAsia" w:ascii="宋体" w:hAnsi="宋体"/>
          <w:szCs w:val="24"/>
          <w:lang w:eastAsia="zh-CN"/>
        </w:rPr>
        <w:t>响应</w:t>
      </w:r>
      <w:r>
        <w:rPr>
          <w:rFonts w:ascii="宋体" w:hAnsi="宋体"/>
          <w:szCs w:val="24"/>
        </w:rPr>
        <w:t>文件应当以书面/邮件形式</w:t>
      </w:r>
      <w:r>
        <w:rPr>
          <w:rFonts w:hint="eastAsia" w:ascii="宋体" w:hAnsi="宋体"/>
          <w:szCs w:val="24"/>
        </w:rPr>
        <w:t>做出</w:t>
      </w:r>
      <w:r>
        <w:rPr>
          <w:rFonts w:ascii="宋体" w:hAnsi="宋体"/>
          <w:szCs w:val="24"/>
        </w:rPr>
        <w:t>。</w:t>
      </w:r>
      <w:r>
        <w:rPr>
          <w:rFonts w:hint="eastAsia" w:ascii="宋体" w:hAnsi="宋体"/>
          <w:szCs w:val="24"/>
          <w:lang w:eastAsia="zh-CN"/>
        </w:rPr>
        <w:t>响应</w:t>
      </w:r>
      <w:r>
        <w:rPr>
          <w:rFonts w:ascii="宋体" w:hAnsi="宋体"/>
          <w:szCs w:val="24"/>
        </w:rPr>
        <w:t>方的澄清、说明或者更正应当由法定代表人或其授权代表签字或者加盖</w:t>
      </w:r>
      <w:r>
        <w:rPr>
          <w:rFonts w:hint="eastAsia" w:ascii="宋体" w:hAnsi="宋体"/>
          <w:szCs w:val="24"/>
          <w:lang w:eastAsia="zh-CN"/>
        </w:rPr>
        <w:t>响应</w:t>
      </w:r>
      <w:r>
        <w:rPr>
          <w:rFonts w:ascii="宋体" w:hAnsi="宋体"/>
          <w:szCs w:val="24"/>
        </w:rPr>
        <w:t>方公章。由授权代表签字的，应当附法定代表人授权书。</w:t>
      </w:r>
      <w:r>
        <w:rPr>
          <w:rFonts w:hint="eastAsia" w:ascii="宋体" w:hAnsi="宋体"/>
          <w:szCs w:val="24"/>
          <w:lang w:eastAsia="zh-CN"/>
        </w:rPr>
        <w:t>响应</w:t>
      </w:r>
      <w:r>
        <w:rPr>
          <w:rFonts w:ascii="宋体" w:hAnsi="宋体"/>
          <w:szCs w:val="24"/>
        </w:rPr>
        <w:t>方为自然人的，应当由本人签字并附身份证明。</w:t>
      </w:r>
    </w:p>
    <w:p>
      <w:pPr>
        <w:spacing w:line="360" w:lineRule="auto"/>
        <w:ind w:left="720" w:hanging="720" w:hangingChars="300"/>
        <w:rPr>
          <w:rFonts w:ascii="宋体" w:hAnsi="宋体"/>
          <w:szCs w:val="24"/>
        </w:rPr>
      </w:pPr>
      <w:r>
        <w:rPr>
          <w:rFonts w:ascii="宋体" w:hAnsi="宋体"/>
          <w:szCs w:val="24"/>
        </w:rPr>
        <w:t>21.2.3澄清文件将作为</w:t>
      </w:r>
      <w:r>
        <w:rPr>
          <w:rFonts w:hint="eastAsia" w:ascii="宋体" w:hAnsi="宋体"/>
          <w:szCs w:val="24"/>
          <w:lang w:eastAsia="zh-CN"/>
        </w:rPr>
        <w:t>响应</w:t>
      </w:r>
      <w:r>
        <w:rPr>
          <w:rFonts w:ascii="宋体" w:hAnsi="宋体"/>
          <w:szCs w:val="24"/>
        </w:rPr>
        <w:t>文件内容的一部分。</w:t>
      </w:r>
    </w:p>
    <w:p>
      <w:pPr>
        <w:spacing w:line="360" w:lineRule="auto"/>
        <w:rPr>
          <w:rFonts w:ascii="宋体" w:hAnsi="宋体"/>
          <w:szCs w:val="24"/>
        </w:rPr>
      </w:pPr>
      <w:r>
        <w:rPr>
          <w:rFonts w:ascii="宋体" w:hAnsi="宋体"/>
          <w:spacing w:val="-2"/>
          <w:szCs w:val="24"/>
        </w:rPr>
        <w:t>21.2.4</w:t>
      </w:r>
      <w:r>
        <w:rPr>
          <w:rFonts w:hint="eastAsia" w:ascii="宋体" w:hAnsi="宋体"/>
          <w:szCs w:val="24"/>
          <w:lang w:eastAsia="zh-CN"/>
        </w:rPr>
        <w:t>响应</w:t>
      </w:r>
      <w:r>
        <w:rPr>
          <w:rFonts w:hint="eastAsia" w:ascii="宋体" w:hAnsi="宋体"/>
          <w:szCs w:val="24"/>
        </w:rPr>
        <w:t>文件报价出现前后不一致的，按照下列规定修正：（一）单独递交的</w:t>
      </w:r>
      <w:r>
        <w:rPr>
          <w:rFonts w:hint="eastAsia" w:ascii="宋体" w:hAnsi="宋体"/>
          <w:szCs w:val="24"/>
          <w:lang w:eastAsia="zh-CN"/>
        </w:rPr>
        <w:t>响应</w:t>
      </w:r>
      <w:r>
        <w:rPr>
          <w:rFonts w:hint="eastAsia" w:ascii="宋体" w:hAnsi="宋体"/>
          <w:szCs w:val="24"/>
        </w:rPr>
        <w:t>报价一览表（报价表）与</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报价一览表（报价表）内容不一致的，以单独递交的</w:t>
      </w:r>
      <w:r>
        <w:rPr>
          <w:rFonts w:hint="eastAsia" w:ascii="宋体" w:hAnsi="宋体"/>
          <w:szCs w:val="24"/>
          <w:lang w:eastAsia="zh-CN"/>
        </w:rPr>
        <w:t>响应</w:t>
      </w:r>
      <w:r>
        <w:rPr>
          <w:rFonts w:hint="eastAsia" w:ascii="宋体" w:hAnsi="宋体"/>
          <w:szCs w:val="24"/>
        </w:rPr>
        <w:t>报价一览表（报价表）为准；（二）</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报价一览表（报价表）内容与</w:t>
      </w:r>
      <w:r>
        <w:rPr>
          <w:rFonts w:hint="eastAsia" w:ascii="宋体" w:hAnsi="宋体"/>
          <w:szCs w:val="24"/>
          <w:lang w:eastAsia="zh-CN"/>
        </w:rPr>
        <w:t>响应</w:t>
      </w:r>
      <w:r>
        <w:rPr>
          <w:rFonts w:hint="eastAsia" w:ascii="宋体" w:hAnsi="宋体"/>
          <w:szCs w:val="24"/>
        </w:rPr>
        <w:t>文件中相应内容不一致的，以</w:t>
      </w:r>
      <w:r>
        <w:rPr>
          <w:rFonts w:hint="eastAsia" w:ascii="宋体" w:hAnsi="宋体"/>
          <w:szCs w:val="24"/>
          <w:lang w:eastAsia="zh-CN"/>
        </w:rPr>
        <w:t>响应</w:t>
      </w:r>
      <w:r>
        <w:rPr>
          <w:rFonts w:hint="eastAsia" w:ascii="宋体" w:hAnsi="宋体"/>
          <w:szCs w:val="24"/>
        </w:rPr>
        <w:t>报价一览表（报价表）为准；（三）大写金额和小写金额不一致的，以大写金额为准；（四）单价金额小数点或者百分比有明显错位的，以</w:t>
      </w:r>
      <w:r>
        <w:rPr>
          <w:rFonts w:hint="eastAsia" w:ascii="宋体" w:hAnsi="宋体"/>
          <w:szCs w:val="24"/>
          <w:lang w:eastAsia="zh-CN"/>
        </w:rPr>
        <w:t>响应</w:t>
      </w:r>
      <w:r>
        <w:rPr>
          <w:rFonts w:hint="eastAsia" w:ascii="宋体" w:hAnsi="宋体"/>
          <w:szCs w:val="24"/>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szCs w:val="24"/>
          <w:lang w:eastAsia="zh-CN"/>
        </w:rPr>
        <w:t>响应</w:t>
      </w:r>
      <w:r>
        <w:rPr>
          <w:rFonts w:hint="eastAsia" w:ascii="宋体" w:hAnsi="宋体"/>
          <w:szCs w:val="24"/>
        </w:rPr>
        <w:t>方书面确认后产生约束力，</w:t>
      </w:r>
      <w:r>
        <w:rPr>
          <w:rFonts w:hint="eastAsia" w:ascii="宋体" w:hAnsi="宋体"/>
          <w:szCs w:val="24"/>
          <w:lang w:eastAsia="zh-CN"/>
        </w:rPr>
        <w:t>响应</w:t>
      </w:r>
      <w:r>
        <w:rPr>
          <w:rFonts w:hint="eastAsia" w:ascii="宋体" w:hAnsi="宋体"/>
          <w:szCs w:val="24"/>
        </w:rPr>
        <w:t>方不确认的，其报价无效。</w:t>
      </w:r>
      <w:r>
        <w:rPr>
          <w:rFonts w:ascii="宋体" w:hAnsi="宋体"/>
          <w:szCs w:val="24"/>
        </w:rPr>
        <w:t xml:space="preserve"> </w:t>
      </w:r>
    </w:p>
    <w:p>
      <w:pPr>
        <w:spacing w:line="360" w:lineRule="auto"/>
        <w:rPr>
          <w:rFonts w:hint="eastAsia" w:ascii="宋体" w:hAnsi="宋体" w:eastAsia="宋体"/>
          <w:b/>
          <w:szCs w:val="24"/>
          <w:lang w:eastAsia="zh-CN"/>
        </w:rPr>
      </w:pPr>
      <w:r>
        <w:rPr>
          <w:rFonts w:ascii="宋体" w:hAnsi="宋体"/>
          <w:b/>
          <w:szCs w:val="24"/>
        </w:rPr>
        <w:t xml:space="preserve">22. </w:t>
      </w:r>
      <w:r>
        <w:rPr>
          <w:rFonts w:hint="eastAsia" w:ascii="宋体" w:hAnsi="宋体"/>
          <w:b/>
          <w:szCs w:val="24"/>
          <w:lang w:eastAsia="zh-CN"/>
        </w:rPr>
        <w:t>响应</w:t>
      </w:r>
      <w:r>
        <w:rPr>
          <w:rFonts w:ascii="宋体" w:hAnsi="宋体"/>
          <w:b/>
          <w:szCs w:val="24"/>
        </w:rPr>
        <w:t>偏离与非实质性</w:t>
      </w:r>
      <w:r>
        <w:rPr>
          <w:rFonts w:hint="eastAsia" w:ascii="宋体" w:hAnsi="宋体"/>
          <w:b/>
          <w:szCs w:val="24"/>
          <w:lang w:eastAsia="zh-CN"/>
        </w:rPr>
        <w:t>响应</w:t>
      </w:r>
    </w:p>
    <w:p>
      <w:pPr>
        <w:tabs>
          <w:tab w:val="left" w:pos="588"/>
        </w:tabs>
        <w:adjustRightInd/>
        <w:spacing w:line="360" w:lineRule="auto"/>
        <w:jc w:val="both"/>
        <w:textAlignment w:val="auto"/>
        <w:rPr>
          <w:rFonts w:ascii="宋体" w:hAnsi="宋体"/>
          <w:szCs w:val="24"/>
        </w:rPr>
      </w:pPr>
      <w:r>
        <w:rPr>
          <w:rFonts w:ascii="宋体" w:hAnsi="宋体"/>
          <w:szCs w:val="24"/>
        </w:rPr>
        <w:t>22.1对于</w:t>
      </w:r>
      <w:r>
        <w:rPr>
          <w:rFonts w:hint="eastAsia" w:ascii="宋体" w:hAnsi="宋体"/>
          <w:szCs w:val="24"/>
          <w:lang w:eastAsia="zh-CN"/>
        </w:rPr>
        <w:t>响应</w:t>
      </w:r>
      <w:r>
        <w:rPr>
          <w:rFonts w:ascii="宋体" w:hAnsi="宋体"/>
          <w:szCs w:val="24"/>
        </w:rPr>
        <w:t>文件中不构成实质性偏离的不正规、不一致或不规则，评审小组可以接受，但这种接受不能损害或影响任何</w:t>
      </w:r>
      <w:r>
        <w:rPr>
          <w:rFonts w:hint="eastAsia" w:ascii="宋体" w:hAnsi="宋体"/>
          <w:szCs w:val="24"/>
          <w:lang w:eastAsia="zh-CN"/>
        </w:rPr>
        <w:t>响应</w:t>
      </w:r>
      <w:r>
        <w:rPr>
          <w:rFonts w:ascii="宋体" w:hAnsi="宋体"/>
          <w:szCs w:val="24"/>
        </w:rPr>
        <w:t>方的相对排序。</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22.2评审小组根据本须知的规定，审查每份</w:t>
      </w:r>
      <w:r>
        <w:rPr>
          <w:rFonts w:hint="eastAsia" w:ascii="宋体" w:hAnsi="宋体"/>
          <w:szCs w:val="24"/>
          <w:lang w:eastAsia="zh-CN"/>
        </w:rPr>
        <w:t>响应</w:t>
      </w:r>
      <w:r>
        <w:rPr>
          <w:rFonts w:ascii="宋体" w:hAnsi="宋体"/>
          <w:szCs w:val="24"/>
        </w:rPr>
        <w:t>文件是否实质上</w:t>
      </w:r>
      <w:r>
        <w:rPr>
          <w:rFonts w:hint="eastAsia" w:ascii="宋体" w:hAnsi="宋体"/>
          <w:szCs w:val="24"/>
          <w:lang w:eastAsia="zh-CN"/>
        </w:rPr>
        <w:t>响应</w:t>
      </w:r>
      <w:r>
        <w:rPr>
          <w:rFonts w:ascii="宋体" w:hAnsi="宋体"/>
          <w:szCs w:val="24"/>
        </w:rPr>
        <w:t>了</w:t>
      </w:r>
      <w:r>
        <w:rPr>
          <w:rFonts w:hint="eastAsia" w:ascii="宋体" w:hAnsi="宋体"/>
          <w:szCs w:val="24"/>
          <w:lang w:eastAsia="zh-CN"/>
        </w:rPr>
        <w:t>比选采购文件</w:t>
      </w:r>
      <w:r>
        <w:rPr>
          <w:rFonts w:ascii="宋体" w:hAnsi="宋体"/>
          <w:szCs w:val="24"/>
        </w:rPr>
        <w:t>的要求。实质上</w:t>
      </w:r>
      <w:r>
        <w:rPr>
          <w:rFonts w:hint="eastAsia" w:ascii="宋体" w:hAnsi="宋体"/>
          <w:szCs w:val="24"/>
          <w:lang w:eastAsia="zh-CN"/>
        </w:rPr>
        <w:t>响应</w:t>
      </w:r>
      <w:r>
        <w:rPr>
          <w:rFonts w:hint="eastAsia" w:ascii="宋体" w:hAnsi="宋体"/>
          <w:szCs w:val="24"/>
        </w:rPr>
        <w:t>是指</w:t>
      </w:r>
      <w:r>
        <w:rPr>
          <w:rFonts w:ascii="宋体" w:hAnsi="宋体"/>
          <w:szCs w:val="24"/>
        </w:rPr>
        <w:t>与</w:t>
      </w:r>
      <w:r>
        <w:rPr>
          <w:rFonts w:hint="eastAsia" w:ascii="宋体" w:hAnsi="宋体"/>
          <w:szCs w:val="24"/>
          <w:lang w:eastAsia="zh-CN"/>
        </w:rPr>
        <w:t>比选采购文件</w:t>
      </w:r>
      <w:r>
        <w:rPr>
          <w:rFonts w:ascii="宋体" w:hAnsi="宋体"/>
          <w:szCs w:val="24"/>
        </w:rPr>
        <w:t>要求的全部条款、条件和规格相符，没有重大偏离的</w:t>
      </w:r>
      <w:r>
        <w:rPr>
          <w:rFonts w:hint="eastAsia" w:ascii="宋体" w:hAnsi="宋体"/>
          <w:szCs w:val="24"/>
          <w:lang w:eastAsia="zh-CN"/>
        </w:rPr>
        <w:t>响应</w:t>
      </w:r>
      <w:r>
        <w:rPr>
          <w:rFonts w:ascii="宋体" w:hAnsi="宋体"/>
          <w:szCs w:val="24"/>
        </w:rPr>
        <w:t>。对关键条款，例如关于适用法律、缴税等内容的偏离、保留和反对，将被认为是实质上的偏离。</w:t>
      </w:r>
    </w:p>
    <w:p>
      <w:pPr>
        <w:tabs>
          <w:tab w:val="left" w:pos="588"/>
        </w:tabs>
        <w:adjustRightInd/>
        <w:spacing w:line="360" w:lineRule="auto"/>
        <w:jc w:val="both"/>
        <w:textAlignment w:val="auto"/>
        <w:rPr>
          <w:rFonts w:ascii="宋体" w:hAnsi="宋体"/>
          <w:szCs w:val="24"/>
        </w:rPr>
      </w:pPr>
      <w:r>
        <w:rPr>
          <w:rFonts w:ascii="宋体" w:hAnsi="宋体"/>
          <w:szCs w:val="24"/>
        </w:rPr>
        <w:t>22.3没有实质上</w:t>
      </w:r>
      <w:r>
        <w:rPr>
          <w:rFonts w:hint="eastAsia" w:ascii="宋体" w:hAnsi="宋体"/>
          <w:szCs w:val="24"/>
          <w:lang w:eastAsia="zh-CN"/>
        </w:rPr>
        <w:t>响应比选采购文件</w:t>
      </w:r>
      <w:r>
        <w:rPr>
          <w:rFonts w:ascii="宋体" w:hAnsi="宋体"/>
          <w:szCs w:val="24"/>
        </w:rPr>
        <w:t>要求的</w:t>
      </w:r>
      <w:r>
        <w:rPr>
          <w:rFonts w:hint="eastAsia" w:ascii="宋体" w:hAnsi="宋体"/>
          <w:szCs w:val="24"/>
        </w:rPr>
        <w:t>报价</w:t>
      </w:r>
      <w:r>
        <w:rPr>
          <w:rFonts w:ascii="宋体" w:hAnsi="宋体"/>
          <w:szCs w:val="24"/>
        </w:rPr>
        <w:t>将被拒绝。</w:t>
      </w:r>
      <w:r>
        <w:rPr>
          <w:rFonts w:hint="eastAsia" w:ascii="宋体" w:hAnsi="宋体"/>
          <w:szCs w:val="24"/>
          <w:lang w:eastAsia="zh-CN"/>
        </w:rPr>
        <w:t>响应</w:t>
      </w:r>
      <w:r>
        <w:rPr>
          <w:rFonts w:ascii="宋体" w:hAnsi="宋体"/>
          <w:szCs w:val="24"/>
        </w:rPr>
        <w:t>方不得通过修正或撤销不符合要求的偏离从而使其</w:t>
      </w:r>
      <w:r>
        <w:rPr>
          <w:rFonts w:hint="eastAsia" w:ascii="宋体" w:hAnsi="宋体"/>
          <w:szCs w:val="24"/>
        </w:rPr>
        <w:t>报价</w:t>
      </w:r>
      <w:r>
        <w:rPr>
          <w:rFonts w:ascii="宋体" w:hAnsi="宋体"/>
          <w:szCs w:val="24"/>
        </w:rPr>
        <w:t>成为实质上</w:t>
      </w:r>
      <w:r>
        <w:rPr>
          <w:rFonts w:hint="eastAsia" w:ascii="宋体" w:hAnsi="宋体"/>
          <w:szCs w:val="24"/>
          <w:lang w:eastAsia="zh-CN"/>
        </w:rPr>
        <w:t>响应</w:t>
      </w:r>
      <w:r>
        <w:rPr>
          <w:rFonts w:ascii="宋体" w:hAnsi="宋体"/>
          <w:szCs w:val="24"/>
        </w:rPr>
        <w:t>的</w:t>
      </w:r>
      <w:r>
        <w:rPr>
          <w:rFonts w:hint="eastAsia" w:ascii="宋体" w:hAnsi="宋体"/>
          <w:szCs w:val="24"/>
        </w:rPr>
        <w:t>报价</w:t>
      </w:r>
      <w:r>
        <w:rPr>
          <w:rFonts w:ascii="宋体" w:hAnsi="宋体"/>
          <w:szCs w:val="24"/>
        </w:rPr>
        <w:t>。如发现下列情况之一的，其</w:t>
      </w:r>
      <w:r>
        <w:rPr>
          <w:rFonts w:hint="eastAsia" w:ascii="宋体" w:hAnsi="宋体"/>
          <w:szCs w:val="24"/>
          <w:lang w:eastAsia="zh-CN"/>
        </w:rPr>
        <w:t>响应</w:t>
      </w:r>
      <w:r>
        <w:rPr>
          <w:rFonts w:hint="eastAsia" w:ascii="宋体" w:hAnsi="宋体"/>
          <w:szCs w:val="24"/>
        </w:rPr>
        <w:t>文件</w:t>
      </w:r>
      <w:r>
        <w:rPr>
          <w:rFonts w:ascii="宋体" w:hAnsi="宋体"/>
          <w:szCs w:val="24"/>
        </w:rPr>
        <w:t xml:space="preserve">将被拒绝： </w:t>
      </w:r>
    </w:p>
    <w:p>
      <w:pPr>
        <w:adjustRightInd/>
        <w:spacing w:line="360" w:lineRule="auto"/>
        <w:textAlignment w:val="auto"/>
        <w:rPr>
          <w:rFonts w:hint="eastAsia" w:ascii="宋体" w:hAnsi="宋体" w:eastAsia="宋体"/>
          <w:szCs w:val="24"/>
          <w:lang w:eastAsia="zh-CN"/>
        </w:rPr>
      </w:pPr>
      <w:r>
        <w:rPr>
          <w:rFonts w:ascii="宋体" w:hAnsi="宋体"/>
          <w:szCs w:val="24"/>
        </w:rPr>
        <w:t>22.3.1</w:t>
      </w:r>
      <w:r>
        <w:rPr>
          <w:rFonts w:hint="eastAsia" w:ascii="宋体" w:hAnsi="宋体"/>
          <w:szCs w:val="24"/>
        </w:rPr>
        <w:t>报价</w:t>
      </w:r>
      <w:r>
        <w:rPr>
          <w:rFonts w:ascii="宋体" w:hAnsi="宋体"/>
          <w:szCs w:val="24"/>
        </w:rPr>
        <w:t>超出</w:t>
      </w:r>
      <w:r>
        <w:rPr>
          <w:rFonts w:hint="eastAsia" w:ascii="宋体" w:hAnsi="宋体"/>
          <w:szCs w:val="24"/>
          <w:lang w:eastAsia="zh-CN"/>
        </w:rPr>
        <w:t>比选采购文件</w:t>
      </w:r>
      <w:r>
        <w:rPr>
          <w:rFonts w:hint="eastAsia" w:ascii="宋体" w:hAnsi="宋体"/>
          <w:szCs w:val="24"/>
        </w:rPr>
        <w:t>规定的最高限价的</w:t>
      </w:r>
      <w:r>
        <w:rPr>
          <w:rFonts w:hint="eastAsia" w:ascii="宋体" w:hAnsi="宋体"/>
          <w:szCs w:val="24"/>
          <w:lang w:eastAsia="zh-CN"/>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2</w:t>
      </w:r>
      <w:r>
        <w:rPr>
          <w:rFonts w:hint="eastAsia" w:ascii="宋体" w:hAnsi="宋体"/>
          <w:szCs w:val="24"/>
          <w:lang w:eastAsia="zh-CN"/>
        </w:rPr>
        <w:t>响应</w:t>
      </w:r>
      <w:r>
        <w:rPr>
          <w:rFonts w:hint="eastAsia" w:ascii="宋体" w:hAnsi="宋体"/>
          <w:szCs w:val="24"/>
        </w:rPr>
        <w:t>文件</w:t>
      </w:r>
      <w:r>
        <w:rPr>
          <w:rFonts w:hint="eastAsia" w:ascii="宋体" w:hAnsi="宋体"/>
          <w:szCs w:val="24"/>
          <w:lang w:eastAsia="zh-CN"/>
        </w:rPr>
        <w:t>响应</w:t>
      </w:r>
      <w:r>
        <w:rPr>
          <w:rFonts w:hint="eastAsia" w:ascii="宋体" w:hAnsi="宋体"/>
          <w:szCs w:val="24"/>
        </w:rPr>
        <w:t>有效期不足的；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3</w:t>
      </w:r>
      <w:r>
        <w:rPr>
          <w:rFonts w:hint="eastAsia" w:ascii="宋体" w:hAnsi="宋体"/>
          <w:szCs w:val="24"/>
          <w:lang w:eastAsia="zh-CN"/>
        </w:rPr>
        <w:t>响应</w:t>
      </w:r>
      <w:r>
        <w:rPr>
          <w:rFonts w:hint="eastAsia" w:ascii="宋体" w:hAnsi="宋体"/>
          <w:szCs w:val="24"/>
        </w:rPr>
        <w:t>文件未按照</w:t>
      </w:r>
      <w:r>
        <w:rPr>
          <w:rFonts w:hint="eastAsia" w:ascii="宋体" w:hAnsi="宋体"/>
          <w:szCs w:val="24"/>
          <w:lang w:eastAsia="zh-CN"/>
        </w:rPr>
        <w:t>比选采购文件</w:t>
      </w:r>
      <w:r>
        <w:rPr>
          <w:rFonts w:hint="eastAsia" w:ascii="宋体" w:hAnsi="宋体"/>
          <w:szCs w:val="24"/>
        </w:rPr>
        <w:t>规定要求装订、签署、盖章的；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4响应方资格条件不满足比选采购文件</w:t>
      </w:r>
      <w:r>
        <w:rPr>
          <w:rFonts w:hint="eastAsia" w:ascii="宋体" w:hAnsi="宋体"/>
          <w:szCs w:val="24"/>
          <w:lang w:val="en-US" w:eastAsia="zh-CN"/>
        </w:rPr>
        <w:t>实质性</w:t>
      </w:r>
      <w:r>
        <w:rPr>
          <w:rFonts w:hint="eastAsia" w:ascii="宋体" w:hAnsi="宋体"/>
          <w:szCs w:val="24"/>
        </w:rPr>
        <w:t>要求</w:t>
      </w:r>
      <w:r>
        <w:rPr>
          <w:rFonts w:ascii="宋体" w:hAnsi="宋体"/>
          <w:szCs w:val="24"/>
        </w:rPr>
        <w:t>(或未提供有效证明文件)的</w:t>
      </w:r>
      <w:r>
        <w:rPr>
          <w:rFonts w:hint="eastAsia" w:ascii="宋体" w:hAnsi="宋体"/>
          <w:szCs w:val="24"/>
          <w:lang w:eastAsia="zh-CN"/>
        </w:rPr>
        <w:t>，</w:t>
      </w:r>
      <w:r>
        <w:rPr>
          <w:rFonts w:hint="eastAsia" w:ascii="宋体" w:hAnsi="宋体"/>
          <w:b w:val="0"/>
          <w:bCs w:val="0"/>
          <w:szCs w:val="24"/>
          <w:lang w:eastAsia="zh-CN"/>
        </w:rPr>
        <w:t>未能完全响应任一★条款的</w:t>
      </w:r>
      <w:r>
        <w:rPr>
          <w:rFonts w:hint="eastAsia" w:ascii="宋体" w:hAnsi="宋体"/>
          <w:b/>
          <w:bCs/>
          <w:szCs w:val="24"/>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5</w:t>
      </w:r>
      <w:r>
        <w:rPr>
          <w:rFonts w:hint="eastAsia" w:ascii="宋体" w:hAnsi="宋体"/>
          <w:szCs w:val="24"/>
          <w:lang w:eastAsia="zh-CN"/>
        </w:rPr>
        <w:t>响应</w:t>
      </w:r>
      <w:r>
        <w:rPr>
          <w:rFonts w:hint="eastAsia" w:ascii="宋体" w:hAnsi="宋体"/>
          <w:szCs w:val="24"/>
        </w:rPr>
        <w:t>文件的</w:t>
      </w:r>
      <w:r>
        <w:rPr>
          <w:rFonts w:hint="eastAsia" w:ascii="宋体" w:hAnsi="宋体"/>
          <w:szCs w:val="24"/>
          <w:lang w:eastAsia="zh-CN"/>
        </w:rPr>
        <w:t>响应</w:t>
      </w:r>
      <w:r>
        <w:rPr>
          <w:rFonts w:hint="eastAsia" w:ascii="宋体" w:hAnsi="宋体"/>
          <w:szCs w:val="24"/>
        </w:rPr>
        <w:t>与事实不符或虚假报价的；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6</w:t>
      </w:r>
      <w:r>
        <w:rPr>
          <w:rFonts w:hint="eastAsia" w:ascii="宋体" w:hAnsi="宋体"/>
          <w:szCs w:val="24"/>
          <w:lang w:eastAsia="zh-CN"/>
        </w:rPr>
        <w:t>响应</w:t>
      </w:r>
      <w:r>
        <w:rPr>
          <w:rFonts w:hint="eastAsia" w:ascii="宋体" w:hAnsi="宋体"/>
          <w:szCs w:val="24"/>
        </w:rPr>
        <w:t>方的报价明显低于其他通过初审</w:t>
      </w:r>
      <w:r>
        <w:rPr>
          <w:rFonts w:hint="eastAsia" w:ascii="宋体" w:hAnsi="宋体"/>
          <w:szCs w:val="24"/>
          <w:lang w:eastAsia="zh-CN"/>
        </w:rPr>
        <w:t>响应</w:t>
      </w:r>
      <w:r>
        <w:rPr>
          <w:rFonts w:hint="eastAsia" w:ascii="宋体" w:hAnsi="宋体"/>
          <w:szCs w:val="24"/>
        </w:rPr>
        <w:t>方的报价且未能应评审小组要求证明其报价合理性的；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7</w:t>
      </w:r>
      <w:r>
        <w:rPr>
          <w:rFonts w:hint="eastAsia" w:ascii="宋体" w:hAnsi="宋体"/>
          <w:szCs w:val="24"/>
          <w:lang w:eastAsia="zh-CN"/>
        </w:rPr>
        <w:t>响应</w:t>
      </w:r>
      <w:r>
        <w:rPr>
          <w:rFonts w:hint="eastAsia" w:ascii="宋体" w:hAnsi="宋体"/>
          <w:szCs w:val="24"/>
        </w:rPr>
        <w:t>方在</w:t>
      </w:r>
      <w:r>
        <w:rPr>
          <w:rFonts w:hint="eastAsia" w:ascii="宋体" w:hAnsi="宋体"/>
          <w:szCs w:val="24"/>
          <w:lang w:eastAsia="zh-CN"/>
        </w:rPr>
        <w:t>响应</w:t>
      </w:r>
      <w:r>
        <w:rPr>
          <w:rFonts w:hint="eastAsia" w:ascii="宋体" w:hAnsi="宋体"/>
          <w:szCs w:val="24"/>
        </w:rPr>
        <w:t>文件中对同一货物或服务报有两个或两个以上</w:t>
      </w:r>
      <w:r>
        <w:rPr>
          <w:rFonts w:hint="eastAsia" w:ascii="宋体" w:hAnsi="宋体"/>
          <w:szCs w:val="24"/>
          <w:lang w:eastAsia="zh-CN"/>
        </w:rPr>
        <w:t>响应</w:t>
      </w:r>
      <w:r>
        <w:rPr>
          <w:rFonts w:hint="eastAsia" w:ascii="宋体" w:hAnsi="宋体"/>
          <w:szCs w:val="24"/>
        </w:rPr>
        <w:t>报价的；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8</w:t>
      </w:r>
      <w:r>
        <w:rPr>
          <w:rFonts w:hint="eastAsia" w:ascii="宋体" w:hAnsi="宋体"/>
          <w:szCs w:val="24"/>
          <w:lang w:eastAsia="zh-CN"/>
        </w:rPr>
        <w:t>响应</w:t>
      </w:r>
      <w:r>
        <w:rPr>
          <w:rFonts w:hint="eastAsia" w:ascii="宋体" w:hAnsi="宋体"/>
          <w:szCs w:val="24"/>
        </w:rPr>
        <w:t>文件含有采购人不能接受的附加条件的；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9</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w:t>
      </w:r>
      <w:r>
        <w:rPr>
          <w:rFonts w:ascii="宋体" w:hAnsi="宋体"/>
          <w:szCs w:val="24"/>
        </w:rPr>
        <w:t>不符合法律、法规和</w:t>
      </w:r>
      <w:r>
        <w:rPr>
          <w:rFonts w:hint="eastAsia" w:ascii="宋体" w:hAnsi="宋体"/>
          <w:szCs w:val="24"/>
          <w:lang w:eastAsia="zh-CN"/>
        </w:rPr>
        <w:t>比选采购文件</w:t>
      </w:r>
      <w:r>
        <w:rPr>
          <w:rFonts w:ascii="宋体" w:hAnsi="宋体"/>
          <w:szCs w:val="24"/>
        </w:rPr>
        <w:t>中规定的其他实质性要求</w:t>
      </w:r>
      <w:r>
        <w:rPr>
          <w:rFonts w:hint="eastAsia" w:ascii="宋体" w:hAnsi="宋体"/>
          <w:szCs w:val="24"/>
        </w:rPr>
        <w:t>和报价被否决的情形</w:t>
      </w:r>
      <w:r>
        <w:rPr>
          <w:rFonts w:ascii="宋体" w:hAnsi="宋体"/>
          <w:szCs w:val="24"/>
        </w:rPr>
        <w:t>，</w:t>
      </w:r>
      <w:r>
        <w:rPr>
          <w:rFonts w:hint="eastAsia" w:ascii="宋体" w:hAnsi="宋体"/>
          <w:szCs w:val="24"/>
        </w:rPr>
        <w:t>其报价无效。</w:t>
      </w:r>
    </w:p>
    <w:p>
      <w:pPr>
        <w:adjustRightInd/>
        <w:spacing w:line="360" w:lineRule="auto"/>
        <w:jc w:val="both"/>
        <w:textAlignment w:val="auto"/>
        <w:rPr>
          <w:rFonts w:hint="eastAsia" w:ascii="宋体" w:hAnsi="宋体" w:eastAsia="宋体"/>
          <w:b/>
          <w:szCs w:val="24"/>
          <w:lang w:eastAsia="zh-CN"/>
        </w:rPr>
      </w:pPr>
      <w:r>
        <w:rPr>
          <w:rFonts w:ascii="宋体" w:hAnsi="宋体"/>
          <w:b/>
          <w:szCs w:val="24"/>
        </w:rPr>
        <w:t xml:space="preserve">23. </w:t>
      </w:r>
      <w:r>
        <w:rPr>
          <w:rFonts w:hint="eastAsia" w:ascii="宋体" w:hAnsi="宋体"/>
          <w:b/>
          <w:szCs w:val="24"/>
          <w:lang w:eastAsia="zh-CN"/>
        </w:rPr>
        <w:t>谈判</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23.1</w:t>
      </w:r>
      <w:r>
        <w:rPr>
          <w:rFonts w:hint="eastAsia" w:ascii="宋体" w:hAnsi="宋体"/>
          <w:szCs w:val="24"/>
          <w:highlight w:val="none"/>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szCs w:val="24"/>
          <w:highlight w:val="none"/>
        </w:rPr>
        <w:t>并给予所有</w:t>
      </w:r>
      <w:r>
        <w:rPr>
          <w:rFonts w:hint="eastAsia" w:ascii="宋体" w:hAnsi="宋体"/>
          <w:szCs w:val="24"/>
          <w:highlight w:val="none"/>
        </w:rPr>
        <w:t>参加</w:t>
      </w:r>
      <w:r>
        <w:rPr>
          <w:rFonts w:hint="eastAsia" w:ascii="宋体" w:hAnsi="宋体"/>
          <w:szCs w:val="24"/>
          <w:highlight w:val="none"/>
          <w:lang w:eastAsia="zh-CN"/>
        </w:rPr>
        <w:t>谈判</w:t>
      </w:r>
      <w:r>
        <w:rPr>
          <w:rFonts w:hint="eastAsia" w:ascii="宋体" w:hAnsi="宋体"/>
          <w:szCs w:val="24"/>
          <w:highlight w:val="none"/>
        </w:rPr>
        <w:t>并通过初审的</w:t>
      </w:r>
      <w:r>
        <w:rPr>
          <w:rFonts w:hint="eastAsia" w:ascii="宋体" w:hAnsi="宋体"/>
          <w:szCs w:val="24"/>
          <w:highlight w:val="none"/>
          <w:lang w:eastAsia="zh-CN"/>
        </w:rPr>
        <w:t>响应</w:t>
      </w:r>
      <w:r>
        <w:rPr>
          <w:rFonts w:hint="eastAsia" w:ascii="宋体" w:hAnsi="宋体"/>
          <w:szCs w:val="24"/>
          <w:highlight w:val="none"/>
        </w:rPr>
        <w:t>方平等的</w:t>
      </w:r>
      <w:r>
        <w:rPr>
          <w:rFonts w:hint="eastAsia" w:ascii="宋体" w:hAnsi="宋体"/>
          <w:szCs w:val="24"/>
          <w:highlight w:val="none"/>
          <w:lang w:eastAsia="zh-CN"/>
        </w:rPr>
        <w:t>谈判</w:t>
      </w:r>
      <w:r>
        <w:rPr>
          <w:rFonts w:hint="eastAsia" w:ascii="宋体" w:hAnsi="宋体"/>
          <w:szCs w:val="24"/>
          <w:highlight w:val="none"/>
        </w:rPr>
        <w:t>机会。</w:t>
      </w:r>
    </w:p>
    <w:p>
      <w:pPr>
        <w:tabs>
          <w:tab w:val="left" w:pos="588"/>
        </w:tabs>
        <w:adjustRightInd/>
        <w:spacing w:line="360" w:lineRule="auto"/>
        <w:jc w:val="both"/>
        <w:textAlignment w:val="auto"/>
        <w:rPr>
          <w:rFonts w:ascii="宋体" w:hAnsi="宋体"/>
          <w:szCs w:val="24"/>
        </w:rPr>
      </w:pPr>
      <w:r>
        <w:rPr>
          <w:rFonts w:ascii="宋体" w:hAnsi="宋体"/>
          <w:szCs w:val="24"/>
        </w:rPr>
        <w:t>23.2</w:t>
      </w:r>
      <w:r>
        <w:rPr>
          <w:rFonts w:hint="eastAsia" w:ascii="宋体" w:hAnsi="宋体"/>
          <w:szCs w:val="24"/>
          <w:lang w:eastAsia="zh-CN"/>
        </w:rPr>
        <w:t>谈判</w:t>
      </w:r>
      <w:r>
        <w:rPr>
          <w:rFonts w:hint="eastAsia" w:ascii="宋体" w:hAnsi="宋体"/>
          <w:szCs w:val="24"/>
        </w:rPr>
        <w:t>内容包括但不限于产品配置、</w:t>
      </w:r>
      <w:r>
        <w:rPr>
          <w:rFonts w:hint="eastAsia" w:ascii="宋体" w:hAnsi="宋体"/>
          <w:szCs w:val="24"/>
          <w:lang w:val="en-US" w:eastAsia="zh-CN"/>
        </w:rPr>
        <w:t>服务内容、</w:t>
      </w:r>
      <w:r>
        <w:rPr>
          <w:rFonts w:hint="eastAsia" w:ascii="宋体" w:hAnsi="宋体"/>
          <w:szCs w:val="24"/>
        </w:rPr>
        <w:t>技术指标、售后服务、价格及商务条款等各项内容。在</w:t>
      </w:r>
      <w:r>
        <w:rPr>
          <w:rFonts w:hint="eastAsia" w:ascii="宋体" w:hAnsi="宋体"/>
          <w:szCs w:val="24"/>
          <w:lang w:eastAsia="zh-CN"/>
        </w:rPr>
        <w:t>谈判</w:t>
      </w:r>
      <w:r>
        <w:rPr>
          <w:rFonts w:hint="eastAsia" w:ascii="宋体" w:hAnsi="宋体"/>
          <w:szCs w:val="24"/>
        </w:rPr>
        <w:t>中，任何一方不得透露与</w:t>
      </w:r>
      <w:r>
        <w:rPr>
          <w:rFonts w:hint="eastAsia" w:ascii="宋体" w:hAnsi="宋体"/>
          <w:szCs w:val="24"/>
          <w:lang w:eastAsia="zh-CN"/>
        </w:rPr>
        <w:t>谈判</w:t>
      </w:r>
      <w:r>
        <w:rPr>
          <w:rFonts w:hint="eastAsia" w:ascii="宋体" w:hAnsi="宋体"/>
          <w:szCs w:val="24"/>
        </w:rPr>
        <w:t>有关的其他</w:t>
      </w:r>
      <w:r>
        <w:rPr>
          <w:rFonts w:hint="eastAsia" w:ascii="宋体" w:hAnsi="宋体"/>
          <w:szCs w:val="24"/>
          <w:lang w:eastAsia="zh-CN"/>
        </w:rPr>
        <w:t>响应</w:t>
      </w:r>
      <w:r>
        <w:rPr>
          <w:rFonts w:hint="eastAsia" w:ascii="宋体" w:hAnsi="宋体"/>
          <w:szCs w:val="24"/>
        </w:rPr>
        <w:t>方的技术资料、价格和其他信息。</w:t>
      </w:r>
    </w:p>
    <w:p>
      <w:pPr>
        <w:tabs>
          <w:tab w:val="left" w:pos="588"/>
        </w:tabs>
        <w:adjustRightInd/>
        <w:spacing w:line="360" w:lineRule="auto"/>
        <w:jc w:val="both"/>
        <w:textAlignment w:val="auto"/>
        <w:rPr>
          <w:rFonts w:ascii="宋体" w:hAnsi="宋体"/>
          <w:szCs w:val="24"/>
        </w:rPr>
      </w:pPr>
      <w:r>
        <w:rPr>
          <w:rFonts w:ascii="宋体" w:hAnsi="宋体"/>
          <w:szCs w:val="24"/>
        </w:rPr>
        <w:t>23.3</w:t>
      </w:r>
      <w:r>
        <w:rPr>
          <w:rFonts w:hint="eastAsia" w:ascii="宋体" w:hAnsi="宋体" w:cs="宋体"/>
          <w:szCs w:val="24"/>
        </w:rPr>
        <w:t>在</w:t>
      </w:r>
      <w:r>
        <w:rPr>
          <w:rFonts w:hint="eastAsia" w:ascii="宋体" w:hAnsi="宋体" w:cs="宋体"/>
          <w:szCs w:val="24"/>
          <w:lang w:val="en-US" w:eastAsia="zh-CN"/>
        </w:rPr>
        <w:t>评审或谈判</w:t>
      </w:r>
      <w:r>
        <w:rPr>
          <w:rFonts w:hint="eastAsia" w:ascii="宋体" w:hAnsi="宋体" w:cs="宋体"/>
          <w:szCs w:val="24"/>
        </w:rPr>
        <w:t>过程中，</w:t>
      </w:r>
      <w:r>
        <w:rPr>
          <w:rFonts w:hint="eastAsia" w:ascii="宋体" w:hAnsi="宋体"/>
          <w:szCs w:val="24"/>
        </w:rPr>
        <w:t>评审小组可以根据</w:t>
      </w:r>
      <w:r>
        <w:rPr>
          <w:rFonts w:hint="eastAsia" w:ascii="宋体" w:hAnsi="宋体"/>
          <w:szCs w:val="24"/>
          <w:lang w:eastAsia="zh-CN"/>
        </w:rPr>
        <w:t>比选采购文件</w:t>
      </w:r>
      <w:r>
        <w:rPr>
          <w:rFonts w:hint="eastAsia" w:ascii="宋体" w:hAnsi="宋体"/>
          <w:szCs w:val="24"/>
        </w:rPr>
        <w:t>和</w:t>
      </w:r>
      <w:r>
        <w:rPr>
          <w:rFonts w:hint="eastAsia" w:ascii="宋体" w:hAnsi="宋体"/>
          <w:szCs w:val="24"/>
          <w:lang w:eastAsia="zh-CN"/>
        </w:rPr>
        <w:t>谈判</w:t>
      </w:r>
      <w:r>
        <w:rPr>
          <w:rFonts w:hint="eastAsia" w:ascii="宋体" w:hAnsi="宋体"/>
          <w:szCs w:val="24"/>
        </w:rPr>
        <w:t>情况实质性变动采购需求中的技术、服务要求以及合同草案条款，但不得变动</w:t>
      </w:r>
      <w:r>
        <w:rPr>
          <w:rFonts w:hint="eastAsia" w:ascii="宋体" w:hAnsi="宋体"/>
          <w:szCs w:val="24"/>
          <w:lang w:eastAsia="zh-CN"/>
        </w:rPr>
        <w:t>比选采购文件</w:t>
      </w:r>
      <w:r>
        <w:rPr>
          <w:rFonts w:hint="eastAsia" w:ascii="宋体" w:hAnsi="宋体"/>
          <w:szCs w:val="24"/>
        </w:rPr>
        <w:t>中的其他内容。实质性变动的内容，须经采购人代表确认。对</w:t>
      </w:r>
      <w:r>
        <w:rPr>
          <w:rFonts w:hint="eastAsia" w:ascii="宋体" w:hAnsi="宋体"/>
          <w:szCs w:val="24"/>
          <w:lang w:eastAsia="zh-CN"/>
        </w:rPr>
        <w:t>比选采购文件</w:t>
      </w:r>
      <w:r>
        <w:rPr>
          <w:rFonts w:hint="eastAsia" w:ascii="宋体" w:hAnsi="宋体"/>
          <w:szCs w:val="24"/>
        </w:rPr>
        <w:t>作出的实质性变动是</w:t>
      </w:r>
      <w:r>
        <w:rPr>
          <w:rFonts w:hint="eastAsia" w:ascii="宋体" w:hAnsi="宋体"/>
          <w:szCs w:val="24"/>
          <w:lang w:eastAsia="zh-CN"/>
        </w:rPr>
        <w:t>比选采购文件</w:t>
      </w:r>
      <w:r>
        <w:rPr>
          <w:rFonts w:hint="eastAsia" w:ascii="宋体" w:hAnsi="宋体"/>
          <w:szCs w:val="24"/>
        </w:rPr>
        <w:t>的有效组成部分，评审小组将及时以书面形式同时通知所有参加</w:t>
      </w:r>
      <w:r>
        <w:rPr>
          <w:rFonts w:hint="eastAsia" w:ascii="宋体" w:hAnsi="宋体"/>
          <w:szCs w:val="24"/>
          <w:lang w:val="en-US"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方。评审小组将要求各</w:t>
      </w:r>
      <w:r>
        <w:rPr>
          <w:rFonts w:hint="eastAsia" w:ascii="宋体" w:hAnsi="宋体"/>
          <w:szCs w:val="24"/>
          <w:lang w:eastAsia="zh-CN"/>
        </w:rPr>
        <w:t>响应</w:t>
      </w:r>
      <w:r>
        <w:rPr>
          <w:rFonts w:hint="eastAsia" w:ascii="宋体" w:hAnsi="宋体"/>
          <w:szCs w:val="24"/>
        </w:rPr>
        <w:t>方对实质性变动的内容进行签字确认。</w:t>
      </w:r>
    </w:p>
    <w:p>
      <w:pPr>
        <w:tabs>
          <w:tab w:val="left" w:pos="588"/>
        </w:tabs>
        <w:adjustRightInd/>
        <w:spacing w:line="360" w:lineRule="auto"/>
        <w:jc w:val="both"/>
        <w:textAlignment w:val="auto"/>
        <w:rPr>
          <w:rFonts w:ascii="宋体" w:hAnsi="宋体"/>
          <w:szCs w:val="24"/>
        </w:rPr>
      </w:pPr>
      <w:r>
        <w:rPr>
          <w:rFonts w:ascii="宋体" w:hAnsi="宋体"/>
          <w:szCs w:val="24"/>
        </w:rPr>
        <w:t>23.4</w:t>
      </w:r>
      <w:r>
        <w:rPr>
          <w:rFonts w:hint="eastAsia" w:ascii="宋体" w:hAnsi="宋体"/>
          <w:szCs w:val="24"/>
          <w:lang w:eastAsia="zh-CN"/>
        </w:rPr>
        <w:t>响应</w:t>
      </w:r>
      <w:r>
        <w:rPr>
          <w:rFonts w:ascii="宋体" w:hAnsi="宋体"/>
          <w:szCs w:val="24"/>
        </w:rPr>
        <w:t>方应当按照</w:t>
      </w:r>
      <w:r>
        <w:rPr>
          <w:rFonts w:hint="eastAsia" w:ascii="宋体" w:hAnsi="宋体"/>
          <w:szCs w:val="24"/>
          <w:lang w:eastAsia="zh-CN"/>
        </w:rPr>
        <w:t>比选采购文件</w:t>
      </w:r>
      <w:r>
        <w:rPr>
          <w:rFonts w:ascii="宋体" w:hAnsi="宋体"/>
          <w:szCs w:val="24"/>
        </w:rPr>
        <w:t>的变动情况和评审小组的要求重新提交</w:t>
      </w:r>
      <w:r>
        <w:rPr>
          <w:rFonts w:hint="eastAsia" w:ascii="宋体" w:hAnsi="宋体"/>
          <w:szCs w:val="24"/>
          <w:lang w:eastAsia="zh-CN"/>
        </w:rPr>
        <w:t>响应</w:t>
      </w:r>
      <w:r>
        <w:rPr>
          <w:rFonts w:ascii="宋体" w:hAnsi="宋体"/>
          <w:szCs w:val="24"/>
        </w:rPr>
        <w:t>文件，并由其法定代表人或授权代表签字或者</w:t>
      </w:r>
      <w:r>
        <w:rPr>
          <w:rFonts w:hint="eastAsia" w:ascii="宋体" w:hAnsi="宋体"/>
          <w:szCs w:val="24"/>
        </w:rPr>
        <w:t>加盖</w:t>
      </w:r>
      <w:r>
        <w:rPr>
          <w:rFonts w:hint="eastAsia" w:ascii="宋体" w:hAnsi="宋体"/>
          <w:szCs w:val="24"/>
          <w:lang w:eastAsia="zh-CN"/>
        </w:rPr>
        <w:t>响应</w:t>
      </w:r>
      <w:r>
        <w:rPr>
          <w:rFonts w:hint="eastAsia" w:ascii="宋体" w:hAnsi="宋体"/>
          <w:szCs w:val="24"/>
        </w:rPr>
        <w:t>方公章。由授权代表签字的，应当附法定代表人授权书。</w:t>
      </w:r>
      <w:r>
        <w:rPr>
          <w:rFonts w:hint="eastAsia" w:ascii="宋体" w:hAnsi="宋体"/>
          <w:szCs w:val="24"/>
          <w:lang w:eastAsia="zh-CN"/>
        </w:rPr>
        <w:t>响应</w:t>
      </w:r>
      <w:r>
        <w:rPr>
          <w:rFonts w:hint="eastAsia" w:ascii="宋体" w:hAnsi="宋体"/>
          <w:szCs w:val="24"/>
        </w:rPr>
        <w:t>方为自然人的，应当由本人签字并附身份证明。</w:t>
      </w:r>
    </w:p>
    <w:p>
      <w:pPr>
        <w:tabs>
          <w:tab w:val="left" w:pos="588"/>
        </w:tabs>
        <w:adjustRightInd/>
        <w:spacing w:line="360" w:lineRule="auto"/>
        <w:jc w:val="both"/>
        <w:textAlignment w:val="auto"/>
        <w:rPr>
          <w:rFonts w:ascii="宋体" w:hAnsi="宋体"/>
          <w:szCs w:val="24"/>
        </w:rPr>
      </w:pPr>
      <w:r>
        <w:rPr>
          <w:rFonts w:ascii="宋体" w:hAnsi="宋体"/>
          <w:szCs w:val="24"/>
        </w:rPr>
        <w:t>23.5</w:t>
      </w:r>
      <w:r>
        <w:rPr>
          <w:rFonts w:hint="eastAsia" w:ascii="宋体" w:hAnsi="宋体"/>
          <w:szCs w:val="24"/>
          <w:lang w:val="en-US" w:eastAsia="zh-CN"/>
        </w:rPr>
        <w:t>如本项目开启谈判，</w:t>
      </w:r>
      <w:r>
        <w:rPr>
          <w:rFonts w:ascii="宋体" w:hAnsi="宋体"/>
          <w:szCs w:val="24"/>
        </w:rPr>
        <w:t>评审小组根据项目情况可进行一轮或多轮</w:t>
      </w:r>
      <w:r>
        <w:rPr>
          <w:rFonts w:hint="eastAsia" w:ascii="宋体" w:hAnsi="宋体"/>
          <w:szCs w:val="24"/>
          <w:lang w:eastAsia="zh-CN"/>
        </w:rPr>
        <w:t>谈判</w:t>
      </w:r>
      <w:r>
        <w:rPr>
          <w:rFonts w:ascii="宋体" w:hAnsi="宋体"/>
          <w:szCs w:val="24"/>
        </w:rPr>
        <w:t>。</w:t>
      </w:r>
      <w:r>
        <w:rPr>
          <w:rFonts w:hint="eastAsia" w:ascii="宋体" w:hAnsi="宋体"/>
          <w:szCs w:val="24"/>
        </w:rPr>
        <w:t>评审小组将</w:t>
      </w:r>
      <w:r>
        <w:rPr>
          <w:rFonts w:hint="eastAsia" w:ascii="宋体" w:hAnsi="宋体"/>
          <w:szCs w:val="24"/>
          <w:lang w:val="en-US" w:eastAsia="zh-CN"/>
        </w:rPr>
        <w:t>要求参与谈判的响应方提交谈判确认文件</w:t>
      </w:r>
      <w:r>
        <w:rPr>
          <w:rFonts w:hint="eastAsia" w:ascii="宋体" w:hAnsi="宋体"/>
          <w:szCs w:val="24"/>
        </w:rPr>
        <w:t>，</w:t>
      </w:r>
      <w:r>
        <w:rPr>
          <w:rFonts w:hint="eastAsia" w:ascii="宋体" w:hAnsi="宋体"/>
          <w:szCs w:val="24"/>
          <w:lang w:val="en-US" w:eastAsia="zh-CN"/>
        </w:rPr>
        <w:t>谈判确认文件</w:t>
      </w:r>
      <w:r>
        <w:rPr>
          <w:rFonts w:hint="eastAsia" w:ascii="宋体" w:hAnsi="宋体"/>
          <w:szCs w:val="24"/>
        </w:rPr>
        <w:t>须由</w:t>
      </w:r>
      <w:r>
        <w:rPr>
          <w:rFonts w:hint="eastAsia" w:ascii="宋体" w:hAnsi="宋体"/>
          <w:szCs w:val="24"/>
          <w:lang w:eastAsia="zh-CN"/>
        </w:rPr>
        <w:t>响应</w:t>
      </w:r>
      <w:r>
        <w:rPr>
          <w:rFonts w:hint="eastAsia" w:ascii="宋体" w:hAnsi="宋体"/>
          <w:szCs w:val="24"/>
        </w:rPr>
        <w:t>方的法定代表人或本项目的授权代表签字确认。经签字确认后的</w:t>
      </w:r>
      <w:r>
        <w:rPr>
          <w:rFonts w:hint="eastAsia" w:ascii="宋体" w:hAnsi="宋体"/>
          <w:szCs w:val="24"/>
          <w:lang w:eastAsia="zh-CN"/>
        </w:rPr>
        <w:t>谈判</w:t>
      </w:r>
      <w:r>
        <w:rPr>
          <w:rFonts w:hint="eastAsia" w:ascii="宋体" w:hAnsi="宋体"/>
          <w:szCs w:val="24"/>
        </w:rPr>
        <w:t>记录将作为</w:t>
      </w:r>
      <w:r>
        <w:rPr>
          <w:rFonts w:hint="eastAsia" w:ascii="宋体" w:hAnsi="宋体"/>
          <w:szCs w:val="24"/>
          <w:lang w:val="en-US" w:eastAsia="zh-CN"/>
        </w:rPr>
        <w:t>中选</w:t>
      </w:r>
      <w:r>
        <w:rPr>
          <w:rFonts w:hint="eastAsia" w:ascii="宋体" w:hAnsi="宋体"/>
          <w:szCs w:val="24"/>
        </w:rPr>
        <w:t>后采购人与</w:t>
      </w:r>
      <w:r>
        <w:rPr>
          <w:rFonts w:hint="eastAsia" w:ascii="宋体" w:hAnsi="宋体"/>
          <w:szCs w:val="24"/>
          <w:lang w:eastAsia="zh-CN"/>
        </w:rPr>
        <w:t>响应</w:t>
      </w:r>
      <w:r>
        <w:rPr>
          <w:rFonts w:hint="eastAsia" w:ascii="宋体" w:hAnsi="宋体"/>
          <w:szCs w:val="24"/>
        </w:rPr>
        <w:t>方签署合同的依据，具有法律效力。</w:t>
      </w:r>
    </w:p>
    <w:p>
      <w:pPr>
        <w:tabs>
          <w:tab w:val="left" w:pos="588"/>
        </w:tabs>
        <w:adjustRightInd/>
        <w:spacing w:line="360" w:lineRule="auto"/>
        <w:jc w:val="both"/>
        <w:textAlignment w:val="auto"/>
        <w:rPr>
          <w:rFonts w:ascii="宋体" w:hAnsi="宋体"/>
          <w:szCs w:val="24"/>
        </w:rPr>
      </w:pPr>
      <w:r>
        <w:rPr>
          <w:rFonts w:ascii="宋体" w:hAnsi="宋体"/>
          <w:szCs w:val="24"/>
        </w:rPr>
        <w:t>23.6</w:t>
      </w:r>
      <w:r>
        <w:rPr>
          <w:rFonts w:hint="eastAsia" w:ascii="宋体" w:hAnsi="宋体"/>
          <w:szCs w:val="24"/>
          <w:lang w:eastAsia="zh-CN"/>
        </w:rPr>
        <w:t>谈判</w:t>
      </w:r>
      <w:r>
        <w:rPr>
          <w:rFonts w:ascii="宋体" w:hAnsi="宋体"/>
          <w:szCs w:val="24"/>
        </w:rPr>
        <w:t>结束后，评审小组应当要求所有实质性</w:t>
      </w:r>
      <w:r>
        <w:rPr>
          <w:rFonts w:hint="eastAsia" w:ascii="宋体" w:hAnsi="宋体"/>
          <w:szCs w:val="24"/>
          <w:lang w:eastAsia="zh-CN"/>
        </w:rPr>
        <w:t>响应</w:t>
      </w:r>
      <w:r>
        <w:rPr>
          <w:rFonts w:ascii="宋体" w:hAnsi="宋体"/>
          <w:szCs w:val="24"/>
        </w:rPr>
        <w:t>的</w:t>
      </w:r>
      <w:r>
        <w:rPr>
          <w:rFonts w:hint="eastAsia" w:ascii="宋体" w:hAnsi="宋体"/>
          <w:szCs w:val="24"/>
          <w:lang w:eastAsia="zh-CN"/>
        </w:rPr>
        <w:t>响应</w:t>
      </w:r>
      <w:r>
        <w:rPr>
          <w:rFonts w:ascii="宋体" w:hAnsi="宋体"/>
          <w:szCs w:val="24"/>
        </w:rPr>
        <w:t>方在规定时间内提交最后报价</w:t>
      </w:r>
      <w:r>
        <w:rPr>
          <w:rFonts w:hint="eastAsia" w:ascii="宋体" w:hAnsi="宋体"/>
          <w:szCs w:val="24"/>
          <w:lang w:eastAsia="zh-CN"/>
        </w:rPr>
        <w:t>。</w:t>
      </w:r>
      <w:r>
        <w:rPr>
          <w:rFonts w:ascii="宋体" w:hAnsi="宋体" w:eastAsia="宋体" w:cs="Times New Roman"/>
          <w:szCs w:val="24"/>
          <w:lang w:val="en-US" w:eastAsia="zh-CN"/>
        </w:rPr>
        <w:t>中选</w:t>
      </w:r>
      <w:r>
        <w:rPr>
          <w:rFonts w:hint="eastAsia" w:ascii="宋体" w:hAnsi="宋体" w:eastAsia="宋体" w:cs="Times New Roman"/>
          <w:szCs w:val="24"/>
          <w:lang w:val="en-US" w:eastAsia="zh-CN"/>
        </w:rPr>
        <w:t>方</w:t>
      </w:r>
      <w:r>
        <w:rPr>
          <w:rFonts w:ascii="宋体" w:hAnsi="宋体" w:eastAsia="宋体" w:cs="Times New Roman"/>
          <w:szCs w:val="24"/>
          <w:lang w:val="en-US" w:eastAsia="zh-CN"/>
        </w:rPr>
        <w:t>为</w:t>
      </w:r>
      <w:r>
        <w:rPr>
          <w:rFonts w:hint="eastAsia" w:ascii="宋体" w:hAnsi="宋体" w:eastAsia="宋体" w:cs="Times New Roman"/>
          <w:szCs w:val="24"/>
          <w:lang w:val="en-US" w:eastAsia="zh-CN"/>
        </w:rPr>
        <w:t>1</w:t>
      </w:r>
      <w:r>
        <w:rPr>
          <w:rFonts w:ascii="宋体" w:hAnsi="宋体" w:eastAsia="宋体" w:cs="Times New Roman"/>
          <w:szCs w:val="24"/>
          <w:lang w:val="en-US" w:eastAsia="zh-CN"/>
        </w:rPr>
        <w:t>家的项目，</w:t>
      </w:r>
      <w:r>
        <w:rPr>
          <w:rFonts w:ascii="宋体" w:hAnsi="宋体" w:eastAsia="宋体" w:cs="Times New Roman"/>
          <w:szCs w:val="24"/>
        </w:rPr>
        <w:t>提交最后报价的</w:t>
      </w:r>
      <w:r>
        <w:rPr>
          <w:rFonts w:ascii="宋体" w:hAnsi="宋体" w:eastAsia="宋体" w:cs="Times New Roman"/>
          <w:szCs w:val="24"/>
          <w:lang w:val="en-US" w:eastAsia="zh-CN"/>
        </w:rPr>
        <w:t>供应商</w:t>
      </w:r>
      <w:r>
        <w:rPr>
          <w:rFonts w:hint="eastAsia" w:ascii="宋体" w:hAnsi="宋体" w:eastAsia="宋体" w:cs="Times New Roman"/>
          <w:szCs w:val="24"/>
          <w:lang w:val="en-US" w:eastAsia="zh-CN"/>
        </w:rPr>
        <w:t>不得</w:t>
      </w:r>
      <w:r>
        <w:rPr>
          <w:rFonts w:ascii="宋体" w:hAnsi="宋体" w:eastAsia="宋体" w:cs="Times New Roman"/>
          <w:szCs w:val="24"/>
          <w:lang w:val="en-US" w:eastAsia="zh-CN"/>
        </w:rPr>
        <w:t>少于2家；中选</w:t>
      </w:r>
      <w:r>
        <w:rPr>
          <w:rFonts w:hint="eastAsia" w:ascii="宋体" w:hAnsi="宋体" w:eastAsia="宋体" w:cs="Times New Roman"/>
          <w:szCs w:val="24"/>
          <w:lang w:val="en-US" w:eastAsia="zh-CN"/>
        </w:rPr>
        <w:t>方</w:t>
      </w:r>
      <w:r>
        <w:rPr>
          <w:rFonts w:ascii="宋体" w:hAnsi="宋体" w:eastAsia="宋体" w:cs="Times New Roman"/>
          <w:szCs w:val="24"/>
          <w:lang w:val="en-US" w:eastAsia="zh-CN"/>
        </w:rPr>
        <w:t>为N家（N＞</w:t>
      </w:r>
      <w:r>
        <w:rPr>
          <w:rFonts w:hint="eastAsia" w:ascii="宋体" w:hAnsi="宋体" w:eastAsia="宋体" w:cs="Times New Roman"/>
          <w:szCs w:val="24"/>
          <w:lang w:val="en-US" w:eastAsia="zh-CN"/>
        </w:rPr>
        <w:t>1</w:t>
      </w:r>
      <w:r>
        <w:rPr>
          <w:rFonts w:ascii="宋体" w:hAnsi="宋体" w:eastAsia="宋体" w:cs="Times New Roman"/>
          <w:szCs w:val="24"/>
          <w:lang w:val="en-US" w:eastAsia="zh-CN"/>
        </w:rPr>
        <w:t>）的项目，</w:t>
      </w:r>
      <w:r>
        <w:rPr>
          <w:rFonts w:ascii="宋体" w:hAnsi="宋体" w:eastAsia="宋体" w:cs="Times New Roman"/>
          <w:szCs w:val="24"/>
        </w:rPr>
        <w:t>提交最后报价的</w:t>
      </w:r>
      <w:r>
        <w:rPr>
          <w:rFonts w:ascii="宋体" w:hAnsi="宋体" w:eastAsia="宋体" w:cs="Times New Roman"/>
          <w:szCs w:val="24"/>
          <w:lang w:val="en-US" w:eastAsia="zh-CN"/>
        </w:rPr>
        <w:t>供应商</w:t>
      </w:r>
      <w:r>
        <w:rPr>
          <w:rFonts w:hint="eastAsia" w:ascii="宋体" w:hAnsi="宋体" w:eastAsia="宋体" w:cs="Times New Roman"/>
          <w:szCs w:val="24"/>
          <w:lang w:val="en-US" w:eastAsia="zh-CN"/>
        </w:rPr>
        <w:t>不得</w:t>
      </w:r>
      <w:r>
        <w:rPr>
          <w:rFonts w:ascii="宋体" w:hAnsi="宋体" w:eastAsia="宋体" w:cs="Times New Roman"/>
          <w:szCs w:val="24"/>
          <w:lang w:val="en-US" w:eastAsia="zh-CN"/>
        </w:rPr>
        <w:t>少于</w:t>
      </w:r>
      <w:r>
        <w:rPr>
          <w:rFonts w:hint="eastAsia" w:ascii="宋体" w:hAnsi="宋体" w:eastAsia="宋体" w:cs="Times New Roman"/>
          <w:szCs w:val="24"/>
          <w:lang w:val="en-US" w:eastAsia="zh-CN"/>
        </w:rPr>
        <w:t>N+2</w:t>
      </w:r>
      <w:r>
        <w:rPr>
          <w:rFonts w:ascii="宋体" w:hAnsi="宋体" w:eastAsia="宋体" w:cs="Times New Roman"/>
          <w:szCs w:val="24"/>
          <w:lang w:val="en-US" w:eastAsia="zh-CN"/>
        </w:rPr>
        <w:t>家。</w:t>
      </w:r>
    </w:p>
    <w:p>
      <w:pPr>
        <w:tabs>
          <w:tab w:val="left" w:pos="588"/>
        </w:tabs>
        <w:adjustRightInd/>
        <w:spacing w:line="360" w:lineRule="auto"/>
        <w:jc w:val="both"/>
        <w:textAlignment w:val="auto"/>
        <w:rPr>
          <w:rFonts w:ascii="宋体" w:hAnsi="宋体"/>
          <w:szCs w:val="24"/>
        </w:rPr>
      </w:pPr>
      <w:r>
        <w:rPr>
          <w:rFonts w:ascii="宋体" w:hAnsi="宋体"/>
          <w:szCs w:val="24"/>
        </w:rPr>
        <w:t>23.7</w:t>
      </w:r>
      <w:r>
        <w:rPr>
          <w:rFonts w:hint="eastAsia" w:ascii="宋体" w:hAnsi="宋体"/>
          <w:szCs w:val="24"/>
        </w:rPr>
        <w:t>最后报价是</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文件的有效组成部分。</w:t>
      </w:r>
    </w:p>
    <w:p>
      <w:pPr>
        <w:tabs>
          <w:tab w:val="left" w:pos="588"/>
        </w:tabs>
        <w:spacing w:line="360" w:lineRule="auto"/>
        <w:rPr>
          <w:rFonts w:ascii="宋体" w:hAnsi="宋体"/>
          <w:szCs w:val="24"/>
        </w:rPr>
      </w:pPr>
      <w:r>
        <w:rPr>
          <w:rFonts w:ascii="宋体" w:hAnsi="宋体"/>
          <w:szCs w:val="24"/>
        </w:rPr>
        <w:t>23.8</w:t>
      </w:r>
      <w:r>
        <w:rPr>
          <w:rFonts w:hint="eastAsia" w:ascii="宋体" w:hAnsi="宋体"/>
          <w:szCs w:val="24"/>
        </w:rPr>
        <w:t>如出现下述情形之一的，视为</w:t>
      </w:r>
      <w:r>
        <w:rPr>
          <w:rFonts w:hint="eastAsia" w:ascii="宋体" w:hAnsi="宋体"/>
          <w:szCs w:val="24"/>
          <w:lang w:eastAsia="zh-CN"/>
        </w:rPr>
        <w:t>响应</w:t>
      </w:r>
      <w:r>
        <w:rPr>
          <w:rFonts w:hint="eastAsia" w:ascii="宋体" w:hAnsi="宋体"/>
          <w:szCs w:val="24"/>
        </w:rPr>
        <w:t>方自动放弃本项目成交资格，其</w:t>
      </w:r>
      <w:r>
        <w:rPr>
          <w:rFonts w:hint="eastAsia" w:ascii="宋体" w:hAnsi="宋体"/>
          <w:szCs w:val="24"/>
          <w:lang w:eastAsia="zh-CN"/>
        </w:rPr>
        <w:t>响应</w:t>
      </w:r>
      <w:r>
        <w:rPr>
          <w:rFonts w:hint="eastAsia" w:ascii="宋体" w:hAnsi="宋体"/>
          <w:szCs w:val="24"/>
        </w:rPr>
        <w:t>将被拒绝：</w:t>
      </w:r>
    </w:p>
    <w:p>
      <w:pPr>
        <w:tabs>
          <w:tab w:val="left" w:pos="588"/>
        </w:tabs>
        <w:spacing w:line="360" w:lineRule="auto"/>
        <w:rPr>
          <w:rFonts w:ascii="宋体" w:hAnsi="宋体"/>
          <w:szCs w:val="24"/>
        </w:rPr>
      </w:pPr>
      <w:r>
        <w:rPr>
          <w:rFonts w:ascii="宋体" w:hAnsi="宋体"/>
          <w:szCs w:val="24"/>
        </w:rPr>
        <w:t>23.8.1</w:t>
      </w:r>
      <w:r>
        <w:rPr>
          <w:rFonts w:hint="eastAsia" w:ascii="宋体" w:hAnsi="宋体"/>
          <w:szCs w:val="24"/>
          <w:lang w:eastAsia="zh-CN"/>
        </w:rPr>
        <w:t>响应</w:t>
      </w:r>
      <w:r>
        <w:rPr>
          <w:rFonts w:hint="eastAsia" w:ascii="宋体" w:hAnsi="宋体"/>
          <w:szCs w:val="24"/>
        </w:rPr>
        <w:t>方未按要求确认评审小组确定的对</w:t>
      </w:r>
      <w:r>
        <w:rPr>
          <w:rFonts w:hint="eastAsia" w:ascii="宋体" w:hAnsi="宋体"/>
          <w:szCs w:val="24"/>
          <w:lang w:eastAsia="zh-CN"/>
        </w:rPr>
        <w:t>比选采购文件</w:t>
      </w:r>
      <w:r>
        <w:rPr>
          <w:rFonts w:hint="eastAsia" w:ascii="宋体" w:hAnsi="宋体"/>
          <w:szCs w:val="24"/>
        </w:rPr>
        <w:t>实质性变动的；</w:t>
      </w:r>
    </w:p>
    <w:p>
      <w:pPr>
        <w:tabs>
          <w:tab w:val="left" w:pos="588"/>
        </w:tabs>
        <w:spacing w:line="360" w:lineRule="auto"/>
        <w:rPr>
          <w:rFonts w:ascii="宋体" w:hAnsi="宋体"/>
          <w:szCs w:val="24"/>
        </w:rPr>
      </w:pPr>
      <w:r>
        <w:rPr>
          <w:rFonts w:ascii="宋体" w:hAnsi="宋体"/>
          <w:szCs w:val="24"/>
        </w:rPr>
        <w:t>23.8.2</w:t>
      </w:r>
      <w:r>
        <w:rPr>
          <w:rFonts w:hint="eastAsia" w:ascii="宋体" w:hAnsi="宋体"/>
          <w:szCs w:val="24"/>
        </w:rPr>
        <w:t>最后报价未实质性</w:t>
      </w:r>
      <w:r>
        <w:rPr>
          <w:rFonts w:hint="eastAsia" w:ascii="宋体" w:hAnsi="宋体"/>
          <w:szCs w:val="24"/>
          <w:lang w:eastAsia="zh-CN"/>
        </w:rPr>
        <w:t>响应</w:t>
      </w:r>
      <w:r>
        <w:rPr>
          <w:rFonts w:hint="eastAsia" w:ascii="宋体" w:hAnsi="宋体"/>
          <w:szCs w:val="24"/>
        </w:rPr>
        <w:t>评审小组确定的对</w:t>
      </w:r>
      <w:r>
        <w:rPr>
          <w:rFonts w:hint="eastAsia" w:ascii="宋体" w:hAnsi="宋体"/>
          <w:szCs w:val="24"/>
          <w:lang w:eastAsia="zh-CN"/>
        </w:rPr>
        <w:t>比选采购文件</w:t>
      </w:r>
      <w:r>
        <w:rPr>
          <w:rFonts w:hint="eastAsia" w:ascii="宋体" w:hAnsi="宋体"/>
          <w:szCs w:val="24"/>
        </w:rPr>
        <w:t>实质性变动的，或附有采购人无法接受的条件的；</w:t>
      </w:r>
    </w:p>
    <w:p>
      <w:pPr>
        <w:spacing w:line="360" w:lineRule="auto"/>
        <w:rPr>
          <w:rFonts w:ascii="宋体" w:hAnsi="宋体"/>
          <w:b/>
          <w:szCs w:val="24"/>
        </w:rPr>
      </w:pPr>
      <w:bookmarkStart w:id="234" w:name="_Toc164351637"/>
      <w:bookmarkStart w:id="235" w:name="_Toc150509294"/>
      <w:bookmarkStart w:id="236" w:name="_Toc150480781"/>
      <w:bookmarkStart w:id="237" w:name="_Toc164608812"/>
      <w:bookmarkStart w:id="238" w:name="_Toc127151543"/>
      <w:bookmarkStart w:id="239" w:name="_Toc151190170"/>
      <w:bookmarkStart w:id="240" w:name="_Toc164229238"/>
      <w:bookmarkStart w:id="241" w:name="_Toc151193713"/>
      <w:bookmarkStart w:id="242" w:name="_Toc164608657"/>
      <w:bookmarkStart w:id="243" w:name="_Toc127161457"/>
      <w:bookmarkStart w:id="244" w:name="_Toc151193785"/>
      <w:bookmarkStart w:id="245" w:name="_Toc150774748"/>
      <w:bookmarkStart w:id="246" w:name="_Toc127151744"/>
      <w:bookmarkStart w:id="247" w:name="_Toc151193641"/>
      <w:bookmarkStart w:id="248" w:name="_Toc150774643"/>
      <w:bookmarkStart w:id="249" w:name="_Toc149720836"/>
      <w:bookmarkStart w:id="250" w:name="_Toc142311045"/>
      <w:bookmarkStart w:id="251" w:name="_Toc151193931"/>
      <w:bookmarkStart w:id="252" w:name="_Toc151193857"/>
      <w:bookmarkStart w:id="253" w:name="_Toc164229384"/>
      <w:bookmarkStart w:id="254" w:name="_Toc195842908"/>
      <w:r>
        <w:rPr>
          <w:rFonts w:ascii="宋体" w:hAnsi="宋体"/>
          <w:b/>
          <w:szCs w:val="24"/>
        </w:rPr>
        <w:t>24.</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ascii="宋体" w:hAnsi="宋体"/>
          <w:b/>
          <w:szCs w:val="24"/>
        </w:rPr>
        <w:t xml:space="preserve"> 详细评审</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 xml:space="preserve">24.1 </w:t>
      </w:r>
      <w:r>
        <w:rPr>
          <w:rFonts w:hint="eastAsia" w:ascii="宋体" w:hAnsi="宋体" w:cs="宋体"/>
          <w:szCs w:val="24"/>
        </w:rPr>
        <w:t>评审依据：</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24.1.1</w:t>
      </w:r>
      <w:r>
        <w:rPr>
          <w:rFonts w:hint="eastAsia" w:ascii="宋体" w:hAnsi="宋体" w:cs="宋体"/>
          <w:szCs w:val="24"/>
          <w:lang w:val="en-US" w:eastAsia="zh-CN"/>
        </w:rPr>
        <w:t>国家</w:t>
      </w:r>
      <w:r>
        <w:rPr>
          <w:rFonts w:hint="eastAsia" w:ascii="宋体" w:hAnsi="宋体" w:cs="宋体"/>
          <w:szCs w:val="24"/>
        </w:rPr>
        <w:t>相关</w:t>
      </w:r>
      <w:r>
        <w:rPr>
          <w:rFonts w:hint="eastAsia" w:ascii="宋体" w:hAnsi="宋体" w:cs="宋体"/>
          <w:szCs w:val="24"/>
          <w:lang w:val="en-US" w:eastAsia="zh-CN"/>
        </w:rPr>
        <w:t>法律</w:t>
      </w:r>
      <w:r>
        <w:rPr>
          <w:rFonts w:hint="eastAsia" w:ascii="宋体" w:hAnsi="宋体" w:cs="宋体"/>
          <w:szCs w:val="24"/>
        </w:rPr>
        <w:t>法规。</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24.1.2</w:t>
      </w:r>
      <w:r>
        <w:rPr>
          <w:rFonts w:hint="eastAsia" w:ascii="宋体" w:hAnsi="宋体" w:cs="宋体"/>
          <w:szCs w:val="24"/>
        </w:rPr>
        <w:t>本项目</w:t>
      </w:r>
      <w:r>
        <w:rPr>
          <w:rFonts w:hint="eastAsia" w:ascii="宋体" w:hAnsi="宋体" w:cs="宋体"/>
          <w:szCs w:val="24"/>
          <w:lang w:eastAsia="zh-CN"/>
        </w:rPr>
        <w:t>比选采购文件</w:t>
      </w:r>
      <w:r>
        <w:rPr>
          <w:rFonts w:hint="eastAsia" w:ascii="宋体" w:hAnsi="宋体" w:cs="宋体"/>
          <w:szCs w:val="24"/>
        </w:rPr>
        <w:t>及</w:t>
      </w:r>
      <w:r>
        <w:rPr>
          <w:rFonts w:hint="eastAsia" w:ascii="宋体" w:hAnsi="宋体" w:cs="宋体"/>
          <w:szCs w:val="24"/>
          <w:lang w:eastAsia="zh-CN"/>
        </w:rPr>
        <w:t>比选采购文件</w:t>
      </w:r>
      <w:r>
        <w:rPr>
          <w:rFonts w:hint="eastAsia" w:ascii="宋体" w:hAnsi="宋体" w:cs="宋体"/>
          <w:szCs w:val="24"/>
        </w:rPr>
        <w:t>的澄清和修改文件。</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24.1.3</w:t>
      </w:r>
      <w:r>
        <w:rPr>
          <w:rFonts w:hint="eastAsia" w:ascii="宋体" w:hAnsi="宋体" w:cs="宋体"/>
          <w:szCs w:val="24"/>
        </w:rPr>
        <w:t>有效的</w:t>
      </w:r>
      <w:r>
        <w:rPr>
          <w:rFonts w:hint="eastAsia" w:ascii="宋体" w:hAnsi="宋体" w:cs="宋体"/>
          <w:szCs w:val="24"/>
          <w:lang w:eastAsia="zh-CN"/>
        </w:rPr>
        <w:t>响应</w:t>
      </w:r>
      <w:r>
        <w:rPr>
          <w:rFonts w:hint="eastAsia" w:ascii="宋体" w:hAnsi="宋体" w:cs="宋体"/>
          <w:szCs w:val="24"/>
        </w:rPr>
        <w:t>文件及</w:t>
      </w:r>
      <w:r>
        <w:rPr>
          <w:rFonts w:hint="eastAsia" w:ascii="宋体" w:hAnsi="宋体" w:cs="宋体"/>
          <w:szCs w:val="24"/>
          <w:lang w:eastAsia="zh-CN"/>
        </w:rPr>
        <w:t>响应</w:t>
      </w:r>
      <w:r>
        <w:rPr>
          <w:rFonts w:hint="eastAsia" w:ascii="宋体" w:hAnsi="宋体" w:cs="宋体"/>
          <w:szCs w:val="24"/>
        </w:rPr>
        <w:t>文件的澄清文件。</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24.1.4</w:t>
      </w:r>
      <w:r>
        <w:rPr>
          <w:rFonts w:hint="eastAsia" w:ascii="宋体" w:hAnsi="宋体" w:cs="宋体"/>
          <w:szCs w:val="24"/>
        </w:rPr>
        <w:t>评审小组会依据</w:t>
      </w:r>
      <w:r>
        <w:rPr>
          <w:rFonts w:hint="eastAsia" w:ascii="宋体" w:hAnsi="宋体" w:cs="宋体"/>
          <w:szCs w:val="24"/>
          <w:lang w:eastAsia="zh-CN"/>
        </w:rPr>
        <w:t>比选采购文件</w:t>
      </w:r>
      <w:r>
        <w:rPr>
          <w:rFonts w:hint="eastAsia" w:ascii="宋体" w:hAnsi="宋体" w:cs="宋体"/>
          <w:szCs w:val="24"/>
        </w:rPr>
        <w:t>中的标准、办法对</w:t>
      </w:r>
      <w:r>
        <w:rPr>
          <w:rFonts w:hint="eastAsia" w:ascii="宋体" w:hAnsi="宋体" w:cs="宋体"/>
          <w:szCs w:val="24"/>
          <w:lang w:eastAsia="zh-CN"/>
        </w:rPr>
        <w:t>响应</w:t>
      </w:r>
      <w:r>
        <w:rPr>
          <w:rFonts w:hint="eastAsia" w:ascii="宋体" w:hAnsi="宋体" w:cs="宋体"/>
          <w:szCs w:val="24"/>
        </w:rPr>
        <w:t>文件进行评审，</w:t>
      </w:r>
      <w:r>
        <w:rPr>
          <w:rFonts w:hint="eastAsia" w:ascii="宋体" w:hAnsi="宋体" w:cs="宋体"/>
          <w:szCs w:val="24"/>
          <w:lang w:eastAsia="zh-CN"/>
        </w:rPr>
        <w:t>比选采购文件</w:t>
      </w:r>
      <w:r>
        <w:rPr>
          <w:rFonts w:hint="eastAsia" w:ascii="宋体" w:hAnsi="宋体" w:cs="宋体"/>
          <w:szCs w:val="24"/>
        </w:rPr>
        <w:t>中没有规定的标准和方法不得作为评审依据。</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24.2</w:t>
      </w:r>
      <w:r>
        <w:rPr>
          <w:rFonts w:hint="eastAsia" w:ascii="宋体" w:hAnsi="宋体" w:cs="宋体"/>
          <w:szCs w:val="24"/>
        </w:rPr>
        <w:t>评审组织：</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24.2.1</w:t>
      </w:r>
      <w:r>
        <w:rPr>
          <w:rFonts w:hint="eastAsia" w:ascii="宋体" w:hAnsi="宋体" w:cs="宋体"/>
          <w:szCs w:val="24"/>
        </w:rPr>
        <w:t>采购人将依法组建评审小组；与</w:t>
      </w:r>
      <w:r>
        <w:rPr>
          <w:rFonts w:hint="eastAsia" w:ascii="宋体" w:hAnsi="宋体" w:cs="宋体"/>
          <w:szCs w:val="24"/>
          <w:lang w:eastAsia="zh-CN"/>
        </w:rPr>
        <w:t>响应</w:t>
      </w:r>
      <w:r>
        <w:rPr>
          <w:rFonts w:hint="eastAsia" w:ascii="宋体" w:hAnsi="宋体" w:cs="宋体"/>
          <w:szCs w:val="24"/>
        </w:rPr>
        <w:t>方有利害关系的成员应当回避，评审小组名单在</w:t>
      </w:r>
      <w:r>
        <w:rPr>
          <w:rFonts w:hint="eastAsia" w:ascii="宋体" w:hAnsi="宋体" w:cs="宋体"/>
          <w:szCs w:val="24"/>
          <w:lang w:val="en-US" w:eastAsia="zh-CN"/>
        </w:rPr>
        <w:t>采购</w:t>
      </w:r>
      <w:r>
        <w:rPr>
          <w:rFonts w:hint="eastAsia" w:ascii="宋体" w:hAnsi="宋体" w:cs="宋体"/>
          <w:szCs w:val="24"/>
        </w:rPr>
        <w:t>结果确定之前应当保密。</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w:t>
      </w:r>
      <w:r>
        <w:rPr>
          <w:rFonts w:hint="eastAsia" w:ascii="宋体" w:hAnsi="宋体" w:cs="宋体"/>
          <w:szCs w:val="24"/>
          <w:lang w:val="en-US" w:eastAsia="zh-CN"/>
        </w:rPr>
        <w:t>评审</w:t>
      </w:r>
      <w:r>
        <w:rPr>
          <w:rFonts w:hint="eastAsia" w:ascii="宋体" w:hAnsi="宋体" w:cs="宋体"/>
          <w:szCs w:val="24"/>
        </w:rPr>
        <w:t>程序和内容：</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24.3.1</w:t>
      </w:r>
      <w:r>
        <w:rPr>
          <w:rFonts w:hint="eastAsia" w:ascii="宋体" w:hAnsi="宋体" w:cs="宋体"/>
          <w:szCs w:val="24"/>
        </w:rPr>
        <w:t>熟悉</w:t>
      </w:r>
      <w:r>
        <w:rPr>
          <w:rFonts w:hint="eastAsia" w:ascii="宋体" w:hAnsi="宋体" w:cs="宋体"/>
          <w:szCs w:val="24"/>
          <w:lang w:eastAsia="zh-CN"/>
        </w:rPr>
        <w:t>比选采购文件</w:t>
      </w:r>
      <w:r>
        <w:rPr>
          <w:rFonts w:hint="eastAsia" w:ascii="宋体" w:hAnsi="宋体" w:cs="宋体"/>
          <w:szCs w:val="24"/>
        </w:rPr>
        <w:t>和评审方法。</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24.3.2</w:t>
      </w:r>
      <w:r>
        <w:rPr>
          <w:rFonts w:hint="eastAsia" w:ascii="宋体" w:hAnsi="宋体" w:cs="宋体"/>
          <w:szCs w:val="24"/>
          <w:lang w:eastAsia="zh-CN"/>
        </w:rPr>
        <w:t>响应</w:t>
      </w:r>
      <w:r>
        <w:rPr>
          <w:rFonts w:hint="eastAsia" w:ascii="宋体" w:hAnsi="宋体" w:cs="宋体"/>
          <w:szCs w:val="24"/>
        </w:rPr>
        <w:t>文件的初审（资格性审查和符合性审查）。</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24.3.3</w:t>
      </w:r>
      <w:r>
        <w:rPr>
          <w:rFonts w:hint="eastAsia" w:ascii="宋体" w:hAnsi="宋体" w:cs="宋体"/>
          <w:szCs w:val="24"/>
          <w:lang w:eastAsia="zh-CN"/>
        </w:rPr>
        <w:t>响应</w:t>
      </w:r>
      <w:r>
        <w:rPr>
          <w:rFonts w:hint="eastAsia" w:ascii="宋体" w:hAnsi="宋体" w:cs="宋体"/>
          <w:szCs w:val="24"/>
        </w:rPr>
        <w:t>文件的澄清（如有）；</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24.3.4</w:t>
      </w:r>
      <w:r>
        <w:rPr>
          <w:rFonts w:hint="eastAsia" w:ascii="宋体" w:hAnsi="宋体" w:cs="宋体"/>
          <w:szCs w:val="24"/>
          <w:lang w:eastAsia="zh-CN"/>
        </w:rPr>
        <w:t>响应</w:t>
      </w:r>
      <w:r>
        <w:rPr>
          <w:rFonts w:hint="eastAsia" w:ascii="宋体" w:hAnsi="宋体" w:cs="宋体"/>
          <w:szCs w:val="24"/>
        </w:rPr>
        <w:t>文件的详细评审；</w:t>
      </w:r>
    </w:p>
    <w:p>
      <w:pPr>
        <w:tabs>
          <w:tab w:val="left" w:pos="588"/>
        </w:tabs>
        <w:adjustRightInd/>
        <w:spacing w:line="360" w:lineRule="auto"/>
        <w:jc w:val="both"/>
        <w:textAlignment w:val="auto"/>
        <w:rPr>
          <w:rFonts w:hint="default" w:ascii="宋体" w:hAnsi="宋体" w:eastAsia="宋体" w:cs="宋体"/>
          <w:szCs w:val="24"/>
          <w:highlight w:val="none"/>
          <w:lang w:val="en-US" w:eastAsia="zh-CN"/>
        </w:rPr>
      </w:pPr>
      <w:r>
        <w:rPr>
          <w:rFonts w:hint="eastAsia" w:ascii="宋体" w:hAnsi="宋体" w:cs="宋体"/>
          <w:szCs w:val="24"/>
          <w:highlight w:val="none"/>
        </w:rPr>
        <w:t>2</w:t>
      </w:r>
      <w:r>
        <w:rPr>
          <w:rFonts w:ascii="宋体" w:hAnsi="宋体" w:cs="宋体"/>
          <w:szCs w:val="24"/>
          <w:highlight w:val="none"/>
        </w:rPr>
        <w:t>4.3.5</w:t>
      </w:r>
      <w:r>
        <w:rPr>
          <w:rFonts w:hint="eastAsia" w:ascii="宋体" w:hAnsi="宋体" w:cs="宋体"/>
          <w:szCs w:val="24"/>
          <w:highlight w:val="none"/>
          <w:lang w:val="en-US" w:eastAsia="zh-CN"/>
        </w:rPr>
        <w:t>如本项目开启谈判流程，</w:t>
      </w:r>
      <w:r>
        <w:rPr>
          <w:rFonts w:hint="eastAsia" w:ascii="宋体" w:hAnsi="宋体" w:cs="宋体"/>
          <w:szCs w:val="24"/>
          <w:highlight w:val="none"/>
        </w:rPr>
        <w:t>经</w:t>
      </w:r>
      <w:r>
        <w:rPr>
          <w:rFonts w:hint="eastAsia" w:ascii="宋体" w:hAnsi="宋体" w:cs="宋体"/>
          <w:szCs w:val="24"/>
          <w:highlight w:val="none"/>
          <w:lang w:eastAsia="zh-CN"/>
        </w:rPr>
        <w:t>谈判</w:t>
      </w:r>
      <w:r>
        <w:rPr>
          <w:rFonts w:hint="eastAsia" w:ascii="宋体" w:hAnsi="宋体" w:cs="宋体"/>
          <w:szCs w:val="24"/>
          <w:highlight w:val="none"/>
        </w:rPr>
        <w:t>确定最终采购需求和提交最后报价的</w:t>
      </w:r>
      <w:r>
        <w:rPr>
          <w:rFonts w:hint="eastAsia" w:ascii="宋体" w:hAnsi="宋体" w:cs="宋体"/>
          <w:szCs w:val="24"/>
          <w:highlight w:val="none"/>
          <w:lang w:eastAsia="zh-CN"/>
        </w:rPr>
        <w:t>响应</w:t>
      </w:r>
      <w:r>
        <w:rPr>
          <w:rFonts w:hint="eastAsia" w:ascii="宋体" w:hAnsi="宋体" w:cs="宋体"/>
          <w:szCs w:val="24"/>
          <w:highlight w:val="none"/>
        </w:rPr>
        <w:t>方后，由评审小组采用综合评分法对提交最后报价的</w:t>
      </w:r>
      <w:r>
        <w:rPr>
          <w:rFonts w:hint="eastAsia" w:ascii="宋体" w:hAnsi="宋体" w:cs="宋体"/>
          <w:szCs w:val="24"/>
          <w:highlight w:val="none"/>
          <w:lang w:eastAsia="zh-CN"/>
        </w:rPr>
        <w:t>响应</w:t>
      </w:r>
      <w:r>
        <w:rPr>
          <w:rFonts w:hint="eastAsia" w:ascii="宋体" w:hAnsi="宋体" w:cs="宋体"/>
          <w:szCs w:val="24"/>
          <w:highlight w:val="none"/>
        </w:rPr>
        <w:t>方的</w:t>
      </w:r>
      <w:r>
        <w:rPr>
          <w:rFonts w:hint="eastAsia" w:ascii="宋体" w:hAnsi="宋体" w:cs="宋体"/>
          <w:szCs w:val="24"/>
          <w:highlight w:val="none"/>
          <w:lang w:eastAsia="zh-CN"/>
        </w:rPr>
        <w:t>响应</w:t>
      </w:r>
      <w:r>
        <w:rPr>
          <w:rFonts w:hint="eastAsia" w:ascii="宋体" w:hAnsi="宋体" w:cs="宋体"/>
          <w:szCs w:val="24"/>
          <w:highlight w:val="none"/>
        </w:rPr>
        <w:t>文件和最后报价进行综合评分。</w:t>
      </w:r>
      <w:r>
        <w:rPr>
          <w:rFonts w:hint="eastAsia" w:ascii="宋体" w:hAnsi="宋体" w:cs="宋体"/>
          <w:szCs w:val="24"/>
          <w:highlight w:val="none"/>
          <w:lang w:val="en-US" w:eastAsia="zh-CN"/>
        </w:rPr>
        <w:t>如本项目不开启谈判流程，则</w:t>
      </w:r>
      <w:r>
        <w:rPr>
          <w:rFonts w:hint="eastAsia" w:ascii="宋体" w:hAnsi="宋体" w:cs="宋体"/>
          <w:szCs w:val="24"/>
          <w:highlight w:val="none"/>
        </w:rPr>
        <w:t>评审小组采用综合评分法对</w:t>
      </w:r>
      <w:r>
        <w:rPr>
          <w:rFonts w:hint="eastAsia" w:ascii="宋体" w:hAnsi="宋体" w:cs="宋体"/>
          <w:szCs w:val="24"/>
          <w:highlight w:val="none"/>
          <w:lang w:val="en-US" w:eastAsia="zh-CN"/>
        </w:rPr>
        <w:t>所有进入详细评审环节的满足实质性响应的供应商</w:t>
      </w:r>
      <w:r>
        <w:rPr>
          <w:rFonts w:hint="eastAsia" w:ascii="宋体" w:hAnsi="宋体" w:cs="宋体"/>
          <w:szCs w:val="24"/>
          <w:highlight w:val="none"/>
        </w:rPr>
        <w:t>的</w:t>
      </w:r>
      <w:r>
        <w:rPr>
          <w:rFonts w:hint="eastAsia" w:ascii="宋体" w:hAnsi="宋体" w:cs="宋体"/>
          <w:szCs w:val="24"/>
          <w:highlight w:val="none"/>
          <w:lang w:eastAsia="zh-CN"/>
        </w:rPr>
        <w:t>响应</w:t>
      </w:r>
      <w:r>
        <w:rPr>
          <w:rFonts w:hint="eastAsia" w:ascii="宋体" w:hAnsi="宋体" w:cs="宋体"/>
          <w:szCs w:val="24"/>
          <w:highlight w:val="none"/>
        </w:rPr>
        <w:t>文件和报价进行综合评分。</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24.3.6</w:t>
      </w:r>
      <w:r>
        <w:rPr>
          <w:rFonts w:hint="eastAsia" w:ascii="宋体" w:hAnsi="宋体" w:cs="宋体"/>
          <w:szCs w:val="24"/>
        </w:rPr>
        <w:t>完成评审报告，推荐中选候选人。</w:t>
      </w:r>
    </w:p>
    <w:p>
      <w:pPr>
        <w:tabs>
          <w:tab w:val="left" w:pos="588"/>
        </w:tabs>
        <w:adjustRightInd/>
        <w:spacing w:line="360" w:lineRule="auto"/>
        <w:jc w:val="both"/>
        <w:textAlignment w:val="auto"/>
        <w:rPr>
          <w:rFonts w:ascii="宋体" w:hAnsi="宋体"/>
          <w:szCs w:val="24"/>
        </w:rPr>
      </w:pPr>
      <w:r>
        <w:rPr>
          <w:rFonts w:ascii="宋体" w:hAnsi="宋体" w:cs="宋体"/>
          <w:szCs w:val="24"/>
        </w:rPr>
        <w:t>24.3.7</w:t>
      </w:r>
      <w:r>
        <w:rPr>
          <w:rFonts w:ascii="宋体" w:hAnsi="宋体"/>
          <w:szCs w:val="24"/>
        </w:rPr>
        <w:t>综合评分法评分的主要考虑</w:t>
      </w:r>
      <w:r>
        <w:rPr>
          <w:rFonts w:hint="eastAsia" w:ascii="宋体" w:hAnsi="宋体"/>
          <w:szCs w:val="24"/>
          <w:lang w:eastAsia="zh-CN"/>
        </w:rPr>
        <w:t>响应</w:t>
      </w:r>
      <w:r>
        <w:rPr>
          <w:rFonts w:ascii="宋体" w:hAnsi="宋体"/>
          <w:szCs w:val="24"/>
        </w:rPr>
        <w:t>方在</w:t>
      </w:r>
      <w:r>
        <w:rPr>
          <w:rFonts w:hint="eastAsia" w:ascii="宋体" w:hAnsi="宋体"/>
          <w:szCs w:val="24"/>
        </w:rPr>
        <w:t>最后</w:t>
      </w:r>
      <w:r>
        <w:rPr>
          <w:rFonts w:ascii="宋体" w:hAnsi="宋体"/>
          <w:szCs w:val="24"/>
        </w:rPr>
        <w:t>报价、</w:t>
      </w:r>
      <w:r>
        <w:rPr>
          <w:rFonts w:hint="eastAsia" w:ascii="宋体" w:hAnsi="宋体"/>
          <w:szCs w:val="24"/>
        </w:rPr>
        <w:t>商务部分</w:t>
      </w:r>
      <w:r>
        <w:rPr>
          <w:rFonts w:ascii="宋体" w:hAnsi="宋体"/>
          <w:szCs w:val="24"/>
        </w:rPr>
        <w:t>、技术</w:t>
      </w:r>
      <w:r>
        <w:rPr>
          <w:rFonts w:hint="eastAsia" w:ascii="宋体" w:hAnsi="宋体"/>
          <w:szCs w:val="24"/>
        </w:rPr>
        <w:t>及服务部分</w:t>
      </w:r>
      <w:r>
        <w:rPr>
          <w:rFonts w:ascii="宋体" w:hAnsi="宋体"/>
          <w:szCs w:val="24"/>
        </w:rPr>
        <w:t>以及相应的比重或者权值等。评审时，评审小组各成员应当独立对每个有效</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文件进行评价、打分，然后汇总每个</w:t>
      </w:r>
      <w:r>
        <w:rPr>
          <w:rFonts w:hint="eastAsia" w:ascii="宋体" w:hAnsi="宋体"/>
          <w:szCs w:val="24"/>
          <w:lang w:eastAsia="zh-CN"/>
        </w:rPr>
        <w:t>响应</w:t>
      </w:r>
      <w:r>
        <w:rPr>
          <w:rFonts w:ascii="宋体" w:hAnsi="宋体"/>
          <w:szCs w:val="24"/>
        </w:rPr>
        <w:t>方每项评分因素的得分。</w:t>
      </w:r>
      <w:r>
        <w:rPr>
          <w:rFonts w:hint="eastAsia" w:ascii="宋体" w:hAnsi="宋体" w:cs="宋体"/>
          <w:szCs w:val="24"/>
        </w:rPr>
        <w:t>百分制评分，评分结果保留小数点后</w:t>
      </w:r>
      <w:r>
        <w:rPr>
          <w:rFonts w:ascii="宋体" w:hAnsi="宋体" w:cs="宋体"/>
          <w:szCs w:val="24"/>
        </w:rPr>
        <w:t>2位，小数点后第三位四舍五入。</w:t>
      </w:r>
      <w:r>
        <w:rPr>
          <w:rFonts w:ascii="宋体" w:hAnsi="宋体"/>
          <w:szCs w:val="24"/>
          <w:highlight w:val="none"/>
        </w:rPr>
        <w:t>评审标准详见</w:t>
      </w:r>
      <w:r>
        <w:rPr>
          <w:rFonts w:hint="eastAsia" w:ascii="宋体" w:hAnsi="宋体"/>
          <w:szCs w:val="24"/>
          <w:highlight w:val="none"/>
          <w:lang w:eastAsia="zh-CN"/>
        </w:rPr>
        <w:t>比选采购文件</w:t>
      </w:r>
      <w:r>
        <w:rPr>
          <w:rFonts w:ascii="宋体" w:hAnsi="宋体"/>
          <w:szCs w:val="24"/>
          <w:highlight w:val="none"/>
        </w:rPr>
        <w:t>第五章。</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出现下列情形之一的，</w:t>
      </w:r>
      <w:r>
        <w:rPr>
          <w:rFonts w:hint="eastAsia" w:ascii="宋体" w:hAnsi="宋体"/>
          <w:szCs w:val="24"/>
          <w:lang w:val="en-US" w:eastAsia="zh-CN"/>
        </w:rPr>
        <w:t>采购项目</w:t>
      </w:r>
      <w:r>
        <w:rPr>
          <w:rFonts w:ascii="宋体" w:hAnsi="宋体"/>
          <w:szCs w:val="24"/>
        </w:rPr>
        <w:t>应予</w:t>
      </w:r>
      <w:r>
        <w:rPr>
          <w:rFonts w:hint="eastAsia" w:ascii="宋体" w:hAnsi="宋体"/>
          <w:szCs w:val="24"/>
        </w:rPr>
        <w:t>终止：</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.1出现影响采购公正的违法、违规行为的；</w:t>
      </w:r>
    </w:p>
    <w:p>
      <w:pPr>
        <w:tabs>
          <w:tab w:val="left" w:pos="360"/>
          <w:tab w:val="left" w:pos="588"/>
        </w:tabs>
        <w:adjustRightInd/>
        <w:spacing w:line="360" w:lineRule="auto"/>
        <w:jc w:val="both"/>
        <w:textAlignment w:val="auto"/>
        <w:rPr>
          <w:rFonts w:hint="eastAsia"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.2因重大变故，采购任务取消的</w:t>
      </w:r>
      <w:r>
        <w:rPr>
          <w:rFonts w:hint="eastAsia" w:ascii="宋体" w:hAnsi="宋体"/>
          <w:szCs w:val="24"/>
        </w:rPr>
        <w:t>。</w:t>
      </w:r>
    </w:p>
    <w:p>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3</w:t>
      </w:r>
      <w:r>
        <w:rPr>
          <w:rFonts w:ascii="宋体" w:hAnsi="宋体" w:eastAsia="宋体" w:cs="Times New Roman"/>
          <w:szCs w:val="24"/>
        </w:rPr>
        <w:t>中选候选供应商报价超过预算金额，采购方无法解决的；</w:t>
      </w:r>
    </w:p>
    <w:p>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0"/>
        <w:rPr>
          <w:rFonts w:hint="eastAsia" w:ascii="宋体" w:hAnsi="宋体" w:eastAsia="宋体" w:cs="Times New Roman"/>
          <w:szCs w:val="24"/>
          <w:highlight w:val="none"/>
        </w:rPr>
      </w:pPr>
      <w:r>
        <w:rPr>
          <w:rFonts w:ascii="宋体" w:hAnsi="宋体"/>
          <w:szCs w:val="24"/>
          <w:highlight w:val="none"/>
        </w:rPr>
        <w:t>2</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4</w:t>
      </w:r>
      <w:r>
        <w:rPr>
          <w:rFonts w:ascii="宋体" w:hAnsi="宋体"/>
          <w:szCs w:val="24"/>
          <w:highlight w:val="none"/>
        </w:rPr>
        <w:t>.</w:t>
      </w:r>
      <w:r>
        <w:rPr>
          <w:rFonts w:hint="eastAsia" w:ascii="宋体" w:hAnsi="宋体"/>
          <w:szCs w:val="24"/>
          <w:highlight w:val="none"/>
          <w:lang w:val="en-US" w:eastAsia="zh-CN"/>
        </w:rPr>
        <w:t>4</w:t>
      </w:r>
      <w:r>
        <w:rPr>
          <w:rFonts w:ascii="宋体" w:hAnsi="宋体" w:eastAsia="宋体" w:cs="Times New Roman"/>
          <w:sz w:val="24"/>
          <w:szCs w:val="24"/>
          <w:highlight w:val="none"/>
          <w:lang w:val="en-US" w:eastAsia="zh-CN" w:bidi="ar-SA"/>
        </w:rPr>
        <w:t>中选</w:t>
      </w:r>
      <w:r>
        <w:rPr>
          <w:rFonts w:hint="eastAsia" w:ascii="宋体" w:hAnsi="宋体" w:eastAsia="宋体" w:cs="Times New Roman"/>
          <w:sz w:val="24"/>
          <w:szCs w:val="24"/>
          <w:highlight w:val="none"/>
          <w:lang w:val="en-US" w:eastAsia="zh-CN" w:bidi="ar-SA"/>
        </w:rPr>
        <w:t>方</w:t>
      </w:r>
      <w:r>
        <w:rPr>
          <w:rFonts w:ascii="宋体" w:hAnsi="宋体" w:eastAsia="宋体" w:cs="Times New Roman"/>
          <w:sz w:val="24"/>
          <w:szCs w:val="24"/>
          <w:highlight w:val="none"/>
          <w:lang w:val="en-US" w:eastAsia="zh-CN" w:bidi="ar-SA"/>
        </w:rPr>
        <w:t>为</w:t>
      </w:r>
      <w:r>
        <w:rPr>
          <w:rFonts w:hint="eastAsia" w:ascii="宋体" w:hAnsi="宋体" w:eastAsia="宋体" w:cs="Times New Roman"/>
          <w:sz w:val="24"/>
          <w:szCs w:val="24"/>
          <w:highlight w:val="none"/>
          <w:lang w:val="en-US" w:eastAsia="zh-CN" w:bidi="ar-SA"/>
        </w:rPr>
        <w:t>1</w:t>
      </w:r>
      <w:r>
        <w:rPr>
          <w:rFonts w:ascii="宋体" w:hAnsi="宋体" w:eastAsia="宋体" w:cs="Times New Roman"/>
          <w:sz w:val="24"/>
          <w:szCs w:val="24"/>
          <w:highlight w:val="none"/>
          <w:lang w:val="en-US" w:eastAsia="zh-CN" w:bidi="ar-SA"/>
        </w:rPr>
        <w:t>家的项目，有效供应商少于2家（不含本数）；中选</w:t>
      </w:r>
      <w:r>
        <w:rPr>
          <w:rFonts w:hint="eastAsia" w:ascii="宋体" w:hAnsi="宋体" w:eastAsia="宋体" w:cs="Times New Roman"/>
          <w:sz w:val="24"/>
          <w:szCs w:val="24"/>
          <w:highlight w:val="none"/>
          <w:lang w:val="en-US" w:eastAsia="zh-CN" w:bidi="ar-SA"/>
        </w:rPr>
        <w:t>方</w:t>
      </w:r>
      <w:r>
        <w:rPr>
          <w:rFonts w:ascii="宋体" w:hAnsi="宋体" w:eastAsia="宋体" w:cs="Times New Roman"/>
          <w:sz w:val="24"/>
          <w:szCs w:val="24"/>
          <w:highlight w:val="none"/>
          <w:lang w:val="en-US" w:eastAsia="zh-CN" w:bidi="ar-SA"/>
        </w:rPr>
        <w:t>为N家（N＞</w:t>
      </w:r>
      <w:r>
        <w:rPr>
          <w:rFonts w:hint="eastAsia" w:ascii="宋体" w:hAnsi="宋体" w:eastAsia="宋体" w:cs="Times New Roman"/>
          <w:sz w:val="24"/>
          <w:szCs w:val="24"/>
          <w:highlight w:val="none"/>
          <w:lang w:val="en-US" w:eastAsia="zh-CN" w:bidi="ar-SA"/>
        </w:rPr>
        <w:t>1</w:t>
      </w:r>
      <w:r>
        <w:rPr>
          <w:rFonts w:ascii="宋体" w:hAnsi="宋体" w:eastAsia="宋体" w:cs="Times New Roman"/>
          <w:sz w:val="24"/>
          <w:szCs w:val="24"/>
          <w:highlight w:val="none"/>
          <w:lang w:val="en-US" w:eastAsia="zh-CN" w:bidi="ar-SA"/>
        </w:rPr>
        <w:t>）的项目，有效供应商少于</w:t>
      </w:r>
      <w:r>
        <w:rPr>
          <w:rFonts w:hint="eastAsia" w:ascii="宋体" w:hAnsi="宋体" w:eastAsia="宋体" w:cs="Times New Roman"/>
          <w:sz w:val="24"/>
          <w:szCs w:val="24"/>
          <w:highlight w:val="none"/>
          <w:lang w:val="en-US" w:eastAsia="zh-CN" w:bidi="ar-SA"/>
        </w:rPr>
        <w:t>N+2</w:t>
      </w:r>
      <w:r>
        <w:rPr>
          <w:rFonts w:ascii="宋体" w:hAnsi="宋体" w:eastAsia="宋体" w:cs="Times New Roman"/>
          <w:sz w:val="24"/>
          <w:szCs w:val="24"/>
          <w:highlight w:val="none"/>
          <w:lang w:val="en-US" w:eastAsia="zh-CN" w:bidi="ar-SA"/>
        </w:rPr>
        <w:t>家（不含本数）。</w:t>
      </w:r>
    </w:p>
    <w:p>
      <w:pPr>
        <w:tabs>
          <w:tab w:val="left" w:pos="588"/>
        </w:tabs>
        <w:adjustRightInd/>
        <w:spacing w:line="360" w:lineRule="auto"/>
        <w:jc w:val="both"/>
        <w:textAlignment w:val="auto"/>
        <w:rPr>
          <w:rFonts w:ascii="宋体" w:hAnsi="宋体"/>
          <w:szCs w:val="24"/>
        </w:rPr>
      </w:pPr>
      <w:r>
        <w:rPr>
          <w:rFonts w:ascii="宋体" w:hAnsi="宋体" w:cs="宋体"/>
          <w:szCs w:val="24"/>
        </w:rPr>
        <w:t>24.</w:t>
      </w:r>
      <w:r>
        <w:rPr>
          <w:rFonts w:hint="eastAsia" w:ascii="宋体" w:hAnsi="宋体" w:cs="宋体"/>
          <w:szCs w:val="24"/>
          <w:lang w:val="en-US" w:eastAsia="zh-CN"/>
        </w:rPr>
        <w:t>5</w:t>
      </w:r>
      <w:r>
        <w:rPr>
          <w:rFonts w:hint="eastAsia" w:ascii="宋体" w:hAnsi="宋体" w:cs="宋体"/>
          <w:szCs w:val="24"/>
        </w:rPr>
        <w:t>评审纪律：</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.1</w:t>
      </w:r>
      <w:r>
        <w:rPr>
          <w:rFonts w:hint="eastAsia" w:ascii="宋体" w:hAnsi="宋体" w:cs="宋体"/>
          <w:szCs w:val="24"/>
        </w:rPr>
        <w:t>参与</w:t>
      </w:r>
      <w:r>
        <w:rPr>
          <w:rFonts w:hint="eastAsia" w:ascii="宋体" w:hAnsi="宋体" w:cs="宋体"/>
          <w:szCs w:val="24"/>
          <w:lang w:val="en-US" w:eastAsia="zh-CN"/>
        </w:rPr>
        <w:t>评审</w:t>
      </w:r>
      <w:r>
        <w:rPr>
          <w:rFonts w:hint="eastAsia" w:ascii="宋体" w:hAnsi="宋体" w:cs="宋体"/>
          <w:szCs w:val="24"/>
        </w:rPr>
        <w:t>的所有工作人员，应当按照有关法律法规</w:t>
      </w:r>
      <w:r>
        <w:rPr>
          <w:rFonts w:hint="eastAsia" w:ascii="宋体" w:hAnsi="宋体" w:cs="宋体"/>
          <w:szCs w:val="24"/>
          <w:lang w:val="en-US" w:eastAsia="zh-CN"/>
        </w:rPr>
        <w:t>及采购人内部采购制度规范</w:t>
      </w:r>
      <w:r>
        <w:rPr>
          <w:rFonts w:hint="eastAsia" w:ascii="宋体" w:hAnsi="宋体" w:cs="宋体"/>
          <w:szCs w:val="24"/>
        </w:rPr>
        <w:t>的要求履行职责，严格按照制定的</w:t>
      </w:r>
      <w:bookmarkStart w:id="255" w:name="OLE_LINK4"/>
      <w:r>
        <w:rPr>
          <w:rFonts w:hint="eastAsia" w:ascii="宋体" w:hAnsi="宋体" w:cs="宋体"/>
          <w:szCs w:val="24"/>
          <w:lang w:val="en-US" w:eastAsia="zh-CN"/>
        </w:rPr>
        <w:t>评审及</w:t>
      </w:r>
      <w:bookmarkEnd w:id="255"/>
      <w:r>
        <w:rPr>
          <w:rFonts w:hint="eastAsia" w:ascii="宋体" w:hAnsi="宋体" w:cs="宋体"/>
          <w:szCs w:val="24"/>
          <w:lang w:eastAsia="zh-CN"/>
        </w:rPr>
        <w:t>谈判</w:t>
      </w:r>
      <w:r>
        <w:rPr>
          <w:rFonts w:hint="eastAsia" w:ascii="宋体" w:hAnsi="宋体" w:cs="宋体"/>
          <w:szCs w:val="24"/>
        </w:rPr>
        <w:t>细则工作，保证</w:t>
      </w:r>
      <w:r>
        <w:rPr>
          <w:rFonts w:hint="eastAsia" w:ascii="宋体" w:hAnsi="宋体" w:cs="宋体"/>
          <w:szCs w:val="24"/>
          <w:lang w:val="en-US" w:eastAsia="zh-CN"/>
        </w:rPr>
        <w:t>评审及</w:t>
      </w:r>
      <w:r>
        <w:rPr>
          <w:rFonts w:hint="eastAsia" w:ascii="宋体" w:hAnsi="宋体" w:cs="宋体"/>
          <w:szCs w:val="24"/>
          <w:lang w:eastAsia="zh-CN"/>
        </w:rPr>
        <w:t>谈判</w:t>
      </w:r>
      <w:r>
        <w:rPr>
          <w:rFonts w:hint="eastAsia" w:ascii="宋体" w:hAnsi="宋体" w:cs="宋体"/>
          <w:szCs w:val="24"/>
        </w:rPr>
        <w:t>过程的公正和公平。</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.2</w:t>
      </w:r>
      <w:r>
        <w:rPr>
          <w:rFonts w:hint="eastAsia" w:ascii="宋体" w:hAnsi="宋体" w:cs="宋体"/>
          <w:szCs w:val="24"/>
        </w:rPr>
        <w:t>评审人员应严守职业道德，依法评审，本着公正、科学、客观、严谨的工作态度，为本项目负责。</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.3</w:t>
      </w:r>
      <w:r>
        <w:rPr>
          <w:rFonts w:hint="eastAsia" w:ascii="宋体" w:hAnsi="宋体" w:cs="宋体"/>
          <w:szCs w:val="24"/>
        </w:rPr>
        <w:t>评审工作由每位评审人员独立评审，任何人不得通过任何方式干扰评审小组的评审。</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.4</w:t>
      </w:r>
      <w:r>
        <w:rPr>
          <w:rFonts w:hint="eastAsia" w:ascii="宋体" w:hAnsi="宋体" w:cs="宋体"/>
          <w:szCs w:val="24"/>
          <w:lang w:eastAsia="zh-CN"/>
        </w:rPr>
        <w:t>响应</w:t>
      </w:r>
      <w:r>
        <w:rPr>
          <w:rFonts w:hint="eastAsia" w:ascii="宋体" w:hAnsi="宋体" w:cs="宋体"/>
          <w:szCs w:val="24"/>
        </w:rPr>
        <w:t>方在</w:t>
      </w:r>
      <w:r>
        <w:rPr>
          <w:rFonts w:hint="eastAsia" w:ascii="宋体" w:hAnsi="宋体" w:cs="宋体"/>
          <w:szCs w:val="24"/>
          <w:lang w:eastAsia="zh-CN"/>
        </w:rPr>
        <w:t>响应</w:t>
      </w:r>
      <w:r>
        <w:rPr>
          <w:rFonts w:hint="eastAsia" w:ascii="宋体" w:hAnsi="宋体" w:cs="宋体"/>
          <w:szCs w:val="24"/>
        </w:rPr>
        <w:t>文件的审查、澄清、评审和比较以及授予合同的过程中，对评审小组施加影响的任何行为，都将导致取消资格。</w:t>
      </w:r>
    </w:p>
    <w:p>
      <w:pPr>
        <w:spacing w:line="360" w:lineRule="auto"/>
        <w:rPr>
          <w:rFonts w:ascii="宋体" w:hAnsi="宋体"/>
          <w:b/>
          <w:szCs w:val="24"/>
        </w:rPr>
      </w:pPr>
      <w:bookmarkStart w:id="256" w:name="_Toc195842909"/>
      <w:bookmarkStart w:id="257" w:name="_Toc151190171"/>
      <w:bookmarkStart w:id="258" w:name="_Toc151193786"/>
      <w:bookmarkStart w:id="259" w:name="_Toc149720837"/>
      <w:bookmarkStart w:id="260" w:name="_Toc164229239"/>
      <w:bookmarkStart w:id="261" w:name="_Toc127151745"/>
      <w:bookmarkStart w:id="262" w:name="_Toc127161458"/>
      <w:bookmarkStart w:id="263" w:name="_Toc151193642"/>
      <w:bookmarkStart w:id="264" w:name="_Toc127151544"/>
      <w:bookmarkStart w:id="265" w:name="_Toc150774749"/>
      <w:bookmarkStart w:id="266" w:name="_Toc150480782"/>
      <w:bookmarkStart w:id="267" w:name="_Toc164229385"/>
      <w:bookmarkStart w:id="268" w:name="_Toc151193932"/>
      <w:bookmarkStart w:id="269" w:name="_Toc151193714"/>
      <w:bookmarkStart w:id="270" w:name="_Toc164608658"/>
      <w:bookmarkStart w:id="271" w:name="_Toc142311046"/>
      <w:bookmarkStart w:id="272" w:name="_Toc150774644"/>
      <w:bookmarkStart w:id="273" w:name="_Toc150509295"/>
      <w:bookmarkStart w:id="274" w:name="_Toc164351638"/>
      <w:bookmarkStart w:id="275" w:name="_Toc164608813"/>
      <w:bookmarkStart w:id="276" w:name="_Toc151193858"/>
      <w:r>
        <w:rPr>
          <w:rFonts w:ascii="宋体" w:hAnsi="宋体"/>
          <w:b/>
          <w:szCs w:val="24"/>
        </w:rPr>
        <w:t>25. 评审过程及保密原则</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pPr>
        <w:tabs>
          <w:tab w:val="left" w:pos="588"/>
        </w:tabs>
        <w:adjustRightInd/>
        <w:spacing w:line="360" w:lineRule="auto"/>
        <w:jc w:val="both"/>
        <w:textAlignment w:val="auto"/>
        <w:rPr>
          <w:rFonts w:ascii="宋体" w:hAnsi="宋体"/>
          <w:szCs w:val="24"/>
        </w:rPr>
      </w:pPr>
      <w:r>
        <w:rPr>
          <w:rFonts w:ascii="宋体" w:hAnsi="宋体"/>
          <w:szCs w:val="24"/>
        </w:rPr>
        <w:t>25.1</w:t>
      </w:r>
      <w:r>
        <w:rPr>
          <w:rFonts w:hint="eastAsia" w:ascii="宋体" w:hAnsi="宋体"/>
          <w:szCs w:val="24"/>
        </w:rPr>
        <w:t>递交</w:t>
      </w:r>
      <w:r>
        <w:rPr>
          <w:rFonts w:hint="eastAsia" w:ascii="宋体" w:hAnsi="宋体"/>
          <w:szCs w:val="24"/>
          <w:lang w:eastAsia="zh-CN"/>
        </w:rPr>
        <w:t>响应</w:t>
      </w:r>
      <w:r>
        <w:rPr>
          <w:rFonts w:hint="eastAsia" w:ascii="宋体" w:hAnsi="宋体"/>
          <w:szCs w:val="24"/>
        </w:rPr>
        <w:t>文件</w:t>
      </w:r>
      <w:r>
        <w:rPr>
          <w:rFonts w:ascii="宋体" w:hAnsi="宋体"/>
          <w:szCs w:val="24"/>
        </w:rPr>
        <w:t>之后，直到授予</w:t>
      </w:r>
      <w:r>
        <w:rPr>
          <w:rFonts w:hint="eastAsia" w:ascii="宋体" w:hAnsi="宋体"/>
          <w:szCs w:val="24"/>
        </w:rPr>
        <w:t>成交</w:t>
      </w:r>
      <w:r>
        <w:rPr>
          <w:rFonts w:hint="eastAsia" w:ascii="宋体" w:hAnsi="宋体"/>
          <w:szCs w:val="24"/>
          <w:lang w:eastAsia="zh-CN"/>
        </w:rPr>
        <w:t>响应</w:t>
      </w:r>
      <w:r>
        <w:rPr>
          <w:rFonts w:hint="eastAsia" w:ascii="宋体" w:hAnsi="宋体"/>
          <w:szCs w:val="24"/>
        </w:rPr>
        <w:t>方</w:t>
      </w:r>
      <w:r>
        <w:rPr>
          <w:rFonts w:ascii="宋体" w:hAnsi="宋体"/>
          <w:szCs w:val="24"/>
        </w:rPr>
        <w:t>合同止，凡与本次</w:t>
      </w:r>
      <w:r>
        <w:rPr>
          <w:rFonts w:hint="eastAsia" w:ascii="宋体" w:hAnsi="宋体"/>
          <w:szCs w:val="24"/>
        </w:rPr>
        <w:t>采购</w:t>
      </w:r>
      <w:r>
        <w:rPr>
          <w:rFonts w:ascii="宋体" w:hAnsi="宋体"/>
          <w:szCs w:val="24"/>
        </w:rPr>
        <w:t>有关人员对属于</w:t>
      </w:r>
      <w:r>
        <w:rPr>
          <w:rFonts w:hint="eastAsia" w:ascii="宋体" w:hAnsi="宋体"/>
          <w:szCs w:val="24"/>
        </w:rPr>
        <w:t>评审</w:t>
      </w:r>
      <w:r>
        <w:rPr>
          <w:rFonts w:ascii="宋体" w:hAnsi="宋体"/>
          <w:szCs w:val="24"/>
        </w:rPr>
        <w:t>、澄清、</w:t>
      </w:r>
      <w:r>
        <w:rPr>
          <w:rFonts w:hint="eastAsia" w:ascii="宋体" w:hAnsi="宋体"/>
          <w:szCs w:val="24"/>
          <w:lang w:eastAsia="zh-CN"/>
        </w:rPr>
        <w:t>谈判</w:t>
      </w:r>
      <w:r>
        <w:rPr>
          <w:rFonts w:ascii="宋体" w:hAnsi="宋体"/>
          <w:szCs w:val="24"/>
        </w:rPr>
        <w:t>的有关资料以及</w:t>
      </w:r>
      <w:r>
        <w:rPr>
          <w:rFonts w:hint="eastAsia" w:ascii="宋体" w:hAnsi="宋体"/>
          <w:szCs w:val="24"/>
        </w:rPr>
        <w:t>成交</w:t>
      </w:r>
      <w:r>
        <w:rPr>
          <w:rFonts w:ascii="宋体" w:hAnsi="宋体"/>
          <w:szCs w:val="24"/>
        </w:rPr>
        <w:t>意向等，均不得向</w:t>
      </w:r>
      <w:r>
        <w:rPr>
          <w:rFonts w:hint="eastAsia" w:ascii="宋体" w:hAnsi="宋体"/>
          <w:szCs w:val="24"/>
          <w:lang w:eastAsia="zh-CN"/>
        </w:rPr>
        <w:t>响应</w:t>
      </w:r>
      <w:r>
        <w:rPr>
          <w:rFonts w:ascii="宋体" w:hAnsi="宋体"/>
          <w:szCs w:val="24"/>
        </w:rPr>
        <w:t>方或其他无关人员透露。</w:t>
      </w:r>
    </w:p>
    <w:p>
      <w:pPr>
        <w:tabs>
          <w:tab w:val="left" w:pos="588"/>
        </w:tabs>
        <w:adjustRightInd/>
        <w:spacing w:line="360" w:lineRule="auto"/>
        <w:jc w:val="both"/>
        <w:textAlignment w:val="auto"/>
        <w:rPr>
          <w:rFonts w:ascii="宋体" w:hAnsi="宋体"/>
          <w:szCs w:val="24"/>
        </w:rPr>
      </w:pPr>
      <w:r>
        <w:rPr>
          <w:rFonts w:ascii="宋体" w:hAnsi="宋体"/>
          <w:szCs w:val="24"/>
        </w:rPr>
        <w:t>25.2在评审期间，</w:t>
      </w:r>
      <w:r>
        <w:rPr>
          <w:rFonts w:hint="eastAsia" w:ascii="宋体" w:hAnsi="宋体"/>
          <w:szCs w:val="24"/>
          <w:lang w:eastAsia="zh-CN"/>
        </w:rPr>
        <w:t>响应</w:t>
      </w:r>
      <w:r>
        <w:rPr>
          <w:rFonts w:ascii="宋体" w:hAnsi="宋体"/>
          <w:szCs w:val="24"/>
        </w:rPr>
        <w:t>方试图影响采购</w:t>
      </w:r>
      <w:r>
        <w:rPr>
          <w:rFonts w:hint="eastAsia" w:ascii="宋体" w:hAnsi="宋体"/>
          <w:szCs w:val="24"/>
        </w:rPr>
        <w:t>人</w:t>
      </w:r>
      <w:r>
        <w:rPr>
          <w:rFonts w:ascii="宋体" w:hAnsi="宋体"/>
          <w:szCs w:val="24"/>
        </w:rPr>
        <w:t>和评审小组的任何</w:t>
      </w:r>
      <w:r>
        <w:rPr>
          <w:rFonts w:hint="eastAsia" w:ascii="宋体" w:hAnsi="宋体"/>
          <w:szCs w:val="24"/>
        </w:rPr>
        <w:t>违规</w:t>
      </w:r>
      <w:r>
        <w:rPr>
          <w:rFonts w:ascii="宋体" w:hAnsi="宋体"/>
          <w:szCs w:val="24"/>
        </w:rPr>
        <w:t>活动，</w:t>
      </w:r>
      <w:r>
        <w:rPr>
          <w:rFonts w:hint="eastAsia" w:ascii="宋体" w:hAnsi="宋体"/>
          <w:szCs w:val="24"/>
        </w:rPr>
        <w:t>其</w:t>
      </w:r>
      <w:r>
        <w:rPr>
          <w:rFonts w:hint="eastAsia" w:ascii="宋体" w:hAnsi="宋体"/>
          <w:szCs w:val="24"/>
          <w:lang w:eastAsia="zh-CN"/>
        </w:rPr>
        <w:t>响应</w:t>
      </w:r>
      <w:r>
        <w:rPr>
          <w:rFonts w:hint="eastAsia" w:ascii="宋体" w:hAnsi="宋体"/>
          <w:szCs w:val="24"/>
        </w:rPr>
        <w:t>视为无效</w:t>
      </w:r>
      <w:r>
        <w:rPr>
          <w:rFonts w:ascii="宋体" w:hAnsi="宋体"/>
          <w:szCs w:val="24"/>
        </w:rPr>
        <w:t>，并承担相应的法律责任。</w:t>
      </w:r>
    </w:p>
    <w:p>
      <w:pPr>
        <w:spacing w:line="360" w:lineRule="auto"/>
        <w:rPr>
          <w:rFonts w:ascii="宋体" w:hAnsi="宋体"/>
          <w:b/>
          <w:szCs w:val="24"/>
        </w:rPr>
      </w:pPr>
      <w:bookmarkStart w:id="277" w:name="_Toc151193860"/>
      <w:bookmarkStart w:id="278" w:name="_Toc520356170"/>
      <w:bookmarkStart w:id="279" w:name="_Toc164351640"/>
      <w:bookmarkStart w:id="280" w:name="_Toc127161460"/>
      <w:bookmarkStart w:id="281" w:name="_Toc150480784"/>
      <w:bookmarkStart w:id="282" w:name="_Toc164608660"/>
      <w:bookmarkStart w:id="283" w:name="_Ref467307010"/>
      <w:bookmarkStart w:id="284" w:name="_Toc149720839"/>
      <w:bookmarkStart w:id="285" w:name="_Toc164229387"/>
      <w:bookmarkStart w:id="286" w:name="_Toc150509297"/>
      <w:bookmarkStart w:id="287" w:name="_Toc150774751"/>
      <w:bookmarkStart w:id="288" w:name="_Toc151193934"/>
      <w:bookmarkStart w:id="289" w:name="_Toc127151546"/>
      <w:bookmarkStart w:id="290" w:name="_Toc151193716"/>
      <w:bookmarkStart w:id="291" w:name="_Toc151193644"/>
      <w:bookmarkStart w:id="292" w:name="_Toc127151747"/>
      <w:bookmarkStart w:id="293" w:name="_Toc151190173"/>
      <w:bookmarkStart w:id="294" w:name="_Toc195842911"/>
      <w:bookmarkStart w:id="295" w:name="_Toc164608815"/>
      <w:bookmarkStart w:id="296" w:name="_Toc164229241"/>
      <w:bookmarkStart w:id="297" w:name="_Toc142311048"/>
      <w:bookmarkStart w:id="298" w:name="_Toc150774646"/>
      <w:bookmarkStart w:id="299" w:name="_Toc151193788"/>
      <w:r>
        <w:rPr>
          <w:rFonts w:ascii="宋体" w:hAnsi="宋体"/>
          <w:b/>
          <w:szCs w:val="24"/>
        </w:rPr>
        <w:t>26.</w:t>
      </w:r>
      <w:r>
        <w:rPr>
          <w:rFonts w:hint="eastAsia" w:ascii="宋体" w:hAnsi="宋体"/>
          <w:b/>
          <w:szCs w:val="24"/>
        </w:rPr>
        <w:t>中选</w:t>
      </w:r>
      <w:r>
        <w:rPr>
          <w:rFonts w:hint="eastAsia" w:ascii="宋体" w:hAnsi="宋体"/>
          <w:b/>
          <w:szCs w:val="24"/>
          <w:lang w:eastAsia="zh-CN"/>
        </w:rPr>
        <w:t>响应</w:t>
      </w:r>
      <w:r>
        <w:rPr>
          <w:rFonts w:hint="eastAsia" w:ascii="宋体" w:hAnsi="宋体"/>
          <w:b/>
          <w:szCs w:val="24"/>
        </w:rPr>
        <w:t>方</w:t>
      </w:r>
      <w:r>
        <w:rPr>
          <w:rFonts w:ascii="宋体" w:hAnsi="宋体"/>
          <w:b/>
          <w:szCs w:val="24"/>
        </w:rPr>
        <w:t>候选人的推荐</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Pr>
          <w:rFonts w:ascii="宋体" w:hAnsi="宋体"/>
          <w:b/>
          <w:szCs w:val="24"/>
        </w:rPr>
        <w:t>原则</w:t>
      </w:r>
    </w:p>
    <w:bookmarkEnd w:id="233"/>
    <w:p>
      <w:pPr>
        <w:tabs>
          <w:tab w:val="left" w:pos="588"/>
        </w:tabs>
        <w:adjustRightInd/>
        <w:spacing w:line="360" w:lineRule="auto"/>
        <w:jc w:val="both"/>
        <w:textAlignment w:val="auto"/>
        <w:rPr>
          <w:rFonts w:ascii="宋体" w:hAnsi="宋体"/>
          <w:szCs w:val="24"/>
        </w:rPr>
      </w:pPr>
      <w:r>
        <w:rPr>
          <w:rFonts w:ascii="宋体" w:hAnsi="宋体"/>
          <w:szCs w:val="24"/>
        </w:rPr>
        <w:t>26.1评审小组将根据</w:t>
      </w:r>
      <w:r>
        <w:rPr>
          <w:rFonts w:hint="eastAsia" w:ascii="宋体" w:hAnsi="宋体"/>
          <w:szCs w:val="24"/>
        </w:rPr>
        <w:t>综合评分情况</w:t>
      </w:r>
      <w:r>
        <w:rPr>
          <w:rFonts w:ascii="宋体" w:hAnsi="宋体"/>
          <w:szCs w:val="24"/>
        </w:rPr>
        <w:t>，对实质上</w:t>
      </w:r>
      <w:r>
        <w:rPr>
          <w:rFonts w:hint="eastAsia" w:ascii="宋体" w:hAnsi="宋体"/>
          <w:szCs w:val="24"/>
          <w:lang w:eastAsia="zh-CN"/>
        </w:rPr>
        <w:t>响应比选采购文件</w:t>
      </w:r>
      <w:r>
        <w:rPr>
          <w:rFonts w:ascii="宋体" w:hAnsi="宋体"/>
          <w:szCs w:val="24"/>
        </w:rPr>
        <w:t>的</w:t>
      </w:r>
      <w:r>
        <w:rPr>
          <w:rFonts w:hint="eastAsia" w:ascii="宋体" w:hAnsi="宋体"/>
          <w:szCs w:val="24"/>
          <w:lang w:eastAsia="zh-CN"/>
        </w:rPr>
        <w:t>响应</w:t>
      </w:r>
      <w:r>
        <w:rPr>
          <w:rFonts w:ascii="宋体" w:hAnsi="宋体"/>
          <w:szCs w:val="24"/>
        </w:rPr>
        <w:t>方按综合评审得分由高到低的顺序</w:t>
      </w:r>
      <w:r>
        <w:rPr>
          <w:rFonts w:hint="eastAsia" w:ascii="宋体" w:hAnsi="宋体"/>
          <w:szCs w:val="24"/>
        </w:rPr>
        <w:t>进行排序</w:t>
      </w:r>
      <w:r>
        <w:rPr>
          <w:rFonts w:ascii="宋体" w:hAnsi="宋体"/>
          <w:szCs w:val="24"/>
        </w:rPr>
        <w:t>。</w:t>
      </w:r>
      <w:r>
        <w:rPr>
          <w:rFonts w:hint="eastAsia" w:ascii="宋体" w:hAnsi="宋体"/>
          <w:szCs w:val="24"/>
        </w:rPr>
        <w:t>评审</w:t>
      </w:r>
      <w:r>
        <w:rPr>
          <w:rFonts w:ascii="宋体" w:hAnsi="宋体"/>
          <w:szCs w:val="24"/>
        </w:rPr>
        <w:t>得分相同的，按</w:t>
      </w:r>
      <w:r>
        <w:rPr>
          <w:rFonts w:hint="eastAsia" w:ascii="宋体" w:hAnsi="宋体"/>
          <w:szCs w:val="24"/>
        </w:rPr>
        <w:t>照最后</w:t>
      </w:r>
      <w:r>
        <w:rPr>
          <w:rFonts w:ascii="宋体" w:hAnsi="宋体"/>
          <w:szCs w:val="24"/>
        </w:rPr>
        <w:t>报价由低到高顺序</w:t>
      </w:r>
      <w:r>
        <w:rPr>
          <w:rFonts w:hint="eastAsia" w:ascii="宋体" w:hAnsi="宋体"/>
          <w:szCs w:val="24"/>
        </w:rPr>
        <w:t>排列；最后</w:t>
      </w:r>
      <w:r>
        <w:rPr>
          <w:rFonts w:ascii="宋体" w:hAnsi="宋体"/>
          <w:szCs w:val="24"/>
        </w:rPr>
        <w:t>报价</w:t>
      </w:r>
      <w:r>
        <w:rPr>
          <w:rFonts w:hint="eastAsia" w:ascii="宋体" w:hAnsi="宋体"/>
          <w:szCs w:val="24"/>
        </w:rPr>
        <w:t>仍</w:t>
      </w:r>
      <w:r>
        <w:rPr>
          <w:rFonts w:ascii="宋体" w:hAnsi="宋体"/>
          <w:szCs w:val="24"/>
        </w:rPr>
        <w:t>相同的，</w:t>
      </w:r>
      <w:r>
        <w:rPr>
          <w:rFonts w:hint="eastAsia" w:ascii="宋体" w:hAnsi="宋体"/>
          <w:szCs w:val="24"/>
        </w:rPr>
        <w:t>按照技术及服务部分得分由高到低顺序排列；技术及服务部分得分仍相同的，按照商务部分得分由高到低顺序排列。</w:t>
      </w:r>
    </w:p>
    <w:p>
      <w:pPr>
        <w:tabs>
          <w:tab w:val="left" w:pos="588"/>
        </w:tabs>
        <w:adjustRightInd/>
        <w:spacing w:line="360" w:lineRule="auto"/>
        <w:jc w:val="both"/>
        <w:textAlignment w:val="auto"/>
        <w:rPr>
          <w:rFonts w:ascii="宋体" w:hAnsi="宋体"/>
          <w:szCs w:val="24"/>
        </w:rPr>
      </w:pPr>
      <w:r>
        <w:rPr>
          <w:rFonts w:ascii="宋体" w:hAnsi="宋体"/>
          <w:szCs w:val="24"/>
        </w:rPr>
        <w:t>26.2评审小组根据上述原则，依次推荐本</w:t>
      </w:r>
      <w:r>
        <w:rPr>
          <w:rFonts w:hint="eastAsia" w:ascii="宋体" w:hAnsi="宋体"/>
          <w:szCs w:val="24"/>
        </w:rPr>
        <w:t>项目中选</w:t>
      </w:r>
      <w:r>
        <w:rPr>
          <w:rFonts w:ascii="宋体" w:hAnsi="宋体"/>
          <w:szCs w:val="24"/>
        </w:rPr>
        <w:t>候选人。</w:t>
      </w:r>
    </w:p>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Pr>
        <w:spacing w:line="360" w:lineRule="auto"/>
        <w:jc w:val="center"/>
        <w:rPr>
          <w:rFonts w:ascii="宋体" w:hAnsi="宋体"/>
          <w:b/>
          <w:szCs w:val="24"/>
        </w:rPr>
      </w:pPr>
      <w:bookmarkStart w:id="300" w:name="_Toc265738866"/>
      <w:bookmarkStart w:id="301" w:name="_Toc235518472"/>
      <w:bookmarkStart w:id="302" w:name="_Toc232395218"/>
      <w:bookmarkStart w:id="303" w:name="_Toc239740357"/>
      <w:bookmarkStart w:id="304" w:name="_Toc232176278"/>
      <w:bookmarkStart w:id="305" w:name="_Toc70687174"/>
      <w:bookmarkStart w:id="306" w:name="_Toc503063428"/>
      <w:bookmarkStart w:id="307" w:name="_Toc500746972"/>
      <w:bookmarkStart w:id="308" w:name="_Toc500747068"/>
      <w:bookmarkStart w:id="309" w:name="_Toc53722846"/>
      <w:bookmarkStart w:id="310" w:name="_Toc184043047"/>
      <w:bookmarkStart w:id="311" w:name="_Toc389620199"/>
      <w:bookmarkStart w:id="312" w:name="_Toc499711890"/>
      <w:bookmarkStart w:id="313" w:name="_Toc496324585"/>
      <w:bookmarkStart w:id="314" w:name="_Toc177817340"/>
      <w:bookmarkStart w:id="315" w:name="_Toc492955421"/>
      <w:bookmarkStart w:id="316" w:name="_Toc176882548"/>
      <w:bookmarkStart w:id="317" w:name="_Toc385992360"/>
      <w:bookmarkStart w:id="318" w:name="_Toc177995479"/>
      <w:bookmarkStart w:id="319" w:name="_Toc499711049"/>
      <w:bookmarkStart w:id="320" w:name="_Toc177189241"/>
      <w:bookmarkStart w:id="321" w:name="_Toc500747195"/>
      <w:r>
        <w:rPr>
          <w:rFonts w:ascii="宋体" w:hAnsi="宋体"/>
          <w:b/>
          <w:szCs w:val="24"/>
        </w:rPr>
        <w:t>六、授予</w:t>
      </w:r>
      <w:r>
        <w:rPr>
          <w:rFonts w:hint="eastAsia" w:ascii="宋体" w:hAnsi="宋体"/>
          <w:b/>
          <w:szCs w:val="24"/>
        </w:rPr>
        <w:t>采购</w:t>
      </w:r>
      <w:bookmarkEnd w:id="300"/>
      <w:bookmarkEnd w:id="301"/>
      <w:bookmarkEnd w:id="302"/>
      <w:bookmarkEnd w:id="303"/>
      <w:bookmarkEnd w:id="304"/>
      <w:r>
        <w:rPr>
          <w:rFonts w:hint="eastAsia" w:ascii="宋体" w:hAnsi="宋体"/>
          <w:b/>
          <w:szCs w:val="24"/>
        </w:rPr>
        <w:t>合同</w:t>
      </w:r>
    </w:p>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Pr>
        <w:spacing w:line="360" w:lineRule="auto"/>
        <w:rPr>
          <w:rFonts w:ascii="宋体" w:hAnsi="宋体"/>
          <w:b/>
          <w:szCs w:val="24"/>
        </w:rPr>
      </w:pPr>
      <w:bookmarkStart w:id="322" w:name="_Toc184043048"/>
      <w:bookmarkStart w:id="323" w:name="_Toc389620200"/>
      <w:bookmarkStart w:id="324" w:name="_Toc385992361"/>
      <w:bookmarkStart w:id="325" w:name="_Toc70687175"/>
      <w:r>
        <w:rPr>
          <w:rFonts w:ascii="宋体" w:hAnsi="宋体"/>
          <w:b/>
          <w:szCs w:val="24"/>
        </w:rPr>
        <w:t>27.</w:t>
      </w:r>
      <w:bookmarkEnd w:id="322"/>
      <w:bookmarkEnd w:id="323"/>
      <w:bookmarkEnd w:id="324"/>
      <w:bookmarkEnd w:id="325"/>
      <w:r>
        <w:rPr>
          <w:rFonts w:hint="eastAsia" w:ascii="宋体" w:hAnsi="宋体"/>
          <w:b/>
          <w:szCs w:val="24"/>
        </w:rPr>
        <w:t>确定</w:t>
      </w:r>
      <w:r>
        <w:rPr>
          <w:rFonts w:hint="eastAsia" w:ascii="宋体" w:hAnsi="宋体"/>
          <w:b/>
          <w:szCs w:val="24"/>
          <w:lang w:val="en-US" w:eastAsia="zh-CN"/>
        </w:rPr>
        <w:t>中选</w:t>
      </w:r>
      <w:r>
        <w:rPr>
          <w:rFonts w:hint="eastAsia" w:ascii="宋体" w:hAnsi="宋体"/>
          <w:b/>
          <w:szCs w:val="24"/>
          <w:lang w:eastAsia="zh-CN"/>
        </w:rPr>
        <w:t>响应</w:t>
      </w:r>
      <w:r>
        <w:rPr>
          <w:rFonts w:hint="eastAsia" w:ascii="宋体" w:hAnsi="宋体"/>
          <w:b/>
          <w:szCs w:val="24"/>
        </w:rPr>
        <w:t>方</w:t>
      </w:r>
    </w:p>
    <w:p>
      <w:pPr>
        <w:tabs>
          <w:tab w:val="left" w:pos="588"/>
        </w:tabs>
        <w:adjustRightInd/>
        <w:spacing w:line="360" w:lineRule="auto"/>
        <w:jc w:val="both"/>
        <w:textAlignment w:val="auto"/>
        <w:rPr>
          <w:rFonts w:hint="eastAsia" w:ascii="宋体" w:hAnsi="宋体" w:eastAsia="宋体"/>
          <w:szCs w:val="24"/>
          <w:lang w:eastAsia="zh-CN"/>
        </w:rPr>
      </w:pPr>
      <w:r>
        <w:rPr>
          <w:rFonts w:ascii="宋体" w:hAnsi="宋体"/>
          <w:szCs w:val="24"/>
        </w:rPr>
        <w:t>27.1</w:t>
      </w:r>
      <w:r>
        <w:rPr>
          <w:rFonts w:hint="eastAsia" w:ascii="宋体" w:hAnsi="宋体" w:cs="宋体"/>
          <w:szCs w:val="24"/>
        </w:rPr>
        <w:t>采购人将按照评审小组在评审报告中提出的中选候选</w:t>
      </w:r>
      <w:r>
        <w:rPr>
          <w:rFonts w:hint="eastAsia" w:ascii="宋体" w:hAnsi="宋体" w:cs="宋体"/>
          <w:szCs w:val="24"/>
          <w:lang w:eastAsia="zh-CN"/>
        </w:rPr>
        <w:t>响应</w:t>
      </w:r>
      <w:r>
        <w:rPr>
          <w:rFonts w:hint="eastAsia" w:ascii="宋体" w:hAnsi="宋体" w:cs="宋体"/>
          <w:szCs w:val="24"/>
        </w:rPr>
        <w:t>方中，按照排序由高到低的原则确定中选</w:t>
      </w:r>
      <w:r>
        <w:rPr>
          <w:rFonts w:hint="eastAsia" w:ascii="宋体" w:hAnsi="宋体" w:cs="宋体"/>
          <w:szCs w:val="24"/>
          <w:lang w:eastAsia="zh-CN"/>
        </w:rPr>
        <w:t>响应</w:t>
      </w:r>
      <w:r>
        <w:rPr>
          <w:rFonts w:hint="eastAsia" w:ascii="宋体" w:hAnsi="宋体" w:cs="宋体"/>
          <w:szCs w:val="24"/>
        </w:rPr>
        <w:t>方</w:t>
      </w:r>
      <w:r>
        <w:rPr>
          <w:rFonts w:hint="eastAsia" w:ascii="宋体" w:hAnsi="宋体" w:cs="宋体"/>
          <w:szCs w:val="24"/>
          <w:lang w:eastAsia="zh-CN"/>
        </w:rPr>
        <w:t>。</w:t>
      </w:r>
    </w:p>
    <w:p>
      <w:pPr>
        <w:tabs>
          <w:tab w:val="left" w:pos="588"/>
        </w:tabs>
        <w:adjustRightInd/>
        <w:spacing w:line="360" w:lineRule="auto"/>
        <w:jc w:val="both"/>
        <w:textAlignment w:val="auto"/>
        <w:rPr>
          <w:rFonts w:ascii="宋体" w:hAnsi="宋体"/>
          <w:szCs w:val="24"/>
        </w:rPr>
      </w:pPr>
      <w:bookmarkStart w:id="326" w:name="_Toc389620202"/>
      <w:bookmarkStart w:id="327" w:name="_Toc385992363"/>
      <w:r>
        <w:rPr>
          <w:rFonts w:ascii="宋体" w:hAnsi="宋体"/>
          <w:szCs w:val="24"/>
        </w:rPr>
        <w:t>27.2采购人在确定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前，有权根据</w:t>
      </w:r>
      <w:r>
        <w:rPr>
          <w:rFonts w:hint="eastAsia" w:ascii="宋体" w:hAnsi="宋体"/>
          <w:szCs w:val="24"/>
          <w:lang w:eastAsia="zh-CN"/>
        </w:rPr>
        <w:t>响应</w:t>
      </w:r>
      <w:r>
        <w:rPr>
          <w:rFonts w:ascii="宋体" w:hAnsi="宋体"/>
          <w:szCs w:val="24"/>
        </w:rPr>
        <w:t>方递交的资格、资信证明文件和采购人认为其它必要的、合适的资料，对</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文件进行真实性审查。</w:t>
      </w:r>
    </w:p>
    <w:p>
      <w:pPr>
        <w:tabs>
          <w:tab w:val="left" w:pos="588"/>
        </w:tabs>
        <w:adjustRightInd/>
        <w:spacing w:line="360" w:lineRule="auto"/>
        <w:jc w:val="both"/>
        <w:textAlignment w:val="auto"/>
        <w:rPr>
          <w:rFonts w:ascii="宋体" w:hAnsi="宋体"/>
          <w:szCs w:val="24"/>
        </w:rPr>
      </w:pPr>
      <w:r>
        <w:rPr>
          <w:rFonts w:ascii="宋体" w:hAnsi="宋体"/>
          <w:szCs w:val="24"/>
        </w:rPr>
        <w:t>27.3如果审查未通过，采购人将拒绝其</w:t>
      </w:r>
      <w:r>
        <w:rPr>
          <w:rFonts w:hint="eastAsia" w:ascii="宋体" w:hAnsi="宋体"/>
          <w:szCs w:val="24"/>
        </w:rPr>
        <w:t>中选</w:t>
      </w:r>
      <w:r>
        <w:rPr>
          <w:rFonts w:ascii="宋体" w:hAnsi="宋体"/>
          <w:szCs w:val="24"/>
        </w:rPr>
        <w:t>候选人资格，并按顺序对下一个</w:t>
      </w:r>
      <w:r>
        <w:rPr>
          <w:rFonts w:hint="eastAsia" w:ascii="宋体" w:hAnsi="宋体"/>
          <w:szCs w:val="24"/>
        </w:rPr>
        <w:t>中选</w:t>
      </w:r>
      <w:r>
        <w:rPr>
          <w:rFonts w:ascii="宋体" w:hAnsi="宋体"/>
          <w:szCs w:val="24"/>
        </w:rPr>
        <w:t>候选人作类似的审查。或重新采购</w:t>
      </w:r>
      <w:r>
        <w:rPr>
          <w:rFonts w:hint="eastAsia" w:ascii="宋体" w:hAnsi="宋体"/>
          <w:szCs w:val="24"/>
        </w:rPr>
        <w:t>，</w:t>
      </w:r>
      <w:r>
        <w:rPr>
          <w:rFonts w:ascii="宋体" w:hAnsi="宋体"/>
          <w:szCs w:val="24"/>
        </w:rPr>
        <w:t>以此类推，直至确定最终的成交</w:t>
      </w:r>
      <w:r>
        <w:rPr>
          <w:rFonts w:hint="eastAsia" w:ascii="宋体" w:hAnsi="宋体"/>
          <w:szCs w:val="24"/>
          <w:lang w:eastAsia="zh-CN"/>
        </w:rPr>
        <w:t>响应</w:t>
      </w:r>
      <w:r>
        <w:rPr>
          <w:rFonts w:ascii="宋体" w:hAnsi="宋体"/>
          <w:szCs w:val="24"/>
        </w:rPr>
        <w:t>方。</w:t>
      </w:r>
    </w:p>
    <w:p>
      <w:pPr>
        <w:spacing w:line="360" w:lineRule="auto"/>
        <w:rPr>
          <w:rFonts w:ascii="宋体" w:hAnsi="宋体"/>
          <w:b/>
          <w:szCs w:val="24"/>
        </w:rPr>
      </w:pPr>
      <w:bookmarkStart w:id="328" w:name="_Toc184043049"/>
      <w:bookmarkStart w:id="329" w:name="_Toc70687176"/>
      <w:r>
        <w:rPr>
          <w:rFonts w:ascii="宋体" w:hAnsi="宋体"/>
          <w:b/>
          <w:szCs w:val="24"/>
        </w:rPr>
        <w:t>28．接受和拒绝任何或所有</w:t>
      </w:r>
      <w:r>
        <w:rPr>
          <w:rFonts w:hint="eastAsia" w:ascii="宋体" w:hAnsi="宋体"/>
          <w:b/>
          <w:szCs w:val="24"/>
          <w:lang w:eastAsia="zh-CN"/>
        </w:rPr>
        <w:t>谈判</w:t>
      </w:r>
      <w:r>
        <w:rPr>
          <w:rFonts w:ascii="宋体" w:hAnsi="宋体"/>
          <w:b/>
          <w:szCs w:val="24"/>
        </w:rPr>
        <w:t>的权力</w:t>
      </w:r>
      <w:bookmarkEnd w:id="326"/>
      <w:bookmarkEnd w:id="327"/>
      <w:bookmarkEnd w:id="328"/>
      <w:bookmarkEnd w:id="329"/>
    </w:p>
    <w:p>
      <w:pPr>
        <w:tabs>
          <w:tab w:val="left" w:pos="360"/>
          <w:tab w:val="left" w:pos="588"/>
        </w:tabs>
        <w:adjustRightInd/>
        <w:spacing w:line="360" w:lineRule="auto"/>
        <w:jc w:val="both"/>
        <w:textAlignment w:val="auto"/>
        <w:rPr>
          <w:rFonts w:ascii="宋体" w:hAnsi="宋体"/>
          <w:szCs w:val="24"/>
        </w:rPr>
      </w:pPr>
      <w:bookmarkStart w:id="330" w:name="_Toc184043050"/>
      <w:bookmarkStart w:id="331" w:name="_Toc70687177"/>
      <w:bookmarkStart w:id="332" w:name="_Toc389620203"/>
      <w:bookmarkStart w:id="333" w:name="_Toc385992364"/>
      <w:r>
        <w:rPr>
          <w:rFonts w:hint="eastAsia" w:ascii="宋体" w:hAnsi="宋体"/>
          <w:szCs w:val="24"/>
          <w:lang w:val="en-US" w:eastAsia="zh-CN"/>
        </w:rPr>
        <w:t>28.1</w:t>
      </w:r>
      <w:r>
        <w:rPr>
          <w:rFonts w:ascii="宋体" w:hAnsi="宋体"/>
          <w:szCs w:val="24"/>
        </w:rPr>
        <w:t>项目出现法律法规规定的违法行为、影响</w:t>
      </w:r>
      <w:r>
        <w:rPr>
          <w:rFonts w:hint="eastAsia" w:ascii="宋体" w:hAnsi="宋体"/>
          <w:szCs w:val="24"/>
          <w:lang w:val="en-US" w:eastAsia="zh-CN"/>
        </w:rPr>
        <w:t>采购</w:t>
      </w:r>
      <w:r>
        <w:rPr>
          <w:rFonts w:ascii="宋体" w:hAnsi="宋体"/>
          <w:szCs w:val="24"/>
        </w:rPr>
        <w:t>结果的，</w:t>
      </w:r>
      <w:r>
        <w:rPr>
          <w:rFonts w:hint="eastAsia" w:ascii="宋体" w:hAnsi="宋体"/>
          <w:szCs w:val="24"/>
          <w:lang w:val="en-US" w:eastAsia="zh-CN"/>
        </w:rPr>
        <w:t>采购</w:t>
      </w:r>
      <w:r>
        <w:rPr>
          <w:rFonts w:ascii="宋体" w:hAnsi="宋体"/>
          <w:szCs w:val="24"/>
        </w:rPr>
        <w:t>结果无效，采购人有权从合格的</w:t>
      </w:r>
      <w:r>
        <w:rPr>
          <w:rFonts w:hint="eastAsia" w:ascii="宋体" w:hAnsi="宋体"/>
          <w:szCs w:val="24"/>
        </w:rPr>
        <w:t>中选</w:t>
      </w:r>
      <w:r>
        <w:rPr>
          <w:rFonts w:ascii="宋体" w:hAnsi="宋体"/>
          <w:szCs w:val="24"/>
        </w:rPr>
        <w:t>候选人中</w:t>
      </w:r>
      <w:r>
        <w:rPr>
          <w:rFonts w:hint="eastAsia" w:ascii="宋体" w:hAnsi="宋体"/>
          <w:szCs w:val="24"/>
        </w:rPr>
        <w:t>顺次</w:t>
      </w:r>
      <w:r>
        <w:rPr>
          <w:rFonts w:ascii="宋体" w:hAnsi="宋体"/>
          <w:szCs w:val="24"/>
        </w:rPr>
        <w:t>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，如没有合格的</w:t>
      </w:r>
      <w:r>
        <w:rPr>
          <w:rFonts w:hint="eastAsia" w:ascii="宋体" w:hAnsi="宋体"/>
          <w:szCs w:val="24"/>
        </w:rPr>
        <w:t>中选</w:t>
      </w:r>
      <w:r>
        <w:rPr>
          <w:rFonts w:ascii="宋体" w:hAnsi="宋体"/>
          <w:szCs w:val="24"/>
        </w:rPr>
        <w:t>候选人的，重新开展采购活动。</w:t>
      </w:r>
    </w:p>
    <w:p>
      <w:pPr>
        <w:tabs>
          <w:tab w:val="left" w:pos="588"/>
        </w:tabs>
        <w:adjustRightInd/>
        <w:spacing w:line="360" w:lineRule="auto"/>
        <w:jc w:val="both"/>
        <w:textAlignment w:val="auto"/>
        <w:rPr>
          <w:rFonts w:ascii="宋体" w:hAnsi="宋体"/>
          <w:szCs w:val="24"/>
        </w:rPr>
      </w:pPr>
      <w:r>
        <w:rPr>
          <w:rFonts w:ascii="宋体" w:hAnsi="宋体"/>
          <w:szCs w:val="24"/>
        </w:rPr>
        <w:t>28.</w:t>
      </w:r>
      <w:r>
        <w:rPr>
          <w:rFonts w:hint="eastAsia" w:ascii="宋体" w:hAnsi="宋体"/>
          <w:szCs w:val="24"/>
          <w:lang w:val="en-US" w:eastAsia="zh-CN"/>
        </w:rPr>
        <w:t>2</w:t>
      </w:r>
      <w:r>
        <w:rPr>
          <w:rFonts w:ascii="宋体" w:hAnsi="宋体"/>
          <w:szCs w:val="24"/>
        </w:rPr>
        <w:t>当出现上款情形时，为维护国家和社会公共利益，采购人有权拒绝任何</w:t>
      </w:r>
      <w:r>
        <w:rPr>
          <w:rFonts w:hint="eastAsia" w:ascii="宋体" w:hAnsi="宋体"/>
          <w:szCs w:val="24"/>
          <w:lang w:eastAsia="zh-CN"/>
        </w:rPr>
        <w:t>响应</w:t>
      </w:r>
      <w:r>
        <w:rPr>
          <w:rFonts w:ascii="宋体" w:hAnsi="宋体"/>
          <w:szCs w:val="24"/>
        </w:rPr>
        <w:t>方成交，且对受影响的</w:t>
      </w:r>
      <w:r>
        <w:rPr>
          <w:rFonts w:hint="eastAsia" w:ascii="宋体" w:hAnsi="宋体"/>
          <w:szCs w:val="24"/>
          <w:lang w:eastAsia="zh-CN"/>
        </w:rPr>
        <w:t>响应</w:t>
      </w:r>
      <w:r>
        <w:rPr>
          <w:rFonts w:ascii="宋体" w:hAnsi="宋体"/>
          <w:szCs w:val="24"/>
        </w:rPr>
        <w:t>方不承担任何责任。</w:t>
      </w:r>
    </w:p>
    <w:p>
      <w:pPr>
        <w:spacing w:line="360" w:lineRule="auto"/>
        <w:rPr>
          <w:rFonts w:ascii="宋体" w:hAnsi="宋体"/>
          <w:b/>
          <w:szCs w:val="24"/>
        </w:rPr>
      </w:pPr>
      <w:r>
        <w:rPr>
          <w:rFonts w:ascii="宋体" w:hAnsi="宋体"/>
          <w:b/>
          <w:szCs w:val="24"/>
        </w:rPr>
        <w:t xml:space="preserve">29. </w:t>
      </w:r>
      <w:r>
        <w:rPr>
          <w:rFonts w:hint="eastAsia" w:ascii="宋体" w:hAnsi="宋体"/>
          <w:b/>
          <w:szCs w:val="24"/>
        </w:rPr>
        <w:t>中选</w:t>
      </w:r>
      <w:r>
        <w:rPr>
          <w:rFonts w:ascii="宋体" w:hAnsi="宋体"/>
          <w:b/>
          <w:szCs w:val="24"/>
        </w:rPr>
        <w:t>通知</w:t>
      </w:r>
      <w:bookmarkEnd w:id="330"/>
      <w:bookmarkEnd w:id="331"/>
      <w:bookmarkEnd w:id="332"/>
      <w:bookmarkEnd w:id="333"/>
    </w:p>
    <w:p>
      <w:pPr>
        <w:tabs>
          <w:tab w:val="left" w:pos="588"/>
        </w:tabs>
        <w:adjustRightInd/>
        <w:spacing w:line="360" w:lineRule="auto"/>
        <w:ind w:left="480" w:hanging="480" w:hangingChars="200"/>
        <w:jc w:val="both"/>
        <w:textAlignment w:val="auto"/>
        <w:rPr>
          <w:rFonts w:ascii="宋体" w:hAnsi="宋体"/>
          <w:szCs w:val="24"/>
        </w:rPr>
      </w:pPr>
      <w:bookmarkStart w:id="334" w:name="_Toc385992365"/>
      <w:bookmarkStart w:id="335" w:name="_Toc389620204"/>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确定后</w:t>
      </w:r>
      <w:bookmarkStart w:id="336" w:name="OLE_LINK5"/>
      <w:r>
        <w:rPr>
          <w:rFonts w:ascii="宋体" w:hAnsi="宋体"/>
          <w:szCs w:val="24"/>
        </w:rPr>
        <w:t>，</w:t>
      </w:r>
      <w:r>
        <w:rPr>
          <w:rFonts w:hint="eastAsia" w:ascii="宋体" w:hAnsi="宋体"/>
          <w:szCs w:val="24"/>
        </w:rPr>
        <w:t>采购人</w:t>
      </w:r>
      <w:r>
        <w:rPr>
          <w:rFonts w:ascii="宋体" w:hAnsi="宋体"/>
          <w:szCs w:val="24"/>
        </w:rPr>
        <w:t>将</w:t>
      </w:r>
      <w:r>
        <w:rPr>
          <w:rFonts w:hint="eastAsia" w:ascii="宋体" w:hAnsi="宋体"/>
          <w:szCs w:val="24"/>
          <w:lang w:val="en-US" w:eastAsia="zh-CN"/>
        </w:rPr>
        <w:t>通知</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bookmarkEnd w:id="336"/>
      <w:r>
        <w:rPr>
          <w:rFonts w:hint="eastAsia" w:ascii="宋体" w:hAnsi="宋体"/>
          <w:szCs w:val="24"/>
        </w:rPr>
        <w:t>。</w:t>
      </w:r>
    </w:p>
    <w:bookmarkEnd w:id="334"/>
    <w:bookmarkEnd w:id="335"/>
    <w:p>
      <w:pPr>
        <w:spacing w:line="360" w:lineRule="auto"/>
        <w:rPr>
          <w:rFonts w:ascii="宋体" w:hAnsi="宋体"/>
          <w:b/>
          <w:szCs w:val="24"/>
        </w:rPr>
      </w:pPr>
      <w:r>
        <w:rPr>
          <w:rFonts w:ascii="宋体" w:hAnsi="宋体"/>
          <w:b/>
          <w:szCs w:val="24"/>
        </w:rPr>
        <w:t>30.签订合同</w:t>
      </w:r>
    </w:p>
    <w:p>
      <w:pPr>
        <w:tabs>
          <w:tab w:val="left" w:pos="588"/>
        </w:tabs>
        <w:adjustRightInd/>
        <w:spacing w:line="360" w:lineRule="auto"/>
        <w:jc w:val="both"/>
        <w:textAlignment w:val="auto"/>
        <w:rPr>
          <w:rFonts w:ascii="宋体" w:hAnsi="宋体"/>
          <w:szCs w:val="24"/>
        </w:rPr>
      </w:pPr>
      <w:r>
        <w:rPr>
          <w:rFonts w:ascii="宋体" w:hAnsi="宋体"/>
          <w:szCs w:val="24"/>
        </w:rPr>
        <w:t>30.1</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采购人应当自</w:t>
      </w:r>
      <w:r>
        <w:rPr>
          <w:rFonts w:hint="eastAsia" w:ascii="宋体" w:hAnsi="宋体"/>
          <w:szCs w:val="24"/>
        </w:rPr>
        <w:t>中选</w:t>
      </w:r>
      <w:r>
        <w:rPr>
          <w:rFonts w:ascii="宋体" w:hAnsi="宋体"/>
          <w:szCs w:val="24"/>
        </w:rPr>
        <w:t>通知书发出之日起30日内</w:t>
      </w:r>
      <w:r>
        <w:rPr>
          <w:rFonts w:hint="eastAsia" w:ascii="宋体" w:hAnsi="宋体"/>
          <w:szCs w:val="24"/>
        </w:rPr>
        <w:t>签订书面合同</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方无正当理由拒不与采购人签订合同的，结果无效，并应承担相应的法律责任。</w:t>
      </w:r>
    </w:p>
    <w:p>
      <w:pPr>
        <w:tabs>
          <w:tab w:val="left" w:pos="588"/>
        </w:tabs>
        <w:adjustRightInd/>
        <w:spacing w:line="360" w:lineRule="auto"/>
        <w:jc w:val="both"/>
        <w:textAlignment w:val="auto"/>
        <w:rPr>
          <w:rFonts w:ascii="宋体" w:hAnsi="宋体"/>
          <w:szCs w:val="24"/>
        </w:rPr>
      </w:pPr>
      <w:r>
        <w:rPr>
          <w:rFonts w:ascii="宋体" w:hAnsi="宋体"/>
          <w:szCs w:val="24"/>
        </w:rPr>
        <w:t>30.2</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拒绝与采购人签订合同的，</w:t>
      </w:r>
      <w:r>
        <w:rPr>
          <w:rFonts w:hint="eastAsia" w:ascii="宋体" w:hAnsi="宋体"/>
          <w:szCs w:val="24"/>
        </w:rPr>
        <w:t>采购人有权按照评审报告推荐的中选候选人名单排序，确定下一候选人为中选</w:t>
      </w:r>
      <w:r>
        <w:rPr>
          <w:rFonts w:hint="eastAsia" w:ascii="宋体" w:hAnsi="宋体"/>
          <w:szCs w:val="24"/>
          <w:lang w:eastAsia="zh-CN"/>
        </w:rPr>
        <w:t>响应</w:t>
      </w:r>
      <w:r>
        <w:rPr>
          <w:rFonts w:hint="eastAsia" w:ascii="宋体" w:hAnsi="宋体"/>
          <w:szCs w:val="24"/>
        </w:rPr>
        <w:t>方，或重新开展采购活动</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30.3</w:t>
      </w:r>
      <w:r>
        <w:rPr>
          <w:rFonts w:hint="eastAsia" w:ascii="宋体" w:hAnsi="宋体"/>
          <w:szCs w:val="24"/>
          <w:lang w:eastAsia="zh-CN"/>
        </w:rPr>
        <w:t>比选采购文件</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的</w:t>
      </w:r>
      <w:r>
        <w:rPr>
          <w:rFonts w:hint="eastAsia" w:ascii="宋体" w:hAnsi="宋体"/>
          <w:szCs w:val="24"/>
          <w:lang w:eastAsia="zh-CN"/>
        </w:rPr>
        <w:t>响应</w:t>
      </w:r>
      <w:r>
        <w:rPr>
          <w:rFonts w:ascii="宋体" w:hAnsi="宋体"/>
          <w:szCs w:val="24"/>
        </w:rPr>
        <w:t>文件及其澄清文件等，均为签订合同的依据。</w:t>
      </w:r>
      <w:r>
        <w:rPr>
          <w:rFonts w:hint="eastAsia" w:ascii="宋体" w:hAnsi="宋体"/>
          <w:szCs w:val="24"/>
        </w:rPr>
        <w:t>所签订的合同不得对</w:t>
      </w:r>
      <w:r>
        <w:rPr>
          <w:rFonts w:hint="eastAsia" w:ascii="宋体" w:hAnsi="宋体"/>
          <w:szCs w:val="24"/>
          <w:lang w:eastAsia="zh-CN"/>
        </w:rPr>
        <w:t>比选采购文件</w:t>
      </w:r>
      <w:r>
        <w:rPr>
          <w:rFonts w:hint="eastAsia" w:ascii="宋体" w:hAnsi="宋体"/>
          <w:szCs w:val="24"/>
        </w:rPr>
        <w:t>确定的事项和中选</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文件作实质性修改。</w:t>
      </w:r>
    </w:p>
    <w:p>
      <w:pPr>
        <w:tabs>
          <w:tab w:val="left" w:pos="588"/>
        </w:tabs>
        <w:adjustRightInd/>
        <w:spacing w:line="360" w:lineRule="auto"/>
        <w:jc w:val="both"/>
        <w:textAlignment w:val="auto"/>
        <w:rPr>
          <w:rFonts w:ascii="宋体" w:hAnsi="宋体"/>
          <w:szCs w:val="24"/>
        </w:rPr>
      </w:pPr>
      <w:r>
        <w:rPr>
          <w:rFonts w:ascii="宋体" w:hAnsi="宋体"/>
          <w:szCs w:val="24"/>
        </w:rPr>
        <w:t>30.4联合体成交的，联合体各方应当共同与采购人签订合同，就</w:t>
      </w:r>
      <w:r>
        <w:rPr>
          <w:rFonts w:hint="eastAsia" w:ascii="宋体" w:hAnsi="宋体"/>
          <w:szCs w:val="24"/>
        </w:rPr>
        <w:t>采购</w:t>
      </w:r>
      <w:r>
        <w:rPr>
          <w:rFonts w:ascii="宋体" w:hAnsi="宋体"/>
          <w:szCs w:val="24"/>
        </w:rPr>
        <w:t>项目向采购人承担连带责任。</w:t>
      </w:r>
    </w:p>
    <w:p>
      <w:pPr>
        <w:tabs>
          <w:tab w:val="left" w:pos="588"/>
        </w:tabs>
        <w:adjustRightInd/>
        <w:spacing w:line="360" w:lineRule="auto"/>
        <w:jc w:val="both"/>
        <w:textAlignment w:val="auto"/>
        <w:rPr>
          <w:rFonts w:ascii="宋体" w:hAnsi="宋体"/>
        </w:rPr>
      </w:pPr>
      <w:r>
        <w:rPr>
          <w:rFonts w:ascii="宋体" w:hAnsi="宋体"/>
          <w:szCs w:val="24"/>
        </w:rPr>
        <w:t>30.5</w:t>
      </w:r>
      <w:r>
        <w:rPr>
          <w:rFonts w:hint="eastAsia" w:ascii="宋体" w:hAnsi="宋体"/>
          <w:szCs w:val="24"/>
        </w:rPr>
        <w:t>采购人有权与中选</w:t>
      </w:r>
      <w:r>
        <w:rPr>
          <w:rFonts w:hint="eastAsia" w:ascii="宋体" w:hAnsi="宋体"/>
          <w:szCs w:val="24"/>
          <w:lang w:eastAsia="zh-CN"/>
        </w:rPr>
        <w:t>响应</w:t>
      </w:r>
      <w:r>
        <w:rPr>
          <w:rFonts w:hint="eastAsia" w:ascii="宋体" w:hAnsi="宋体"/>
          <w:szCs w:val="24"/>
        </w:rPr>
        <w:t>方协商，在与</w:t>
      </w:r>
      <w:r>
        <w:rPr>
          <w:rFonts w:hint="eastAsia" w:ascii="宋体" w:hAnsi="宋体"/>
          <w:szCs w:val="24"/>
          <w:lang w:eastAsia="zh-CN"/>
        </w:rPr>
        <w:t>比选采购</w:t>
      </w:r>
      <w:r>
        <w:rPr>
          <w:rFonts w:hint="eastAsia" w:ascii="宋体" w:hAnsi="宋体"/>
          <w:szCs w:val="24"/>
        </w:rPr>
        <w:t>及</w:t>
      </w:r>
      <w:r>
        <w:rPr>
          <w:rFonts w:hint="eastAsia" w:ascii="宋体" w:hAnsi="宋体"/>
          <w:szCs w:val="24"/>
          <w:lang w:eastAsia="zh-CN"/>
        </w:rPr>
        <w:t>响应</w:t>
      </w:r>
      <w:r>
        <w:rPr>
          <w:rFonts w:hint="eastAsia" w:ascii="宋体" w:hAnsi="宋体"/>
          <w:szCs w:val="24"/>
        </w:rPr>
        <w:t>报价文件不产生实质性背离的前提下，依法对本</w:t>
      </w:r>
      <w:r>
        <w:rPr>
          <w:rFonts w:hint="eastAsia" w:ascii="宋体" w:hAnsi="宋体"/>
          <w:szCs w:val="24"/>
          <w:lang w:eastAsia="zh-CN"/>
        </w:rPr>
        <w:t>比选采购</w:t>
      </w:r>
      <w:r>
        <w:rPr>
          <w:rFonts w:hint="eastAsia" w:ascii="宋体" w:hAnsi="宋体"/>
          <w:szCs w:val="24"/>
        </w:rPr>
        <w:t>文件所附合同条款进行修改，形成双方最终签署的合同文本。</w:t>
      </w:r>
      <w:bookmarkEnd w:id="14"/>
      <w:bookmarkEnd w:id="30"/>
      <w:bookmarkEnd w:id="31"/>
      <w:bookmarkStart w:id="337" w:name="_Hlt58073159"/>
      <w:bookmarkEnd w:id="337"/>
      <w:bookmarkStart w:id="338" w:name="_Toc241827247"/>
      <w:bookmarkStart w:id="339" w:name="_Toc201632872"/>
    </w:p>
    <w:bookmarkEnd w:id="338"/>
    <w:bookmarkEnd w:id="339"/>
    <w:p>
      <w:pPr>
        <w:spacing w:line="360" w:lineRule="auto"/>
        <w:jc w:val="center"/>
        <w:rPr>
          <w:rFonts w:hint="eastAsia" w:ascii="宋体" w:hAnsi="宋体" w:eastAsia="宋体" w:cs="Times New Roman"/>
          <w:b/>
          <w:szCs w:val="24"/>
          <w:lang w:val="en-US" w:eastAsia="zh-CN"/>
        </w:rPr>
      </w:pPr>
      <w:bookmarkStart w:id="340" w:name="_Toc241827248"/>
      <w:r>
        <w:rPr>
          <w:rFonts w:hint="eastAsia" w:ascii="宋体" w:hAnsi="宋体" w:eastAsia="宋体" w:cs="Times New Roman"/>
          <w:b/>
          <w:szCs w:val="24"/>
          <w:lang w:val="en-US" w:eastAsia="zh-CN"/>
        </w:rPr>
        <w:t>七、其他</w:t>
      </w:r>
    </w:p>
    <w:p>
      <w:pPr>
        <w:pStyle w:val="6"/>
        <w:spacing w:before="0" w:after="0" w:line="360" w:lineRule="auto"/>
        <w:jc w:val="left"/>
        <w:rPr>
          <w:rFonts w:hint="default" w:ascii="宋体" w:hAnsi="宋体" w:eastAsia="宋体" w:cs="Times New Roman"/>
          <w:bCs w:val="0"/>
          <w:sz w:val="24"/>
          <w:szCs w:val="24"/>
        </w:rPr>
      </w:pPr>
      <w:r>
        <w:rPr>
          <w:rFonts w:hint="default" w:ascii="宋体" w:hAnsi="宋体" w:eastAsia="宋体" w:cs="Times New Roman"/>
          <w:bCs w:val="0"/>
          <w:sz w:val="24"/>
          <w:szCs w:val="24"/>
          <w:lang w:val="en-US" w:eastAsia="zh-CN"/>
        </w:rPr>
        <w:t>31.</w:t>
      </w:r>
      <w:r>
        <w:rPr>
          <w:rFonts w:hint="default" w:ascii="宋体" w:hAnsi="宋体" w:eastAsia="宋体" w:cs="Times New Roman"/>
          <w:bCs w:val="0"/>
          <w:sz w:val="24"/>
          <w:szCs w:val="24"/>
        </w:rPr>
        <w:t>其他情况</w:t>
      </w:r>
    </w:p>
    <w:p>
      <w:pPr>
        <w:tabs>
          <w:tab w:val="left" w:pos="588"/>
        </w:tabs>
        <w:adjustRightInd/>
        <w:spacing w:line="360" w:lineRule="auto"/>
        <w:jc w:val="both"/>
        <w:textAlignment w:val="auto"/>
        <w:rPr>
          <w:rFonts w:hint="eastAsia" w:ascii="宋体" w:hAnsi="宋体" w:eastAsia="宋体" w:cs="Times New Roman"/>
          <w:szCs w:val="24"/>
          <w:lang w:val="en-US" w:eastAsia="zh-CN"/>
        </w:rPr>
      </w:pPr>
      <w:r>
        <w:rPr>
          <w:rFonts w:hint="eastAsia" w:ascii="宋体" w:hAnsi="宋体" w:eastAsia="宋体" w:cs="Times New Roman"/>
          <w:sz w:val="24"/>
          <w:szCs w:val="24"/>
        </w:rPr>
        <w:t>详见本须知前附表。</w:t>
      </w:r>
    </w:p>
    <w:p>
      <w:pPr>
        <w:spacing w:line="360" w:lineRule="auto"/>
        <w:jc w:val="both"/>
        <w:rPr>
          <w:rFonts w:ascii="宋体" w:hAnsi="宋体"/>
        </w:rPr>
        <w:sectPr>
          <w:headerReference r:id="rId10" w:type="default"/>
          <w:footerReference r:id="rId11" w:type="default"/>
          <w:pgSz w:w="11907" w:h="16840"/>
          <w:pgMar w:top="1440" w:right="1134" w:bottom="1440" w:left="1701" w:header="850" w:footer="992" w:gutter="0"/>
          <w:pgNumType w:start="1"/>
          <w:cols w:space="720" w:num="1"/>
          <w:docGrid w:linePitch="326" w:charSpace="0"/>
        </w:sectPr>
      </w:pPr>
    </w:p>
    <w:p>
      <w:pPr>
        <w:pStyle w:val="20"/>
        <w:jc w:val="center"/>
        <w:outlineLvl w:val="0"/>
        <w:rPr>
          <w:rFonts w:ascii="宋体" w:hAnsi="宋体"/>
          <w:sz w:val="44"/>
          <w:szCs w:val="44"/>
        </w:rPr>
      </w:pPr>
      <w:bookmarkStart w:id="341" w:name="_Toc421032043"/>
      <w:bookmarkStart w:id="342" w:name="_Toc421042645"/>
      <w:bookmarkStart w:id="343" w:name="_Toc18928245"/>
      <w:bookmarkStart w:id="344" w:name="_Toc19034437"/>
      <w:bookmarkStart w:id="345" w:name="_Toc19039759"/>
      <w:bookmarkStart w:id="346" w:name="_Toc19034377"/>
      <w:r>
        <w:rPr>
          <w:rFonts w:ascii="宋体" w:hAnsi="宋体"/>
          <w:b/>
          <w:sz w:val="44"/>
          <w:szCs w:val="44"/>
        </w:rPr>
        <w:t>第</w:t>
      </w:r>
      <w:r>
        <w:rPr>
          <w:rFonts w:hint="eastAsia" w:ascii="宋体" w:hAnsi="宋体"/>
          <w:b/>
          <w:sz w:val="44"/>
          <w:szCs w:val="44"/>
        </w:rPr>
        <w:t>三章</w:t>
      </w:r>
      <w:r>
        <w:rPr>
          <w:rFonts w:ascii="宋体" w:hAnsi="宋体"/>
          <w:b/>
          <w:sz w:val="44"/>
          <w:szCs w:val="44"/>
        </w:rPr>
        <w:t xml:space="preserve"> </w:t>
      </w:r>
      <w:bookmarkEnd w:id="340"/>
      <w:bookmarkEnd w:id="341"/>
      <w:bookmarkEnd w:id="342"/>
      <w:r>
        <w:rPr>
          <w:rFonts w:hint="eastAsia" w:ascii="宋体" w:hAnsi="宋体"/>
          <w:b/>
          <w:sz w:val="44"/>
          <w:szCs w:val="44"/>
        </w:rPr>
        <w:t>项目需求</w:t>
      </w:r>
      <w:bookmarkEnd w:id="343"/>
      <w:bookmarkEnd w:id="344"/>
      <w:bookmarkEnd w:id="345"/>
      <w:bookmarkEnd w:id="346"/>
    </w:p>
    <w:p>
      <w:pPr>
        <w:pStyle w:val="7"/>
        <w:spacing w:line="360" w:lineRule="auto"/>
        <w:ind w:firstLine="482"/>
        <w:rPr>
          <w:rFonts w:ascii="宋体" w:hAnsi="宋体" w:cs="Arial"/>
          <w:b/>
        </w:rPr>
      </w:pPr>
    </w:p>
    <w:p>
      <w:pPr>
        <w:pStyle w:val="7"/>
        <w:spacing w:line="360" w:lineRule="auto"/>
        <w:rPr>
          <w:rFonts w:ascii="宋体" w:hAnsi="宋体" w:cs="Arial"/>
        </w:rPr>
      </w:pPr>
    </w:p>
    <w:p>
      <w:pPr>
        <w:keepNext w:val="0"/>
        <w:keepLines w:val="0"/>
        <w:pageBreakBefore w:val="0"/>
        <w:widowControl w:val="0"/>
        <w:kinsoku/>
        <w:wordWrap/>
        <w:overflowPunct/>
        <w:topLinePunct w:val="0"/>
        <w:autoSpaceDE/>
        <w:autoSpaceDN/>
        <w:bidi w:val="0"/>
        <w:adjustRightInd/>
        <w:spacing w:line="500" w:lineRule="exact"/>
        <w:ind w:left="478" w:leftChars="199" w:right="540" w:rightChars="225" w:firstLine="0" w:firstLine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车险客户对燃油车置换新能源车的需求调查</w:t>
      </w:r>
    </w:p>
    <w:p>
      <w:pPr>
        <w:pStyle w:val="23"/>
        <w:numPr>
          <w:ilvl w:val="0"/>
          <w:numId w:val="0"/>
        </w:numPr>
        <w:spacing w:line="500" w:lineRule="exact"/>
        <w:ind w:left="478" w:leftChars="199" w:right="540" w:rightChars="225" w:firstLine="240" w:firstLineChars="100"/>
        <w:rPr>
          <w:rFonts w:hint="eastAsia" w:ascii="宋体" w:hAnsi="宋体" w:eastAsia="宋体" w:cs="宋体"/>
          <w:i w:val="0"/>
          <w:iCs w:val="0"/>
          <w:color w:val="000000"/>
          <w:sz w:val="24"/>
          <w:szCs w:val="24"/>
          <w:lang w:eastAsia="zh-CN"/>
        </w:rPr>
      </w:pPr>
      <w:r>
        <w:rPr>
          <w:rFonts w:hint="eastAsia" w:ascii="宋体" w:hAnsi="宋体" w:eastAsia="宋体" w:cs="宋体"/>
          <w:i w:val="0"/>
          <w:iCs w:val="0"/>
          <w:color w:val="000000"/>
          <w:sz w:val="24"/>
          <w:szCs w:val="24"/>
          <w:lang w:eastAsia="zh-CN"/>
        </w:rPr>
        <w:t>随着国内新能源汽车产业高速发展、双碳政策持续落地、新能源购车补贴、购置税减免等利好政策延续，叠加油价波动、新能源用车低成本优势，传统燃油车车主置换新能源车的意愿持续攀升。为促进车险业务发展，申请引入车险客户对燃油车置换新能源车的需求调查服务。</w:t>
      </w:r>
    </w:p>
    <w:p>
      <w:pPr>
        <w:numPr>
          <w:ilvl w:val="0"/>
          <w:numId w:val="0"/>
        </w:numPr>
        <w:spacing w:line="500" w:lineRule="exact"/>
        <w:ind w:leftChars="199" w:right="540" w:rightChars="225"/>
        <w:rPr>
          <w:rFonts w:hint="eastAsia" w:ascii="宋体" w:hAnsi="宋体" w:eastAsia="宋体" w:cs="宋体"/>
          <w:lang w:val="en-US" w:eastAsia="zh-CN"/>
        </w:rPr>
      </w:pPr>
      <w:r>
        <w:rPr>
          <w:rFonts w:hint="eastAsia" w:ascii="宋体" w:hAnsi="宋体" w:eastAsia="宋体" w:cs="宋体"/>
          <w:b/>
          <w:bCs/>
          <w:sz w:val="24"/>
          <w:szCs w:val="24"/>
          <w:lang w:val="en-US" w:eastAsia="zh-CN"/>
        </w:rPr>
        <w:t>2、项目洞察内容</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478" w:leftChars="199" w:right="540" w:rightChars="225" w:firstLine="0" w:firstLineChars="0"/>
        <w:jc w:val="left"/>
        <w:textAlignment w:val="auto"/>
        <w:rPr>
          <w:rFonts w:hint="eastAsia" w:ascii="宋体" w:hAnsi="宋体" w:eastAsia="宋体" w:cs="宋体"/>
          <w:b/>
          <w:bCs/>
          <w:i w:val="0"/>
          <w:iCs w:val="0"/>
          <w:color w:val="000000"/>
          <w:kern w:val="2"/>
          <w:sz w:val="24"/>
          <w:szCs w:val="24"/>
          <w:lang w:val="en-US" w:eastAsia="zh-CN" w:bidi="ar-SA"/>
        </w:rPr>
      </w:pPr>
      <w:r>
        <w:rPr>
          <w:rFonts w:hint="eastAsia" w:ascii="宋体" w:hAnsi="宋体" w:eastAsia="宋体" w:cs="宋体"/>
          <w:b/>
          <w:bCs/>
          <w:i w:val="0"/>
          <w:iCs w:val="0"/>
          <w:color w:val="000000"/>
          <w:kern w:val="2"/>
          <w:sz w:val="24"/>
          <w:szCs w:val="24"/>
          <w:lang w:val="en-US" w:eastAsia="zh-CN" w:bidi="ar-SA"/>
        </w:rPr>
        <w:t>1）现状分析</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478" w:leftChars="199" w:right="540" w:rightChars="225" w:firstLine="480" w:firstLineChars="200"/>
        <w:jc w:val="left"/>
        <w:textAlignment w:val="auto"/>
        <w:rPr>
          <w:rFonts w:hint="default" w:ascii="宋体" w:hAnsi="宋体" w:eastAsia="宋体" w:cs="宋体"/>
          <w:i w:val="0"/>
          <w:iCs w:val="0"/>
          <w:color w:val="000000"/>
          <w:kern w:val="2"/>
          <w:sz w:val="24"/>
          <w:szCs w:val="24"/>
          <w:lang w:val="en-US" w:eastAsia="zh-CN" w:bidi="ar-SA"/>
        </w:rPr>
      </w:pPr>
      <w:r>
        <w:rPr>
          <w:rFonts w:hint="eastAsia" w:ascii="宋体" w:hAnsi="宋体" w:eastAsia="宋体" w:cs="宋体"/>
          <w:i w:val="0"/>
          <w:iCs w:val="0"/>
          <w:color w:val="000000"/>
          <w:kern w:val="2"/>
          <w:sz w:val="24"/>
          <w:szCs w:val="24"/>
          <w:lang w:val="en-US" w:eastAsia="zh-CN" w:bidi="ar-SA"/>
        </w:rPr>
        <w:t>汽车消费结构的转型，直接带动车险市场业态变革。新能源汽车在车辆构造、理赔场景、维修成本、风险系数等方面与燃油车存在显著差异，对应的车险产品、定价方案、理赔服务、增值服务也完全不同。当前，存量燃油车客户是车险业务核心客群，精准掌握该类客户新能源置换意愿、置换周期、车型偏好、车险需求及置换顾虑，能够帮助公司精准把握市场转型趋势，优化新能源车险产品体系、营销方案、客户服务体系，抢占新能源车险市场份额，实现存量客户留存与增量业务突破，适配行业发展新格局。</w:t>
      </w:r>
      <w:r>
        <w:rPr>
          <w:rFonts w:hint="eastAsia" w:ascii="宋体" w:hAnsi="宋体" w:eastAsia="宋体" w:cs="宋体"/>
          <w:i w:val="0"/>
          <w:iCs w:val="0"/>
          <w:color w:val="000000"/>
          <w:kern w:val="2"/>
          <w:sz w:val="24"/>
          <w:szCs w:val="24"/>
          <w:lang w:val="en-US" w:eastAsia="zh-CN" w:bidi="ar-SA"/>
        </w:rPr>
        <w:br w:type="textWrapping"/>
      </w:r>
      <w:r>
        <w:rPr>
          <w:rFonts w:hint="eastAsia" w:ascii="宋体" w:hAnsi="宋体" w:eastAsia="宋体" w:cs="宋体"/>
          <w:b/>
          <w:bCs/>
          <w:i w:val="0"/>
          <w:iCs w:val="0"/>
          <w:color w:val="000000"/>
          <w:kern w:val="2"/>
          <w:sz w:val="24"/>
          <w:szCs w:val="24"/>
          <w:lang w:val="en-US" w:eastAsia="zh-CN" w:bidi="ar-SA"/>
        </w:rPr>
        <w:t>2）</w:t>
      </w:r>
      <w:r>
        <w:rPr>
          <w:rFonts w:hint="eastAsia" w:ascii="宋体" w:hAnsi="宋体" w:cs="宋体"/>
          <w:b/>
          <w:bCs/>
          <w:i w:val="0"/>
          <w:iCs w:val="0"/>
          <w:color w:val="000000"/>
          <w:kern w:val="2"/>
          <w:sz w:val="24"/>
          <w:szCs w:val="24"/>
          <w:lang w:val="en-US" w:eastAsia="zh-CN" w:bidi="ar-SA"/>
        </w:rPr>
        <w:t>调研目的</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478" w:leftChars="199" w:right="540" w:rightChars="225" w:firstLine="0" w:firstLineChars="0"/>
        <w:jc w:val="left"/>
        <w:textAlignment w:val="auto"/>
        <w:rPr>
          <w:rFonts w:hint="eastAsia" w:ascii="宋体" w:hAnsi="宋体" w:eastAsia="宋体" w:cs="宋体"/>
          <w:i w:val="0"/>
          <w:iCs w:val="0"/>
          <w:color w:val="000000"/>
          <w:kern w:val="2"/>
          <w:sz w:val="24"/>
          <w:szCs w:val="24"/>
          <w:lang w:val="en-US" w:eastAsia="zh-CN" w:bidi="ar-SA"/>
        </w:rPr>
      </w:pPr>
      <w:r>
        <w:rPr>
          <w:rFonts w:hint="eastAsia" w:ascii="宋体" w:hAnsi="宋体" w:eastAsia="宋体" w:cs="宋体"/>
          <w:i w:val="0"/>
          <w:iCs w:val="0"/>
          <w:color w:val="000000"/>
          <w:kern w:val="2"/>
          <w:sz w:val="24"/>
          <w:szCs w:val="24"/>
          <w:lang w:val="en-US" w:eastAsia="zh-CN" w:bidi="ar-SA"/>
        </w:rPr>
        <w:t>1. 全面摸清公司存量燃油车车险客户的新能源车置换意愿、具体置换时间、目标车型价位、车型类型偏好，精准筛选高意向置换客群。</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478" w:leftChars="199" w:right="540" w:rightChars="225" w:firstLine="0" w:firstLineChars="0"/>
        <w:jc w:val="left"/>
        <w:textAlignment w:val="auto"/>
        <w:rPr>
          <w:rFonts w:hint="eastAsia" w:ascii="宋体" w:hAnsi="宋体" w:eastAsia="宋体" w:cs="宋体"/>
          <w:i w:val="0"/>
          <w:iCs w:val="0"/>
          <w:color w:val="000000"/>
          <w:kern w:val="2"/>
          <w:sz w:val="24"/>
          <w:szCs w:val="24"/>
          <w:lang w:val="en-US" w:eastAsia="zh-CN" w:bidi="ar-SA"/>
        </w:rPr>
      </w:pPr>
      <w:r>
        <w:rPr>
          <w:rFonts w:hint="eastAsia" w:ascii="宋体" w:hAnsi="宋体" w:eastAsia="宋体" w:cs="宋体"/>
          <w:i w:val="0"/>
          <w:iCs w:val="0"/>
          <w:color w:val="000000"/>
          <w:kern w:val="2"/>
          <w:sz w:val="24"/>
          <w:szCs w:val="24"/>
          <w:lang w:val="en-US" w:eastAsia="zh-CN" w:bidi="ar-SA"/>
        </w:rPr>
        <w:t>2. 深度挖掘客户燃油车置换新能源车的核心动因、主要顾虑、决策影响因素，掌握客户真实消费痛点与需求短板。</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478" w:leftChars="199" w:right="540" w:rightChars="225" w:firstLine="0" w:firstLineChars="0"/>
        <w:jc w:val="left"/>
        <w:textAlignment w:val="auto"/>
        <w:rPr>
          <w:rFonts w:hint="eastAsia" w:ascii="宋体" w:hAnsi="宋体" w:eastAsia="宋体" w:cs="宋体"/>
          <w:i w:val="0"/>
          <w:iCs w:val="0"/>
          <w:color w:val="000000"/>
          <w:kern w:val="2"/>
          <w:sz w:val="24"/>
          <w:szCs w:val="24"/>
          <w:lang w:val="en-US" w:eastAsia="zh-CN" w:bidi="ar-SA"/>
        </w:rPr>
      </w:pPr>
      <w:r>
        <w:rPr>
          <w:rFonts w:hint="eastAsia" w:ascii="宋体" w:hAnsi="宋体" w:eastAsia="宋体" w:cs="宋体"/>
          <w:i w:val="0"/>
          <w:iCs w:val="0"/>
          <w:color w:val="000000"/>
          <w:kern w:val="2"/>
          <w:sz w:val="24"/>
          <w:szCs w:val="24"/>
          <w:lang w:val="en-US" w:eastAsia="zh-CN" w:bidi="ar-SA"/>
        </w:rPr>
        <w:t>3. 精准调研意向置换客户对新能源车险险种搭配、保费预算、理赔服务、充电配套服务、专属增值服务的个性化需求。</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478" w:leftChars="199" w:right="540" w:rightChars="225" w:firstLine="0" w:firstLineChars="0"/>
        <w:jc w:val="left"/>
        <w:textAlignment w:val="auto"/>
        <w:rPr>
          <w:rFonts w:hint="eastAsia" w:ascii="宋体" w:hAnsi="宋体" w:eastAsia="宋体" w:cs="宋体"/>
          <w:i w:val="0"/>
          <w:iCs w:val="0"/>
          <w:color w:val="000000"/>
          <w:kern w:val="2"/>
          <w:sz w:val="24"/>
          <w:szCs w:val="24"/>
          <w:lang w:val="en-US" w:eastAsia="zh-CN" w:bidi="ar-SA"/>
        </w:rPr>
      </w:pPr>
      <w:r>
        <w:rPr>
          <w:rFonts w:hint="eastAsia" w:ascii="宋体" w:hAnsi="宋体" w:eastAsia="宋体" w:cs="宋体"/>
          <w:i w:val="0"/>
          <w:iCs w:val="0"/>
          <w:color w:val="000000"/>
          <w:kern w:val="2"/>
          <w:sz w:val="24"/>
          <w:szCs w:val="24"/>
          <w:lang w:val="en-US" w:eastAsia="zh-CN" w:bidi="ar-SA"/>
        </w:rPr>
        <w:t>4. 梳理不同年龄、职业、用车场景、保费档次客户的置换差异，形成客户分层需求模型。</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478" w:leftChars="199" w:right="540" w:rightChars="225" w:firstLine="0" w:firstLineChars="0"/>
        <w:jc w:val="left"/>
        <w:textAlignment w:val="auto"/>
        <w:rPr>
          <w:rFonts w:hint="default" w:ascii="宋体" w:hAnsi="宋体" w:eastAsia="宋体" w:cs="宋体"/>
          <w:i w:val="0"/>
          <w:iCs w:val="0"/>
          <w:color w:val="000000"/>
          <w:kern w:val="2"/>
          <w:sz w:val="24"/>
          <w:szCs w:val="24"/>
          <w:lang w:val="en-US" w:eastAsia="zh-CN" w:bidi="ar-SA"/>
        </w:rPr>
      </w:pPr>
      <w:r>
        <w:rPr>
          <w:rFonts w:hint="eastAsia" w:ascii="宋体" w:hAnsi="宋体" w:eastAsia="宋体" w:cs="宋体"/>
          <w:i w:val="0"/>
          <w:iCs w:val="0"/>
          <w:color w:val="000000"/>
          <w:kern w:val="2"/>
          <w:sz w:val="24"/>
          <w:szCs w:val="24"/>
          <w:lang w:val="en-US" w:eastAsia="zh-CN" w:bidi="ar-SA"/>
        </w:rPr>
        <w:t>5. 为公司优化新能源车险产品组合、制定精准营销话术、推出置换专属车险优惠、升级理赔服务体系提供真实、有效的数据支撑，提升存量客户转化率与市场竞争力。。</w:t>
      </w:r>
      <w:r>
        <w:rPr>
          <w:rFonts w:hint="eastAsia" w:ascii="宋体" w:hAnsi="宋体" w:eastAsia="宋体" w:cs="宋体"/>
          <w:i w:val="0"/>
          <w:iCs w:val="0"/>
          <w:color w:val="000000"/>
          <w:kern w:val="2"/>
          <w:sz w:val="24"/>
          <w:szCs w:val="24"/>
          <w:lang w:val="en-US" w:eastAsia="zh-CN" w:bidi="ar-SA"/>
        </w:rPr>
        <w:br w:type="textWrapping"/>
      </w:r>
      <w:r>
        <w:rPr>
          <w:rFonts w:hint="eastAsia" w:ascii="宋体" w:hAnsi="宋体" w:eastAsia="宋体" w:cs="宋体"/>
          <w:b/>
          <w:bCs/>
          <w:i w:val="0"/>
          <w:iCs w:val="0"/>
          <w:color w:val="000000"/>
          <w:kern w:val="2"/>
          <w:sz w:val="24"/>
          <w:szCs w:val="24"/>
          <w:lang w:val="en-US" w:eastAsia="zh-CN" w:bidi="ar-SA"/>
        </w:rPr>
        <w:t>3）</w:t>
      </w:r>
      <w:r>
        <w:rPr>
          <w:rFonts w:hint="eastAsia" w:ascii="宋体" w:hAnsi="宋体" w:cs="宋体"/>
          <w:b/>
          <w:bCs/>
          <w:i w:val="0"/>
          <w:iCs w:val="0"/>
          <w:color w:val="000000"/>
          <w:kern w:val="2"/>
          <w:sz w:val="24"/>
          <w:szCs w:val="24"/>
          <w:lang w:val="en-US" w:eastAsia="zh-CN" w:bidi="ar-SA"/>
        </w:rPr>
        <w:t>调研对象</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478" w:leftChars="199" w:right="540" w:rightChars="225" w:firstLine="480" w:firstLineChars="200"/>
        <w:jc w:val="left"/>
        <w:textAlignment w:val="auto"/>
        <w:rPr>
          <w:rFonts w:hint="eastAsia" w:ascii="宋体" w:hAnsi="宋体" w:cs="宋体"/>
          <w:b/>
          <w:bCs/>
          <w:i w:val="0"/>
          <w:iCs w:val="0"/>
          <w:color w:val="000000"/>
          <w:kern w:val="2"/>
          <w:sz w:val="24"/>
          <w:szCs w:val="24"/>
          <w:lang w:val="en-US" w:eastAsia="zh-CN" w:bidi="ar-SA"/>
        </w:rPr>
      </w:pPr>
      <w:r>
        <w:rPr>
          <w:rFonts w:hint="eastAsia" w:ascii="宋体" w:hAnsi="宋体" w:eastAsia="宋体" w:cs="宋体"/>
          <w:i w:val="0"/>
          <w:iCs w:val="0"/>
          <w:color w:val="000000"/>
          <w:kern w:val="2"/>
          <w:sz w:val="24"/>
          <w:szCs w:val="24"/>
          <w:lang w:val="en-US" w:eastAsia="zh-CN" w:bidi="ar-SA"/>
        </w:rPr>
        <w:t>本公司存量燃油车车险在保客户，剔除营运车辆、即将报废车辆，覆盖全年龄段、不同用车场景（家用代步、通勤、长途出行）、不同车辆价位、不同保费档位的个人客户，确保样本具备全面性、代表性，可真实反映整体客户置换需求。</w:t>
      </w:r>
      <w:r>
        <w:rPr>
          <w:rFonts w:hint="eastAsia" w:ascii="宋体" w:hAnsi="宋体" w:eastAsia="宋体" w:cs="宋体"/>
          <w:i w:val="0"/>
          <w:iCs w:val="0"/>
          <w:color w:val="000000"/>
          <w:kern w:val="2"/>
          <w:sz w:val="24"/>
          <w:szCs w:val="24"/>
          <w:lang w:val="en-US" w:eastAsia="zh-CN" w:bidi="ar-SA"/>
        </w:rPr>
        <w:br w:type="textWrapping"/>
      </w:r>
      <w:r>
        <w:rPr>
          <w:rFonts w:hint="eastAsia" w:ascii="宋体" w:hAnsi="宋体" w:cs="宋体"/>
          <w:b/>
          <w:bCs/>
          <w:i w:val="0"/>
          <w:iCs w:val="0"/>
          <w:color w:val="000000"/>
          <w:kern w:val="2"/>
          <w:sz w:val="24"/>
          <w:szCs w:val="24"/>
          <w:lang w:val="en-US" w:eastAsia="zh-CN" w:bidi="ar-SA"/>
        </w:rPr>
        <w:t>3.调研成果</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478" w:leftChars="199" w:right="540" w:rightChars="225" w:firstLine="0" w:firstLineChars="0"/>
        <w:jc w:val="left"/>
        <w:textAlignment w:val="auto"/>
        <w:rPr>
          <w:rFonts w:hint="eastAsia" w:ascii="宋体" w:hAnsi="宋体" w:eastAsia="宋体" w:cs="宋体"/>
          <w:i w:val="0"/>
          <w:iCs w:val="0"/>
          <w:color w:val="000000"/>
          <w:kern w:val="2"/>
          <w:sz w:val="24"/>
          <w:szCs w:val="24"/>
          <w:lang w:val="en-US" w:eastAsia="zh-CN" w:bidi="ar-SA"/>
        </w:rPr>
      </w:pPr>
      <w:r>
        <w:rPr>
          <w:rFonts w:hint="eastAsia" w:ascii="宋体" w:hAnsi="宋体" w:eastAsia="宋体" w:cs="宋体"/>
          <w:i w:val="0"/>
          <w:iCs w:val="0"/>
          <w:color w:val="000000"/>
          <w:kern w:val="2"/>
          <w:sz w:val="24"/>
          <w:szCs w:val="24"/>
          <w:lang w:val="en-US" w:eastAsia="zh-CN" w:bidi="ar-SA"/>
        </w:rPr>
        <w:t>1. 《车险客户对燃油车置换新能源车的需求调查</w:t>
      </w:r>
      <w:r>
        <w:rPr>
          <w:rFonts w:hint="eastAsia"/>
          <w:b w:val="0"/>
          <w:bCs w:val="0"/>
          <w:sz w:val="24"/>
          <w:szCs w:val="24"/>
        </w:rPr>
        <w:t>》</w:t>
      </w:r>
      <w:r>
        <w:rPr>
          <w:rFonts w:hint="eastAsia" w:ascii="宋体" w:hAnsi="宋体" w:eastAsia="宋体" w:cs="宋体"/>
          <w:i w:val="0"/>
          <w:iCs w:val="0"/>
          <w:color w:val="000000"/>
          <w:kern w:val="2"/>
          <w:sz w:val="24"/>
          <w:szCs w:val="24"/>
          <w:lang w:val="en-US" w:eastAsia="zh-CN" w:bidi="ar-SA"/>
        </w:rPr>
        <w:t>（完整版），包含调研概况、样本分析、客户置换意愿统计、核心痛点、车险需求、分层客户特征、行业对比分析、落地建议。</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478" w:leftChars="199" w:right="540" w:rightChars="225" w:firstLine="0" w:firstLineChars="0"/>
        <w:jc w:val="left"/>
        <w:textAlignment w:val="auto"/>
        <w:rPr>
          <w:rFonts w:hint="eastAsia" w:ascii="宋体" w:hAnsi="宋体" w:eastAsia="宋体" w:cs="宋体"/>
          <w:i w:val="0"/>
          <w:iCs w:val="0"/>
          <w:color w:val="000000"/>
          <w:kern w:val="2"/>
          <w:sz w:val="24"/>
          <w:szCs w:val="24"/>
          <w:lang w:val="en-US" w:eastAsia="zh-CN" w:bidi="ar-SA"/>
        </w:rPr>
      </w:pPr>
      <w:r>
        <w:rPr>
          <w:rFonts w:hint="eastAsia" w:ascii="宋体" w:hAnsi="宋体" w:eastAsia="宋体" w:cs="宋体"/>
          <w:i w:val="0"/>
          <w:iCs w:val="0"/>
          <w:color w:val="000000"/>
          <w:kern w:val="2"/>
          <w:sz w:val="24"/>
          <w:szCs w:val="24"/>
          <w:lang w:val="en-US" w:eastAsia="zh-CN" w:bidi="ar-SA"/>
        </w:rPr>
        <w:t>2. 配套数据报表：问卷数据统计总表、客户分层需求明细表、访谈核心观点汇总表。</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478" w:leftChars="199" w:right="540" w:rightChars="225" w:firstLine="0" w:firstLineChars="0"/>
        <w:jc w:val="left"/>
        <w:textAlignment w:val="auto"/>
        <w:rPr>
          <w:rFonts w:hint="eastAsia" w:ascii="宋体" w:hAnsi="宋体" w:eastAsia="宋体" w:cs="宋体"/>
          <w:i w:val="0"/>
          <w:iCs w:val="0"/>
          <w:color w:val="000000"/>
          <w:kern w:val="2"/>
          <w:sz w:val="24"/>
          <w:szCs w:val="24"/>
          <w:lang w:val="en-US" w:eastAsia="zh-CN" w:bidi="ar-SA"/>
        </w:rPr>
      </w:pPr>
      <w:r>
        <w:rPr>
          <w:rFonts w:hint="eastAsia" w:ascii="宋体" w:hAnsi="宋体" w:eastAsia="宋体" w:cs="宋体"/>
          <w:i w:val="0"/>
          <w:iCs w:val="0"/>
          <w:color w:val="000000"/>
          <w:kern w:val="2"/>
          <w:sz w:val="24"/>
          <w:szCs w:val="24"/>
          <w:lang w:val="en-US" w:eastAsia="zh-CN" w:bidi="ar-SA"/>
        </w:rPr>
        <w:t>3. 落地执行方案：新能源车险产品优化建议、精准营销方案、老客户置换留存方案、服务升级方案。</w:t>
      </w:r>
    </w:p>
    <w:p>
      <w:pPr>
        <w:pStyle w:val="9"/>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478" w:leftChars="199" w:right="540" w:rightChars="225" w:firstLine="0" w:firstLineChars="0"/>
        <w:jc w:val="left"/>
        <w:textAlignment w:val="auto"/>
        <w:rPr>
          <w:rFonts w:hint="eastAsia" w:ascii="宋体" w:hAnsi="宋体" w:eastAsia="宋体" w:cs="宋体"/>
          <w:i w:val="0"/>
          <w:iCs w:val="0"/>
          <w:color w:val="000000"/>
          <w:kern w:val="2"/>
          <w:sz w:val="24"/>
          <w:szCs w:val="24"/>
          <w:lang w:val="en-US" w:eastAsia="zh-CN" w:bidi="ar-SA"/>
        </w:rPr>
      </w:pPr>
      <w:r>
        <w:rPr>
          <w:rFonts w:hint="eastAsia" w:ascii="宋体" w:hAnsi="宋体" w:eastAsia="宋体" w:cs="宋体"/>
          <w:i w:val="0"/>
          <w:iCs w:val="0"/>
          <w:color w:val="000000"/>
          <w:kern w:val="2"/>
          <w:sz w:val="24"/>
          <w:szCs w:val="24"/>
          <w:lang w:val="en-US" w:eastAsia="zh-CN" w:bidi="ar-SA"/>
        </w:rPr>
        <w:t>从车主个人特征、车辆特征、产品特征、服务体验、政策认知五个维度选取变量，分析各因素对不同车型群体投保决策的影响程度与差异性。</w:t>
      </w:r>
    </w:p>
    <w:p>
      <w:pPr>
        <w:pStyle w:val="23"/>
        <w:numPr>
          <w:ilvl w:val="0"/>
          <w:numId w:val="0"/>
        </w:numPr>
        <w:spacing w:line="500" w:lineRule="exact"/>
        <w:ind w:left="478" w:leftChars="199" w:right="540" w:rightChars="225" w:firstLine="0" w:firstLineChars="0"/>
        <w:rPr>
          <w:rFonts w:hint="eastAsia" w:ascii="宋体" w:hAnsi="宋体" w:eastAsia="宋体" w:cs="宋体"/>
          <w:kern w:val="0"/>
          <w:sz w:val="24"/>
          <w:szCs w:val="24"/>
          <w:lang w:val="en-US" w:eastAsia="zh-CN"/>
        </w:rPr>
      </w:pPr>
      <w:r>
        <w:rPr>
          <w:rFonts w:hint="eastAsia" w:ascii="宋体" w:hAnsi="宋体" w:eastAsia="宋体" w:cs="宋体"/>
          <w:b/>
          <w:bCs/>
          <w:kern w:val="0"/>
          <w:sz w:val="24"/>
          <w:szCs w:val="24"/>
          <w:lang w:val="en-US" w:eastAsia="zh-CN"/>
        </w:rPr>
        <w:t>4、后续服务支持：</w:t>
      </w:r>
    </w:p>
    <w:p>
      <w:pPr>
        <w:pStyle w:val="23"/>
        <w:spacing w:line="500" w:lineRule="exact"/>
        <w:ind w:left="478" w:leftChars="199" w:right="540" w:rightChars="225"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rPr>
        <w:t>中标单位</w:t>
      </w:r>
      <w:r>
        <w:rPr>
          <w:rFonts w:hint="eastAsia" w:ascii="宋体" w:hAnsi="宋体" w:eastAsia="宋体" w:cs="宋体"/>
          <w:sz w:val="24"/>
          <w:szCs w:val="24"/>
          <w:shd w:val="clear" w:color="auto" w:fill="FFFFFF"/>
        </w:rPr>
        <w:t>针对车险客户对燃油车置换新能源车的需求调查</w:t>
      </w:r>
      <w:r>
        <w:rPr>
          <w:rFonts w:hint="eastAsia" w:ascii="宋体" w:hAnsi="宋体" w:eastAsia="宋体" w:cs="宋体"/>
          <w:sz w:val="24"/>
          <w:lang w:val="en-US" w:eastAsia="zh-CN"/>
        </w:rPr>
        <w:t>须</w:t>
      </w:r>
      <w:r>
        <w:rPr>
          <w:rFonts w:hint="eastAsia" w:ascii="宋体" w:hAnsi="宋体" w:eastAsia="宋体" w:cs="宋体"/>
          <w:sz w:val="24"/>
          <w:lang w:eastAsia="zh-CN"/>
        </w:rPr>
        <w:t>在有效期限内按质按量的开展</w:t>
      </w:r>
      <w:r>
        <w:rPr>
          <w:rFonts w:hint="eastAsia" w:ascii="宋体" w:hAnsi="宋体" w:eastAsia="宋体" w:cs="宋体"/>
          <w:sz w:val="24"/>
          <w:szCs w:val="24"/>
          <w:shd w:val="clear" w:color="auto" w:fill="FFFFFF"/>
        </w:rPr>
        <w:t>。</w:t>
      </w:r>
    </w:p>
    <w:p>
      <w:pPr>
        <w:spacing w:line="500" w:lineRule="exact"/>
        <w:ind w:left="478" w:leftChars="199" w:right="540" w:rightChars="225"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1.该项目承诺将完成前述相关服务。</w:t>
      </w:r>
    </w:p>
    <w:p>
      <w:pPr>
        <w:spacing w:line="500" w:lineRule="exact"/>
        <w:ind w:left="478" w:leftChars="199" w:right="540" w:rightChars="225"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2.该项目承诺配备不低于5人的专业团队来承接此项目。</w:t>
      </w:r>
    </w:p>
    <w:p>
      <w:pPr>
        <w:spacing w:line="500" w:lineRule="exact"/>
        <w:ind w:left="478" w:leftChars="199" w:right="540" w:rightChars="225"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3.</w:t>
      </w:r>
      <w:r>
        <w:rPr>
          <w:rFonts w:hint="eastAsia" w:ascii="宋体" w:hAnsi="宋体" w:eastAsia="宋体" w:cs="宋体"/>
          <w:sz w:val="24"/>
          <w:szCs w:val="24"/>
          <w:highlight w:val="none"/>
          <w:shd w:val="clear" w:color="auto" w:fill="FFFFFF"/>
        </w:rPr>
        <w:t>该项目承诺将完成前述的各项</w:t>
      </w:r>
      <w:r>
        <w:rPr>
          <w:rFonts w:hint="eastAsia" w:ascii="宋体" w:hAnsi="宋体" w:eastAsia="宋体" w:cs="宋体"/>
          <w:sz w:val="24"/>
          <w:szCs w:val="24"/>
          <w:highlight w:val="none"/>
          <w:shd w:val="clear" w:color="auto" w:fill="FFFFFF"/>
          <w:lang w:val="en-US" w:eastAsia="zh-CN"/>
        </w:rPr>
        <w:t>审核分析</w:t>
      </w:r>
      <w:r>
        <w:rPr>
          <w:rFonts w:hint="eastAsia" w:ascii="宋体" w:hAnsi="宋体" w:eastAsia="宋体" w:cs="宋体"/>
          <w:sz w:val="24"/>
          <w:szCs w:val="24"/>
          <w:highlight w:val="none"/>
          <w:shd w:val="clear" w:color="auto" w:fill="FFFFFF"/>
        </w:rPr>
        <w:t>报告，并按时交付于人保，供人保参考制定后续的服务体系以</w:t>
      </w:r>
      <w:r>
        <w:rPr>
          <w:rFonts w:hint="eastAsia" w:ascii="宋体" w:hAnsi="宋体" w:eastAsia="宋体" w:cs="宋体"/>
          <w:sz w:val="24"/>
          <w:szCs w:val="24"/>
          <w:highlight w:val="none"/>
          <w:shd w:val="clear" w:color="auto" w:fill="FFFFFF"/>
          <w:lang w:val="en-US" w:eastAsia="zh-CN"/>
        </w:rPr>
        <w:t>便产品优化、服务改进，把控服务质量</w:t>
      </w:r>
      <w:r>
        <w:rPr>
          <w:rFonts w:hint="eastAsia" w:ascii="宋体" w:hAnsi="宋体" w:eastAsia="宋体" w:cs="宋体"/>
          <w:sz w:val="24"/>
          <w:szCs w:val="24"/>
          <w:highlight w:val="none"/>
          <w:shd w:val="clear" w:color="auto" w:fill="FFFFFF"/>
        </w:rPr>
        <w:t>。</w:t>
      </w:r>
    </w:p>
    <w:p>
      <w:pPr>
        <w:spacing w:line="500" w:lineRule="exact"/>
        <w:ind w:left="478" w:leftChars="199" w:right="540" w:rightChars="225" w:firstLine="0" w:firstLineChars="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4.服务期满后，对于服务期内交付的成果，如我司仍有疑问或不解，中标单位需全力配合我司进行完善与答疑，直至双方满意或达成共识为止。</w:t>
      </w:r>
    </w:p>
    <w:p>
      <w:pPr>
        <w:pStyle w:val="24"/>
        <w:widowControl/>
        <w:spacing w:line="500" w:lineRule="exact"/>
        <w:ind w:left="478" w:leftChars="199" w:right="540" w:rightChars="225" w:firstLine="0" w:firstLineChars="0"/>
        <w:rPr>
          <w:rFonts w:hint="eastAsia" w:ascii="宋体" w:hAnsi="宋体" w:eastAsia="宋体" w:cs="宋体"/>
          <w:b/>
          <w:bCs/>
          <w:sz w:val="24"/>
          <w:szCs w:val="24"/>
        </w:rPr>
      </w:pPr>
      <w:r>
        <w:rPr>
          <w:rFonts w:hint="eastAsia" w:ascii="宋体" w:hAnsi="宋体" w:eastAsia="宋体" w:cs="宋体"/>
          <w:sz w:val="24"/>
          <w:szCs w:val="24"/>
          <w:shd w:val="clear" w:color="auto" w:fill="FFFFFF"/>
        </w:rPr>
        <w:t>5.服务期满后，我司承诺人保公司相对于其他保险公司具有本服务项目或其他车险相关服务项目和我司进行后续合作的优先签约权，并愿成为我司长期战略合作伙伴。</w:t>
      </w:r>
    </w:p>
    <w:p>
      <w:pPr>
        <w:spacing w:line="500" w:lineRule="exact"/>
        <w:ind w:left="478" w:leftChars="199" w:right="540" w:rightChars="225" w:firstLine="0" w:firstLineChars="0"/>
        <w:rPr>
          <w:rFonts w:hint="eastAsia" w:ascii="宋体" w:hAnsi="宋体" w:eastAsia="宋体" w:cs="宋体"/>
          <w:b/>
          <w:bCs/>
          <w:sz w:val="24"/>
          <w:szCs w:val="24"/>
        </w:rPr>
      </w:pP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项目期限</w:t>
      </w:r>
    </w:p>
    <w:p>
      <w:pPr>
        <w:spacing w:line="500" w:lineRule="exact"/>
        <w:ind w:left="478" w:leftChars="199" w:right="540" w:rightChars="225" w:firstLine="0" w:firstLineChars="0"/>
        <w:rPr>
          <w:rFonts w:hint="eastAsia" w:ascii="宋体" w:hAnsi="宋体" w:eastAsia="宋体" w:cs="宋体"/>
          <w:sz w:val="24"/>
          <w:szCs w:val="24"/>
        </w:rPr>
      </w:pPr>
      <w:r>
        <w:rPr>
          <w:rFonts w:hint="eastAsia" w:ascii="宋体" w:hAnsi="宋体" w:eastAsia="宋体" w:cs="宋体"/>
          <w:sz w:val="24"/>
          <w:szCs w:val="24"/>
        </w:rPr>
        <w:t>我司选定1家供应商作为本项目的成交供应商，为我司提供车险客户对燃油车置换新能源车的需求调查</w:t>
      </w:r>
      <w:r>
        <w:rPr>
          <w:rFonts w:hint="eastAsia" w:ascii="宋体" w:hAnsi="宋体" w:eastAsia="宋体" w:cs="宋体"/>
          <w:sz w:val="24"/>
          <w:lang w:val="en-US" w:eastAsia="zh-CN"/>
        </w:rPr>
        <w:t>服务</w:t>
      </w:r>
      <w:r>
        <w:rPr>
          <w:rFonts w:hint="eastAsia" w:ascii="宋体" w:hAnsi="宋体" w:eastAsia="宋体" w:cs="宋体"/>
          <w:sz w:val="24"/>
          <w:szCs w:val="24"/>
        </w:rPr>
        <w:t>。预算事项为“</w:t>
      </w:r>
      <w:r>
        <w:rPr>
          <w:rFonts w:hint="eastAsia" w:ascii="宋体" w:hAnsi="宋体" w:eastAsia="宋体" w:cs="宋体"/>
          <w:sz w:val="24"/>
          <w:lang w:eastAsia="zh-CN"/>
        </w:rPr>
        <w:t>车险客户对燃油车置换新能源车的需求调查</w:t>
      </w:r>
      <w:r>
        <w:rPr>
          <w:rFonts w:hint="eastAsia" w:ascii="宋体" w:hAnsi="宋体" w:eastAsia="宋体" w:cs="宋体"/>
          <w:sz w:val="24"/>
          <w:szCs w:val="24"/>
        </w:rPr>
        <w:t>”，本次项目服务期限</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个月</w:t>
      </w:r>
      <w:r>
        <w:rPr>
          <w:rFonts w:hint="eastAsia" w:ascii="宋体" w:hAnsi="宋体" w:eastAsia="宋体" w:cs="宋体"/>
          <w:sz w:val="24"/>
          <w:szCs w:val="24"/>
        </w:rPr>
        <w:t>。</w:t>
      </w:r>
    </w:p>
    <w:p>
      <w:pPr>
        <w:numPr>
          <w:ilvl w:val="0"/>
          <w:numId w:val="0"/>
        </w:numPr>
        <w:spacing w:line="500" w:lineRule="exact"/>
        <w:ind w:left="478" w:leftChars="199" w:right="540" w:rightChars="225" w:firstLine="0" w:firstLineChars="0"/>
        <w:rPr>
          <w:rFonts w:hint="eastAsia" w:ascii="宋体" w:hAnsi="宋体" w:eastAsia="宋体" w:cs="宋体"/>
          <w:b/>
          <w:bCs/>
          <w:sz w:val="24"/>
          <w:szCs w:val="24"/>
        </w:rPr>
      </w:pPr>
      <w:r>
        <w:rPr>
          <w:rFonts w:hint="eastAsia" w:ascii="宋体" w:hAnsi="宋体" w:eastAsia="宋体" w:cs="宋体"/>
          <w:b/>
          <w:bCs/>
          <w:sz w:val="24"/>
          <w:szCs w:val="24"/>
          <w:lang w:val="en-US" w:eastAsia="zh-CN"/>
        </w:rPr>
        <w:t>6、</w:t>
      </w:r>
      <w:r>
        <w:rPr>
          <w:rFonts w:hint="eastAsia" w:ascii="宋体" w:hAnsi="宋体" w:eastAsia="宋体" w:cs="宋体"/>
          <w:b/>
          <w:bCs/>
          <w:sz w:val="24"/>
          <w:szCs w:val="24"/>
        </w:rPr>
        <w:t>项目预算</w:t>
      </w:r>
    </w:p>
    <w:p>
      <w:pPr>
        <w:spacing w:line="500" w:lineRule="exact"/>
        <w:ind w:left="478" w:leftChars="199" w:right="540" w:rightChars="225" w:firstLine="0" w:firstLineChars="0"/>
        <w:rPr>
          <w:rFonts w:hint="eastAsia" w:ascii="宋体" w:hAnsi="宋体" w:eastAsia="宋体" w:cs="宋体"/>
          <w:sz w:val="24"/>
          <w:szCs w:val="24"/>
        </w:rPr>
      </w:pPr>
      <w:r>
        <w:rPr>
          <w:rFonts w:hint="eastAsia" w:ascii="宋体" w:hAnsi="宋体" w:eastAsia="宋体" w:cs="宋体"/>
          <w:sz w:val="24"/>
          <w:szCs w:val="24"/>
        </w:rPr>
        <w:t>本项目服务报价为：车险客户对燃油车置换新能源车的需求调查</w:t>
      </w:r>
      <w:r>
        <w:rPr>
          <w:rFonts w:hint="eastAsia" w:ascii="宋体" w:hAnsi="宋体" w:cs="宋体"/>
          <w:sz w:val="24"/>
          <w:szCs w:val="24"/>
          <w:lang w:val="en-US" w:eastAsia="zh-CN"/>
        </w:rPr>
        <w:t>采购</w:t>
      </w:r>
      <w:r>
        <w:rPr>
          <w:rFonts w:hint="eastAsia" w:ascii="宋体" w:hAnsi="宋体" w:eastAsia="宋体" w:cs="宋体"/>
          <w:sz w:val="24"/>
        </w:rPr>
        <w:t>数量</w:t>
      </w:r>
      <w:r>
        <w:rPr>
          <w:rFonts w:hint="eastAsia" w:ascii="宋体" w:hAnsi="宋体" w:eastAsia="宋体" w:cs="宋体"/>
          <w:sz w:val="24"/>
          <w:szCs w:val="24"/>
        </w:rPr>
        <w:t>*单价，采购预算总金额</w:t>
      </w:r>
      <w:r>
        <w:rPr>
          <w:rFonts w:hint="eastAsia" w:ascii="宋体" w:hAnsi="宋体" w:cs="宋体"/>
          <w:sz w:val="24"/>
          <w:szCs w:val="24"/>
          <w:lang w:val="en-US" w:eastAsia="zh-CN"/>
        </w:rPr>
        <w:t>49万</w:t>
      </w:r>
      <w:r>
        <w:rPr>
          <w:rFonts w:hint="eastAsia" w:ascii="宋体" w:hAnsi="宋体" w:eastAsia="宋体" w:cs="宋体"/>
          <w:color w:val="auto"/>
          <w:sz w:val="24"/>
          <w:szCs w:val="24"/>
        </w:rPr>
        <w:t>元。</w:t>
      </w:r>
      <w:r>
        <w:rPr>
          <w:rFonts w:hint="eastAsia" w:ascii="宋体" w:hAnsi="宋体" w:eastAsia="宋体" w:cs="宋体"/>
          <w:sz w:val="24"/>
          <w:szCs w:val="24"/>
        </w:rPr>
        <w:t>总价最终根据实际服务量据实结算，但不得超过项目预算总额。</w:t>
      </w:r>
    </w:p>
    <w:p>
      <w:pPr>
        <w:pStyle w:val="9"/>
        <w:ind w:left="478" w:leftChars="199" w:right="540" w:rightChars="225" w:firstLine="0" w:firstLineChars="0"/>
        <w:rPr>
          <w:rFonts w:hint="eastAsia" w:ascii="宋体" w:hAnsi="宋体" w:eastAsia="宋体" w:cs="宋体"/>
          <w:sz w:val="24"/>
          <w:szCs w:val="24"/>
        </w:rPr>
      </w:pPr>
    </w:p>
    <w:p>
      <w:pPr>
        <w:pStyle w:val="4"/>
        <w:numPr>
          <w:ilvl w:val="0"/>
          <w:numId w:val="0"/>
        </w:numPr>
        <w:spacing w:line="240" w:lineRule="auto"/>
        <w:ind w:left="478" w:leftChars="199" w:right="540" w:rightChars="225" w:firstLine="0" w:firstLineChars="0"/>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供应商技术响应文件</w:t>
      </w:r>
    </w:p>
    <w:p>
      <w:pPr>
        <w:adjustRightInd w:val="0"/>
        <w:snapToGrid w:val="0"/>
        <w:spacing w:line="360" w:lineRule="auto"/>
        <w:ind w:left="480" w:leftChars="200" w:right="540" w:rightChars="225" w:firstLine="0" w:firstLineChars="0"/>
        <w:rPr>
          <w:rFonts w:hint="eastAsia" w:ascii="宋体" w:hAnsi="宋体" w:eastAsia="宋体" w:cs="宋体"/>
          <w:sz w:val="24"/>
          <w:szCs w:val="24"/>
        </w:rPr>
      </w:pPr>
      <w:r>
        <w:rPr>
          <w:rFonts w:hint="eastAsia" w:ascii="宋体" w:hAnsi="宋体" w:eastAsia="宋体" w:cs="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hint="eastAsia" w:ascii="Calibri Light" w:hAnsi="Calibri Light"/>
          <w:b/>
          <w:bCs/>
          <w:sz w:val="24"/>
          <w:szCs w:val="24"/>
        </w:rPr>
      </w:pPr>
    </w:p>
    <w:p>
      <w:pPr>
        <w:pStyle w:val="7"/>
        <w:ind w:firstLine="480"/>
        <w:rPr>
          <w:rFonts w:ascii="宋体" w:hAnsi="宋体" w:cs="Arial"/>
          <w:bCs/>
          <w:szCs w:val="24"/>
        </w:rPr>
      </w:pPr>
    </w:p>
    <w:p>
      <w:pPr>
        <w:pStyle w:val="7"/>
        <w:ind w:firstLine="480"/>
        <w:rPr>
          <w:rFonts w:ascii="宋体" w:hAnsi="宋体" w:cs="Arial"/>
          <w:bCs/>
          <w:szCs w:val="24"/>
        </w:rPr>
      </w:pPr>
    </w:p>
    <w:p>
      <w:pPr>
        <w:pStyle w:val="7"/>
        <w:ind w:firstLine="480"/>
        <w:rPr>
          <w:rFonts w:ascii="宋体" w:hAnsi="宋体" w:cs="Arial"/>
          <w:bCs/>
          <w:szCs w:val="24"/>
        </w:rPr>
      </w:pPr>
    </w:p>
    <w:p>
      <w:pPr>
        <w:pStyle w:val="7"/>
        <w:ind w:firstLine="480"/>
        <w:rPr>
          <w:rFonts w:ascii="宋体" w:hAnsi="宋体" w:cs="Arial"/>
          <w:bCs/>
          <w:szCs w:val="24"/>
        </w:rPr>
      </w:pPr>
    </w:p>
    <w:p>
      <w:pPr>
        <w:pStyle w:val="7"/>
        <w:numPr>
          <w:ilvl w:val="0"/>
          <w:numId w:val="9"/>
        </w:numPr>
        <w:ind w:left="2871" w:leftChars="0" w:firstLine="0" w:firstLineChars="0"/>
        <w:jc w:val="both"/>
        <w:outlineLvl w:val="0"/>
        <w:rPr>
          <w:rFonts w:hint="eastAsia" w:ascii="宋体" w:hAnsi="宋体"/>
          <w:b/>
          <w:sz w:val="44"/>
          <w:szCs w:val="44"/>
        </w:rPr>
      </w:pPr>
      <w:bookmarkStart w:id="347" w:name="_Toc19034438"/>
      <w:bookmarkStart w:id="348" w:name="_Toc19039760"/>
      <w:bookmarkStart w:id="349" w:name="_Toc19034378"/>
      <w:r>
        <w:rPr>
          <w:rFonts w:hint="eastAsia" w:ascii="宋体" w:hAnsi="宋体"/>
          <w:b/>
          <w:sz w:val="44"/>
          <w:szCs w:val="44"/>
        </w:rPr>
        <w:br w:type="page"/>
      </w:r>
      <w:r>
        <w:rPr>
          <w:rFonts w:hint="eastAsia" w:ascii="宋体" w:hAnsi="宋体"/>
          <w:b/>
          <w:sz w:val="44"/>
          <w:szCs w:val="44"/>
        </w:rPr>
        <w:t>合同主要条款</w:t>
      </w:r>
      <w:bookmarkEnd w:id="347"/>
      <w:bookmarkEnd w:id="348"/>
      <w:bookmarkEnd w:id="349"/>
    </w:p>
    <w:p>
      <w:pPr>
        <w:pStyle w:val="7"/>
        <w:widowControl w:val="0"/>
        <w:numPr>
          <w:ilvl w:val="0"/>
          <w:numId w:val="0"/>
        </w:numPr>
        <w:adjustRightInd w:val="0"/>
        <w:spacing w:line="360" w:lineRule="atLeast"/>
        <w:jc w:val="both"/>
        <w:textAlignment w:val="baseline"/>
        <w:outlineLvl w:val="0"/>
        <w:rPr>
          <w:rFonts w:hint="eastAsia" w:ascii="宋体" w:hAnsi="宋体"/>
          <w:b/>
          <w:sz w:val="44"/>
          <w:szCs w:val="44"/>
        </w:rPr>
      </w:pPr>
    </w:p>
    <w:p>
      <w:pPr>
        <w:pStyle w:val="25"/>
        <w:jc w:val="center"/>
        <w:outlineLvl w:val="0"/>
        <w:rPr>
          <w:rFonts w:cs="Arial"/>
          <w:bCs/>
          <w:szCs w:val="24"/>
        </w:rPr>
      </w:pPr>
    </w:p>
    <w:p>
      <w:pPr>
        <w:pStyle w:val="25"/>
        <w:jc w:val="center"/>
        <w:outlineLvl w:val="0"/>
        <w:rPr>
          <w:rFonts w:cs="Arial"/>
          <w:bCs/>
          <w:szCs w:val="24"/>
        </w:rPr>
      </w:pPr>
    </w:p>
    <w:p>
      <w:pPr>
        <w:spacing w:before="143" w:line="214" w:lineRule="auto"/>
        <w:ind w:left="478" w:leftChars="199" w:right="540" w:rightChars="225" w:firstLine="0" w:firstLineChars="0"/>
        <w:jc w:val="center"/>
        <w:rPr>
          <w:rFonts w:hint="eastAsia" w:ascii="宋体" w:hAnsi="宋体" w:eastAsia="宋体" w:cs="宋体"/>
          <w:spacing w:val="-3"/>
          <w:sz w:val="32"/>
          <w:szCs w:val="32"/>
          <w:lang w:val="en-US" w:eastAsia="zh-CN"/>
        </w:rPr>
      </w:pPr>
      <w:r>
        <w:rPr>
          <w:rFonts w:hint="eastAsia" w:ascii="宋体" w:hAnsi="宋体" w:eastAsia="宋体" w:cs="宋体"/>
          <w:spacing w:val="-3"/>
          <w:sz w:val="32"/>
          <w:szCs w:val="32"/>
        </w:rPr>
        <w:t>中国人民财产保险股份有限公司武汉市</w:t>
      </w:r>
      <w:r>
        <w:rPr>
          <w:rFonts w:hint="eastAsia" w:ascii="宋体" w:hAnsi="宋体" w:eastAsia="宋体" w:cs="宋体"/>
          <w:spacing w:val="-3"/>
          <w:sz w:val="32"/>
          <w:szCs w:val="32"/>
          <w:lang w:val="en-US" w:eastAsia="zh-CN"/>
        </w:rPr>
        <w:t>分公司</w:t>
      </w:r>
    </w:p>
    <w:p>
      <w:pPr>
        <w:spacing w:before="143" w:line="214" w:lineRule="auto"/>
        <w:ind w:left="478" w:leftChars="199" w:right="540" w:rightChars="225" w:firstLine="0" w:firstLineChars="0"/>
        <w:jc w:val="center"/>
        <w:rPr>
          <w:rFonts w:hint="eastAsia" w:ascii="宋体" w:hAnsi="宋体" w:eastAsia="宋体" w:cs="宋体"/>
          <w:spacing w:val="-3"/>
          <w:sz w:val="32"/>
          <w:szCs w:val="32"/>
        </w:rPr>
      </w:pPr>
      <w:r>
        <w:rPr>
          <w:rFonts w:hint="eastAsia" w:ascii="宋体" w:hAnsi="宋体" w:eastAsia="宋体" w:cs="宋体"/>
          <w:spacing w:val="-3"/>
          <w:sz w:val="32"/>
          <w:szCs w:val="32"/>
        </w:rPr>
        <w:t>与</w:t>
      </w:r>
    </w:p>
    <w:p>
      <w:pPr>
        <w:pStyle w:val="9"/>
        <w:ind w:left="478" w:leftChars="199" w:right="540" w:rightChars="225" w:firstLine="0" w:firstLineChars="0"/>
        <w:rPr>
          <w:rFonts w:hint="eastAsia" w:ascii="宋体" w:hAnsi="宋体" w:eastAsia="宋体" w:cs="宋体"/>
          <w:sz w:val="32"/>
          <w:szCs w:val="32"/>
          <w:lang w:val="en-US" w:eastAsia="zh-CN"/>
        </w:rPr>
      </w:pPr>
    </w:p>
    <w:p>
      <w:pPr>
        <w:pStyle w:val="9"/>
        <w:ind w:left="478" w:leftChars="199" w:right="540" w:rightChars="225" w:firstLine="0" w:firstLineChars="0"/>
        <w:rPr>
          <w:rFonts w:hint="eastAsia" w:ascii="宋体" w:hAnsi="宋体" w:eastAsia="宋体" w:cs="宋体"/>
          <w:sz w:val="32"/>
          <w:szCs w:val="32"/>
          <w:lang w:val="en-US" w:eastAsia="zh-CN"/>
        </w:rPr>
      </w:pPr>
    </w:p>
    <w:p>
      <w:pPr>
        <w:pStyle w:val="9"/>
        <w:ind w:left="478" w:leftChars="199" w:right="540" w:rightChars="225" w:firstLine="0" w:firstLineChars="0"/>
        <w:jc w:val="center"/>
        <w:rPr>
          <w:rFonts w:hint="eastAsia" w:ascii="宋体" w:hAnsi="宋体" w:eastAsia="宋体" w:cs="宋体"/>
          <w:sz w:val="32"/>
          <w:szCs w:val="32"/>
          <w:lang w:val="en-US" w:eastAsia="zh-CN"/>
        </w:rPr>
      </w:pPr>
      <w:r>
        <w:rPr>
          <w:rFonts w:hint="eastAsia" w:ascii="宋体" w:hAnsi="宋体" w:eastAsia="宋体" w:cs="宋体"/>
          <w:spacing w:val="-3"/>
          <w:sz w:val="32"/>
          <w:szCs w:val="32"/>
          <w:lang w:val="en-US" w:eastAsia="zh-CN"/>
        </w:rPr>
        <w:t>XXXXXXXXXX公司</w:t>
      </w:r>
    </w:p>
    <w:p>
      <w:pPr>
        <w:pStyle w:val="9"/>
        <w:ind w:left="478" w:leftChars="199" w:right="540" w:rightChars="225" w:firstLine="0" w:firstLineChars="0"/>
        <w:rPr>
          <w:rFonts w:hint="eastAsia" w:ascii="宋体" w:hAnsi="宋体" w:eastAsia="宋体" w:cs="宋体"/>
          <w:sz w:val="32"/>
          <w:szCs w:val="32"/>
          <w:lang w:val="en-US" w:eastAsia="zh-CN"/>
        </w:rPr>
      </w:pPr>
    </w:p>
    <w:p>
      <w:pPr>
        <w:pStyle w:val="9"/>
        <w:ind w:left="478" w:leftChars="199" w:right="540" w:rightChars="225" w:firstLine="0" w:firstLineChars="0"/>
        <w:rPr>
          <w:rFonts w:hint="eastAsia" w:ascii="宋体" w:hAnsi="宋体" w:eastAsia="宋体" w:cs="宋体"/>
          <w:sz w:val="32"/>
          <w:szCs w:val="32"/>
          <w:lang w:val="en-US" w:eastAsia="zh-CN"/>
        </w:rPr>
      </w:pPr>
    </w:p>
    <w:p>
      <w:pPr>
        <w:pStyle w:val="9"/>
        <w:ind w:left="478" w:leftChars="199" w:right="540" w:rightChars="225" w:firstLine="0" w:firstLineChars="0"/>
        <w:jc w:val="center"/>
        <w:rPr>
          <w:rFonts w:hint="eastAsia" w:ascii="宋体" w:hAnsi="宋体" w:eastAsia="宋体" w:cs="宋体"/>
          <w:sz w:val="32"/>
          <w:szCs w:val="32"/>
          <w:lang w:val="en-US" w:eastAsia="zh-CN"/>
        </w:rPr>
      </w:pPr>
    </w:p>
    <w:p>
      <w:pPr>
        <w:pStyle w:val="9"/>
        <w:ind w:left="478" w:leftChars="199" w:right="540" w:rightChars="225" w:firstLine="0" w:firstLineChars="0"/>
        <w:jc w:val="center"/>
        <w:rPr>
          <w:rFonts w:hint="default"/>
          <w:lang w:val="en-US" w:eastAsia="zh-CN"/>
        </w:rPr>
      </w:pPr>
      <w:r>
        <w:rPr>
          <w:rFonts w:hint="eastAsia" w:ascii="宋体" w:hAnsi="宋体" w:eastAsia="宋体" w:cs="宋体"/>
          <w:spacing w:val="-3"/>
          <w:kern w:val="2"/>
          <w:sz w:val="32"/>
          <w:szCs w:val="32"/>
          <w:lang w:val="en-US" w:eastAsia="zh-CN" w:bidi="ar-SA"/>
        </w:rPr>
        <w:t>XXXXXXXXXX项目采购服务合同</w:t>
      </w:r>
    </w:p>
    <w:p>
      <w:pPr>
        <w:pStyle w:val="9"/>
        <w:ind w:left="478" w:leftChars="199" w:right="540" w:rightChars="225" w:firstLine="0" w:firstLineChars="0"/>
        <w:rPr>
          <w:rFonts w:hint="default"/>
          <w:lang w:val="en-US" w:eastAsia="zh-CN"/>
        </w:rPr>
      </w:pPr>
    </w:p>
    <w:p>
      <w:pPr>
        <w:pStyle w:val="9"/>
        <w:ind w:left="478" w:leftChars="199" w:right="540" w:rightChars="225" w:firstLine="0" w:firstLineChars="0"/>
        <w:rPr>
          <w:rFonts w:hint="default"/>
          <w:lang w:val="en-US" w:eastAsia="zh-CN"/>
        </w:rPr>
      </w:pPr>
    </w:p>
    <w:p>
      <w:pPr>
        <w:pStyle w:val="9"/>
        <w:ind w:right="540" w:rightChars="225"/>
        <w:rPr>
          <w:rFonts w:hint="default"/>
          <w:lang w:val="en-US" w:eastAsia="zh-CN"/>
        </w:rPr>
      </w:pPr>
    </w:p>
    <w:p>
      <w:pPr>
        <w:pStyle w:val="9"/>
        <w:ind w:right="540" w:rightChars="225"/>
        <w:rPr>
          <w:rFonts w:hint="default"/>
          <w:lang w:val="en-US" w:eastAsia="zh-CN"/>
        </w:rPr>
      </w:pPr>
    </w:p>
    <w:p>
      <w:pPr>
        <w:spacing w:before="104" w:line="214" w:lineRule="auto"/>
        <w:ind w:left="478" w:leftChars="199" w:right="540" w:rightChars="225" w:firstLine="0" w:firstLineChars="0"/>
        <w:rPr>
          <w:rFonts w:hint="eastAsia" w:ascii="仿宋" w:hAnsi="仿宋" w:eastAsia="仿宋" w:cs="仿宋"/>
          <w:sz w:val="32"/>
          <w:szCs w:val="32"/>
          <w:lang w:val="en-US" w:eastAsia="zh-CN"/>
        </w:rPr>
      </w:pPr>
      <w:r>
        <w:rPr>
          <w:rFonts w:ascii="仿宋" w:hAnsi="仿宋" w:eastAsia="仿宋" w:cs="仿宋"/>
          <w:spacing w:val="-8"/>
          <w:sz w:val="32"/>
          <w:szCs w:val="32"/>
        </w:rPr>
        <w:t>甲方： 中国人民财产保险股份有限公司武汉市</w:t>
      </w:r>
      <w:r>
        <w:rPr>
          <w:rFonts w:hint="eastAsia" w:ascii="仿宋" w:hAnsi="仿宋" w:eastAsia="仿宋" w:cs="仿宋"/>
          <w:spacing w:val="-8"/>
          <w:sz w:val="32"/>
          <w:szCs w:val="32"/>
          <w:lang w:val="en-US" w:eastAsia="zh-CN"/>
        </w:rPr>
        <w:t>分公司</w:t>
      </w:r>
    </w:p>
    <w:p>
      <w:pPr>
        <w:spacing w:before="229" w:line="216" w:lineRule="auto"/>
        <w:ind w:left="478" w:leftChars="199" w:right="540" w:rightChars="225" w:firstLine="0" w:firstLineChars="0"/>
        <w:rPr>
          <w:rFonts w:ascii="仿宋" w:hAnsi="仿宋" w:eastAsia="仿宋" w:cs="仿宋"/>
          <w:sz w:val="32"/>
          <w:szCs w:val="32"/>
        </w:rPr>
      </w:pPr>
      <w:r>
        <w:rPr>
          <w:rFonts w:ascii="仿宋" w:hAnsi="仿宋" w:eastAsia="仿宋" w:cs="仿宋"/>
          <w:spacing w:val="-5"/>
          <w:sz w:val="32"/>
          <w:szCs w:val="32"/>
        </w:rPr>
        <w:t>地址： 武汉市汉阳区汉阳大道408号万科未来</w:t>
      </w:r>
      <w:r>
        <w:rPr>
          <w:rFonts w:ascii="仿宋" w:hAnsi="仿宋" w:eastAsia="仿宋" w:cs="仿宋"/>
          <w:spacing w:val="-6"/>
          <w:sz w:val="32"/>
          <w:szCs w:val="32"/>
        </w:rPr>
        <w:t>中心T2写字楼37层</w:t>
      </w:r>
    </w:p>
    <w:p>
      <w:pPr>
        <w:pStyle w:val="2"/>
        <w:spacing w:line="358" w:lineRule="auto"/>
        <w:ind w:left="478" w:leftChars="199" w:right="540" w:rightChars="225" w:firstLine="0" w:firstLineChars="0"/>
      </w:pPr>
    </w:p>
    <w:p>
      <w:pPr>
        <w:pStyle w:val="2"/>
        <w:spacing w:line="358" w:lineRule="auto"/>
        <w:ind w:left="478" w:leftChars="199" w:right="540" w:rightChars="225" w:firstLine="0" w:firstLineChars="0"/>
      </w:pPr>
    </w:p>
    <w:p>
      <w:pPr>
        <w:spacing w:before="104" w:line="214" w:lineRule="auto"/>
        <w:ind w:left="478" w:leftChars="199" w:right="540" w:rightChars="225" w:firstLine="0" w:firstLineChars="0"/>
        <w:rPr>
          <w:rFonts w:ascii="仿宋" w:hAnsi="仿宋" w:eastAsia="仿宋" w:cs="仿宋"/>
          <w:spacing w:val="-8"/>
          <w:sz w:val="32"/>
          <w:szCs w:val="32"/>
        </w:rPr>
      </w:pPr>
      <w:r>
        <w:rPr>
          <w:rFonts w:ascii="仿宋" w:hAnsi="仿宋" w:eastAsia="仿宋" w:cs="仿宋"/>
          <w:spacing w:val="-8"/>
          <w:sz w:val="32"/>
          <w:szCs w:val="32"/>
        </w:rPr>
        <w:t xml:space="preserve">乙方： </w:t>
      </w:r>
    </w:p>
    <w:p>
      <w:pPr>
        <w:spacing w:before="104" w:line="214" w:lineRule="auto"/>
        <w:ind w:left="478" w:leftChars="199" w:right="540" w:rightChars="225" w:firstLine="0" w:firstLineChars="0"/>
        <w:rPr>
          <w:rFonts w:ascii="仿宋" w:hAnsi="仿宋" w:eastAsia="仿宋" w:cs="仿宋"/>
          <w:spacing w:val="-8"/>
          <w:sz w:val="32"/>
          <w:szCs w:val="32"/>
        </w:rPr>
      </w:pPr>
      <w:r>
        <w:rPr>
          <w:rFonts w:ascii="仿宋" w:hAnsi="仿宋" w:eastAsia="仿宋" w:cs="仿宋"/>
          <w:spacing w:val="-8"/>
          <w:sz w:val="32"/>
          <w:szCs w:val="32"/>
        </w:rPr>
        <w:t>地址</w:t>
      </w:r>
    </w:p>
    <w:p>
      <w:pPr>
        <w:pStyle w:val="2"/>
      </w:pPr>
    </w:p>
    <w:p>
      <w:pPr>
        <w:pStyle w:val="9"/>
        <w:ind w:left="478" w:leftChars="199" w:right="540" w:rightChars="225" w:firstLine="0" w:firstLineChars="0"/>
        <w:rPr>
          <w:rFonts w:ascii="仿宋" w:hAnsi="仿宋" w:eastAsia="仿宋" w:cs="仿宋"/>
          <w:spacing w:val="-5"/>
          <w:sz w:val="32"/>
          <w:szCs w:val="32"/>
        </w:rPr>
      </w:pPr>
    </w:p>
    <w:p>
      <w:pPr>
        <w:pStyle w:val="9"/>
        <w:ind w:left="478" w:leftChars="199" w:right="540" w:rightChars="225" w:firstLine="0" w:firstLineChars="0"/>
        <w:rPr>
          <w:rFonts w:ascii="仿宋" w:hAnsi="仿宋" w:eastAsia="仿宋" w:cs="仿宋"/>
          <w:spacing w:val="-5"/>
          <w:sz w:val="32"/>
          <w:szCs w:val="32"/>
        </w:rPr>
      </w:pPr>
    </w:p>
    <w:p>
      <w:pPr>
        <w:pStyle w:val="9"/>
        <w:ind w:left="478" w:leftChars="199" w:right="540" w:rightChars="225" w:firstLine="0" w:firstLineChars="0"/>
        <w:rPr>
          <w:rFonts w:ascii="仿宋" w:hAnsi="仿宋" w:eastAsia="仿宋" w:cs="仿宋"/>
          <w:spacing w:val="-24"/>
          <w:sz w:val="32"/>
          <w:szCs w:val="32"/>
        </w:rPr>
      </w:pPr>
      <w:r>
        <w:rPr>
          <w:rFonts w:hint="eastAsia" w:ascii="仿宋" w:hAnsi="仿宋" w:eastAsia="仿宋" w:cs="仿宋"/>
          <w:kern w:val="2"/>
          <w:sz w:val="32"/>
          <w:szCs w:val="32"/>
          <w:lang w:val="en-US" w:eastAsia="zh-CN" w:bidi="ar-SA"/>
        </w:rPr>
        <w:t>鉴于：中国人民财产保险股份有限公司武汉市车商营销服务部是甲方下级分支机构，为本协议的实际承接方，本协议项下甲方的权利义务由中国人民财产保险股份有限公司武汉市车商营销服务部概括承受。</w:t>
      </w:r>
    </w:p>
    <w:p>
      <w:pPr>
        <w:pStyle w:val="9"/>
        <w:ind w:left="478" w:leftChars="199" w:right="540" w:rightChars="225" w:firstLine="0" w:firstLineChars="0"/>
        <w:rPr>
          <w:rFonts w:ascii="仿宋" w:hAnsi="仿宋" w:eastAsia="仿宋" w:cs="仿宋"/>
          <w:spacing w:val="-24"/>
          <w:sz w:val="32"/>
          <w:szCs w:val="32"/>
        </w:rPr>
      </w:pPr>
    </w:p>
    <w:p>
      <w:pPr>
        <w:pStyle w:val="9"/>
        <w:ind w:left="478" w:leftChars="199" w:right="540" w:rightChars="225" w:firstLine="0" w:firstLineChars="0"/>
        <w:rPr>
          <w:rFonts w:ascii="仿宋" w:hAnsi="仿宋" w:eastAsia="仿宋" w:cs="仿宋"/>
          <w:spacing w:val="-24"/>
          <w:sz w:val="32"/>
          <w:szCs w:val="32"/>
        </w:rPr>
      </w:pPr>
    </w:p>
    <w:p>
      <w:pPr>
        <w:pStyle w:val="9"/>
        <w:ind w:left="478" w:leftChars="199" w:right="540" w:rightChars="225" w:firstLine="0" w:firstLineChars="0"/>
        <w:rPr>
          <w:rFonts w:ascii="仿宋" w:hAnsi="仿宋" w:eastAsia="仿宋" w:cs="仿宋"/>
          <w:spacing w:val="-24"/>
          <w:sz w:val="32"/>
          <w:szCs w:val="32"/>
        </w:rPr>
      </w:pPr>
    </w:p>
    <w:p>
      <w:pPr>
        <w:pStyle w:val="9"/>
        <w:ind w:left="478" w:leftChars="199" w:right="540" w:rightChars="225" w:firstLine="0" w:firstLineChars="0"/>
        <w:rPr>
          <w:rFonts w:ascii="仿宋" w:hAnsi="仿宋" w:eastAsia="仿宋" w:cs="仿宋"/>
          <w:spacing w:val="-24"/>
          <w:sz w:val="32"/>
          <w:szCs w:val="32"/>
        </w:rPr>
      </w:pPr>
    </w:p>
    <w:p>
      <w:pPr>
        <w:pStyle w:val="9"/>
        <w:ind w:left="478" w:leftChars="199" w:right="540" w:rightChars="225" w:firstLine="0" w:firstLineChars="0"/>
        <w:rPr>
          <w:rFonts w:ascii="仿宋" w:hAnsi="仿宋" w:eastAsia="仿宋" w:cs="仿宋"/>
          <w:spacing w:val="-24"/>
          <w:sz w:val="32"/>
          <w:szCs w:val="32"/>
        </w:rPr>
      </w:pPr>
    </w:p>
    <w:p>
      <w:pPr>
        <w:pStyle w:val="9"/>
        <w:ind w:left="478" w:leftChars="199" w:right="540" w:rightChars="225" w:firstLine="0" w:firstLineChars="0"/>
        <w:rPr>
          <w:rFonts w:ascii="仿宋" w:hAnsi="仿宋" w:eastAsia="仿宋" w:cs="仿宋"/>
          <w:spacing w:val="-24"/>
          <w:sz w:val="32"/>
          <w:szCs w:val="32"/>
        </w:rPr>
      </w:pPr>
    </w:p>
    <w:p>
      <w:pPr>
        <w:pStyle w:val="9"/>
        <w:ind w:left="478" w:leftChars="199" w:right="540" w:rightChars="225" w:firstLine="0" w:firstLineChars="0"/>
        <w:rPr>
          <w:rFonts w:ascii="仿宋" w:hAnsi="仿宋" w:eastAsia="仿宋" w:cs="仿宋"/>
          <w:spacing w:val="-24"/>
          <w:sz w:val="32"/>
          <w:szCs w:val="32"/>
        </w:rPr>
      </w:pPr>
    </w:p>
    <w:p>
      <w:pPr>
        <w:pStyle w:val="9"/>
        <w:ind w:left="478" w:leftChars="199" w:right="540" w:rightChars="225" w:firstLine="0" w:firstLineChars="0"/>
        <w:rPr>
          <w:rFonts w:ascii="仿宋" w:hAnsi="仿宋" w:eastAsia="仿宋" w:cs="仿宋"/>
          <w:spacing w:val="-24"/>
          <w:sz w:val="32"/>
          <w:szCs w:val="32"/>
        </w:rPr>
      </w:pPr>
    </w:p>
    <w:p>
      <w:pPr>
        <w:pStyle w:val="9"/>
        <w:ind w:right="540" w:rightChars="225"/>
        <w:rPr>
          <w:rFonts w:ascii="仿宋" w:hAnsi="仿宋" w:eastAsia="仿宋" w:cs="仿宋"/>
          <w:spacing w:val="-24"/>
          <w:sz w:val="32"/>
          <w:szCs w:val="32"/>
        </w:rPr>
      </w:pPr>
    </w:p>
    <w:p>
      <w:pPr>
        <w:pStyle w:val="9"/>
        <w:ind w:left="478" w:leftChars="199" w:right="540" w:rightChars="225" w:firstLine="0" w:firstLineChars="0"/>
        <w:rPr>
          <w:rFonts w:ascii="仿宋" w:hAnsi="仿宋" w:eastAsia="仿宋" w:cs="仿宋"/>
          <w:spacing w:val="-24"/>
          <w:sz w:val="32"/>
          <w:szCs w:val="32"/>
        </w:rPr>
      </w:pPr>
    </w:p>
    <w:p>
      <w:pPr>
        <w:spacing w:before="105" w:line="217" w:lineRule="auto"/>
        <w:ind w:left="478" w:leftChars="199" w:right="540" w:rightChars="225" w:firstLine="0" w:firstLineChars="0"/>
        <w:jc w:val="center"/>
        <w:rPr>
          <w:rFonts w:ascii="仿宋" w:hAnsi="仿宋" w:eastAsia="仿宋" w:cs="仿宋"/>
          <w:b/>
          <w:bCs/>
          <w:spacing w:val="-5"/>
          <w:sz w:val="32"/>
          <w:szCs w:val="32"/>
        </w:rPr>
      </w:pPr>
    </w:p>
    <w:p>
      <w:pPr>
        <w:spacing w:before="105" w:line="217" w:lineRule="auto"/>
        <w:ind w:left="478" w:leftChars="199" w:right="540" w:rightChars="225" w:firstLine="0" w:firstLineChars="0"/>
        <w:jc w:val="center"/>
        <w:rPr>
          <w:rFonts w:ascii="仿宋" w:hAnsi="仿宋" w:eastAsia="仿宋" w:cs="仿宋"/>
          <w:b/>
          <w:bCs/>
          <w:sz w:val="32"/>
          <w:szCs w:val="32"/>
        </w:rPr>
      </w:pPr>
      <w:r>
        <w:rPr>
          <w:rFonts w:ascii="仿宋" w:hAnsi="仿宋" w:eastAsia="仿宋" w:cs="仿宋"/>
          <w:b/>
          <w:bCs/>
          <w:spacing w:val="-5"/>
          <w:sz w:val="32"/>
          <w:szCs w:val="32"/>
        </w:rPr>
        <w:t>商务部分</w:t>
      </w:r>
    </w:p>
    <w:p>
      <w:pPr>
        <w:spacing w:before="269" w:line="217" w:lineRule="auto"/>
        <w:ind w:left="478" w:leftChars="199" w:right="540" w:rightChars="225" w:firstLine="0" w:firstLineChars="0"/>
        <w:rPr>
          <w:rFonts w:ascii="仿宋" w:hAnsi="仿宋" w:eastAsia="仿宋" w:cs="仿宋"/>
          <w:b/>
          <w:bCs/>
          <w:sz w:val="32"/>
          <w:szCs w:val="32"/>
        </w:rPr>
      </w:pPr>
      <w:r>
        <w:rPr>
          <w:rFonts w:ascii="仿宋" w:hAnsi="仿宋" w:eastAsia="仿宋" w:cs="仿宋"/>
          <w:b/>
          <w:bCs/>
          <w:spacing w:val="-3"/>
          <w:sz w:val="32"/>
          <w:szCs w:val="32"/>
        </w:rPr>
        <w:t>第一条 服务内容及要求</w:t>
      </w:r>
    </w:p>
    <w:p>
      <w:pPr>
        <w:spacing w:before="223" w:line="217" w:lineRule="auto"/>
        <w:ind w:left="478" w:leftChars="199" w:right="540" w:rightChars="225" w:firstLine="0" w:firstLineChars="0"/>
        <w:rPr>
          <w:rFonts w:hint="default" w:ascii="仿宋" w:hAnsi="仿宋" w:eastAsia="仿宋" w:cs="仿宋"/>
          <w:spacing w:val="-5"/>
          <w:sz w:val="32"/>
          <w:szCs w:val="32"/>
          <w:lang w:val="en-US" w:eastAsia="zh-CN"/>
        </w:rPr>
      </w:pPr>
      <w:r>
        <w:rPr>
          <w:rFonts w:ascii="仿宋" w:hAnsi="仿宋" w:eastAsia="仿宋" w:cs="仿宋"/>
          <w:spacing w:val="-3"/>
          <w:sz w:val="32"/>
          <w:szCs w:val="32"/>
        </w:rPr>
        <w:t>本合同项下甲乙双方约定的项目内容及要求见本合同【附件】。</w:t>
      </w:r>
    </w:p>
    <w:p>
      <w:pPr>
        <w:spacing w:before="269" w:line="217" w:lineRule="auto"/>
        <w:ind w:left="478" w:leftChars="199" w:right="540" w:rightChars="225" w:firstLine="0" w:firstLineChars="0"/>
        <w:rPr>
          <w:rFonts w:ascii="仿宋" w:hAnsi="仿宋" w:eastAsia="仿宋" w:cs="仿宋"/>
          <w:b/>
          <w:bCs/>
          <w:sz w:val="32"/>
          <w:szCs w:val="32"/>
        </w:rPr>
      </w:pPr>
      <w:r>
        <w:rPr>
          <w:rFonts w:ascii="仿宋" w:hAnsi="仿宋" w:eastAsia="仿宋" w:cs="仿宋"/>
          <w:b/>
          <w:bCs/>
          <w:spacing w:val="-4"/>
          <w:sz w:val="32"/>
          <w:szCs w:val="32"/>
        </w:rPr>
        <w:t>第二条 合同价格</w:t>
      </w:r>
    </w:p>
    <w:p>
      <w:pPr>
        <w:spacing w:before="270" w:line="345" w:lineRule="auto"/>
        <w:ind w:left="478" w:leftChars="199" w:right="540" w:rightChars="225" w:firstLine="0" w:firstLineChars="0"/>
        <w:jc w:val="both"/>
        <w:rPr>
          <w:rFonts w:hint="eastAsia" w:ascii="仿宋" w:hAnsi="仿宋" w:eastAsia="仿宋" w:cs="仿宋"/>
          <w:spacing w:val="-3"/>
          <w:sz w:val="32"/>
          <w:szCs w:val="32"/>
          <w:lang w:eastAsia="zh-CN"/>
        </w:rPr>
      </w:pPr>
      <w:r>
        <w:rPr>
          <w:rFonts w:ascii="仿宋" w:hAnsi="仿宋" w:eastAsia="仿宋" w:cs="仿宋"/>
          <w:sz w:val="32"/>
          <w:szCs w:val="32"/>
        </w:rPr>
        <w:t xml:space="preserve">（一）本合同服务费用总额包括但不限于乙方向甲方提供服务所收取的  </w:t>
      </w:r>
      <w:r>
        <w:rPr>
          <w:rFonts w:ascii="仿宋" w:hAnsi="仿宋" w:eastAsia="仿宋" w:cs="仿宋"/>
          <w:spacing w:val="-1"/>
          <w:sz w:val="32"/>
          <w:szCs w:val="32"/>
        </w:rPr>
        <w:t>劳务费、乙方按照法律规定应当缴纳的税款等因本合同而发生的费用。除服</w:t>
      </w:r>
      <w:r>
        <w:rPr>
          <w:rFonts w:ascii="仿宋" w:hAnsi="仿宋" w:eastAsia="仿宋" w:cs="仿宋"/>
          <w:spacing w:val="-3"/>
          <w:sz w:val="32"/>
          <w:szCs w:val="32"/>
        </w:rPr>
        <w:t>务费用总额外，甲方无须就本合同项下乙方的任何义务支付任何额外费用</w:t>
      </w:r>
      <w:r>
        <w:rPr>
          <w:rFonts w:hint="eastAsia" w:ascii="仿宋" w:hAnsi="仿宋" w:eastAsia="仿宋" w:cs="仿宋"/>
          <w:spacing w:val="-3"/>
          <w:sz w:val="32"/>
          <w:szCs w:val="32"/>
          <w:lang w:eastAsia="zh-CN"/>
        </w:rPr>
        <w:t>。</w:t>
      </w:r>
    </w:p>
    <w:p>
      <w:pPr>
        <w:spacing w:before="104" w:line="217" w:lineRule="auto"/>
        <w:ind w:left="478" w:leftChars="199" w:right="540" w:rightChars="225" w:firstLine="0" w:firstLineChars="0"/>
        <w:rPr>
          <w:rFonts w:ascii="仿宋" w:hAnsi="仿宋" w:eastAsia="仿宋" w:cs="仿宋"/>
          <w:sz w:val="32"/>
          <w:szCs w:val="32"/>
        </w:rPr>
      </w:pPr>
      <w:r>
        <w:rPr>
          <w:rFonts w:ascii="仿宋" w:hAnsi="仿宋" w:eastAsia="仿宋" w:cs="仿宋"/>
          <w:spacing w:val="-12"/>
          <w:sz w:val="32"/>
          <w:szCs w:val="32"/>
        </w:rPr>
        <w:t>（二）本合同付款安排见【附件】。</w:t>
      </w:r>
    </w:p>
    <w:p>
      <w:pPr>
        <w:spacing w:before="268" w:line="600" w:lineRule="exact"/>
        <w:ind w:left="478" w:leftChars="199" w:right="540" w:rightChars="225" w:firstLine="0" w:firstLineChars="0"/>
        <w:rPr>
          <w:rFonts w:ascii="仿宋" w:hAnsi="仿宋" w:eastAsia="仿宋" w:cs="仿宋"/>
          <w:spacing w:val="-5"/>
          <w:position w:val="21"/>
          <w:sz w:val="32"/>
          <w:szCs w:val="32"/>
        </w:rPr>
      </w:pPr>
      <w:r>
        <w:rPr>
          <w:rFonts w:ascii="仿宋" w:hAnsi="仿宋" w:eastAsia="仿宋" w:cs="仿宋"/>
          <w:spacing w:val="-5"/>
          <w:position w:val="21"/>
          <w:sz w:val="32"/>
          <w:szCs w:val="32"/>
        </w:rPr>
        <w:t>（三）由于乙方未提供或未及时提供足额有效的增值税发票，</w:t>
      </w:r>
      <w:r>
        <w:rPr>
          <w:rFonts w:hint="eastAsia" w:ascii="仿宋" w:hAnsi="仿宋" w:eastAsia="仿宋" w:cs="仿宋"/>
          <w:spacing w:val="-5"/>
          <w:position w:val="21"/>
          <w:sz w:val="32"/>
          <w:szCs w:val="32"/>
          <w:lang w:val="en-US" w:eastAsia="zh-CN"/>
        </w:rPr>
        <w:t>或乙方</w:t>
      </w:r>
      <w:r>
        <w:rPr>
          <w:rFonts w:ascii="仿宋" w:hAnsi="仿宋" w:eastAsia="仿宋" w:cs="仿宋"/>
          <w:spacing w:val="-5"/>
          <w:position w:val="21"/>
          <w:sz w:val="32"/>
          <w:szCs w:val="32"/>
        </w:rPr>
        <w:t>更账户信息但未提前通知甲方而导致的付款迟延，甲方不承担任何责任。</w:t>
      </w:r>
    </w:p>
    <w:p>
      <w:pPr>
        <w:spacing w:before="268" w:line="600" w:lineRule="exact"/>
        <w:ind w:left="478" w:leftChars="199" w:right="540" w:rightChars="225" w:firstLine="0" w:firstLineChars="0"/>
        <w:rPr>
          <w:rFonts w:ascii="仿宋" w:hAnsi="仿宋" w:eastAsia="仿宋" w:cs="仿宋"/>
          <w:spacing w:val="-5"/>
          <w:position w:val="21"/>
          <w:sz w:val="32"/>
          <w:szCs w:val="32"/>
        </w:rPr>
      </w:pPr>
      <w:r>
        <w:rPr>
          <w:rFonts w:ascii="仿宋" w:hAnsi="仿宋" w:eastAsia="仿宋" w:cs="仿宋"/>
          <w:spacing w:val="-5"/>
          <w:position w:val="21"/>
          <w:sz w:val="32"/>
          <w:szCs w:val="32"/>
        </w:rPr>
        <w:t>（四）本合同服务费单价</w:t>
      </w:r>
      <w:r>
        <w:rPr>
          <w:rFonts w:hint="eastAsia" w:ascii="仿宋" w:hAnsi="仿宋" w:eastAsia="仿宋" w:cs="仿宋"/>
          <w:spacing w:val="-5"/>
          <w:position w:val="21"/>
          <w:sz w:val="32"/>
          <w:szCs w:val="32"/>
          <w:lang w:val="en-US" w:eastAsia="zh-CN"/>
        </w:rPr>
        <w:t xml:space="preserve">为   </w:t>
      </w:r>
      <w:r>
        <w:rPr>
          <w:rFonts w:ascii="仿宋" w:hAnsi="仿宋" w:eastAsia="仿宋" w:cs="仿宋"/>
          <w:spacing w:val="-5"/>
          <w:position w:val="21"/>
          <w:sz w:val="32"/>
          <w:szCs w:val="32"/>
        </w:rPr>
        <w:t>元/笔，本合同服务费用预算为</w:t>
      </w:r>
      <w:r>
        <w:rPr>
          <w:rFonts w:hint="eastAsia" w:ascii="仿宋" w:hAnsi="仿宋" w:eastAsia="仿宋" w:cs="仿宋"/>
          <w:spacing w:val="-5"/>
          <w:position w:val="21"/>
          <w:sz w:val="32"/>
          <w:szCs w:val="32"/>
          <w:lang w:val="en-US" w:eastAsia="zh-CN"/>
        </w:rPr>
        <w:t>49</w:t>
      </w:r>
      <w:r>
        <w:rPr>
          <w:rFonts w:ascii="仿宋" w:hAnsi="仿宋" w:eastAsia="仿宋" w:cs="仿宋"/>
          <w:spacing w:val="-5"/>
          <w:position w:val="21"/>
          <w:sz w:val="32"/>
          <w:szCs w:val="32"/>
        </w:rPr>
        <w:t>万元，具体以实际结算金额为准。</w:t>
      </w:r>
    </w:p>
    <w:p>
      <w:pPr>
        <w:spacing w:before="268" w:line="600" w:lineRule="exact"/>
        <w:ind w:left="478" w:leftChars="199" w:right="540" w:rightChars="225" w:firstLine="0" w:firstLineChars="0"/>
        <w:rPr>
          <w:rFonts w:ascii="仿宋" w:hAnsi="仿宋" w:eastAsia="仿宋" w:cs="仿宋"/>
          <w:b/>
          <w:bCs/>
          <w:sz w:val="32"/>
          <w:szCs w:val="32"/>
        </w:rPr>
      </w:pPr>
      <w:r>
        <w:rPr>
          <w:rFonts w:ascii="仿宋" w:hAnsi="仿宋" w:eastAsia="仿宋" w:cs="仿宋"/>
          <w:b/>
          <w:bCs/>
          <w:spacing w:val="-3"/>
          <w:sz w:val="32"/>
          <w:szCs w:val="32"/>
        </w:rPr>
        <w:t>第三条 双方的权利和义务</w:t>
      </w:r>
    </w:p>
    <w:p>
      <w:pPr>
        <w:spacing w:before="268" w:line="600" w:lineRule="exact"/>
        <w:ind w:left="478" w:leftChars="199" w:right="540" w:rightChars="225" w:firstLine="0" w:firstLineChars="0"/>
        <w:rPr>
          <w:rFonts w:ascii="仿宋" w:hAnsi="仿宋" w:eastAsia="仿宋" w:cs="仿宋"/>
          <w:spacing w:val="-5"/>
          <w:position w:val="21"/>
          <w:sz w:val="32"/>
          <w:szCs w:val="32"/>
        </w:rPr>
      </w:pPr>
      <w:r>
        <w:rPr>
          <w:rFonts w:ascii="仿宋" w:hAnsi="仿宋" w:eastAsia="仿宋" w:cs="仿宋"/>
          <w:spacing w:val="-5"/>
          <w:position w:val="21"/>
          <w:sz w:val="32"/>
          <w:szCs w:val="32"/>
        </w:rPr>
        <w:t>除本合同约定的双方的权利义务外，甲乙双方在本合同项下的其他权利和义务见【附件】的约定。</w:t>
      </w:r>
    </w:p>
    <w:p>
      <w:pPr>
        <w:spacing w:before="268" w:line="217" w:lineRule="auto"/>
        <w:ind w:left="478" w:leftChars="199" w:right="540" w:rightChars="225" w:firstLine="0" w:firstLineChars="0"/>
        <w:rPr>
          <w:rFonts w:ascii="仿宋" w:hAnsi="仿宋" w:eastAsia="仿宋" w:cs="仿宋"/>
          <w:b/>
          <w:bCs/>
          <w:sz w:val="32"/>
          <w:szCs w:val="32"/>
        </w:rPr>
      </w:pPr>
      <w:r>
        <w:rPr>
          <w:rFonts w:ascii="仿宋" w:hAnsi="仿宋" w:eastAsia="仿宋" w:cs="仿宋"/>
          <w:b/>
          <w:bCs/>
          <w:spacing w:val="-4"/>
          <w:sz w:val="32"/>
          <w:szCs w:val="32"/>
        </w:rPr>
        <w:t>第四条 违约责任</w:t>
      </w:r>
    </w:p>
    <w:p>
      <w:pPr>
        <w:spacing w:before="268" w:line="600" w:lineRule="exact"/>
        <w:ind w:left="478" w:leftChars="199" w:right="540" w:rightChars="225" w:firstLine="0" w:firstLineChars="0"/>
        <w:rPr>
          <w:rFonts w:ascii="仿宋" w:hAnsi="仿宋" w:eastAsia="仿宋" w:cs="仿宋"/>
          <w:spacing w:val="-5"/>
          <w:position w:val="21"/>
          <w:sz w:val="32"/>
          <w:szCs w:val="32"/>
        </w:rPr>
      </w:pPr>
      <w:r>
        <w:rPr>
          <w:rFonts w:ascii="仿宋" w:hAnsi="仿宋" w:eastAsia="仿宋" w:cs="仿宋"/>
          <w:spacing w:val="-5"/>
          <w:position w:val="21"/>
          <w:sz w:val="32"/>
          <w:szCs w:val="32"/>
        </w:rPr>
        <w:t>甲、乙任一方或双方违约的，违约一方应当向相对方承担相应的违约责任。违约责任的具体约定见【附件】。</w:t>
      </w:r>
    </w:p>
    <w:p>
      <w:pPr>
        <w:spacing w:before="149" w:line="217" w:lineRule="auto"/>
        <w:ind w:left="478" w:leftChars="199" w:right="540" w:rightChars="225" w:firstLine="0" w:firstLineChars="0"/>
        <w:rPr>
          <w:rFonts w:ascii="仿宋" w:hAnsi="仿宋" w:eastAsia="仿宋" w:cs="仿宋"/>
          <w:b/>
          <w:bCs/>
          <w:sz w:val="32"/>
          <w:szCs w:val="32"/>
        </w:rPr>
      </w:pPr>
      <w:r>
        <w:rPr>
          <w:rFonts w:ascii="仿宋" w:hAnsi="仿宋" w:eastAsia="仿宋" w:cs="仿宋"/>
          <w:b/>
          <w:bCs/>
          <w:spacing w:val="-4"/>
          <w:sz w:val="32"/>
          <w:szCs w:val="32"/>
        </w:rPr>
        <w:t>通用部分</w:t>
      </w:r>
    </w:p>
    <w:p>
      <w:pPr>
        <w:spacing w:before="269" w:line="217" w:lineRule="auto"/>
        <w:ind w:left="478" w:leftChars="199" w:right="540" w:rightChars="225" w:firstLine="0" w:firstLineChars="0"/>
        <w:rPr>
          <w:rFonts w:ascii="仿宋" w:hAnsi="仿宋" w:eastAsia="仿宋" w:cs="仿宋"/>
          <w:b/>
          <w:bCs/>
          <w:sz w:val="32"/>
          <w:szCs w:val="32"/>
        </w:rPr>
      </w:pPr>
      <w:r>
        <w:rPr>
          <w:rFonts w:ascii="仿宋" w:hAnsi="仿宋" w:eastAsia="仿宋" w:cs="仿宋"/>
          <w:b/>
          <w:bCs/>
          <w:spacing w:val="-3"/>
          <w:sz w:val="32"/>
          <w:szCs w:val="32"/>
        </w:rPr>
        <w:t>第五条 双方的权利和义务</w:t>
      </w:r>
    </w:p>
    <w:p>
      <w:pPr>
        <w:spacing w:before="269" w:line="217" w:lineRule="auto"/>
        <w:ind w:left="478" w:leftChars="199" w:right="540" w:rightChars="225" w:firstLine="0" w:firstLineChars="0"/>
        <w:rPr>
          <w:rFonts w:ascii="仿宋" w:hAnsi="仿宋" w:eastAsia="仿宋" w:cs="仿宋"/>
          <w:sz w:val="32"/>
          <w:szCs w:val="32"/>
        </w:rPr>
      </w:pPr>
      <w:r>
        <w:rPr>
          <w:rFonts w:ascii="仿宋" w:hAnsi="仿宋" w:eastAsia="仿宋" w:cs="仿宋"/>
          <w:spacing w:val="-5"/>
          <w:sz w:val="32"/>
          <w:szCs w:val="32"/>
        </w:rPr>
        <w:t>（一）</w:t>
      </w:r>
      <w:r>
        <w:rPr>
          <w:rFonts w:ascii="仿宋" w:hAnsi="仿宋" w:eastAsia="仿宋" w:cs="仿宋"/>
          <w:spacing w:val="61"/>
          <w:sz w:val="32"/>
          <w:szCs w:val="32"/>
        </w:rPr>
        <w:t xml:space="preserve"> </w:t>
      </w:r>
      <w:r>
        <w:rPr>
          <w:rFonts w:ascii="仿宋" w:hAnsi="仿宋" w:eastAsia="仿宋" w:cs="仿宋"/>
          <w:spacing w:val="-5"/>
          <w:sz w:val="32"/>
          <w:szCs w:val="32"/>
        </w:rPr>
        <w:t>甲方的权利和义务</w:t>
      </w:r>
    </w:p>
    <w:p>
      <w:pPr>
        <w:spacing w:before="224" w:line="217" w:lineRule="auto"/>
        <w:ind w:left="478" w:leftChars="199" w:right="540" w:rightChars="225" w:firstLine="0" w:firstLineChars="0"/>
        <w:rPr>
          <w:rFonts w:ascii="仿宋" w:hAnsi="仿宋" w:eastAsia="仿宋" w:cs="仿宋"/>
          <w:sz w:val="32"/>
          <w:szCs w:val="32"/>
        </w:rPr>
      </w:pPr>
      <w:r>
        <w:rPr>
          <w:rFonts w:ascii="仿宋" w:hAnsi="仿宋" w:eastAsia="仿宋" w:cs="仿宋"/>
          <w:spacing w:val="-3"/>
          <w:sz w:val="32"/>
          <w:szCs w:val="32"/>
        </w:rPr>
        <w:t>（1）甲方有权获得本合同项下乙方应提供的全部合格的服务；</w:t>
      </w:r>
    </w:p>
    <w:p>
      <w:pPr>
        <w:spacing w:before="219" w:line="215" w:lineRule="auto"/>
        <w:ind w:left="478" w:leftChars="199" w:right="540" w:rightChars="225" w:firstLine="0" w:firstLineChars="0"/>
        <w:rPr>
          <w:rFonts w:ascii="仿宋" w:hAnsi="仿宋" w:eastAsia="仿宋" w:cs="仿宋"/>
          <w:sz w:val="32"/>
          <w:szCs w:val="32"/>
        </w:rPr>
      </w:pPr>
      <w:r>
        <w:rPr>
          <w:rFonts w:ascii="仿宋" w:hAnsi="仿宋" w:eastAsia="仿宋" w:cs="仿宋"/>
          <w:spacing w:val="-3"/>
          <w:sz w:val="32"/>
          <w:szCs w:val="32"/>
        </w:rPr>
        <w:t>（2）甲方有权在合同期内对乙方的产品及服务进</w:t>
      </w:r>
      <w:r>
        <w:rPr>
          <w:rFonts w:ascii="仿宋" w:hAnsi="仿宋" w:eastAsia="仿宋" w:cs="仿宋"/>
          <w:spacing w:val="-4"/>
          <w:sz w:val="32"/>
          <w:szCs w:val="32"/>
        </w:rPr>
        <w:t>行监督；</w:t>
      </w:r>
    </w:p>
    <w:p>
      <w:pPr>
        <w:spacing w:before="232" w:line="596" w:lineRule="exact"/>
        <w:ind w:left="478" w:leftChars="199" w:right="540" w:rightChars="225" w:firstLine="0" w:firstLineChars="0"/>
        <w:rPr>
          <w:rFonts w:ascii="仿宋" w:hAnsi="仿宋" w:eastAsia="仿宋" w:cs="仿宋"/>
          <w:sz w:val="32"/>
          <w:szCs w:val="32"/>
        </w:rPr>
      </w:pPr>
      <w:r>
        <w:rPr>
          <w:rFonts w:ascii="仿宋" w:hAnsi="仿宋" w:eastAsia="仿宋" w:cs="仿宋"/>
          <w:spacing w:val="-3"/>
          <w:position w:val="20"/>
          <w:sz w:val="32"/>
          <w:szCs w:val="32"/>
        </w:rPr>
        <w:t>（3）乙方未按照合同约定履行义务的，甲方有权采取相应的措施；</w:t>
      </w:r>
    </w:p>
    <w:p>
      <w:pPr>
        <w:spacing w:before="1" w:line="217" w:lineRule="auto"/>
        <w:ind w:left="478" w:leftChars="199" w:right="540" w:rightChars="225" w:firstLine="0" w:firstLineChars="0"/>
        <w:rPr>
          <w:rFonts w:ascii="仿宋" w:hAnsi="仿宋" w:eastAsia="仿宋" w:cs="仿宋"/>
          <w:sz w:val="32"/>
          <w:szCs w:val="32"/>
        </w:rPr>
      </w:pPr>
      <w:r>
        <w:rPr>
          <w:rFonts w:ascii="仿宋" w:hAnsi="仿宋" w:eastAsia="仿宋" w:cs="仿宋"/>
          <w:spacing w:val="-4"/>
          <w:sz w:val="32"/>
          <w:szCs w:val="32"/>
        </w:rPr>
        <w:t>（4）甲方应按照合同约定向乙方支付合同价款；</w:t>
      </w:r>
    </w:p>
    <w:p>
      <w:pPr>
        <w:spacing w:before="227" w:line="645" w:lineRule="exact"/>
        <w:ind w:left="478" w:leftChars="199" w:right="540" w:rightChars="225" w:firstLine="0" w:firstLineChars="0"/>
        <w:rPr>
          <w:rFonts w:ascii="仿宋" w:hAnsi="仿宋" w:eastAsia="仿宋" w:cs="仿宋"/>
          <w:sz w:val="32"/>
          <w:szCs w:val="32"/>
        </w:rPr>
      </w:pPr>
      <w:r>
        <w:rPr>
          <w:rFonts w:ascii="仿宋" w:hAnsi="仿宋" w:eastAsia="仿宋" w:cs="仿宋"/>
          <w:spacing w:val="-2"/>
          <w:position w:val="24"/>
          <w:sz w:val="32"/>
          <w:szCs w:val="32"/>
        </w:rPr>
        <w:t>（5）甲方享有其它双方约定的权利、承担其它双方</w:t>
      </w:r>
      <w:r>
        <w:rPr>
          <w:rFonts w:ascii="仿宋" w:hAnsi="仿宋" w:eastAsia="仿宋" w:cs="仿宋"/>
          <w:spacing w:val="-3"/>
          <w:position w:val="24"/>
          <w:sz w:val="32"/>
          <w:szCs w:val="32"/>
        </w:rPr>
        <w:t>约定的义务。</w:t>
      </w:r>
    </w:p>
    <w:p>
      <w:pPr>
        <w:spacing w:line="217" w:lineRule="auto"/>
        <w:ind w:left="478" w:leftChars="199" w:right="540" w:rightChars="225" w:firstLine="0" w:firstLineChars="0"/>
        <w:rPr>
          <w:rFonts w:ascii="仿宋" w:hAnsi="仿宋" w:eastAsia="仿宋" w:cs="仿宋"/>
          <w:sz w:val="32"/>
          <w:szCs w:val="32"/>
        </w:rPr>
      </w:pPr>
      <w:r>
        <w:rPr>
          <w:rFonts w:ascii="仿宋" w:hAnsi="仿宋" w:eastAsia="仿宋" w:cs="仿宋"/>
          <w:spacing w:val="-12"/>
          <w:sz w:val="32"/>
          <w:szCs w:val="32"/>
        </w:rPr>
        <w:t>（二）  乙方的权利和义务</w:t>
      </w:r>
    </w:p>
    <w:p>
      <w:pPr>
        <w:spacing w:before="219" w:line="218" w:lineRule="auto"/>
        <w:ind w:left="478" w:leftChars="199" w:right="540" w:rightChars="225" w:firstLine="0" w:firstLineChars="0"/>
        <w:rPr>
          <w:rFonts w:ascii="仿宋" w:hAnsi="仿宋" w:eastAsia="仿宋" w:cs="仿宋"/>
          <w:sz w:val="32"/>
          <w:szCs w:val="32"/>
        </w:rPr>
      </w:pPr>
      <w:r>
        <w:rPr>
          <w:rFonts w:ascii="仿宋" w:hAnsi="仿宋" w:eastAsia="仿宋" w:cs="仿宋"/>
          <w:spacing w:val="-5"/>
          <w:sz w:val="32"/>
          <w:szCs w:val="32"/>
        </w:rPr>
        <w:t>（1）乙方有权获得甲方支付的合同价款；</w:t>
      </w:r>
    </w:p>
    <w:p>
      <w:pPr>
        <w:spacing w:before="227" w:line="217" w:lineRule="auto"/>
        <w:ind w:left="478" w:leftChars="199" w:right="540" w:rightChars="225" w:firstLine="0" w:firstLineChars="0"/>
        <w:rPr>
          <w:rFonts w:ascii="仿宋" w:hAnsi="仿宋" w:eastAsia="仿宋" w:cs="仿宋"/>
          <w:sz w:val="32"/>
          <w:szCs w:val="32"/>
        </w:rPr>
      </w:pPr>
      <w:r>
        <w:rPr>
          <w:rFonts w:ascii="仿宋" w:hAnsi="仿宋" w:eastAsia="仿宋" w:cs="仿宋"/>
          <w:spacing w:val="-4"/>
          <w:sz w:val="32"/>
          <w:szCs w:val="32"/>
        </w:rPr>
        <w:t>（2）乙方应按照合同约定向甲方提供全部合格的服务；</w:t>
      </w:r>
    </w:p>
    <w:p>
      <w:pPr>
        <w:spacing w:before="224" w:line="217" w:lineRule="auto"/>
        <w:ind w:left="478" w:leftChars="199" w:right="540" w:rightChars="225" w:firstLine="0" w:firstLineChars="0"/>
        <w:rPr>
          <w:rFonts w:ascii="仿宋" w:hAnsi="仿宋" w:eastAsia="仿宋" w:cs="仿宋"/>
          <w:sz w:val="32"/>
          <w:szCs w:val="32"/>
        </w:rPr>
      </w:pPr>
      <w:r>
        <w:rPr>
          <w:rFonts w:ascii="仿宋" w:hAnsi="仿宋" w:eastAsia="仿宋" w:cs="仿宋"/>
          <w:spacing w:val="-3"/>
          <w:sz w:val="32"/>
          <w:szCs w:val="32"/>
        </w:rPr>
        <w:t>（3）乙方应当按照合同约定的期限及要求完成项</w:t>
      </w:r>
      <w:r>
        <w:rPr>
          <w:rFonts w:ascii="仿宋" w:hAnsi="仿宋" w:eastAsia="仿宋" w:cs="仿宋"/>
          <w:spacing w:val="-4"/>
          <w:sz w:val="32"/>
          <w:szCs w:val="32"/>
        </w:rPr>
        <w:t>目内容；</w:t>
      </w:r>
    </w:p>
    <w:p>
      <w:pPr>
        <w:spacing w:before="223" w:line="600" w:lineRule="exact"/>
        <w:ind w:left="478" w:leftChars="199" w:right="540" w:rightChars="225" w:firstLine="0" w:firstLineChars="0"/>
        <w:rPr>
          <w:rFonts w:ascii="仿宋" w:hAnsi="仿宋" w:eastAsia="仿宋" w:cs="仿宋"/>
          <w:spacing w:val="-3"/>
          <w:position w:val="20"/>
          <w:sz w:val="32"/>
          <w:szCs w:val="32"/>
        </w:rPr>
      </w:pPr>
      <w:r>
        <w:rPr>
          <w:rFonts w:ascii="仿宋" w:hAnsi="仿宋" w:eastAsia="仿宋" w:cs="仿宋"/>
          <w:spacing w:val="-1"/>
          <w:position w:val="21"/>
          <w:sz w:val="32"/>
          <w:szCs w:val="32"/>
        </w:rPr>
        <w:t>（4）保证项目中主要人员的稳定性，如因乙方人员流失导致项目无法</w:t>
      </w:r>
      <w:r>
        <w:rPr>
          <w:rFonts w:ascii="仿宋" w:hAnsi="仿宋" w:eastAsia="仿宋" w:cs="仿宋"/>
          <w:spacing w:val="-3"/>
          <w:position w:val="20"/>
          <w:sz w:val="32"/>
          <w:szCs w:val="32"/>
        </w:rPr>
        <w:t>按照约定的计划正常进行，乙方应在甲方书面同意的情况下提供同等或</w:t>
      </w:r>
      <w:r>
        <w:rPr>
          <w:rFonts w:hint="eastAsia" w:ascii="仿宋" w:hAnsi="仿宋" w:eastAsia="仿宋" w:cs="仿宋"/>
          <w:spacing w:val="-3"/>
          <w:position w:val="20"/>
          <w:sz w:val="32"/>
          <w:szCs w:val="32"/>
          <w:lang w:val="en-US" w:eastAsia="zh-CN"/>
        </w:rPr>
        <w:t xml:space="preserve">     </w:t>
      </w:r>
      <w:r>
        <w:rPr>
          <w:rFonts w:ascii="仿宋" w:hAnsi="仿宋" w:eastAsia="仿宋" w:cs="仿宋"/>
          <w:spacing w:val="-3"/>
          <w:position w:val="20"/>
          <w:sz w:val="32"/>
          <w:szCs w:val="32"/>
        </w:rPr>
        <w:t>相似资历和背景的工作人员；如双方未能就该等工作人员的替换达成一致的</w:t>
      </w:r>
      <w:r>
        <w:rPr>
          <w:rFonts w:hint="eastAsia" w:ascii="仿宋" w:hAnsi="仿宋" w:eastAsia="仿宋" w:cs="仿宋"/>
          <w:spacing w:val="-3"/>
          <w:position w:val="20"/>
          <w:sz w:val="32"/>
          <w:szCs w:val="32"/>
          <w:lang w:val="en-US" w:eastAsia="zh-CN"/>
        </w:rPr>
        <w:t>加</w:t>
      </w:r>
      <w:r>
        <w:rPr>
          <w:rFonts w:ascii="仿宋" w:hAnsi="仿宋" w:eastAsia="仿宋" w:cs="仿宋"/>
          <w:spacing w:val="-3"/>
          <w:position w:val="20"/>
          <w:sz w:val="32"/>
          <w:szCs w:val="32"/>
        </w:rPr>
        <w:t>方有权终止合同并扣除乙方未实施服务部分所对应的合同款项；</w:t>
      </w:r>
    </w:p>
    <w:p>
      <w:pPr>
        <w:pStyle w:val="9"/>
        <w:ind w:left="478" w:leftChars="199" w:right="540" w:rightChars="225" w:firstLine="0" w:firstLineChars="0"/>
        <w:rPr>
          <w:rFonts w:ascii="仿宋" w:hAnsi="仿宋" w:eastAsia="仿宋" w:cs="仿宋"/>
          <w:spacing w:val="-3"/>
          <w:position w:val="20"/>
          <w:sz w:val="32"/>
          <w:szCs w:val="32"/>
        </w:rPr>
      </w:pPr>
      <w:r>
        <w:rPr>
          <w:rFonts w:ascii="仿宋" w:hAnsi="仿宋" w:eastAsia="仿宋" w:cs="仿宋"/>
          <w:spacing w:val="-3"/>
          <w:position w:val="20"/>
          <w:sz w:val="32"/>
          <w:szCs w:val="32"/>
        </w:rPr>
        <w:t>（5）乙方提交甲方的工作成果的全部知识产权归甲方所有；</w:t>
      </w:r>
    </w:p>
    <w:p>
      <w:pPr>
        <w:spacing w:before="223" w:line="600" w:lineRule="exact"/>
        <w:ind w:left="478" w:leftChars="199" w:right="540" w:rightChars="225" w:firstLine="0" w:firstLineChars="0"/>
        <w:rPr>
          <w:rFonts w:ascii="仿宋" w:hAnsi="仿宋" w:eastAsia="仿宋" w:cs="仿宋"/>
          <w:spacing w:val="-3"/>
          <w:position w:val="20"/>
          <w:sz w:val="32"/>
          <w:szCs w:val="32"/>
        </w:rPr>
      </w:pPr>
      <w:r>
        <w:rPr>
          <w:rFonts w:ascii="仿宋" w:hAnsi="仿宋" w:eastAsia="仿宋" w:cs="仿宋"/>
          <w:spacing w:val="-3"/>
          <w:position w:val="20"/>
          <w:sz w:val="32"/>
          <w:szCs w:val="32"/>
        </w:rPr>
        <w:t>（6）乙方享有其它双方约定的权利、承担其它双方约定的义务。</w:t>
      </w:r>
    </w:p>
    <w:p>
      <w:pPr>
        <w:spacing w:before="223" w:line="600" w:lineRule="exact"/>
        <w:ind w:left="478" w:leftChars="199" w:right="540" w:rightChars="225" w:firstLine="0" w:firstLineChars="0"/>
        <w:rPr>
          <w:rFonts w:hint="eastAsia"/>
          <w:lang w:val="en-US" w:eastAsia="zh-CN"/>
        </w:rPr>
      </w:pPr>
      <w:r>
        <w:rPr>
          <w:rFonts w:hint="eastAsia" w:ascii="仿宋" w:hAnsi="仿宋" w:eastAsia="仿宋" w:cs="仿宋"/>
          <w:spacing w:val="-1"/>
          <w:position w:val="21"/>
          <w:sz w:val="32"/>
          <w:szCs w:val="32"/>
          <w:lang w:val="en-US" w:eastAsia="zh-CN"/>
        </w:rPr>
        <w:t>（三）</w:t>
      </w:r>
      <w:r>
        <w:rPr>
          <w:rFonts w:ascii="仿宋" w:hAnsi="仿宋" w:eastAsia="仿宋" w:cs="仿宋"/>
          <w:spacing w:val="-1"/>
          <w:position w:val="21"/>
          <w:sz w:val="32"/>
          <w:szCs w:val="32"/>
        </w:rPr>
        <w:t>合作中若涉及客户信息，应确保符合《民法典》《网络安全法》、《消费者权益保护法》、《全国人民代表大会常务委员会关于加强网络</w:t>
      </w:r>
      <w:r>
        <w:rPr>
          <w:rFonts w:hint="eastAsia" w:ascii="仿宋" w:hAnsi="仿宋" w:eastAsia="仿宋" w:cs="仿宋"/>
          <w:spacing w:val="-1"/>
          <w:position w:val="21"/>
          <w:sz w:val="32"/>
          <w:szCs w:val="32"/>
          <w:lang w:val="en-US" w:eastAsia="zh-CN"/>
        </w:rPr>
        <w:t>信</w:t>
      </w:r>
      <w:r>
        <w:rPr>
          <w:rFonts w:ascii="仿宋" w:hAnsi="仿宋" w:eastAsia="仿宋" w:cs="仿宋"/>
          <w:spacing w:val="-1"/>
          <w:position w:val="21"/>
          <w:sz w:val="32"/>
          <w:szCs w:val="32"/>
        </w:rPr>
        <w:t>息保护的决定》、《信息安全技术个人信息安全规范》等规定要求，遵循合法、正当、必要的原则，明示收集、使用信息的目的、方式和范围，并经客户授权同意。具体要求如</w:t>
      </w:r>
      <w:r>
        <w:rPr>
          <w:rFonts w:hint="eastAsia" w:ascii="仿宋" w:hAnsi="仿宋" w:eastAsia="仿宋" w:cs="仿宋"/>
          <w:spacing w:val="-1"/>
          <w:position w:val="21"/>
          <w:sz w:val="32"/>
          <w:szCs w:val="32"/>
          <w:lang w:val="en-US" w:eastAsia="zh-CN"/>
        </w:rPr>
        <w:t>下：</w:t>
      </w:r>
    </w:p>
    <w:p>
      <w:pPr>
        <w:spacing w:before="223" w:line="600" w:lineRule="exact"/>
        <w:ind w:left="478" w:leftChars="199" w:right="540" w:rightChars="225" w:firstLine="0" w:firstLineChars="0"/>
        <w:rPr>
          <w:rFonts w:hint="eastAsia"/>
          <w:lang w:val="en-US" w:eastAsia="zh-CN"/>
        </w:rPr>
      </w:pPr>
      <w:r>
        <w:rPr>
          <w:rFonts w:ascii="仿宋" w:hAnsi="仿宋" w:eastAsia="仿宋" w:cs="仿宋"/>
          <w:spacing w:val="-1"/>
          <w:position w:val="21"/>
          <w:sz w:val="32"/>
          <w:szCs w:val="32"/>
        </w:rPr>
        <w:t>1.收集、使用及处理客户个人信息必须是依据法定义务或履行本协议所必要的行为，并在履行本协议必要范围内收集客户信息。未经客户授权同意，不得将客户个人信息公开披露，不得转移、出售给第三方。一方向另一方提供其处理的个人信息的，应当向个人告知接收方的名称 或者姓名、联系方式、处理目的、处理方式和个人信息的种类，并取得个人 的单独同意。信息接收方应当在上述处理目的、处理方式和个人信息的种类 等范围内处理个人信息。信息接收方变更原先的处理目的、处理方式的，应当协商确定重新取得客户个人同意。</w:t>
      </w:r>
    </w:p>
    <w:p>
      <w:pPr>
        <w:spacing w:before="223" w:line="600" w:lineRule="exact"/>
        <w:ind w:left="478" w:leftChars="199" w:right="540" w:rightChars="225" w:firstLine="0" w:firstLineChars="0"/>
        <w:rPr>
          <w:rFonts w:ascii="仿宋" w:hAnsi="仿宋" w:eastAsia="仿宋" w:cs="仿宋"/>
          <w:spacing w:val="-1"/>
          <w:position w:val="21"/>
          <w:sz w:val="32"/>
          <w:szCs w:val="32"/>
        </w:rPr>
      </w:pPr>
      <w:r>
        <w:rPr>
          <w:rFonts w:ascii="仿宋" w:hAnsi="仿宋" w:eastAsia="仿宋" w:cs="仿宋"/>
          <w:spacing w:val="-1"/>
          <w:position w:val="21"/>
          <w:sz w:val="32"/>
          <w:szCs w:val="32"/>
        </w:rPr>
        <w:t>2.客户个人信息保存期限应符合实现本协议业务处理目的所必要的最短 时间。完成收集和使用的目的后应及时删除或匿名处理合作过程中获取的客 户个人信息。本合同不生效、无效、终止或被撤销的，甲方有权要求乙方返还或删除客户信息。</w:t>
      </w:r>
    </w:p>
    <w:p>
      <w:pPr>
        <w:spacing w:before="223" w:line="600" w:lineRule="exact"/>
        <w:ind w:left="478" w:leftChars="199" w:right="540" w:rightChars="225" w:firstLine="0" w:firstLineChars="0"/>
        <w:rPr>
          <w:rFonts w:ascii="仿宋" w:hAnsi="仿宋" w:eastAsia="仿宋" w:cs="仿宋"/>
          <w:spacing w:val="-1"/>
          <w:position w:val="21"/>
          <w:sz w:val="32"/>
          <w:szCs w:val="32"/>
        </w:rPr>
      </w:pPr>
      <w:r>
        <w:rPr>
          <w:rFonts w:ascii="仿宋" w:hAnsi="仿宋" w:eastAsia="仿宋" w:cs="仿宋"/>
          <w:spacing w:val="-1"/>
          <w:position w:val="21"/>
          <w:sz w:val="32"/>
          <w:szCs w:val="32"/>
        </w:rPr>
        <w:t>3.涉及客户敏感信息处理的，应具有特定的目的和充分的必要性，取得客户的单独同意，符合个人信息保护相关法律法规规定和管理要求。</w:t>
      </w:r>
    </w:p>
    <w:p>
      <w:pPr>
        <w:spacing w:before="223" w:line="600" w:lineRule="exact"/>
        <w:ind w:left="478" w:leftChars="199" w:right="540" w:rightChars="225" w:firstLine="0" w:firstLineChars="0"/>
        <w:rPr>
          <w:rFonts w:ascii="仿宋" w:hAnsi="仿宋" w:eastAsia="仿宋" w:cs="仿宋"/>
          <w:spacing w:val="-1"/>
          <w:position w:val="21"/>
          <w:sz w:val="32"/>
          <w:szCs w:val="32"/>
        </w:rPr>
      </w:pPr>
      <w:r>
        <w:rPr>
          <w:rFonts w:ascii="仿宋" w:hAnsi="仿宋" w:eastAsia="仿宋" w:cs="仿宋"/>
          <w:spacing w:val="-1"/>
          <w:position w:val="21"/>
          <w:sz w:val="32"/>
          <w:szCs w:val="32"/>
        </w:rPr>
        <w:t>4.乙方应对客户个人信息严格保密，采取技术措施和其他必要措施，确保客户信息安全。若乙方发生或者可能发生客户个人信息泄露、篡改、丢失的，应当立即采取补救措施，并同步通知甲方，减轻对客户及甲方的危害。</w:t>
      </w:r>
    </w:p>
    <w:p>
      <w:pPr>
        <w:spacing w:before="223" w:line="600" w:lineRule="exact"/>
        <w:ind w:left="478" w:leftChars="199" w:right="540" w:rightChars="225" w:firstLine="0" w:firstLineChars="0"/>
        <w:rPr>
          <w:rFonts w:ascii="仿宋" w:hAnsi="仿宋" w:eastAsia="仿宋" w:cs="仿宋"/>
          <w:spacing w:val="-1"/>
          <w:position w:val="21"/>
          <w:sz w:val="32"/>
          <w:szCs w:val="32"/>
        </w:rPr>
      </w:pPr>
      <w:r>
        <w:rPr>
          <w:rFonts w:ascii="仿宋" w:hAnsi="仿宋" w:eastAsia="仿宋" w:cs="仿宋"/>
          <w:spacing w:val="-1"/>
          <w:position w:val="21"/>
          <w:sz w:val="32"/>
          <w:szCs w:val="32"/>
        </w:rPr>
        <w:t>5.乙方应保证客户信息来源合法，提供给甲方的客户信息真实、准确。客户对其信息提出的查阅、复制、更正、补充、删除等要求，在合法合理的 前提下，甲乙双方应及时配合客户进行处理。在先收到客户要求的一方，应及时通知另一方。</w:t>
      </w:r>
    </w:p>
    <w:p>
      <w:pPr>
        <w:spacing w:before="223" w:line="600" w:lineRule="exact"/>
        <w:ind w:left="478" w:leftChars="199" w:right="540" w:rightChars="225" w:firstLine="0" w:firstLineChars="0"/>
        <w:rPr>
          <w:rFonts w:ascii="仿宋" w:hAnsi="仿宋" w:eastAsia="仿宋" w:cs="仿宋"/>
          <w:spacing w:val="-1"/>
          <w:position w:val="21"/>
          <w:sz w:val="32"/>
          <w:szCs w:val="32"/>
        </w:rPr>
      </w:pPr>
      <w:r>
        <w:rPr>
          <w:rFonts w:ascii="仿宋" w:hAnsi="仿宋" w:eastAsia="仿宋" w:cs="仿宋"/>
          <w:spacing w:val="-1"/>
          <w:position w:val="21"/>
          <w:sz w:val="32"/>
          <w:szCs w:val="32"/>
        </w:rPr>
        <w:t>6.甲方有权对乙方处理涉及甲方业务及甲方客户个人信息的有关事宜进 行监督，甲方有权按照法律法规相关规定，要求乙方配合完成涉及客户信息 处理的相关事宜。乙方未按照个人信息保护相关法律法规及合同约定处理客 户信息，给甲方及甲方客户造成影响和损失的，乙方应承担一切赔偿责任，同时甲方有权解除本合同。</w:t>
      </w:r>
    </w:p>
    <w:p>
      <w:pPr>
        <w:spacing w:before="223" w:line="600" w:lineRule="exact"/>
        <w:ind w:left="478" w:leftChars="199" w:right="540" w:rightChars="225" w:firstLine="0" w:firstLineChars="0"/>
        <w:rPr>
          <w:rFonts w:ascii="仿宋" w:hAnsi="仿宋" w:eastAsia="仿宋" w:cs="仿宋"/>
          <w:b/>
          <w:bCs/>
          <w:spacing w:val="-7"/>
          <w:sz w:val="32"/>
          <w:szCs w:val="32"/>
        </w:rPr>
      </w:pPr>
      <w:r>
        <w:rPr>
          <w:rFonts w:ascii="仿宋" w:hAnsi="仿宋" w:eastAsia="仿宋" w:cs="仿宋"/>
          <w:b/>
          <w:bCs/>
          <w:spacing w:val="-7"/>
          <w:sz w:val="32"/>
          <w:szCs w:val="32"/>
        </w:rPr>
        <w:t>第六条</w:t>
      </w:r>
      <w:r>
        <w:rPr>
          <w:rFonts w:ascii="仿宋" w:hAnsi="仿宋" w:eastAsia="仿宋" w:cs="仿宋"/>
          <w:b/>
          <w:bCs/>
          <w:spacing w:val="24"/>
          <w:sz w:val="32"/>
          <w:szCs w:val="32"/>
        </w:rPr>
        <w:t xml:space="preserve"> </w:t>
      </w:r>
      <w:r>
        <w:rPr>
          <w:rFonts w:ascii="仿宋" w:hAnsi="仿宋" w:eastAsia="仿宋" w:cs="仿宋"/>
          <w:b/>
          <w:bCs/>
          <w:spacing w:val="-7"/>
          <w:sz w:val="32"/>
          <w:szCs w:val="32"/>
        </w:rPr>
        <w:t>禁止转让</w:t>
      </w:r>
    </w:p>
    <w:p>
      <w:pPr>
        <w:pStyle w:val="9"/>
        <w:ind w:left="478" w:leftChars="199" w:right="540" w:rightChars="225" w:firstLine="0" w:firstLineChars="0"/>
      </w:pPr>
    </w:p>
    <w:p>
      <w:pPr>
        <w:pStyle w:val="9"/>
        <w:ind w:left="478" w:leftChars="199" w:right="540" w:rightChars="225" w:firstLine="0" w:firstLineChars="0"/>
        <w:rPr>
          <w:rFonts w:hint="eastAsia" w:ascii="仿宋" w:hAnsi="仿宋" w:eastAsia="仿宋" w:cs="仿宋"/>
          <w:spacing w:val="-1"/>
          <w:kern w:val="2"/>
          <w:position w:val="21"/>
          <w:sz w:val="32"/>
          <w:szCs w:val="32"/>
          <w:lang w:val="en-US" w:eastAsia="zh-CN" w:bidi="ar-SA"/>
        </w:rPr>
      </w:pPr>
      <w:r>
        <w:rPr>
          <w:rFonts w:hint="eastAsia" w:ascii="仿宋" w:hAnsi="仿宋" w:eastAsia="仿宋" w:cs="仿宋"/>
          <w:spacing w:val="-1"/>
          <w:kern w:val="2"/>
          <w:position w:val="21"/>
          <w:sz w:val="32"/>
          <w:szCs w:val="32"/>
          <w:lang w:val="en-US" w:eastAsia="zh-CN" w:bidi="ar-SA"/>
        </w:rPr>
        <w:t>未经甲方事先书面同意，乙方不得将其本合同项下之全部义务或其中一部分义务转让给第三方执行。</w:t>
      </w:r>
    </w:p>
    <w:p>
      <w:pPr>
        <w:spacing w:before="274" w:line="216" w:lineRule="auto"/>
        <w:ind w:left="478" w:leftChars="199" w:right="540" w:rightChars="225" w:firstLine="0" w:firstLineChars="0"/>
        <w:jc w:val="left"/>
        <w:rPr>
          <w:rFonts w:ascii="仿宋" w:hAnsi="仿宋" w:eastAsia="仿宋" w:cs="仿宋"/>
          <w:b/>
          <w:bCs/>
          <w:sz w:val="32"/>
          <w:szCs w:val="32"/>
        </w:rPr>
      </w:pPr>
      <w:r>
        <w:rPr>
          <w:rFonts w:ascii="仿宋" w:hAnsi="仿宋" w:eastAsia="仿宋" w:cs="仿宋"/>
          <w:b/>
          <w:bCs/>
          <w:spacing w:val="-2"/>
          <w:sz w:val="32"/>
          <w:szCs w:val="32"/>
        </w:rPr>
        <w:t>第七条 知识产权保障及权利保证</w:t>
      </w:r>
    </w:p>
    <w:p>
      <w:pPr>
        <w:spacing w:before="272" w:line="346" w:lineRule="auto"/>
        <w:ind w:left="478" w:leftChars="199" w:right="540" w:rightChars="225" w:firstLine="0" w:firstLineChars="0"/>
        <w:jc w:val="both"/>
        <w:rPr>
          <w:rFonts w:ascii="仿宋" w:hAnsi="仿宋" w:eastAsia="仿宋" w:cs="仿宋"/>
          <w:sz w:val="32"/>
          <w:szCs w:val="32"/>
        </w:rPr>
      </w:pPr>
      <w:r>
        <w:rPr>
          <w:rFonts w:ascii="仿宋" w:hAnsi="仿宋" w:eastAsia="仿宋" w:cs="仿宋"/>
          <w:spacing w:val="-2"/>
          <w:sz w:val="32"/>
          <w:szCs w:val="32"/>
        </w:rPr>
        <w:t>（一）甲乙双方一致同意，按本合同约定交付的工作成果的知识产权归</w:t>
      </w:r>
      <w:r>
        <w:rPr>
          <w:rFonts w:ascii="仿宋" w:hAnsi="仿宋" w:eastAsia="仿宋" w:cs="仿宋"/>
          <w:sz w:val="32"/>
          <w:szCs w:val="32"/>
        </w:rPr>
        <w:t xml:space="preserve">  </w:t>
      </w:r>
      <w:r>
        <w:rPr>
          <w:rFonts w:ascii="仿宋" w:hAnsi="仿宋" w:eastAsia="仿宋" w:cs="仿宋"/>
          <w:spacing w:val="-1"/>
          <w:sz w:val="32"/>
          <w:szCs w:val="32"/>
        </w:rPr>
        <w:t>甲方所有，但乙方对为提供本合同项下服务而使用或开发的数据、资料、工</w:t>
      </w:r>
      <w:r>
        <w:rPr>
          <w:rFonts w:ascii="仿宋" w:hAnsi="仿宋" w:eastAsia="仿宋" w:cs="仿宋"/>
          <w:spacing w:val="11"/>
          <w:sz w:val="32"/>
          <w:szCs w:val="32"/>
        </w:rPr>
        <w:t xml:space="preserve"> </w:t>
      </w:r>
      <w:r>
        <w:rPr>
          <w:rFonts w:ascii="仿宋" w:hAnsi="仿宋" w:eastAsia="仿宋" w:cs="仿宋"/>
          <w:spacing w:val="-1"/>
          <w:sz w:val="32"/>
          <w:szCs w:val="32"/>
        </w:rPr>
        <w:t>具、软件、技艺、技术诀窍、方法或其它信息享有一切的知识产权权益。未经甲方同意，乙方不得向第三方转让或以任何方式提供任何形式的本项目的</w:t>
      </w:r>
      <w:r>
        <w:rPr>
          <w:rFonts w:ascii="仿宋" w:hAnsi="仿宋" w:eastAsia="仿宋" w:cs="仿宋"/>
          <w:spacing w:val="-14"/>
          <w:sz w:val="32"/>
          <w:szCs w:val="32"/>
        </w:rPr>
        <w:t>工作成果。</w:t>
      </w:r>
    </w:p>
    <w:p>
      <w:pPr>
        <w:spacing w:before="270" w:line="346" w:lineRule="auto"/>
        <w:ind w:left="478" w:leftChars="199" w:right="540" w:rightChars="225" w:firstLine="0" w:firstLineChars="0"/>
        <w:jc w:val="both"/>
        <w:rPr>
          <w:rFonts w:ascii="仿宋" w:hAnsi="仿宋" w:eastAsia="仿宋" w:cs="仿宋"/>
          <w:spacing w:val="-7"/>
          <w:sz w:val="32"/>
          <w:szCs w:val="32"/>
        </w:rPr>
      </w:pPr>
      <w:r>
        <w:rPr>
          <w:rFonts w:ascii="仿宋" w:hAnsi="仿宋" w:eastAsia="仿宋" w:cs="仿宋"/>
          <w:spacing w:val="-5"/>
          <w:sz w:val="32"/>
          <w:szCs w:val="32"/>
        </w:rPr>
        <w:t>（二）  乙方确保甲方不因签署本合同、接受或使用本合同中约定的事项</w:t>
      </w:r>
      <w:r>
        <w:rPr>
          <w:rFonts w:ascii="仿宋" w:hAnsi="仿宋" w:eastAsia="仿宋" w:cs="仿宋"/>
          <w:spacing w:val="-1"/>
          <w:sz w:val="32"/>
          <w:szCs w:val="32"/>
        </w:rPr>
        <w:t>而侵犯任何第三方权利。如乙方违反本保证，导致第三方主张权利或者甲方遭受索赔，乙方应负责解决并应当赔偿甲方为此而支付的一切费用以及因此而给甲方造成的全部损失（包括但不限于甲方支出的律师费、仲裁费、诉讼</w:t>
      </w:r>
      <w:r>
        <w:rPr>
          <w:rFonts w:ascii="仿宋" w:hAnsi="仿宋" w:eastAsia="仿宋" w:cs="仿宋"/>
          <w:spacing w:val="-7"/>
          <w:sz w:val="32"/>
          <w:szCs w:val="32"/>
        </w:rPr>
        <w:t>费以及向第三方支付的赔偿金）。</w:t>
      </w:r>
    </w:p>
    <w:p>
      <w:pPr>
        <w:spacing w:before="272" w:line="217" w:lineRule="auto"/>
        <w:ind w:left="478" w:leftChars="199" w:right="540" w:rightChars="225" w:firstLine="0" w:firstLineChars="0"/>
        <w:rPr>
          <w:rFonts w:ascii="仿宋" w:hAnsi="仿宋" w:eastAsia="仿宋" w:cs="仿宋"/>
          <w:sz w:val="32"/>
          <w:szCs w:val="32"/>
        </w:rPr>
      </w:pPr>
      <w:r>
        <w:rPr>
          <w:rFonts w:ascii="仿宋" w:hAnsi="仿宋" w:eastAsia="仿宋" w:cs="仿宋"/>
          <w:spacing w:val="-4"/>
          <w:sz w:val="32"/>
          <w:szCs w:val="32"/>
        </w:rPr>
        <w:t>第八条 违约责任</w:t>
      </w:r>
    </w:p>
    <w:p>
      <w:pPr>
        <w:pStyle w:val="9"/>
        <w:ind w:left="478" w:leftChars="199" w:right="540" w:rightChars="225" w:firstLine="0" w:firstLineChars="0"/>
        <w:rPr>
          <w:rFonts w:hint="eastAsia" w:eastAsia="仿宋"/>
          <w:lang w:eastAsia="zh-CN"/>
        </w:rPr>
      </w:pPr>
    </w:p>
    <w:p>
      <w:pPr>
        <w:spacing w:before="104" w:line="600" w:lineRule="exact"/>
        <w:ind w:left="478" w:leftChars="199" w:right="540" w:rightChars="225" w:firstLine="0" w:firstLineChars="0"/>
        <w:rPr>
          <w:rFonts w:ascii="仿宋" w:hAnsi="仿宋" w:eastAsia="仿宋" w:cs="仿宋"/>
          <w:sz w:val="32"/>
          <w:szCs w:val="32"/>
        </w:rPr>
      </w:pPr>
      <w:r>
        <w:rPr>
          <w:rFonts w:ascii="仿宋" w:hAnsi="仿宋" w:eastAsia="仿宋" w:cs="仿宋"/>
          <w:spacing w:val="-4"/>
          <w:position w:val="21"/>
          <w:sz w:val="32"/>
          <w:szCs w:val="32"/>
        </w:rPr>
        <w:t>（一）</w:t>
      </w:r>
      <w:r>
        <w:rPr>
          <w:rFonts w:ascii="仿宋" w:hAnsi="仿宋" w:eastAsia="仿宋" w:cs="仿宋"/>
          <w:spacing w:val="58"/>
          <w:position w:val="21"/>
          <w:sz w:val="32"/>
          <w:szCs w:val="32"/>
        </w:rPr>
        <w:t xml:space="preserve"> </w:t>
      </w:r>
      <w:r>
        <w:rPr>
          <w:rFonts w:ascii="仿宋" w:hAnsi="仿宋" w:eastAsia="仿宋" w:cs="仿宋"/>
          <w:spacing w:val="-4"/>
          <w:position w:val="21"/>
          <w:sz w:val="32"/>
          <w:szCs w:val="32"/>
        </w:rPr>
        <w:t>由于甲方原因不能按合同约定时间付款的，每延迟10个工作日，</w:t>
      </w:r>
    </w:p>
    <w:p>
      <w:pPr>
        <w:spacing w:line="217" w:lineRule="auto"/>
        <w:ind w:left="478" w:leftChars="199" w:right="540" w:rightChars="225" w:firstLine="0" w:firstLineChars="0"/>
        <w:rPr>
          <w:rFonts w:ascii="仿宋" w:hAnsi="仿宋" w:eastAsia="仿宋" w:cs="仿宋"/>
          <w:sz w:val="32"/>
          <w:szCs w:val="32"/>
        </w:rPr>
      </w:pPr>
      <w:r>
        <w:rPr>
          <w:rFonts w:ascii="仿宋" w:hAnsi="仿宋" w:eastAsia="仿宋" w:cs="仿宋"/>
          <w:spacing w:val="-5"/>
          <w:sz w:val="32"/>
          <w:szCs w:val="32"/>
        </w:rPr>
        <w:t>甲方按合同应付金额的0.05%向乙方支付违约金。</w:t>
      </w:r>
    </w:p>
    <w:p>
      <w:pPr>
        <w:spacing w:before="268" w:line="218" w:lineRule="auto"/>
        <w:ind w:left="478" w:leftChars="199" w:right="540" w:rightChars="225" w:firstLine="0" w:firstLineChars="0"/>
        <w:rPr>
          <w:rFonts w:ascii="仿宋" w:hAnsi="仿宋" w:eastAsia="仿宋" w:cs="仿宋"/>
          <w:sz w:val="32"/>
          <w:szCs w:val="32"/>
        </w:rPr>
      </w:pPr>
      <w:r>
        <w:rPr>
          <w:rFonts w:ascii="仿宋" w:hAnsi="仿宋" w:eastAsia="仿宋" w:cs="仿宋"/>
          <w:spacing w:val="-10"/>
          <w:sz w:val="32"/>
          <w:szCs w:val="32"/>
        </w:rPr>
        <w:t>（二）  乙方延迟交付的违约责任</w:t>
      </w:r>
    </w:p>
    <w:p>
      <w:pPr>
        <w:spacing w:before="222" w:line="597" w:lineRule="exact"/>
        <w:ind w:left="478" w:leftChars="199" w:right="540" w:rightChars="225" w:firstLine="0" w:firstLineChars="0"/>
        <w:rPr>
          <w:rFonts w:ascii="仿宋" w:hAnsi="仿宋" w:eastAsia="仿宋" w:cs="仿宋"/>
          <w:sz w:val="32"/>
          <w:szCs w:val="32"/>
        </w:rPr>
      </w:pPr>
      <w:r>
        <w:rPr>
          <w:rFonts w:ascii="仿宋" w:hAnsi="仿宋" w:eastAsia="仿宋" w:cs="仿宋"/>
          <w:spacing w:val="-1"/>
          <w:position w:val="21"/>
          <w:sz w:val="32"/>
          <w:szCs w:val="32"/>
        </w:rPr>
        <w:t>（1）由于乙方原因造成项目延迟的，每延迟10个工作日</w:t>
      </w:r>
      <w:r>
        <w:rPr>
          <w:rFonts w:ascii="仿宋" w:hAnsi="仿宋" w:eastAsia="仿宋" w:cs="仿宋"/>
          <w:spacing w:val="-2"/>
          <w:position w:val="21"/>
          <w:sz w:val="32"/>
          <w:szCs w:val="32"/>
        </w:rPr>
        <w:t>，乙方向甲方</w:t>
      </w:r>
    </w:p>
    <w:p>
      <w:pPr>
        <w:spacing w:line="217" w:lineRule="auto"/>
        <w:ind w:left="478" w:leftChars="199" w:right="540" w:rightChars="225" w:firstLine="0" w:firstLineChars="0"/>
        <w:rPr>
          <w:rFonts w:ascii="仿宋" w:hAnsi="仿宋" w:eastAsia="仿宋" w:cs="仿宋"/>
          <w:sz w:val="32"/>
          <w:szCs w:val="32"/>
        </w:rPr>
      </w:pPr>
      <w:r>
        <w:rPr>
          <w:rFonts w:ascii="仿宋" w:hAnsi="仿宋" w:eastAsia="仿宋" w:cs="仿宋"/>
          <w:spacing w:val="-5"/>
          <w:sz w:val="32"/>
          <w:szCs w:val="32"/>
        </w:rPr>
        <w:t>支付违约金为合同服务费用总额的1%。</w:t>
      </w:r>
    </w:p>
    <w:p>
      <w:pPr>
        <w:spacing w:before="227" w:line="346" w:lineRule="auto"/>
        <w:ind w:left="478" w:leftChars="199" w:right="540" w:rightChars="225" w:firstLine="0" w:firstLineChars="0"/>
        <w:rPr>
          <w:rFonts w:ascii="仿宋" w:hAnsi="仿宋" w:eastAsia="仿宋" w:cs="仿宋"/>
          <w:sz w:val="32"/>
          <w:szCs w:val="32"/>
        </w:rPr>
      </w:pPr>
      <w:r>
        <w:rPr>
          <w:rFonts w:ascii="仿宋" w:hAnsi="仿宋" w:eastAsia="仿宋" w:cs="仿宋"/>
          <w:spacing w:val="-2"/>
          <w:sz w:val="32"/>
          <w:szCs w:val="32"/>
        </w:rPr>
        <w:t>（2）由于乙方原因造成项目迟延，经甲方催促后乙方继续延误的，甲</w:t>
      </w:r>
      <w:r>
        <w:rPr>
          <w:rFonts w:ascii="仿宋" w:hAnsi="仿宋" w:eastAsia="仿宋" w:cs="仿宋"/>
          <w:spacing w:val="-1"/>
          <w:sz w:val="32"/>
          <w:szCs w:val="32"/>
        </w:rPr>
        <w:t>方有权单方面解除合同，乙方应按照合同服务费用总额的1%向甲方支付违约</w:t>
      </w:r>
    </w:p>
    <w:p>
      <w:pPr>
        <w:spacing w:before="1" w:line="214" w:lineRule="auto"/>
        <w:ind w:left="478" w:leftChars="199" w:right="540" w:rightChars="225" w:firstLine="0" w:firstLineChars="0"/>
        <w:rPr>
          <w:rFonts w:ascii="仿宋" w:hAnsi="仿宋" w:eastAsia="仿宋" w:cs="仿宋"/>
          <w:sz w:val="32"/>
          <w:szCs w:val="32"/>
        </w:rPr>
      </w:pPr>
      <w:r>
        <w:rPr>
          <w:rFonts w:ascii="仿宋" w:hAnsi="仿宋" w:eastAsia="仿宋" w:cs="仿宋"/>
          <w:spacing w:val="-4"/>
          <w:sz w:val="32"/>
          <w:szCs w:val="32"/>
        </w:rPr>
        <w:t>金，并赔偿由此引起的甲方的直接经济损失。</w:t>
      </w:r>
    </w:p>
    <w:p>
      <w:pPr>
        <w:spacing w:before="273" w:line="346" w:lineRule="auto"/>
        <w:ind w:left="478" w:leftChars="199" w:right="540" w:rightChars="225" w:firstLine="0" w:firstLineChars="0"/>
        <w:rPr>
          <w:rFonts w:ascii="仿宋" w:hAnsi="仿宋" w:eastAsia="仿宋" w:cs="仿宋"/>
          <w:sz w:val="32"/>
          <w:szCs w:val="32"/>
        </w:rPr>
      </w:pPr>
      <w:r>
        <w:rPr>
          <w:rFonts w:ascii="仿宋" w:hAnsi="仿宋" w:eastAsia="仿宋" w:cs="仿宋"/>
          <w:spacing w:val="-4"/>
          <w:sz w:val="32"/>
          <w:szCs w:val="32"/>
        </w:rPr>
        <w:t>（三）</w:t>
      </w:r>
      <w:r>
        <w:rPr>
          <w:rFonts w:ascii="仿宋" w:hAnsi="仿宋" w:eastAsia="仿宋" w:cs="仿宋"/>
          <w:spacing w:val="123"/>
          <w:sz w:val="32"/>
          <w:szCs w:val="32"/>
        </w:rPr>
        <w:t xml:space="preserve"> </w:t>
      </w:r>
      <w:r>
        <w:rPr>
          <w:rFonts w:ascii="仿宋" w:hAnsi="仿宋" w:eastAsia="仿宋" w:cs="仿宋"/>
          <w:spacing w:val="-4"/>
          <w:sz w:val="32"/>
          <w:szCs w:val="32"/>
        </w:rPr>
        <w:t>验收不合格并且乙方在甲方指定期限内无法完成整改、提交合格</w:t>
      </w:r>
      <w:r>
        <w:rPr>
          <w:rFonts w:ascii="仿宋" w:hAnsi="仿宋" w:eastAsia="仿宋" w:cs="仿宋"/>
          <w:sz w:val="32"/>
          <w:szCs w:val="32"/>
        </w:rPr>
        <w:t xml:space="preserve"> </w:t>
      </w:r>
      <w:r>
        <w:rPr>
          <w:rFonts w:ascii="仿宋" w:hAnsi="仿宋" w:eastAsia="仿宋" w:cs="仿宋"/>
          <w:spacing w:val="-1"/>
          <w:sz w:val="32"/>
          <w:szCs w:val="32"/>
        </w:rPr>
        <w:t>的工作成果的，乙方应向甲方支付合同服务费用总额10%的</w:t>
      </w:r>
      <w:r>
        <w:rPr>
          <w:rFonts w:ascii="仿宋" w:hAnsi="仿宋" w:eastAsia="仿宋" w:cs="仿宋"/>
          <w:spacing w:val="-2"/>
          <w:sz w:val="32"/>
          <w:szCs w:val="32"/>
        </w:rPr>
        <w:t>违约金，并赔偿</w:t>
      </w:r>
    </w:p>
    <w:p>
      <w:pPr>
        <w:spacing w:before="2" w:line="215" w:lineRule="auto"/>
        <w:ind w:left="478" w:leftChars="199" w:right="540" w:rightChars="225" w:firstLine="0" w:firstLineChars="0"/>
        <w:rPr>
          <w:rFonts w:ascii="仿宋" w:hAnsi="仿宋" w:eastAsia="仿宋" w:cs="仿宋"/>
          <w:sz w:val="32"/>
          <w:szCs w:val="32"/>
        </w:rPr>
      </w:pPr>
      <w:r>
        <w:rPr>
          <w:rFonts w:ascii="仿宋" w:hAnsi="仿宋" w:eastAsia="仿宋" w:cs="仿宋"/>
          <w:spacing w:val="-8"/>
          <w:sz w:val="32"/>
          <w:szCs w:val="32"/>
        </w:rPr>
        <w:t>由此引起的甲方的直接经济损失。</w:t>
      </w:r>
    </w:p>
    <w:p>
      <w:pPr>
        <w:spacing w:before="268" w:line="347" w:lineRule="auto"/>
        <w:ind w:left="478" w:leftChars="199" w:right="540" w:rightChars="225" w:firstLine="0" w:firstLineChars="0"/>
        <w:rPr>
          <w:rFonts w:ascii="仿宋" w:hAnsi="仿宋" w:eastAsia="仿宋" w:cs="仿宋"/>
          <w:sz w:val="32"/>
          <w:szCs w:val="32"/>
        </w:rPr>
      </w:pPr>
      <w:r>
        <w:rPr>
          <w:rFonts w:ascii="仿宋" w:hAnsi="仿宋" w:eastAsia="仿宋" w:cs="仿宋"/>
          <w:spacing w:val="-4"/>
          <w:sz w:val="32"/>
          <w:szCs w:val="32"/>
        </w:rPr>
        <w:t>（四）如乙方违反知识产权条款，乙方需按照项目费用的10%向甲方支付</w:t>
      </w:r>
      <w:r>
        <w:rPr>
          <w:rFonts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ascii="仿宋" w:hAnsi="仿宋" w:eastAsia="仿宋" w:cs="仿宋"/>
          <w:spacing w:val="-1"/>
          <w:sz w:val="32"/>
          <w:szCs w:val="32"/>
        </w:rPr>
        <w:t>违约金，给甲方造成的损失超过违约金的，超出部分应由乙方承担继续赔偿</w:t>
      </w:r>
    </w:p>
    <w:p>
      <w:pPr>
        <w:spacing w:before="1" w:line="217" w:lineRule="auto"/>
        <w:ind w:left="478" w:leftChars="199" w:right="540" w:rightChars="225" w:firstLine="0" w:firstLineChars="0"/>
        <w:rPr>
          <w:rFonts w:ascii="仿宋" w:hAnsi="仿宋" w:eastAsia="仿宋" w:cs="仿宋"/>
          <w:sz w:val="32"/>
          <w:szCs w:val="32"/>
        </w:rPr>
      </w:pPr>
      <w:r>
        <w:rPr>
          <w:rFonts w:ascii="仿宋" w:hAnsi="仿宋" w:eastAsia="仿宋" w:cs="仿宋"/>
          <w:spacing w:val="-20"/>
          <w:sz w:val="32"/>
          <w:szCs w:val="32"/>
        </w:rPr>
        <w:t>责任。</w:t>
      </w:r>
    </w:p>
    <w:p>
      <w:pPr>
        <w:spacing w:before="268" w:line="346" w:lineRule="auto"/>
        <w:ind w:left="478" w:leftChars="199" w:right="540" w:rightChars="225" w:firstLine="0" w:firstLineChars="0"/>
        <w:rPr>
          <w:rFonts w:ascii="仿宋" w:hAnsi="仿宋" w:eastAsia="仿宋" w:cs="仿宋"/>
          <w:sz w:val="32"/>
          <w:szCs w:val="32"/>
        </w:rPr>
      </w:pPr>
      <w:r>
        <w:rPr>
          <w:rFonts w:ascii="仿宋" w:hAnsi="仿宋" w:eastAsia="仿宋" w:cs="仿宋"/>
          <w:spacing w:val="-5"/>
          <w:sz w:val="32"/>
          <w:szCs w:val="32"/>
        </w:rPr>
        <w:t>（五）除本合同的约定外，因乙方的违约行为给甲方造成损失的，乙方</w:t>
      </w:r>
      <w:r>
        <w:rPr>
          <w:rFonts w:ascii="仿宋" w:hAnsi="仿宋" w:eastAsia="仿宋" w:cs="仿宋"/>
          <w:spacing w:val="-1"/>
          <w:sz w:val="32"/>
          <w:szCs w:val="32"/>
        </w:rPr>
        <w:t>应向甲方支付相当于本合同总价款10%的违约金，如甲方受到的损失超过违</w:t>
      </w:r>
      <w:r>
        <w:rPr>
          <w:rFonts w:ascii="仿宋" w:hAnsi="仿宋" w:eastAsia="仿宋" w:cs="仿宋"/>
          <w:spacing w:val="-5"/>
          <w:sz w:val="32"/>
          <w:szCs w:val="32"/>
        </w:rPr>
        <w:t>约金的，超出部分由乙方继续承担赔偿责任。</w:t>
      </w:r>
    </w:p>
    <w:p>
      <w:pPr>
        <w:spacing w:before="270" w:line="346" w:lineRule="auto"/>
        <w:ind w:left="478" w:leftChars="199" w:right="540" w:rightChars="225" w:firstLine="0" w:firstLineChars="0"/>
        <w:rPr>
          <w:rFonts w:ascii="仿宋" w:hAnsi="仿宋" w:eastAsia="仿宋" w:cs="仿宋"/>
          <w:sz w:val="32"/>
          <w:szCs w:val="32"/>
        </w:rPr>
      </w:pPr>
      <w:r>
        <w:rPr>
          <w:rFonts w:ascii="仿宋" w:hAnsi="仿宋" w:eastAsia="仿宋" w:cs="仿宋"/>
          <w:spacing w:val="-4"/>
          <w:sz w:val="32"/>
          <w:szCs w:val="32"/>
        </w:rPr>
        <w:t>（六）如果乙方违反本合同约定的保密义务，乙方应向</w:t>
      </w:r>
      <w:r>
        <w:rPr>
          <w:rFonts w:ascii="仿宋" w:hAnsi="仿宋" w:eastAsia="仿宋" w:cs="仿宋"/>
          <w:spacing w:val="-5"/>
          <w:sz w:val="32"/>
          <w:szCs w:val="32"/>
        </w:rPr>
        <w:t>甲方支付相当于</w:t>
      </w:r>
      <w:r>
        <w:rPr>
          <w:rFonts w:ascii="仿宋" w:hAnsi="仿宋" w:eastAsia="仿宋" w:cs="仿宋"/>
          <w:sz w:val="32"/>
          <w:szCs w:val="32"/>
        </w:rPr>
        <w:t>本合同总价款10%的违约金，甲方受到的损</w:t>
      </w:r>
      <w:r>
        <w:rPr>
          <w:rFonts w:ascii="仿宋" w:hAnsi="仿宋" w:eastAsia="仿宋" w:cs="仿宋"/>
          <w:spacing w:val="-1"/>
          <w:sz w:val="32"/>
          <w:szCs w:val="32"/>
        </w:rPr>
        <w:t>失超出违约金的部分，由乙方继</w:t>
      </w:r>
    </w:p>
    <w:p>
      <w:pPr>
        <w:spacing w:line="217" w:lineRule="auto"/>
        <w:ind w:left="478" w:leftChars="199" w:right="540" w:rightChars="225" w:firstLine="0" w:firstLineChars="0"/>
        <w:rPr>
          <w:rFonts w:ascii="仿宋" w:hAnsi="仿宋" w:eastAsia="仿宋" w:cs="仿宋"/>
          <w:sz w:val="32"/>
          <w:szCs w:val="32"/>
        </w:rPr>
      </w:pPr>
      <w:r>
        <w:rPr>
          <w:rFonts w:ascii="仿宋" w:hAnsi="仿宋" w:eastAsia="仿宋" w:cs="仿宋"/>
          <w:spacing w:val="-10"/>
          <w:sz w:val="32"/>
          <w:szCs w:val="32"/>
        </w:rPr>
        <w:t>续承担赔偿责任。</w:t>
      </w:r>
    </w:p>
    <w:p>
      <w:pPr>
        <w:spacing w:before="272" w:line="217" w:lineRule="auto"/>
        <w:ind w:left="478" w:leftChars="199" w:right="540" w:rightChars="225" w:firstLine="0" w:firstLineChars="0"/>
        <w:rPr>
          <w:rFonts w:ascii="仿宋" w:hAnsi="仿宋" w:eastAsia="仿宋" w:cs="仿宋"/>
          <w:b/>
          <w:bCs/>
          <w:i w:val="0"/>
          <w:iCs w:val="0"/>
          <w:sz w:val="32"/>
          <w:szCs w:val="32"/>
        </w:rPr>
      </w:pPr>
      <w:r>
        <w:rPr>
          <w:rFonts w:ascii="仿宋" w:hAnsi="仿宋" w:eastAsia="仿宋" w:cs="仿宋"/>
          <w:b/>
          <w:bCs/>
          <w:i w:val="0"/>
          <w:iCs w:val="0"/>
          <w:spacing w:val="-4"/>
          <w:sz w:val="32"/>
          <w:szCs w:val="32"/>
        </w:rPr>
        <w:t>第八条 违约责任</w:t>
      </w:r>
    </w:p>
    <w:p>
      <w:pPr>
        <w:pStyle w:val="9"/>
        <w:ind w:left="478" w:leftChars="199" w:right="540" w:rightChars="225" w:firstLine="0" w:firstLineChars="0"/>
        <w:rPr>
          <w:rFonts w:hint="eastAsia" w:eastAsia="仿宋"/>
          <w:lang w:eastAsia="zh-CN"/>
        </w:rPr>
      </w:pPr>
    </w:p>
    <w:p>
      <w:pPr>
        <w:spacing w:before="104" w:line="600" w:lineRule="exact"/>
        <w:ind w:left="478" w:leftChars="199" w:right="540" w:rightChars="225" w:firstLine="0" w:firstLineChars="0"/>
        <w:rPr>
          <w:rFonts w:hint="default" w:ascii="仿宋" w:hAnsi="仿宋" w:eastAsia="仿宋" w:cs="仿宋"/>
          <w:spacing w:val="-4"/>
          <w:position w:val="21"/>
          <w:sz w:val="32"/>
          <w:szCs w:val="32"/>
          <w:lang w:val="en-US" w:eastAsia="zh-CN"/>
        </w:rPr>
      </w:pPr>
      <w:r>
        <w:rPr>
          <w:rFonts w:ascii="仿宋" w:hAnsi="仿宋" w:eastAsia="仿宋" w:cs="仿宋"/>
          <w:spacing w:val="-4"/>
          <w:position w:val="21"/>
          <w:sz w:val="32"/>
          <w:szCs w:val="32"/>
        </w:rPr>
        <w:t>（一）由于甲方原因不能按合同约定时间付款的，每延迟</w:t>
      </w:r>
      <w:r>
        <w:rPr>
          <w:rFonts w:hint="eastAsia" w:ascii="仿宋" w:hAnsi="仿宋" w:eastAsia="仿宋" w:cs="仿宋"/>
          <w:spacing w:val="-4"/>
          <w:position w:val="21"/>
          <w:sz w:val="32"/>
          <w:szCs w:val="32"/>
          <w:lang w:val="en-US" w:eastAsia="zh-CN"/>
        </w:rPr>
        <w:t>10个工作日，</w:t>
      </w:r>
      <w:r>
        <w:rPr>
          <w:rFonts w:ascii="仿宋" w:hAnsi="仿宋" w:eastAsia="仿宋" w:cs="仿宋"/>
          <w:spacing w:val="-4"/>
          <w:position w:val="21"/>
          <w:sz w:val="32"/>
          <w:szCs w:val="32"/>
        </w:rPr>
        <w:t>甲方按合同应付金额的0.05%向乙方支付违约金。</w:t>
      </w:r>
    </w:p>
    <w:p>
      <w:pPr>
        <w:spacing w:before="104" w:line="600" w:lineRule="exact"/>
        <w:ind w:left="478" w:leftChars="199" w:right="540" w:rightChars="225" w:firstLine="0" w:firstLineChars="0"/>
        <w:rPr>
          <w:rFonts w:ascii="仿宋" w:hAnsi="仿宋" w:eastAsia="仿宋" w:cs="仿宋"/>
          <w:spacing w:val="-4"/>
          <w:position w:val="21"/>
          <w:sz w:val="32"/>
          <w:szCs w:val="32"/>
        </w:rPr>
      </w:pPr>
      <w:r>
        <w:rPr>
          <w:rFonts w:ascii="仿宋" w:hAnsi="仿宋" w:eastAsia="仿宋" w:cs="仿宋"/>
          <w:spacing w:val="-4"/>
          <w:position w:val="21"/>
          <w:sz w:val="32"/>
          <w:szCs w:val="32"/>
        </w:rPr>
        <w:t>（二）乙方延迟交付的违约责任</w:t>
      </w:r>
    </w:p>
    <w:p>
      <w:pPr>
        <w:spacing w:before="104" w:line="600" w:lineRule="exact"/>
        <w:ind w:left="478" w:leftChars="199" w:right="540" w:rightChars="225" w:firstLine="0" w:firstLineChars="0"/>
        <w:rPr>
          <w:rFonts w:hint="eastAsia" w:ascii="仿宋" w:hAnsi="仿宋" w:eastAsia="仿宋" w:cs="仿宋"/>
          <w:spacing w:val="-4"/>
          <w:position w:val="21"/>
          <w:sz w:val="32"/>
          <w:szCs w:val="32"/>
          <w:lang w:val="en-US" w:eastAsia="zh-CN"/>
        </w:rPr>
      </w:pPr>
      <w:r>
        <w:rPr>
          <w:rFonts w:ascii="仿宋" w:hAnsi="仿宋" w:eastAsia="仿宋" w:cs="仿宋"/>
          <w:spacing w:val="-4"/>
          <w:position w:val="21"/>
          <w:sz w:val="32"/>
          <w:szCs w:val="32"/>
        </w:rPr>
        <w:t>（1）由于乙方原因造成项目延迟的，每延迟10个工作</w:t>
      </w:r>
      <w:r>
        <w:rPr>
          <w:rFonts w:ascii="仿宋" w:hAnsi="仿宋" w:eastAsia="仿宋" w:cs="仿宋"/>
          <w:spacing w:val="-1"/>
          <w:position w:val="21"/>
          <w:sz w:val="32"/>
          <w:szCs w:val="32"/>
        </w:rPr>
        <w:t>日</w:t>
      </w:r>
      <w:r>
        <w:rPr>
          <w:rFonts w:ascii="仿宋" w:hAnsi="仿宋" w:eastAsia="仿宋" w:cs="仿宋"/>
          <w:spacing w:val="-2"/>
          <w:position w:val="21"/>
          <w:sz w:val="32"/>
          <w:szCs w:val="32"/>
        </w:rPr>
        <w:t>，</w:t>
      </w:r>
      <w:r>
        <w:rPr>
          <w:rFonts w:hint="eastAsia" w:ascii="仿宋" w:hAnsi="仿宋" w:eastAsia="仿宋" w:cs="仿宋"/>
          <w:spacing w:val="-4"/>
          <w:position w:val="21"/>
          <w:sz w:val="32"/>
          <w:szCs w:val="32"/>
          <w:lang w:val="en-US" w:eastAsia="zh-CN"/>
        </w:rPr>
        <w:t>乙方向甲方支付违约金为合同服务费用总额的1%。</w:t>
      </w:r>
    </w:p>
    <w:p>
      <w:pPr>
        <w:spacing w:before="227" w:line="346" w:lineRule="auto"/>
        <w:ind w:left="478" w:leftChars="199" w:right="540" w:rightChars="225" w:firstLine="0" w:firstLineChars="0"/>
        <w:rPr>
          <w:rFonts w:ascii="仿宋" w:hAnsi="仿宋" w:eastAsia="仿宋" w:cs="仿宋"/>
          <w:sz w:val="32"/>
          <w:szCs w:val="32"/>
        </w:rPr>
      </w:pPr>
      <w:r>
        <w:rPr>
          <w:rFonts w:ascii="仿宋" w:hAnsi="仿宋" w:eastAsia="仿宋" w:cs="仿宋"/>
          <w:spacing w:val="-2"/>
          <w:sz w:val="32"/>
          <w:szCs w:val="32"/>
        </w:rPr>
        <w:t>（2）由于乙方原因造成项目迟延，经甲方催促后乙方继续延误的，甲</w:t>
      </w:r>
      <w:r>
        <w:rPr>
          <w:rFonts w:ascii="仿宋" w:hAnsi="仿宋" w:eastAsia="仿宋" w:cs="仿宋"/>
          <w:spacing w:val="-1"/>
          <w:sz w:val="32"/>
          <w:szCs w:val="32"/>
        </w:rPr>
        <w:t>方有权单方面解除合同，乙方应按照合同服务费用总额的1%向甲方支付违约</w:t>
      </w:r>
      <w:r>
        <w:rPr>
          <w:rFonts w:ascii="仿宋" w:hAnsi="仿宋" w:eastAsia="仿宋" w:cs="仿宋"/>
          <w:spacing w:val="-4"/>
          <w:sz w:val="32"/>
          <w:szCs w:val="32"/>
        </w:rPr>
        <w:t>金，并赔偿由此引起的甲方的直接经济损失。</w:t>
      </w:r>
    </w:p>
    <w:p>
      <w:pPr>
        <w:spacing w:before="273" w:line="346" w:lineRule="auto"/>
        <w:ind w:left="478" w:leftChars="199" w:right="540" w:rightChars="225" w:firstLine="0" w:firstLineChars="0"/>
        <w:rPr>
          <w:rFonts w:ascii="仿宋" w:hAnsi="仿宋" w:eastAsia="仿宋" w:cs="仿宋"/>
          <w:sz w:val="32"/>
          <w:szCs w:val="32"/>
        </w:rPr>
      </w:pPr>
      <w:r>
        <w:rPr>
          <w:rFonts w:ascii="仿宋" w:hAnsi="仿宋" w:eastAsia="仿宋" w:cs="仿宋"/>
          <w:spacing w:val="-4"/>
          <w:sz w:val="32"/>
          <w:szCs w:val="32"/>
        </w:rPr>
        <w:t>（三）验收不合格并且乙方在甲方指定期限内无法完成整改、提交合格</w:t>
      </w:r>
      <w:r>
        <w:rPr>
          <w:rFonts w:ascii="仿宋" w:hAnsi="仿宋" w:eastAsia="仿宋" w:cs="仿宋"/>
          <w:sz w:val="32"/>
          <w:szCs w:val="32"/>
        </w:rPr>
        <w:t xml:space="preserve"> </w:t>
      </w:r>
      <w:r>
        <w:rPr>
          <w:rFonts w:ascii="仿宋" w:hAnsi="仿宋" w:eastAsia="仿宋" w:cs="仿宋"/>
          <w:spacing w:val="-1"/>
          <w:sz w:val="32"/>
          <w:szCs w:val="32"/>
        </w:rPr>
        <w:t>的工作成果的，乙方应向甲方支付合同服务费用总额10%的</w:t>
      </w:r>
      <w:r>
        <w:rPr>
          <w:rFonts w:ascii="仿宋" w:hAnsi="仿宋" w:eastAsia="仿宋" w:cs="仿宋"/>
          <w:spacing w:val="-2"/>
          <w:sz w:val="32"/>
          <w:szCs w:val="32"/>
        </w:rPr>
        <w:t>违约金，并赔偿</w:t>
      </w:r>
      <w:r>
        <w:rPr>
          <w:rFonts w:ascii="仿宋" w:hAnsi="仿宋" w:eastAsia="仿宋" w:cs="仿宋"/>
          <w:spacing w:val="-8"/>
          <w:sz w:val="32"/>
          <w:szCs w:val="32"/>
        </w:rPr>
        <w:t>由此引起的甲方的直接经济损失。</w:t>
      </w:r>
    </w:p>
    <w:p>
      <w:pPr>
        <w:spacing w:before="268" w:line="347" w:lineRule="auto"/>
        <w:ind w:left="478" w:leftChars="199" w:right="540" w:rightChars="225" w:firstLine="0" w:firstLineChars="0"/>
        <w:rPr>
          <w:rFonts w:ascii="仿宋" w:hAnsi="仿宋" w:eastAsia="仿宋" w:cs="仿宋"/>
          <w:sz w:val="32"/>
          <w:szCs w:val="32"/>
        </w:rPr>
      </w:pPr>
      <w:r>
        <w:rPr>
          <w:rFonts w:ascii="仿宋" w:hAnsi="仿宋" w:eastAsia="仿宋" w:cs="仿宋"/>
          <w:spacing w:val="-4"/>
          <w:sz w:val="32"/>
          <w:szCs w:val="32"/>
        </w:rPr>
        <w:t>（四）如乙方违反知识产权条款，乙方需按照项目费用的10%向甲方支付</w:t>
      </w:r>
      <w:r>
        <w:rPr>
          <w:rFonts w:ascii="仿宋" w:hAnsi="仿宋" w:eastAsia="仿宋" w:cs="仿宋"/>
          <w:spacing w:val="-1"/>
          <w:sz w:val="32"/>
          <w:szCs w:val="32"/>
        </w:rPr>
        <w:t>违约金，给甲方造成的损失超过违约金的，超出部分应由乙方承担继续赔偿</w:t>
      </w:r>
      <w:r>
        <w:rPr>
          <w:rFonts w:ascii="仿宋" w:hAnsi="仿宋" w:eastAsia="仿宋" w:cs="仿宋"/>
          <w:spacing w:val="-20"/>
          <w:sz w:val="32"/>
          <w:szCs w:val="32"/>
        </w:rPr>
        <w:t>责任。</w:t>
      </w:r>
    </w:p>
    <w:p>
      <w:pPr>
        <w:spacing w:before="268" w:line="346" w:lineRule="auto"/>
        <w:ind w:left="478" w:leftChars="199" w:right="540" w:rightChars="225" w:firstLine="0" w:firstLineChars="0"/>
        <w:rPr>
          <w:rFonts w:ascii="仿宋" w:hAnsi="仿宋" w:eastAsia="仿宋" w:cs="仿宋"/>
          <w:sz w:val="32"/>
          <w:szCs w:val="32"/>
        </w:rPr>
      </w:pPr>
      <w:r>
        <w:rPr>
          <w:rFonts w:ascii="仿宋" w:hAnsi="仿宋" w:eastAsia="仿宋" w:cs="仿宋"/>
          <w:spacing w:val="-5"/>
          <w:sz w:val="32"/>
          <w:szCs w:val="32"/>
        </w:rPr>
        <w:t>（五）除本合同的约定外，因乙方的违约行为给甲方造成损失的，乙方</w:t>
      </w:r>
      <w:r>
        <w:rPr>
          <w:rFonts w:ascii="仿宋" w:hAnsi="仿宋" w:eastAsia="仿宋" w:cs="仿宋"/>
          <w:spacing w:val="-1"/>
          <w:sz w:val="32"/>
          <w:szCs w:val="32"/>
        </w:rPr>
        <w:t>应向甲方支付相当于本合同总价款10%的违约金，如甲方受到的损失超过违</w:t>
      </w:r>
      <w:r>
        <w:rPr>
          <w:rFonts w:ascii="仿宋" w:hAnsi="仿宋" w:eastAsia="仿宋" w:cs="仿宋"/>
          <w:spacing w:val="-5"/>
          <w:sz w:val="32"/>
          <w:szCs w:val="32"/>
        </w:rPr>
        <w:t>约金的，超出部分由乙方继续承担赔偿责任。</w:t>
      </w:r>
    </w:p>
    <w:p>
      <w:pPr>
        <w:spacing w:before="270" w:line="346" w:lineRule="auto"/>
        <w:ind w:left="478" w:leftChars="199" w:right="540" w:rightChars="225" w:firstLine="0" w:firstLineChars="0"/>
        <w:rPr>
          <w:rFonts w:ascii="仿宋" w:hAnsi="仿宋" w:eastAsia="仿宋" w:cs="仿宋"/>
          <w:sz w:val="32"/>
          <w:szCs w:val="32"/>
        </w:rPr>
      </w:pPr>
      <w:r>
        <w:rPr>
          <w:rFonts w:ascii="仿宋" w:hAnsi="仿宋" w:eastAsia="仿宋" w:cs="仿宋"/>
          <w:spacing w:val="-4"/>
          <w:sz w:val="32"/>
          <w:szCs w:val="32"/>
        </w:rPr>
        <w:t>（六）如果乙方违反本合同约定的保密义务，乙方应向</w:t>
      </w:r>
      <w:r>
        <w:rPr>
          <w:rFonts w:ascii="仿宋" w:hAnsi="仿宋" w:eastAsia="仿宋" w:cs="仿宋"/>
          <w:spacing w:val="-5"/>
          <w:sz w:val="32"/>
          <w:szCs w:val="32"/>
        </w:rPr>
        <w:t>甲方支付相当于</w:t>
      </w:r>
      <w:r>
        <w:rPr>
          <w:rFonts w:ascii="仿宋" w:hAnsi="仿宋" w:eastAsia="仿宋" w:cs="仿宋"/>
          <w:sz w:val="32"/>
          <w:szCs w:val="32"/>
        </w:rPr>
        <w:t>本合同总价款10%的违约金，甲方受到的损</w:t>
      </w:r>
      <w:r>
        <w:rPr>
          <w:rFonts w:ascii="仿宋" w:hAnsi="仿宋" w:eastAsia="仿宋" w:cs="仿宋"/>
          <w:spacing w:val="-1"/>
          <w:sz w:val="32"/>
          <w:szCs w:val="32"/>
        </w:rPr>
        <w:t>失超出违约金的部分，由乙方继</w:t>
      </w:r>
      <w:r>
        <w:rPr>
          <w:rFonts w:ascii="仿宋" w:hAnsi="仿宋" w:eastAsia="仿宋" w:cs="仿宋"/>
          <w:spacing w:val="-10"/>
          <w:sz w:val="32"/>
          <w:szCs w:val="32"/>
        </w:rPr>
        <w:t>续承担赔偿责任。</w:t>
      </w:r>
    </w:p>
    <w:p>
      <w:pPr>
        <w:spacing w:before="268" w:line="216" w:lineRule="auto"/>
        <w:ind w:left="478" w:leftChars="199" w:right="540" w:rightChars="225" w:firstLine="0" w:firstLineChars="0"/>
        <w:rPr>
          <w:rFonts w:ascii="仿宋" w:hAnsi="仿宋" w:eastAsia="仿宋" w:cs="仿宋"/>
          <w:b/>
          <w:bCs/>
          <w:sz w:val="32"/>
          <w:szCs w:val="32"/>
        </w:rPr>
      </w:pPr>
      <w:r>
        <w:rPr>
          <w:rFonts w:ascii="仿宋" w:hAnsi="仿宋" w:eastAsia="仿宋" w:cs="仿宋"/>
          <w:b/>
          <w:bCs/>
          <w:spacing w:val="-4"/>
          <w:sz w:val="32"/>
          <w:szCs w:val="32"/>
        </w:rPr>
        <w:t>第九条 保密义务</w:t>
      </w:r>
    </w:p>
    <w:p>
      <w:pPr>
        <w:spacing w:before="267" w:line="347" w:lineRule="auto"/>
        <w:ind w:left="478" w:leftChars="199" w:right="540" w:rightChars="225" w:firstLine="0" w:firstLineChars="0"/>
        <w:rPr>
          <w:rFonts w:ascii="仿宋" w:hAnsi="仿宋" w:eastAsia="仿宋" w:cs="仿宋"/>
          <w:spacing w:val="-2"/>
          <w:sz w:val="32"/>
          <w:szCs w:val="32"/>
        </w:rPr>
      </w:pPr>
      <w:r>
        <w:rPr>
          <w:rFonts w:ascii="仿宋" w:hAnsi="仿宋" w:eastAsia="仿宋" w:cs="仿宋"/>
          <w:spacing w:val="-2"/>
          <w:sz w:val="32"/>
          <w:szCs w:val="32"/>
        </w:rPr>
        <w:t>（一）乙方应保证对本合同的所有相关内容及其因履行本合同所获知的</w:t>
      </w:r>
      <w:r>
        <w:rPr>
          <w:rFonts w:ascii="仿宋" w:hAnsi="仿宋" w:eastAsia="仿宋" w:cs="仿宋"/>
          <w:sz w:val="32"/>
          <w:szCs w:val="32"/>
        </w:rPr>
        <w:t xml:space="preserve">  </w:t>
      </w:r>
      <w:r>
        <w:rPr>
          <w:rFonts w:ascii="仿宋" w:hAnsi="仿宋" w:eastAsia="仿宋" w:cs="仿宋"/>
          <w:spacing w:val="-2"/>
          <w:sz w:val="32"/>
          <w:szCs w:val="32"/>
        </w:rPr>
        <w:t>各种甲方的具有保密性质的信息（包括但不限于经营、管理、</w:t>
      </w:r>
      <w:r>
        <w:rPr>
          <w:rFonts w:ascii="仿宋" w:hAnsi="仿宋" w:eastAsia="仿宋" w:cs="仿宋"/>
          <w:spacing w:val="-3"/>
          <w:sz w:val="32"/>
          <w:szCs w:val="32"/>
        </w:rPr>
        <w:t>商务、技术、</w:t>
      </w:r>
      <w:r>
        <w:rPr>
          <w:rFonts w:ascii="仿宋" w:hAnsi="仿宋" w:eastAsia="仿宋" w:cs="仿宋"/>
          <w:sz w:val="32"/>
          <w:szCs w:val="32"/>
        </w:rPr>
        <w:t>营销、发展规划等）负有保密义务，未经甲方</w:t>
      </w:r>
      <w:r>
        <w:rPr>
          <w:rFonts w:ascii="仿宋" w:hAnsi="仿宋" w:eastAsia="仿宋" w:cs="仿宋"/>
          <w:spacing w:val="-1"/>
          <w:sz w:val="32"/>
          <w:szCs w:val="32"/>
        </w:rPr>
        <w:t>事前书面许可，不得将上述信息用于本合</w:t>
      </w:r>
      <w:r>
        <w:rPr>
          <w:rFonts w:ascii="仿宋" w:hAnsi="仿宋" w:eastAsia="仿宋" w:cs="仿宋"/>
          <w:spacing w:val="-2"/>
          <w:sz w:val="32"/>
          <w:szCs w:val="32"/>
        </w:rPr>
        <w:t>同目的之外；除为履行其职责而确有必要知悉保密资料的乙</w:t>
      </w:r>
      <w:r>
        <w:rPr>
          <w:rFonts w:ascii="仿宋" w:hAnsi="仿宋" w:eastAsia="仿宋" w:cs="仿宋"/>
          <w:sz w:val="32"/>
          <w:szCs w:val="32"/>
        </w:rPr>
        <w:t>方工作人员或其他第三方外，乙方不向其他任何人披露上述</w:t>
      </w:r>
      <w:r>
        <w:rPr>
          <w:rFonts w:ascii="仿宋" w:hAnsi="仿宋" w:eastAsia="仿宋" w:cs="仿宋"/>
          <w:spacing w:val="-2"/>
          <w:sz w:val="32"/>
          <w:szCs w:val="32"/>
        </w:rPr>
        <w:t>信息，且乙方应确保上述人员承担与本合同约定同等严格的保密义务。</w:t>
      </w:r>
    </w:p>
    <w:p>
      <w:pPr>
        <w:spacing w:before="271" w:line="600" w:lineRule="exact"/>
        <w:ind w:left="478" w:leftChars="199" w:right="540" w:rightChars="225" w:firstLine="0" w:firstLineChars="0"/>
        <w:rPr>
          <w:rFonts w:ascii="仿宋" w:hAnsi="仿宋" w:eastAsia="仿宋" w:cs="仿宋"/>
          <w:spacing w:val="-2"/>
          <w:sz w:val="32"/>
          <w:szCs w:val="32"/>
        </w:rPr>
      </w:pPr>
      <w:r>
        <w:rPr>
          <w:rFonts w:ascii="仿宋" w:hAnsi="仿宋" w:eastAsia="仿宋" w:cs="仿宋"/>
          <w:spacing w:val="-5"/>
          <w:position w:val="21"/>
          <w:sz w:val="32"/>
          <w:szCs w:val="32"/>
        </w:rPr>
        <w:t>（二）乙方在本合同中所受领的保密信息应及时返还甲方或在甲方监督下予</w:t>
      </w:r>
      <w:r>
        <w:rPr>
          <w:rFonts w:ascii="仿宋" w:hAnsi="仿宋" w:eastAsia="仿宋" w:cs="仿宋"/>
          <w:spacing w:val="-2"/>
          <w:sz w:val="32"/>
          <w:szCs w:val="32"/>
        </w:rPr>
        <w:t>以销毁。乙方擅自留存备份信息，视为违反保密约定。</w:t>
      </w:r>
    </w:p>
    <w:p>
      <w:pPr>
        <w:pStyle w:val="9"/>
        <w:ind w:left="478" w:leftChars="199" w:right="540" w:rightChars="225" w:firstLine="0" w:firstLineChars="0"/>
      </w:pPr>
    </w:p>
    <w:p>
      <w:pPr>
        <w:pStyle w:val="9"/>
        <w:numPr>
          <w:ilvl w:val="0"/>
          <w:numId w:val="0"/>
        </w:numPr>
        <w:ind w:left="478" w:leftChars="199" w:right="540" w:rightChars="225" w:firstLine="0" w:firstLineChars="0"/>
        <w:rPr>
          <w:rFonts w:ascii="仿宋" w:hAnsi="仿宋" w:eastAsia="仿宋" w:cs="仿宋"/>
          <w:spacing w:val="-8"/>
          <w:sz w:val="32"/>
          <w:szCs w:val="32"/>
        </w:rPr>
      </w:pPr>
      <w:r>
        <w:rPr>
          <w:rFonts w:hint="eastAsia" w:ascii="仿宋" w:hAnsi="仿宋" w:eastAsia="仿宋" w:cs="仿宋"/>
          <w:spacing w:val="-8"/>
          <w:sz w:val="32"/>
          <w:szCs w:val="32"/>
          <w:lang w:val="en-US" w:eastAsia="zh-CN"/>
        </w:rPr>
        <w:t xml:space="preserve">  （三）</w:t>
      </w:r>
      <w:r>
        <w:rPr>
          <w:rFonts w:ascii="仿宋" w:hAnsi="仿宋" w:eastAsia="仿宋" w:cs="仿宋"/>
          <w:spacing w:val="-8"/>
          <w:sz w:val="32"/>
          <w:szCs w:val="32"/>
        </w:rPr>
        <w:t>无论本合同因何种原因终止，本保密条款依然有效。</w:t>
      </w:r>
    </w:p>
    <w:p>
      <w:pPr>
        <w:spacing w:before="271" w:line="217" w:lineRule="auto"/>
        <w:ind w:left="478" w:leftChars="199" w:right="540" w:rightChars="225" w:firstLine="0" w:firstLineChars="0"/>
        <w:rPr>
          <w:rFonts w:ascii="仿宋" w:hAnsi="仿宋" w:eastAsia="仿宋" w:cs="仿宋"/>
          <w:b/>
          <w:bCs/>
          <w:sz w:val="32"/>
          <w:szCs w:val="32"/>
        </w:rPr>
      </w:pPr>
      <w:r>
        <w:rPr>
          <w:rFonts w:ascii="仿宋" w:hAnsi="仿宋" w:eastAsia="仿宋" w:cs="仿宋"/>
          <w:b/>
          <w:bCs/>
          <w:spacing w:val="-7"/>
          <w:sz w:val="32"/>
          <w:szCs w:val="32"/>
        </w:rPr>
        <w:t>第十条</w:t>
      </w:r>
      <w:r>
        <w:rPr>
          <w:rFonts w:ascii="仿宋" w:hAnsi="仿宋" w:eastAsia="仿宋" w:cs="仿宋"/>
          <w:b/>
          <w:bCs/>
          <w:spacing w:val="23"/>
          <w:sz w:val="32"/>
          <w:szCs w:val="32"/>
        </w:rPr>
        <w:t xml:space="preserve"> </w:t>
      </w:r>
      <w:r>
        <w:rPr>
          <w:rFonts w:ascii="仿宋" w:hAnsi="仿宋" w:eastAsia="仿宋" w:cs="仿宋"/>
          <w:b/>
          <w:bCs/>
          <w:spacing w:val="-7"/>
          <w:sz w:val="32"/>
          <w:szCs w:val="32"/>
        </w:rPr>
        <w:t>不可抗力</w:t>
      </w:r>
    </w:p>
    <w:p>
      <w:pPr>
        <w:spacing w:before="269" w:line="346" w:lineRule="auto"/>
        <w:ind w:left="478" w:leftChars="199" w:right="540" w:rightChars="225" w:firstLine="0" w:firstLineChars="0"/>
        <w:rPr>
          <w:rFonts w:ascii="仿宋" w:hAnsi="仿宋" w:eastAsia="仿宋" w:cs="仿宋"/>
          <w:sz w:val="32"/>
          <w:szCs w:val="32"/>
        </w:rPr>
      </w:pPr>
      <w:r>
        <w:rPr>
          <w:rFonts w:ascii="仿宋" w:hAnsi="仿宋" w:eastAsia="仿宋" w:cs="仿宋"/>
          <w:sz w:val="32"/>
          <w:szCs w:val="32"/>
        </w:rPr>
        <w:t>（一） 本合同任何一方因不可抗力不能履行本合同约定的全部或部分义  务，应尽快通知另一方，并应在不可抗力发生后3日内以</w:t>
      </w:r>
      <w:r>
        <w:rPr>
          <w:rFonts w:ascii="仿宋" w:hAnsi="仿宋" w:eastAsia="仿宋" w:cs="仿宋"/>
          <w:spacing w:val="-1"/>
          <w:sz w:val="32"/>
          <w:szCs w:val="32"/>
        </w:rPr>
        <w:t>书面形式向对方提</w:t>
      </w:r>
      <w:r>
        <w:rPr>
          <w:rFonts w:ascii="仿宋" w:hAnsi="仿宋" w:eastAsia="仿宋" w:cs="仿宋"/>
          <w:sz w:val="32"/>
          <w:szCs w:val="32"/>
        </w:rPr>
        <w:t xml:space="preserve">  供详细情况报告及不可抗力对履行本合同影响程度的说明</w:t>
      </w:r>
      <w:r>
        <w:rPr>
          <w:rFonts w:ascii="仿宋" w:hAnsi="仿宋" w:eastAsia="仿宋" w:cs="仿宋"/>
          <w:spacing w:val="-1"/>
          <w:sz w:val="32"/>
          <w:szCs w:val="32"/>
        </w:rPr>
        <w:t>。甲、乙双方应根</w:t>
      </w:r>
      <w:r>
        <w:rPr>
          <w:rFonts w:ascii="仿宋" w:hAnsi="仿宋" w:eastAsia="仿宋" w:cs="仿宋"/>
          <w:sz w:val="32"/>
          <w:szCs w:val="32"/>
        </w:rPr>
        <w:t xml:space="preserve"> 据不可抗力对合同履行的影响程度，协商确定是否终止合</w:t>
      </w:r>
      <w:r>
        <w:rPr>
          <w:rFonts w:ascii="仿宋" w:hAnsi="仿宋" w:eastAsia="仿宋" w:cs="仿宋"/>
          <w:spacing w:val="-1"/>
          <w:sz w:val="32"/>
          <w:szCs w:val="32"/>
        </w:rPr>
        <w:t>同，或继续履行本</w:t>
      </w:r>
      <w:r>
        <w:rPr>
          <w:rFonts w:ascii="仿宋" w:hAnsi="仿宋" w:eastAsia="仿宋" w:cs="仿宋"/>
          <w:spacing w:val="-19"/>
          <w:sz w:val="32"/>
          <w:szCs w:val="32"/>
        </w:rPr>
        <w:t>合同。</w:t>
      </w:r>
    </w:p>
    <w:p>
      <w:pPr>
        <w:spacing w:before="267" w:line="346" w:lineRule="auto"/>
        <w:ind w:left="478" w:leftChars="199" w:right="540" w:rightChars="225" w:firstLine="0" w:firstLineChars="0"/>
        <w:rPr>
          <w:rFonts w:ascii="仿宋" w:hAnsi="仿宋" w:eastAsia="仿宋" w:cs="仿宋"/>
          <w:sz w:val="32"/>
          <w:szCs w:val="32"/>
        </w:rPr>
      </w:pPr>
      <w:r>
        <w:rPr>
          <w:rFonts w:ascii="仿宋" w:hAnsi="仿宋" w:eastAsia="仿宋" w:cs="仿宋"/>
          <w:spacing w:val="-4"/>
          <w:sz w:val="32"/>
          <w:szCs w:val="32"/>
        </w:rPr>
        <w:t>（二）本合同任何一方均不对因不可抗力无法履行或迟延履行义务而使</w:t>
      </w:r>
      <w:r>
        <w:rPr>
          <w:rFonts w:ascii="仿宋" w:hAnsi="仿宋" w:eastAsia="仿宋" w:cs="仿宋"/>
          <w:sz w:val="32"/>
          <w:szCs w:val="32"/>
        </w:rPr>
        <w:t xml:space="preserve">  </w:t>
      </w:r>
      <w:r>
        <w:rPr>
          <w:rFonts w:ascii="仿宋" w:hAnsi="仿宋" w:eastAsia="仿宋" w:cs="仿宋"/>
          <w:spacing w:val="-1"/>
          <w:sz w:val="32"/>
          <w:szCs w:val="32"/>
        </w:rPr>
        <w:t>对方遭受到任何损失承担责任，但遭受不可抗力影响的一方有责任采取适当和必要的措施减轻或消除不可抗力的影响。遭受不可抗力影响的一方应当对</w:t>
      </w:r>
      <w:r>
        <w:rPr>
          <w:rFonts w:ascii="仿宋" w:hAnsi="仿宋" w:eastAsia="仿宋" w:cs="仿宋"/>
          <w:spacing w:val="-4"/>
          <w:sz w:val="32"/>
          <w:szCs w:val="32"/>
        </w:rPr>
        <w:t>未尽本项责任造成或扩大的损失承担责任。</w:t>
      </w:r>
    </w:p>
    <w:p>
      <w:pPr>
        <w:spacing w:before="269" w:line="216" w:lineRule="auto"/>
        <w:ind w:left="478" w:leftChars="199" w:right="540" w:rightChars="225" w:firstLine="0" w:firstLineChars="0"/>
        <w:rPr>
          <w:rFonts w:ascii="仿宋" w:hAnsi="仿宋" w:eastAsia="仿宋" w:cs="仿宋"/>
          <w:sz w:val="32"/>
          <w:szCs w:val="32"/>
        </w:rPr>
      </w:pPr>
      <w:r>
        <w:rPr>
          <w:rFonts w:ascii="仿宋" w:hAnsi="仿宋" w:eastAsia="仿宋" w:cs="仿宋"/>
          <w:spacing w:val="-7"/>
          <w:sz w:val="32"/>
          <w:szCs w:val="32"/>
        </w:rPr>
        <w:t>（三）合同一方迟延履行后发生不可抗力的，不能免除其责任。</w:t>
      </w:r>
    </w:p>
    <w:p>
      <w:pPr>
        <w:spacing w:before="271" w:line="346" w:lineRule="auto"/>
        <w:ind w:left="478" w:leftChars="199" w:right="540" w:rightChars="225" w:firstLine="0" w:firstLineChars="0"/>
        <w:rPr>
          <w:rFonts w:ascii="仿宋" w:hAnsi="仿宋" w:eastAsia="仿宋" w:cs="仿宋"/>
          <w:spacing w:val="-4"/>
          <w:sz w:val="32"/>
          <w:szCs w:val="32"/>
        </w:rPr>
      </w:pPr>
      <w:r>
        <w:rPr>
          <w:rFonts w:ascii="仿宋" w:hAnsi="仿宋" w:eastAsia="仿宋" w:cs="仿宋"/>
          <w:spacing w:val="-4"/>
          <w:sz w:val="32"/>
          <w:szCs w:val="32"/>
        </w:rPr>
        <w:t>（四）不可抗力因素消除后，双方应立即进行磋商，就不可抗力</w:t>
      </w:r>
      <w:r>
        <w:rPr>
          <w:rFonts w:ascii="仿宋" w:hAnsi="仿宋" w:eastAsia="仿宋" w:cs="仿宋"/>
          <w:spacing w:val="-5"/>
          <w:sz w:val="32"/>
          <w:szCs w:val="32"/>
        </w:rPr>
        <w:t>所造成</w:t>
      </w:r>
      <w:r>
        <w:rPr>
          <w:rFonts w:ascii="仿宋" w:hAnsi="仿宋" w:eastAsia="仿宋" w:cs="仿宋"/>
          <w:spacing w:val="-1"/>
          <w:sz w:val="32"/>
          <w:szCs w:val="32"/>
        </w:rPr>
        <w:t>影响程度甲方有权决定是否继续履行或者终止本合同。如果甲方决定终止合</w:t>
      </w:r>
      <w:r>
        <w:rPr>
          <w:rFonts w:ascii="仿宋" w:hAnsi="仿宋" w:eastAsia="仿宋" w:cs="仿宋"/>
          <w:spacing w:val="-3"/>
          <w:sz w:val="32"/>
          <w:szCs w:val="32"/>
        </w:rPr>
        <w:t>同，如甲方已经付款，乙方应将已交付部分的</w:t>
      </w:r>
      <w:r>
        <w:rPr>
          <w:rFonts w:ascii="仿宋" w:hAnsi="仿宋" w:eastAsia="仿宋" w:cs="仿宋"/>
          <w:spacing w:val="-4"/>
          <w:sz w:val="32"/>
          <w:szCs w:val="32"/>
        </w:rPr>
        <w:t>款项在5日内向甲方返还。</w:t>
      </w:r>
    </w:p>
    <w:p>
      <w:pPr>
        <w:spacing w:before="274" w:line="217" w:lineRule="auto"/>
        <w:ind w:left="478" w:leftChars="199" w:right="540" w:rightChars="225" w:firstLine="0" w:firstLineChars="0"/>
        <w:rPr>
          <w:rFonts w:ascii="仿宋" w:hAnsi="仿宋" w:eastAsia="仿宋" w:cs="仿宋"/>
          <w:b/>
          <w:bCs/>
          <w:sz w:val="32"/>
          <w:szCs w:val="32"/>
        </w:rPr>
      </w:pPr>
      <w:r>
        <w:rPr>
          <w:rFonts w:ascii="仿宋" w:hAnsi="仿宋" w:eastAsia="仿宋" w:cs="仿宋"/>
          <w:b/>
          <w:bCs/>
          <w:spacing w:val="-3"/>
          <w:sz w:val="32"/>
          <w:szCs w:val="32"/>
        </w:rPr>
        <w:t>第十一条 合同变更</w:t>
      </w:r>
    </w:p>
    <w:p>
      <w:pPr>
        <w:spacing w:before="271" w:line="346" w:lineRule="auto"/>
        <w:ind w:left="478" w:leftChars="199" w:right="540" w:rightChars="225" w:firstLine="0" w:firstLineChars="0"/>
        <w:rPr>
          <w:rFonts w:ascii="仿宋" w:hAnsi="仿宋" w:eastAsia="仿宋" w:cs="仿宋"/>
          <w:spacing w:val="-1"/>
          <w:sz w:val="32"/>
          <w:szCs w:val="32"/>
        </w:rPr>
      </w:pPr>
      <w:r>
        <w:rPr>
          <w:rFonts w:ascii="仿宋" w:hAnsi="仿宋" w:eastAsia="仿宋" w:cs="仿宋"/>
          <w:spacing w:val="-1"/>
          <w:position w:val="21"/>
          <w:sz w:val="32"/>
          <w:szCs w:val="32"/>
        </w:rPr>
        <w:t>对本合同的任何变更或补充，须经甲乙双方协商一致，并另行签订书面补充</w:t>
      </w:r>
      <w:r>
        <w:rPr>
          <w:rFonts w:ascii="仿宋" w:hAnsi="仿宋" w:eastAsia="仿宋" w:cs="仿宋"/>
          <w:spacing w:val="-1"/>
          <w:sz w:val="32"/>
          <w:szCs w:val="32"/>
        </w:rPr>
        <w:t>协议。</w:t>
      </w:r>
    </w:p>
    <w:p>
      <w:pPr>
        <w:spacing w:before="270" w:line="217" w:lineRule="auto"/>
        <w:ind w:left="478" w:leftChars="199" w:right="540" w:rightChars="225" w:firstLine="0" w:firstLineChars="0"/>
        <w:rPr>
          <w:rFonts w:ascii="仿宋" w:hAnsi="仿宋" w:eastAsia="仿宋" w:cs="仿宋"/>
          <w:b/>
          <w:bCs/>
          <w:sz w:val="32"/>
          <w:szCs w:val="32"/>
        </w:rPr>
      </w:pPr>
      <w:r>
        <w:rPr>
          <w:rFonts w:ascii="仿宋" w:hAnsi="仿宋" w:eastAsia="仿宋" w:cs="仿宋"/>
          <w:b/>
          <w:bCs/>
          <w:spacing w:val="-3"/>
          <w:sz w:val="32"/>
          <w:szCs w:val="32"/>
        </w:rPr>
        <w:t>第十二条 合同特别终止</w:t>
      </w:r>
    </w:p>
    <w:p>
      <w:pPr>
        <w:spacing w:before="269" w:line="600" w:lineRule="exact"/>
        <w:ind w:left="478" w:leftChars="199" w:right="540" w:rightChars="225" w:firstLine="0" w:firstLineChars="0"/>
        <w:rPr>
          <w:rFonts w:ascii="仿宋" w:hAnsi="仿宋" w:eastAsia="仿宋" w:cs="仿宋"/>
          <w:spacing w:val="-2"/>
          <w:position w:val="21"/>
          <w:sz w:val="32"/>
          <w:szCs w:val="32"/>
        </w:rPr>
      </w:pPr>
      <w:r>
        <w:rPr>
          <w:rFonts w:ascii="仿宋" w:hAnsi="仿宋" w:eastAsia="仿宋" w:cs="仿宋"/>
          <w:spacing w:val="-2"/>
          <w:position w:val="21"/>
          <w:sz w:val="32"/>
          <w:szCs w:val="32"/>
        </w:rPr>
        <w:t>（一）</w:t>
      </w:r>
      <w:r>
        <w:rPr>
          <w:rFonts w:ascii="仿宋" w:hAnsi="仿宋" w:eastAsia="仿宋" w:cs="仿宋"/>
          <w:spacing w:val="63"/>
          <w:position w:val="21"/>
          <w:sz w:val="32"/>
          <w:szCs w:val="32"/>
        </w:rPr>
        <w:t xml:space="preserve"> </w:t>
      </w:r>
      <w:r>
        <w:rPr>
          <w:rFonts w:ascii="仿宋" w:hAnsi="仿宋" w:eastAsia="仿宋" w:cs="仿宋"/>
          <w:spacing w:val="-2"/>
          <w:position w:val="21"/>
          <w:sz w:val="32"/>
          <w:szCs w:val="32"/>
        </w:rPr>
        <w:t>甲乙双方同意在乙方出现下列情形时，甲方可以书面形式通知乙方（或者乙方的破产清算组或相关管理人）提出终止合同而不向其提供任何补偿：</w:t>
      </w:r>
    </w:p>
    <w:p>
      <w:pPr>
        <w:spacing w:before="224" w:line="600" w:lineRule="exact"/>
        <w:ind w:left="478" w:leftChars="199" w:right="540" w:rightChars="225" w:firstLine="0" w:firstLineChars="0"/>
        <w:rPr>
          <w:rFonts w:ascii="仿宋" w:hAnsi="仿宋" w:eastAsia="仿宋" w:cs="仿宋"/>
          <w:sz w:val="32"/>
          <w:szCs w:val="32"/>
        </w:rPr>
      </w:pPr>
      <w:r>
        <w:rPr>
          <w:rFonts w:ascii="仿宋" w:hAnsi="仿宋" w:eastAsia="仿宋" w:cs="仿宋"/>
          <w:spacing w:val="-2"/>
          <w:position w:val="21"/>
          <w:sz w:val="32"/>
          <w:szCs w:val="32"/>
        </w:rPr>
        <w:t>（1）乙方破产、解散（包括但不限于乙方股东会决议解散、乙方被吊销营业执照、被责令关闭、被撤销、被司法机关裁决解散等情形）；</w:t>
      </w:r>
    </w:p>
    <w:p>
      <w:pPr>
        <w:spacing w:before="224" w:line="600" w:lineRule="exact"/>
        <w:ind w:left="478" w:leftChars="199" w:right="540" w:rightChars="225" w:firstLine="0" w:firstLineChars="0"/>
        <w:rPr>
          <w:rFonts w:ascii="仿宋" w:hAnsi="仿宋" w:eastAsia="仿宋" w:cs="仿宋"/>
          <w:spacing w:val="-2"/>
          <w:position w:val="21"/>
          <w:sz w:val="32"/>
          <w:szCs w:val="32"/>
        </w:rPr>
      </w:pPr>
      <w:r>
        <w:rPr>
          <w:rFonts w:ascii="仿宋" w:hAnsi="仿宋" w:eastAsia="仿宋" w:cs="仿宋"/>
          <w:spacing w:val="-2"/>
          <w:position w:val="21"/>
          <w:sz w:val="32"/>
          <w:szCs w:val="32"/>
        </w:rPr>
        <w:t>（2）乙方发生未经甲方书面同意的重大产权变更（包括但不限于合并、分立、注销等情形)；（如系上市公司被勒令停止上市；以及任何原因背负重大债务导致无履行能力。</w:t>
      </w:r>
    </w:p>
    <w:p>
      <w:pPr>
        <w:spacing w:before="271" w:line="600" w:lineRule="exact"/>
        <w:ind w:left="478" w:leftChars="199" w:right="540" w:rightChars="225" w:firstLine="0" w:firstLineChars="0"/>
        <w:rPr>
          <w:rFonts w:ascii="仿宋" w:hAnsi="仿宋" w:eastAsia="仿宋" w:cs="仿宋"/>
          <w:spacing w:val="-4"/>
          <w:position w:val="21"/>
          <w:sz w:val="32"/>
          <w:szCs w:val="32"/>
        </w:rPr>
      </w:pPr>
      <w:r>
        <w:rPr>
          <w:rFonts w:ascii="仿宋" w:hAnsi="仿宋" w:eastAsia="仿宋" w:cs="仿宋"/>
          <w:spacing w:val="-4"/>
          <w:position w:val="21"/>
          <w:sz w:val="32"/>
          <w:szCs w:val="32"/>
        </w:rPr>
        <w:t>（二）如果因上述原因导致本合同终止，甲方已经采取或</w:t>
      </w:r>
      <w:r>
        <w:rPr>
          <w:rFonts w:ascii="仿宋" w:hAnsi="仿宋" w:eastAsia="仿宋" w:cs="仿宋"/>
          <w:spacing w:val="-5"/>
          <w:position w:val="21"/>
          <w:sz w:val="32"/>
          <w:szCs w:val="32"/>
        </w:rPr>
        <w:t>者</w:t>
      </w:r>
      <w:r>
        <w:rPr>
          <w:rFonts w:ascii="仿宋" w:hAnsi="仿宋" w:eastAsia="仿宋" w:cs="仿宋"/>
          <w:spacing w:val="-4"/>
          <w:position w:val="21"/>
          <w:sz w:val="32"/>
          <w:szCs w:val="32"/>
        </w:rPr>
        <w:t>将要采取任何补救措施的权利不受任何影响。</w:t>
      </w:r>
    </w:p>
    <w:p>
      <w:pPr>
        <w:spacing w:before="270" w:line="217" w:lineRule="auto"/>
        <w:ind w:left="478" w:leftChars="199" w:right="540" w:rightChars="225" w:firstLine="0" w:firstLineChars="0"/>
        <w:rPr>
          <w:rFonts w:ascii="仿宋" w:hAnsi="仿宋" w:eastAsia="仿宋" w:cs="仿宋"/>
          <w:b/>
          <w:bCs/>
          <w:sz w:val="32"/>
          <w:szCs w:val="32"/>
        </w:rPr>
      </w:pPr>
      <w:r>
        <w:rPr>
          <w:rFonts w:ascii="仿宋" w:hAnsi="仿宋" w:eastAsia="仿宋" w:cs="仿宋"/>
          <w:b/>
          <w:bCs/>
          <w:spacing w:val="-2"/>
          <w:sz w:val="32"/>
          <w:szCs w:val="32"/>
        </w:rPr>
        <w:t>第十三条 法律适用与争议解决</w:t>
      </w:r>
    </w:p>
    <w:p>
      <w:pPr>
        <w:spacing w:before="269" w:line="600" w:lineRule="exact"/>
        <w:ind w:left="478" w:leftChars="199" w:right="540" w:rightChars="225" w:firstLine="0" w:firstLineChars="0"/>
        <w:rPr>
          <w:rFonts w:ascii="仿宋" w:hAnsi="仿宋" w:eastAsia="仿宋" w:cs="仿宋"/>
          <w:sz w:val="32"/>
          <w:szCs w:val="32"/>
        </w:rPr>
      </w:pPr>
      <w:r>
        <w:rPr>
          <w:rFonts w:ascii="仿宋" w:hAnsi="仿宋" w:eastAsia="仿宋" w:cs="仿宋"/>
          <w:position w:val="21"/>
          <w:sz w:val="32"/>
          <w:szCs w:val="32"/>
        </w:rPr>
        <w:t>（一） 本合同的订立、效力、解释、履行和争议的解决均适用中华人民共和国法律（不包括港澳台地区法律）。</w:t>
      </w:r>
    </w:p>
    <w:p>
      <w:pPr>
        <w:spacing w:before="271" w:line="600" w:lineRule="exact"/>
        <w:ind w:left="478" w:leftChars="199" w:right="540" w:rightChars="225" w:firstLine="0" w:firstLineChars="0"/>
        <w:rPr>
          <w:rFonts w:ascii="仿宋" w:hAnsi="仿宋" w:eastAsia="仿宋" w:cs="仿宋"/>
          <w:spacing w:val="-3"/>
          <w:sz w:val="32"/>
          <w:szCs w:val="32"/>
        </w:rPr>
      </w:pPr>
      <w:r>
        <w:rPr>
          <w:rFonts w:ascii="仿宋" w:hAnsi="仿宋" w:eastAsia="仿宋" w:cs="仿宋"/>
          <w:spacing w:val="-4"/>
          <w:position w:val="21"/>
          <w:sz w:val="32"/>
          <w:szCs w:val="32"/>
        </w:rPr>
        <w:t>（二）凡因本合同引起的或与本合同有关的任何争议，双方首先应友好协商解决。协商不成的，任何一方均有权向甲方</w:t>
      </w:r>
      <w:r>
        <w:rPr>
          <w:rFonts w:ascii="仿宋" w:hAnsi="仿宋" w:eastAsia="仿宋" w:cs="仿宋"/>
          <w:spacing w:val="-3"/>
          <w:sz w:val="32"/>
          <w:szCs w:val="32"/>
        </w:rPr>
        <w:t>所在地人民法院提起诉讼。</w:t>
      </w:r>
    </w:p>
    <w:p>
      <w:pPr>
        <w:spacing w:before="274" w:line="216" w:lineRule="auto"/>
        <w:ind w:left="478" w:leftChars="199" w:right="540" w:rightChars="225" w:firstLine="0" w:firstLineChars="0"/>
        <w:rPr>
          <w:rFonts w:ascii="仿宋" w:hAnsi="仿宋" w:eastAsia="仿宋" w:cs="仿宋"/>
          <w:b/>
          <w:bCs/>
          <w:sz w:val="32"/>
          <w:szCs w:val="32"/>
        </w:rPr>
      </w:pPr>
      <w:r>
        <w:rPr>
          <w:rFonts w:ascii="仿宋" w:hAnsi="仿宋" w:eastAsia="仿宋" w:cs="仿宋"/>
          <w:b/>
          <w:bCs/>
          <w:spacing w:val="-3"/>
          <w:sz w:val="32"/>
          <w:szCs w:val="32"/>
        </w:rPr>
        <w:t>第十四条 合同生效及其他</w:t>
      </w:r>
    </w:p>
    <w:p>
      <w:pPr>
        <w:spacing w:before="270" w:line="600" w:lineRule="exact"/>
        <w:ind w:left="478" w:leftChars="199" w:right="540" w:rightChars="225" w:firstLine="0" w:firstLineChars="0"/>
        <w:rPr>
          <w:rFonts w:ascii="仿宋" w:hAnsi="仿宋" w:eastAsia="仿宋" w:cs="仿宋"/>
          <w:sz w:val="32"/>
          <w:szCs w:val="32"/>
        </w:rPr>
      </w:pPr>
      <w:r>
        <w:rPr>
          <w:rFonts w:ascii="仿宋" w:hAnsi="仿宋" w:eastAsia="仿宋" w:cs="仿宋"/>
          <w:position w:val="21"/>
          <w:sz w:val="32"/>
          <w:szCs w:val="32"/>
        </w:rPr>
        <w:t>（一） 本合同经甲乙双方法定代表人或授权代表签字或加盖公章后生效。</w:t>
      </w:r>
    </w:p>
    <w:p>
      <w:pPr>
        <w:spacing w:before="268" w:line="217" w:lineRule="auto"/>
        <w:ind w:left="478" w:leftChars="199" w:right="540" w:rightChars="225" w:firstLine="0" w:firstLineChars="0"/>
        <w:rPr>
          <w:rFonts w:ascii="仿宋" w:hAnsi="仿宋" w:eastAsia="仿宋" w:cs="仿宋"/>
          <w:spacing w:val="-6"/>
          <w:sz w:val="32"/>
          <w:szCs w:val="32"/>
        </w:rPr>
      </w:pPr>
      <w:r>
        <w:rPr>
          <w:rFonts w:ascii="仿宋" w:hAnsi="仿宋" w:eastAsia="仿宋" w:cs="仿宋"/>
          <w:spacing w:val="-6"/>
          <w:sz w:val="32"/>
          <w:szCs w:val="32"/>
        </w:rPr>
        <w:t>（二）</w:t>
      </w:r>
      <w:r>
        <w:rPr>
          <w:rFonts w:hint="eastAsia" w:ascii="仿宋" w:hAnsi="仿宋" w:eastAsia="仿宋" w:cs="仿宋"/>
          <w:spacing w:val="-6"/>
          <w:sz w:val="32"/>
          <w:szCs w:val="32"/>
          <w:lang w:val="en-US" w:eastAsia="zh-CN"/>
        </w:rPr>
        <w:t xml:space="preserve"> </w:t>
      </w:r>
      <w:r>
        <w:rPr>
          <w:rFonts w:ascii="仿宋" w:hAnsi="仿宋" w:eastAsia="仿宋" w:cs="仿宋"/>
          <w:spacing w:val="-6"/>
          <w:sz w:val="32"/>
          <w:szCs w:val="32"/>
        </w:rPr>
        <w:t>合同期限自</w:t>
      </w:r>
      <w:r>
        <w:rPr>
          <w:rFonts w:hint="eastAsia" w:ascii="仿宋" w:hAnsi="仿宋" w:eastAsia="仿宋" w:cs="仿宋"/>
          <w:spacing w:val="-6"/>
          <w:sz w:val="32"/>
          <w:szCs w:val="32"/>
          <w:lang w:val="en-US" w:eastAsia="zh-CN"/>
        </w:rPr>
        <w:t xml:space="preserve">   </w:t>
      </w:r>
      <w:r>
        <w:rPr>
          <w:rFonts w:ascii="仿宋" w:hAnsi="仿宋" w:eastAsia="仿宋" w:cs="仿宋"/>
          <w:spacing w:val="-6"/>
          <w:sz w:val="32"/>
          <w:szCs w:val="32"/>
        </w:rPr>
        <w:t>年</w:t>
      </w:r>
      <w:r>
        <w:rPr>
          <w:rFonts w:hint="eastAsia" w:ascii="仿宋" w:hAnsi="仿宋" w:eastAsia="仿宋" w:cs="仿宋"/>
          <w:spacing w:val="-6"/>
          <w:sz w:val="32"/>
          <w:szCs w:val="32"/>
          <w:lang w:val="en-US" w:eastAsia="zh-CN"/>
        </w:rPr>
        <w:t xml:space="preserve">   </w:t>
      </w:r>
      <w:r>
        <w:rPr>
          <w:rFonts w:ascii="仿宋" w:hAnsi="仿宋" w:eastAsia="仿宋" w:cs="仿宋"/>
          <w:spacing w:val="-6"/>
          <w:sz w:val="32"/>
          <w:szCs w:val="32"/>
        </w:rPr>
        <w:t>月</w:t>
      </w:r>
      <w:r>
        <w:rPr>
          <w:rFonts w:hint="eastAsia" w:ascii="仿宋" w:hAnsi="仿宋" w:eastAsia="仿宋" w:cs="仿宋"/>
          <w:spacing w:val="-6"/>
          <w:sz w:val="32"/>
          <w:szCs w:val="32"/>
          <w:lang w:val="en-US" w:eastAsia="zh-CN"/>
        </w:rPr>
        <w:t xml:space="preserve">   </w:t>
      </w:r>
      <w:r>
        <w:rPr>
          <w:rFonts w:ascii="仿宋" w:hAnsi="仿宋" w:eastAsia="仿宋" w:cs="仿宋"/>
          <w:spacing w:val="-6"/>
          <w:sz w:val="32"/>
          <w:szCs w:val="32"/>
        </w:rPr>
        <w:t>日始，至</w:t>
      </w:r>
      <w:r>
        <w:rPr>
          <w:rFonts w:hint="eastAsia" w:ascii="仿宋" w:hAnsi="仿宋" w:eastAsia="仿宋" w:cs="仿宋"/>
          <w:spacing w:val="-6"/>
          <w:sz w:val="32"/>
          <w:szCs w:val="32"/>
          <w:lang w:val="en-US" w:eastAsia="zh-CN"/>
        </w:rPr>
        <w:t xml:space="preserve">   </w:t>
      </w:r>
      <w:r>
        <w:rPr>
          <w:rFonts w:ascii="仿宋" w:hAnsi="仿宋" w:eastAsia="仿宋" w:cs="仿宋"/>
          <w:spacing w:val="-6"/>
          <w:sz w:val="32"/>
          <w:szCs w:val="32"/>
        </w:rPr>
        <w:t>年</w:t>
      </w:r>
      <w:r>
        <w:rPr>
          <w:rFonts w:hint="eastAsia" w:ascii="仿宋" w:hAnsi="仿宋" w:eastAsia="仿宋" w:cs="仿宋"/>
          <w:spacing w:val="-6"/>
          <w:sz w:val="32"/>
          <w:szCs w:val="32"/>
          <w:lang w:val="en-US" w:eastAsia="zh-CN"/>
        </w:rPr>
        <w:t xml:space="preserve">   </w:t>
      </w:r>
      <w:r>
        <w:rPr>
          <w:rFonts w:ascii="仿宋" w:hAnsi="仿宋" w:eastAsia="仿宋" w:cs="仿宋"/>
          <w:spacing w:val="-6"/>
          <w:sz w:val="32"/>
          <w:szCs w:val="32"/>
        </w:rPr>
        <w:t>月</w:t>
      </w:r>
      <w:r>
        <w:rPr>
          <w:rFonts w:hint="eastAsia" w:ascii="仿宋" w:hAnsi="仿宋" w:eastAsia="仿宋" w:cs="仿宋"/>
          <w:spacing w:val="-6"/>
          <w:sz w:val="32"/>
          <w:szCs w:val="32"/>
          <w:lang w:val="en-US" w:eastAsia="zh-CN"/>
        </w:rPr>
        <w:t xml:space="preserve">  </w:t>
      </w:r>
      <w:r>
        <w:rPr>
          <w:rFonts w:ascii="仿宋" w:hAnsi="仿宋" w:eastAsia="仿宋" w:cs="仿宋"/>
          <w:spacing w:val="-6"/>
          <w:sz w:val="32"/>
          <w:szCs w:val="32"/>
        </w:rPr>
        <w:t>日止。</w:t>
      </w:r>
    </w:p>
    <w:p>
      <w:pPr>
        <w:spacing w:before="271" w:line="600" w:lineRule="exact"/>
        <w:ind w:left="478" w:leftChars="199" w:right="540" w:rightChars="225" w:firstLine="0" w:firstLineChars="0"/>
        <w:rPr>
          <w:rFonts w:hint="eastAsia" w:ascii="仿宋" w:hAnsi="仿宋" w:eastAsia="仿宋" w:cs="仿宋"/>
          <w:spacing w:val="-4"/>
          <w:position w:val="21"/>
          <w:sz w:val="32"/>
          <w:szCs w:val="32"/>
          <w:lang w:val="en-US" w:eastAsia="zh-CN"/>
        </w:rPr>
      </w:pPr>
      <w:r>
        <w:rPr>
          <w:rFonts w:ascii="仿宋" w:hAnsi="仿宋" w:eastAsia="仿宋" w:cs="仿宋"/>
          <w:spacing w:val="-4"/>
          <w:position w:val="21"/>
          <w:sz w:val="32"/>
          <w:szCs w:val="32"/>
        </w:rPr>
        <w:t>（三） 本合同一式4份，其中正本2份，副本2份。甲方执1份正本，</w:t>
      </w:r>
      <w:r>
        <w:rPr>
          <w:rFonts w:hint="eastAsia" w:ascii="仿宋" w:hAnsi="仿宋" w:eastAsia="仿宋" w:cs="仿宋"/>
          <w:spacing w:val="-4"/>
          <w:position w:val="21"/>
          <w:sz w:val="32"/>
          <w:szCs w:val="32"/>
          <w:lang w:val="en-US" w:eastAsia="zh-CN"/>
        </w:rPr>
        <w:t>1份副本；乙方执1份正本，1份副本。</w:t>
      </w:r>
    </w:p>
    <w:p>
      <w:pPr>
        <w:spacing w:before="269" w:line="217" w:lineRule="auto"/>
        <w:ind w:left="478" w:leftChars="199" w:right="540" w:rightChars="225" w:firstLine="0" w:firstLineChars="0"/>
        <w:rPr>
          <w:rFonts w:ascii="仿宋" w:hAnsi="仿宋" w:eastAsia="仿宋" w:cs="仿宋"/>
          <w:b/>
          <w:bCs/>
          <w:sz w:val="32"/>
          <w:szCs w:val="32"/>
        </w:rPr>
      </w:pPr>
      <w:r>
        <w:rPr>
          <w:rFonts w:ascii="仿宋" w:hAnsi="仿宋" w:eastAsia="仿宋" w:cs="仿宋"/>
          <w:b/>
          <w:bCs/>
          <w:spacing w:val="-3"/>
          <w:sz w:val="32"/>
          <w:szCs w:val="32"/>
        </w:rPr>
        <w:t>第十五条 合同效力</w:t>
      </w:r>
    </w:p>
    <w:p>
      <w:pPr>
        <w:spacing w:before="269" w:line="346" w:lineRule="auto"/>
        <w:ind w:left="478" w:leftChars="199" w:right="540" w:rightChars="225" w:firstLine="0" w:firstLineChars="0"/>
        <w:jc w:val="both"/>
      </w:pPr>
      <w:r>
        <w:rPr>
          <w:rFonts w:ascii="仿宋" w:hAnsi="仿宋" w:eastAsia="仿宋" w:cs="仿宋"/>
          <w:sz w:val="32"/>
          <w:szCs w:val="32"/>
        </w:rPr>
        <w:t>（一） 无论本合同是否有相反约定，本合同附件（如有）作为本合</w:t>
      </w:r>
      <w:r>
        <w:rPr>
          <w:rFonts w:ascii="仿宋" w:hAnsi="仿宋" w:eastAsia="仿宋" w:cs="仿宋"/>
          <w:spacing w:val="-1"/>
          <w:sz w:val="32"/>
          <w:szCs w:val="32"/>
        </w:rPr>
        <w:t>同的组成部分，与本合同具有同等法律效力，当附件条款与本合同条款发生冲突</w:t>
      </w:r>
      <w:r>
        <w:rPr>
          <w:rFonts w:ascii="仿宋" w:hAnsi="仿宋" w:eastAsia="仿宋" w:cs="仿宋"/>
          <w:spacing w:val="-9"/>
          <w:sz w:val="32"/>
          <w:szCs w:val="32"/>
        </w:rPr>
        <w:t>时，以本合同条款为准。</w:t>
      </w:r>
    </w:p>
    <w:p>
      <w:pPr>
        <w:spacing w:before="269" w:line="600" w:lineRule="exact"/>
        <w:ind w:left="478" w:leftChars="199" w:right="540" w:rightChars="225" w:firstLine="0" w:firstLineChars="0"/>
        <w:rPr>
          <w:rFonts w:ascii="仿宋" w:hAnsi="仿宋" w:eastAsia="仿宋" w:cs="仿宋"/>
          <w:spacing w:val="-7"/>
          <w:position w:val="21"/>
          <w:sz w:val="32"/>
          <w:szCs w:val="32"/>
          <w:lang w:val="en-US" w:eastAsia="zh-CN"/>
        </w:rPr>
      </w:pPr>
      <w:r>
        <w:rPr>
          <w:rFonts w:hint="eastAsia" w:ascii="仿宋" w:hAnsi="仿宋" w:eastAsia="仿宋" w:cs="仿宋"/>
          <w:spacing w:val="-7"/>
          <w:position w:val="21"/>
          <w:sz w:val="32"/>
          <w:szCs w:val="32"/>
          <w:lang w:val="en-US" w:eastAsia="zh-CN"/>
        </w:rPr>
        <w:t>（二）</w:t>
      </w:r>
      <w:r>
        <w:rPr>
          <w:rFonts w:ascii="仿宋" w:hAnsi="仿宋" w:eastAsia="仿宋" w:cs="仿宋"/>
          <w:spacing w:val="-7"/>
          <w:position w:val="21"/>
          <w:sz w:val="32"/>
          <w:szCs w:val="32"/>
          <w:lang w:val="en-US" w:eastAsia="zh-CN"/>
        </w:rPr>
        <w:t>本合同及合同附件（如有）是甲乙双方关于本次交易所最终确定</w:t>
      </w:r>
      <w:r>
        <w:rPr>
          <w:rFonts w:hint="eastAsia" w:ascii="仿宋" w:hAnsi="仿宋" w:eastAsia="仿宋" w:cs="仿宋"/>
          <w:spacing w:val="-7"/>
          <w:position w:val="21"/>
          <w:sz w:val="32"/>
          <w:szCs w:val="32"/>
          <w:lang w:val="en-US" w:eastAsia="zh-CN"/>
        </w:rPr>
        <w:t>的全部内容，甲乙双方均承认其已审阅、理解本合同及合同附件的内容，并</w:t>
      </w:r>
      <w:r>
        <w:rPr>
          <w:rFonts w:ascii="仿宋" w:hAnsi="仿宋" w:eastAsia="仿宋" w:cs="仿宋"/>
          <w:spacing w:val="-7"/>
          <w:position w:val="21"/>
          <w:sz w:val="32"/>
          <w:szCs w:val="32"/>
          <w:lang w:val="en-US" w:eastAsia="zh-CN"/>
        </w:rPr>
        <w:t>同意取代甲乙双方之间此前关于本次交易所做出的任何口头或书面的承诺。</w:t>
      </w:r>
    </w:p>
    <w:p>
      <w:pPr>
        <w:spacing w:before="269" w:line="600" w:lineRule="exact"/>
        <w:ind w:left="478" w:leftChars="199" w:right="540" w:rightChars="225" w:firstLine="0" w:firstLineChars="0"/>
        <w:rPr>
          <w:rFonts w:ascii="仿宋" w:hAnsi="仿宋" w:eastAsia="仿宋" w:cs="仿宋"/>
          <w:spacing w:val="-7"/>
          <w:position w:val="21"/>
          <w:sz w:val="32"/>
          <w:szCs w:val="32"/>
        </w:rPr>
      </w:pPr>
      <w:r>
        <w:rPr>
          <w:rFonts w:ascii="仿宋" w:hAnsi="仿宋" w:eastAsia="仿宋" w:cs="仿宋"/>
          <w:spacing w:val="-7"/>
          <w:position w:val="21"/>
          <w:sz w:val="32"/>
          <w:szCs w:val="32"/>
        </w:rPr>
        <w:t>（三）  由于法律和法规、政策而导致本合同任何条款无效或无法执行，则该条款无效，但不影响剩余其他条款的效力。</w:t>
      </w:r>
    </w:p>
    <w:p>
      <w:pPr>
        <w:pStyle w:val="9"/>
        <w:ind w:left="478" w:leftChars="199" w:right="540" w:rightChars="225" w:firstLine="0" w:firstLineChars="0"/>
      </w:pPr>
    </w:p>
    <w:p>
      <w:pPr>
        <w:spacing w:before="270" w:line="217" w:lineRule="auto"/>
        <w:ind w:left="478" w:leftChars="199" w:right="540" w:rightChars="225" w:firstLine="0" w:firstLineChars="0"/>
        <w:rPr>
          <w:rFonts w:ascii="仿宋" w:hAnsi="仿宋" w:eastAsia="仿宋" w:cs="仿宋"/>
          <w:b/>
          <w:bCs/>
          <w:sz w:val="32"/>
          <w:szCs w:val="32"/>
        </w:rPr>
      </w:pPr>
      <w:r>
        <w:rPr>
          <w:rFonts w:ascii="仿宋" w:hAnsi="仿宋" w:eastAsia="仿宋" w:cs="仿宋"/>
          <w:b/>
          <w:bCs/>
          <w:spacing w:val="-7"/>
          <w:sz w:val="32"/>
          <w:szCs w:val="32"/>
        </w:rPr>
        <w:t>第十六条</w:t>
      </w:r>
      <w:r>
        <w:rPr>
          <w:rFonts w:ascii="仿宋" w:hAnsi="仿宋" w:eastAsia="仿宋" w:cs="仿宋"/>
          <w:b/>
          <w:bCs/>
          <w:spacing w:val="40"/>
          <w:sz w:val="32"/>
          <w:szCs w:val="32"/>
        </w:rPr>
        <w:t xml:space="preserve"> </w:t>
      </w:r>
      <w:r>
        <w:rPr>
          <w:rFonts w:ascii="仿宋" w:hAnsi="仿宋" w:eastAsia="仿宋" w:cs="仿宋"/>
          <w:b/>
          <w:bCs/>
          <w:spacing w:val="-7"/>
          <w:sz w:val="32"/>
          <w:szCs w:val="32"/>
        </w:rPr>
        <w:t>附件的组成</w:t>
      </w:r>
    </w:p>
    <w:p>
      <w:pPr>
        <w:spacing w:before="223" w:line="600" w:lineRule="exact"/>
        <w:ind w:left="478" w:leftChars="199" w:right="540" w:rightChars="225" w:firstLine="0" w:firstLineChars="0"/>
        <w:rPr>
          <w:rFonts w:ascii="仿宋" w:hAnsi="仿宋" w:eastAsia="仿宋" w:cs="仿宋"/>
          <w:sz w:val="32"/>
          <w:szCs w:val="32"/>
        </w:rPr>
      </w:pPr>
      <w:r>
        <w:rPr>
          <w:rFonts w:ascii="仿宋" w:hAnsi="仿宋" w:eastAsia="仿宋" w:cs="仿宋"/>
          <w:spacing w:val="-6"/>
          <w:position w:val="21"/>
          <w:sz w:val="32"/>
          <w:szCs w:val="32"/>
        </w:rPr>
        <w:t>附件一、服务内容及要求</w:t>
      </w:r>
    </w:p>
    <w:p>
      <w:pPr>
        <w:spacing w:before="1" w:line="217" w:lineRule="auto"/>
        <w:ind w:left="478" w:leftChars="199" w:right="540" w:rightChars="225" w:firstLine="0" w:firstLineChars="0"/>
        <w:rPr>
          <w:rFonts w:ascii="仿宋" w:hAnsi="仿宋" w:eastAsia="仿宋" w:cs="仿宋"/>
          <w:sz w:val="32"/>
          <w:szCs w:val="32"/>
        </w:rPr>
      </w:pPr>
      <w:r>
        <w:rPr>
          <w:rFonts w:ascii="仿宋" w:hAnsi="仿宋" w:eastAsia="仿宋" w:cs="仿宋"/>
          <w:spacing w:val="-6"/>
          <w:sz w:val="32"/>
          <w:szCs w:val="32"/>
        </w:rPr>
        <w:t>附件二、付款</w:t>
      </w:r>
    </w:p>
    <w:p>
      <w:pPr>
        <w:spacing w:before="223" w:line="600" w:lineRule="exact"/>
        <w:ind w:left="478" w:leftChars="199" w:right="540" w:rightChars="225" w:firstLine="0" w:firstLineChars="0"/>
        <w:rPr>
          <w:rFonts w:ascii="仿宋" w:hAnsi="仿宋" w:eastAsia="仿宋" w:cs="仿宋"/>
          <w:sz w:val="32"/>
          <w:szCs w:val="32"/>
        </w:rPr>
      </w:pPr>
      <w:r>
        <w:rPr>
          <w:rFonts w:ascii="仿宋" w:hAnsi="仿宋" w:eastAsia="仿宋" w:cs="仿宋"/>
          <w:spacing w:val="-3"/>
          <w:position w:val="21"/>
          <w:sz w:val="32"/>
          <w:szCs w:val="32"/>
        </w:rPr>
        <w:t>附件三、双方的权利和义务</w:t>
      </w:r>
    </w:p>
    <w:p>
      <w:pPr>
        <w:spacing w:before="1" w:line="217" w:lineRule="auto"/>
        <w:ind w:left="478" w:leftChars="199" w:right="540" w:rightChars="225" w:firstLine="0" w:firstLineChars="0"/>
        <w:rPr>
          <w:rFonts w:hint="default" w:eastAsia="仿宋"/>
          <w:lang w:val="en-US" w:eastAsia="zh-CN"/>
        </w:rPr>
        <w:sectPr>
          <w:footerReference r:id="rId12" w:type="default"/>
          <w:pgSz w:w="11900" w:h="16840"/>
          <w:pgMar w:top="400" w:right="740" w:bottom="286" w:left="606" w:header="0" w:footer="174" w:gutter="0"/>
          <w:pgNumType w:fmt="decimal"/>
          <w:cols w:space="720" w:num="1"/>
        </w:sectPr>
      </w:pPr>
      <w:r>
        <w:rPr>
          <w:rFonts w:ascii="仿宋" w:hAnsi="仿宋" w:eastAsia="仿宋" w:cs="仿宋"/>
          <w:spacing w:val="-4"/>
          <w:sz w:val="32"/>
          <w:szCs w:val="32"/>
        </w:rPr>
        <w:t>附件四、</w:t>
      </w:r>
      <w:r>
        <w:rPr>
          <w:rFonts w:hint="eastAsia" w:ascii="仿宋" w:hAnsi="仿宋" w:eastAsia="仿宋" w:cs="仿宋"/>
          <w:spacing w:val="-4"/>
          <w:sz w:val="32"/>
          <w:szCs w:val="32"/>
          <w:lang w:val="en-US" w:eastAsia="zh-CN"/>
        </w:rPr>
        <w:t>廉洁诚信协议</w:t>
      </w:r>
    </w:p>
    <w:p>
      <w:pPr>
        <w:pStyle w:val="9"/>
        <w:ind w:left="478" w:leftChars="199" w:right="540" w:rightChars="225" w:firstLine="0" w:firstLineChars="0"/>
        <w:rPr>
          <w:rFonts w:hint="eastAsia" w:ascii="仿宋" w:hAnsi="仿宋" w:eastAsia="仿宋" w:cs="仿宋"/>
          <w:spacing w:val="-1"/>
          <w:kern w:val="2"/>
          <w:position w:val="21"/>
          <w:sz w:val="32"/>
          <w:szCs w:val="32"/>
          <w:lang w:val="en-US" w:eastAsia="zh-CN" w:bidi="ar-SA"/>
        </w:rPr>
      </w:pPr>
    </w:p>
    <w:p>
      <w:pPr>
        <w:spacing w:before="104" w:line="217" w:lineRule="auto"/>
        <w:ind w:left="478" w:leftChars="199" w:right="540" w:rightChars="225" w:firstLine="0" w:firstLineChars="0"/>
        <w:rPr>
          <w:rFonts w:ascii="仿宋" w:hAnsi="仿宋" w:eastAsia="仿宋" w:cs="仿宋"/>
          <w:sz w:val="32"/>
          <w:szCs w:val="32"/>
        </w:rPr>
      </w:pPr>
      <w:r>
        <w:rPr>
          <w:rFonts w:ascii="仿宋" w:hAnsi="仿宋" w:eastAsia="仿宋" w:cs="仿宋"/>
          <w:sz w:val="32"/>
          <w:szCs w:val="32"/>
        </w:rPr>
        <w:t>（协议签字页）</w:t>
      </w:r>
    </w:p>
    <w:p>
      <w:pPr>
        <w:pStyle w:val="2"/>
        <w:spacing w:line="262" w:lineRule="auto"/>
        <w:ind w:left="478" w:leftChars="199" w:right="540" w:rightChars="225" w:firstLine="0" w:firstLineChars="0"/>
      </w:pPr>
    </w:p>
    <w:p>
      <w:pPr>
        <w:pStyle w:val="2"/>
        <w:spacing w:line="262" w:lineRule="auto"/>
        <w:ind w:left="478" w:leftChars="199" w:right="540" w:rightChars="225" w:firstLine="0" w:firstLineChars="0"/>
      </w:pPr>
    </w:p>
    <w:p>
      <w:pPr>
        <w:pStyle w:val="2"/>
        <w:spacing w:line="262" w:lineRule="auto"/>
        <w:ind w:left="478" w:leftChars="199" w:right="540" w:rightChars="225" w:firstLine="0" w:firstLineChars="0"/>
      </w:pPr>
    </w:p>
    <w:p>
      <w:pPr>
        <w:pStyle w:val="2"/>
        <w:spacing w:line="263" w:lineRule="auto"/>
        <w:ind w:left="478" w:leftChars="199" w:right="540" w:rightChars="225" w:firstLine="0" w:firstLineChars="0"/>
      </w:pPr>
    </w:p>
    <w:p>
      <w:pPr>
        <w:spacing w:before="104" w:line="217" w:lineRule="auto"/>
        <w:ind w:left="478" w:leftChars="199" w:right="540" w:rightChars="225" w:firstLine="0" w:firstLineChars="0"/>
        <w:rPr>
          <w:rFonts w:ascii="仿宋" w:hAnsi="仿宋" w:eastAsia="仿宋" w:cs="仿宋"/>
          <w:sz w:val="32"/>
          <w:szCs w:val="32"/>
        </w:rPr>
      </w:pPr>
      <w:r>
        <w:rPr>
          <w:rFonts w:ascii="仿宋" w:hAnsi="仿宋" w:eastAsia="仿宋" w:cs="仿宋"/>
          <w:spacing w:val="-7"/>
          <w:sz w:val="32"/>
          <w:szCs w:val="32"/>
        </w:rPr>
        <w:t>兹证明，各方于</w:t>
      </w:r>
      <w:r>
        <w:rPr>
          <w:rFonts w:ascii="仿宋" w:hAnsi="仿宋" w:eastAsia="仿宋" w:cs="仿宋"/>
          <w:spacing w:val="-7"/>
          <w:sz w:val="32"/>
          <w:szCs w:val="32"/>
          <w:u w:val="single" w:color="auto"/>
        </w:rPr>
        <w:t xml:space="preserve"> </w:t>
      </w:r>
      <w:r>
        <w:rPr>
          <w:position w:val="-3"/>
          <w:sz w:val="32"/>
          <w:szCs w:val="32"/>
        </w:rPr>
        <w:drawing>
          <wp:inline distT="0" distB="0" distL="114300" distR="114300">
            <wp:extent cx="635" cy="0"/>
            <wp:effectExtent l="0" t="0" r="0" b="0"/>
            <wp:docPr id="10" name="图片 1"/>
            <wp:cNvGraphicFramePr/>
            <a:graphic xmlns:a="http://schemas.openxmlformats.org/drawingml/2006/main">
              <a:graphicData uri="http://schemas.openxmlformats.org/drawingml/2006/picture">
                <pic:pic xmlns:pic="http://schemas.openxmlformats.org/drawingml/2006/picture">
                  <pic:nvPicPr>
                    <pic:cNvPr id="10" name="图片 1"/>
                    <pic:cNvPicPr/>
                  </pic:nvPicPr>
                  <pic:blipFill>
                    <a:blip r:embed="rId22"/>
                    <a:stretch>
                      <a:fillRect/>
                    </a:stretch>
                  </pic:blipFill>
                  <pic:spPr>
                    <a:xfrm>
                      <a:off x="0" y="0"/>
                      <a:ext cx="635" cy="0"/>
                    </a:xfrm>
                    <a:prstGeom prst="rect">
                      <a:avLst/>
                    </a:prstGeom>
                    <a:noFill/>
                    <a:ln>
                      <a:noFill/>
                    </a:ln>
                  </pic:spPr>
                </pic:pic>
              </a:graphicData>
            </a:graphic>
          </wp:inline>
        </w:drawing>
      </w:r>
      <w:r>
        <w:rPr>
          <w:rFonts w:ascii="仿宋" w:hAnsi="仿宋" w:eastAsia="仿宋" w:cs="仿宋"/>
          <w:spacing w:val="7"/>
          <w:sz w:val="32"/>
          <w:szCs w:val="32"/>
          <w:u w:val="single" w:color="auto"/>
        </w:rPr>
        <w:t xml:space="preserve"> </w:t>
      </w:r>
      <w:r>
        <w:rPr>
          <w:position w:val="-3"/>
          <w:sz w:val="32"/>
          <w:szCs w:val="32"/>
        </w:rPr>
        <w:drawing>
          <wp:inline distT="0" distB="0" distL="114300" distR="114300">
            <wp:extent cx="635" cy="0"/>
            <wp:effectExtent l="0" t="0" r="0" b="0"/>
            <wp:docPr id="8" name="图片 2"/>
            <wp:cNvGraphicFramePr/>
            <a:graphic xmlns:a="http://schemas.openxmlformats.org/drawingml/2006/main">
              <a:graphicData uri="http://schemas.openxmlformats.org/drawingml/2006/picture">
                <pic:pic xmlns:pic="http://schemas.openxmlformats.org/drawingml/2006/picture">
                  <pic:nvPicPr>
                    <pic:cNvPr id="8" name="图片 2"/>
                    <pic:cNvPicPr/>
                  </pic:nvPicPr>
                  <pic:blipFill>
                    <a:blip r:embed="rId23"/>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icPr>
                  <pic:blipFill>
                    <a:blip r:embed="rId24"/>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1" name="图片 4"/>
            <wp:cNvGraphicFramePr/>
            <a:graphic xmlns:a="http://schemas.openxmlformats.org/drawingml/2006/main">
              <a:graphicData uri="http://schemas.openxmlformats.org/drawingml/2006/picture">
                <pic:pic xmlns:pic="http://schemas.openxmlformats.org/drawingml/2006/picture">
                  <pic:nvPicPr>
                    <pic:cNvPr id="1" name="图片 4"/>
                    <pic:cNvPicPr/>
                  </pic:nvPicPr>
                  <pic:blipFill>
                    <a:blip r:embed="rId22"/>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23"/>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24"/>
                    <a:stretch>
                      <a:fillRect/>
                    </a:stretch>
                  </pic:blipFill>
                  <pic:spPr>
                    <a:xfrm>
                      <a:off x="0" y="0"/>
                      <a:ext cx="635" cy="0"/>
                    </a:xfrm>
                    <a:prstGeom prst="rect">
                      <a:avLst/>
                    </a:prstGeom>
                    <a:noFill/>
                    <a:ln>
                      <a:noFill/>
                    </a:ln>
                  </pic:spPr>
                </pic:pic>
              </a:graphicData>
            </a:graphic>
          </wp:inline>
        </w:drawing>
      </w:r>
      <w:r>
        <w:rPr>
          <w:rFonts w:ascii="仿宋" w:hAnsi="仿宋" w:eastAsia="仿宋" w:cs="仿宋"/>
          <w:spacing w:val="-144"/>
          <w:sz w:val="32"/>
          <w:szCs w:val="32"/>
        </w:rPr>
        <w:t xml:space="preserve"> </w:t>
      </w:r>
      <w:r>
        <w:rPr>
          <w:rFonts w:ascii="仿宋" w:hAnsi="仿宋" w:eastAsia="仿宋" w:cs="仿宋"/>
          <w:spacing w:val="-7"/>
          <w:sz w:val="32"/>
          <w:szCs w:val="32"/>
        </w:rPr>
        <w:t xml:space="preserve">年 </w:t>
      </w:r>
      <w:r>
        <w:rPr>
          <w:rFonts w:ascii="仿宋" w:hAnsi="仿宋" w:eastAsia="仿宋" w:cs="仿宋"/>
          <w:spacing w:val="-7"/>
          <w:sz w:val="32"/>
          <w:szCs w:val="32"/>
          <w:u w:val="single" w:color="auto"/>
        </w:rPr>
        <w:t xml:space="preserve"> </w:t>
      </w:r>
      <w:r>
        <w:rPr>
          <w:position w:val="-3"/>
          <w:sz w:val="32"/>
          <w:szCs w:val="32"/>
        </w:rPr>
        <w:drawing>
          <wp:inline distT="0" distB="0" distL="114300" distR="114300">
            <wp:extent cx="635" cy="0"/>
            <wp:effectExtent l="0" t="0" r="0" b="0"/>
            <wp:docPr id="9" name="图片 7"/>
            <wp:cNvGraphicFramePr/>
            <a:graphic xmlns:a="http://schemas.openxmlformats.org/drawingml/2006/main">
              <a:graphicData uri="http://schemas.openxmlformats.org/drawingml/2006/picture">
                <pic:pic xmlns:pic="http://schemas.openxmlformats.org/drawingml/2006/picture">
                  <pic:nvPicPr>
                    <pic:cNvPr id="9" name="图片 7"/>
                    <pic:cNvPicPr/>
                  </pic:nvPicPr>
                  <pic:blipFill>
                    <a:blip r:embed="rId22"/>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2" name="图片 8"/>
            <wp:cNvGraphicFramePr/>
            <a:graphic xmlns:a="http://schemas.openxmlformats.org/drawingml/2006/main">
              <a:graphicData uri="http://schemas.openxmlformats.org/drawingml/2006/picture">
                <pic:pic xmlns:pic="http://schemas.openxmlformats.org/drawingml/2006/picture">
                  <pic:nvPicPr>
                    <pic:cNvPr id="2" name="图片 8"/>
                    <pic:cNvPicPr/>
                  </pic:nvPicPr>
                  <pic:blipFill>
                    <a:blip r:embed="rId23"/>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3" name="图片 9"/>
            <wp:cNvGraphicFramePr/>
            <a:graphic xmlns:a="http://schemas.openxmlformats.org/drawingml/2006/main">
              <a:graphicData uri="http://schemas.openxmlformats.org/drawingml/2006/picture">
                <pic:pic xmlns:pic="http://schemas.openxmlformats.org/drawingml/2006/picture">
                  <pic:nvPicPr>
                    <pic:cNvPr id="3" name="图片 9"/>
                    <pic:cNvPicPr/>
                  </pic:nvPicPr>
                  <pic:blipFill>
                    <a:blip r:embed="rId24"/>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23" name="图片 10"/>
            <wp:cNvGraphicFramePr/>
            <a:graphic xmlns:a="http://schemas.openxmlformats.org/drawingml/2006/main">
              <a:graphicData uri="http://schemas.openxmlformats.org/drawingml/2006/picture">
                <pic:pic xmlns:pic="http://schemas.openxmlformats.org/drawingml/2006/picture">
                  <pic:nvPicPr>
                    <pic:cNvPr id="23" name="图片 10"/>
                    <pic:cNvPicPr/>
                  </pic:nvPicPr>
                  <pic:blipFill>
                    <a:blip r:embed="rId22"/>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21" name="图片 11"/>
            <wp:cNvGraphicFramePr/>
            <a:graphic xmlns:a="http://schemas.openxmlformats.org/drawingml/2006/main">
              <a:graphicData uri="http://schemas.openxmlformats.org/drawingml/2006/picture">
                <pic:pic xmlns:pic="http://schemas.openxmlformats.org/drawingml/2006/picture">
                  <pic:nvPicPr>
                    <pic:cNvPr id="21" name="图片 11"/>
                    <pic:cNvPicPr/>
                  </pic:nvPicPr>
                  <pic:blipFill>
                    <a:blip r:embed="rId23"/>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22" name="图片 12"/>
            <wp:cNvGraphicFramePr/>
            <a:graphic xmlns:a="http://schemas.openxmlformats.org/drawingml/2006/main">
              <a:graphicData uri="http://schemas.openxmlformats.org/drawingml/2006/picture">
                <pic:pic xmlns:pic="http://schemas.openxmlformats.org/drawingml/2006/picture">
                  <pic:nvPicPr>
                    <pic:cNvPr id="22" name="图片 12"/>
                    <pic:cNvPicPr/>
                  </pic:nvPicPr>
                  <pic:blipFill>
                    <a:blip r:embed="rId24"/>
                    <a:stretch>
                      <a:fillRect/>
                    </a:stretch>
                  </pic:blipFill>
                  <pic:spPr>
                    <a:xfrm>
                      <a:off x="0" y="0"/>
                      <a:ext cx="635" cy="0"/>
                    </a:xfrm>
                    <a:prstGeom prst="rect">
                      <a:avLst/>
                    </a:prstGeom>
                    <a:noFill/>
                    <a:ln>
                      <a:noFill/>
                    </a:ln>
                  </pic:spPr>
                </pic:pic>
              </a:graphicData>
            </a:graphic>
          </wp:inline>
        </w:drawing>
      </w:r>
      <w:r>
        <w:rPr>
          <w:rFonts w:ascii="仿宋" w:hAnsi="仿宋" w:eastAsia="仿宋" w:cs="仿宋"/>
          <w:spacing w:val="-131"/>
          <w:sz w:val="32"/>
          <w:szCs w:val="32"/>
        </w:rPr>
        <w:t xml:space="preserve"> </w:t>
      </w:r>
      <w:r>
        <w:rPr>
          <w:rFonts w:ascii="仿宋" w:hAnsi="仿宋" w:eastAsia="仿宋" w:cs="仿宋"/>
          <w:spacing w:val="-7"/>
          <w:sz w:val="32"/>
          <w:szCs w:val="32"/>
        </w:rPr>
        <w:t xml:space="preserve">月 </w:t>
      </w:r>
      <w:r>
        <w:rPr>
          <w:rFonts w:ascii="仿宋" w:hAnsi="仿宋" w:eastAsia="仿宋" w:cs="仿宋"/>
          <w:spacing w:val="-7"/>
          <w:sz w:val="32"/>
          <w:szCs w:val="32"/>
          <w:u w:val="single" w:color="auto"/>
        </w:rPr>
        <w:t xml:space="preserve"> </w:t>
      </w:r>
      <w:r>
        <w:rPr>
          <w:position w:val="-3"/>
          <w:sz w:val="32"/>
          <w:szCs w:val="32"/>
        </w:rPr>
        <w:drawing>
          <wp:inline distT="0" distB="0" distL="114300" distR="114300">
            <wp:extent cx="635" cy="0"/>
            <wp:effectExtent l="0" t="0" r="0" b="0"/>
            <wp:docPr id="19" name="图片 13"/>
            <wp:cNvGraphicFramePr/>
            <a:graphic xmlns:a="http://schemas.openxmlformats.org/drawingml/2006/main">
              <a:graphicData uri="http://schemas.openxmlformats.org/drawingml/2006/picture">
                <pic:pic xmlns:pic="http://schemas.openxmlformats.org/drawingml/2006/picture">
                  <pic:nvPicPr>
                    <pic:cNvPr id="19" name="图片 13"/>
                    <pic:cNvPicPr/>
                  </pic:nvPicPr>
                  <pic:blipFill>
                    <a:blip r:embed="rId22"/>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13" name="图片 14"/>
            <wp:cNvGraphicFramePr/>
            <a:graphic xmlns:a="http://schemas.openxmlformats.org/drawingml/2006/main">
              <a:graphicData uri="http://schemas.openxmlformats.org/drawingml/2006/picture">
                <pic:pic xmlns:pic="http://schemas.openxmlformats.org/drawingml/2006/picture">
                  <pic:nvPicPr>
                    <pic:cNvPr id="13" name="图片 14"/>
                    <pic:cNvPicPr/>
                  </pic:nvPicPr>
                  <pic:blipFill>
                    <a:blip r:embed="rId23"/>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16" name="图片 15"/>
            <wp:cNvGraphicFramePr/>
            <a:graphic xmlns:a="http://schemas.openxmlformats.org/drawingml/2006/main">
              <a:graphicData uri="http://schemas.openxmlformats.org/drawingml/2006/picture">
                <pic:pic xmlns:pic="http://schemas.openxmlformats.org/drawingml/2006/picture">
                  <pic:nvPicPr>
                    <pic:cNvPr id="16" name="图片 15"/>
                    <pic:cNvPicPr/>
                  </pic:nvPicPr>
                  <pic:blipFill>
                    <a:blip r:embed="rId24"/>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11" name="图片 16"/>
            <wp:cNvGraphicFramePr/>
            <a:graphic xmlns:a="http://schemas.openxmlformats.org/drawingml/2006/main">
              <a:graphicData uri="http://schemas.openxmlformats.org/drawingml/2006/picture">
                <pic:pic xmlns:pic="http://schemas.openxmlformats.org/drawingml/2006/picture">
                  <pic:nvPicPr>
                    <pic:cNvPr id="11" name="图片 16"/>
                    <pic:cNvPicPr/>
                  </pic:nvPicPr>
                  <pic:blipFill>
                    <a:blip r:embed="rId22"/>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12" name="图片 17"/>
            <wp:cNvGraphicFramePr/>
            <a:graphic xmlns:a="http://schemas.openxmlformats.org/drawingml/2006/main">
              <a:graphicData uri="http://schemas.openxmlformats.org/drawingml/2006/picture">
                <pic:pic xmlns:pic="http://schemas.openxmlformats.org/drawingml/2006/picture">
                  <pic:nvPicPr>
                    <pic:cNvPr id="12" name="图片 17"/>
                    <pic:cNvPicPr/>
                  </pic:nvPicPr>
                  <pic:blipFill>
                    <a:blip r:embed="rId23"/>
                    <a:stretch>
                      <a:fillRect/>
                    </a:stretch>
                  </pic:blipFill>
                  <pic:spPr>
                    <a:xfrm>
                      <a:off x="0" y="0"/>
                      <a:ext cx="635" cy="0"/>
                    </a:xfrm>
                    <a:prstGeom prst="rect">
                      <a:avLst/>
                    </a:prstGeom>
                    <a:noFill/>
                    <a:ln>
                      <a:noFill/>
                    </a:ln>
                  </pic:spPr>
                </pic:pic>
              </a:graphicData>
            </a:graphic>
          </wp:inline>
        </w:drawing>
      </w:r>
      <w:r>
        <w:rPr>
          <w:rFonts w:ascii="仿宋" w:hAnsi="仿宋" w:eastAsia="仿宋" w:cs="仿宋"/>
          <w:sz w:val="32"/>
          <w:szCs w:val="32"/>
          <w:u w:val="single" w:color="auto"/>
        </w:rPr>
        <w:t xml:space="preserve"> </w:t>
      </w:r>
      <w:r>
        <w:rPr>
          <w:position w:val="-3"/>
          <w:sz w:val="32"/>
          <w:szCs w:val="32"/>
        </w:rPr>
        <w:drawing>
          <wp:inline distT="0" distB="0" distL="114300" distR="114300">
            <wp:extent cx="635" cy="0"/>
            <wp:effectExtent l="0" t="0" r="0" b="0"/>
            <wp:docPr id="20" name="图片 18"/>
            <wp:cNvGraphicFramePr/>
            <a:graphic xmlns:a="http://schemas.openxmlformats.org/drawingml/2006/main">
              <a:graphicData uri="http://schemas.openxmlformats.org/drawingml/2006/picture">
                <pic:pic xmlns:pic="http://schemas.openxmlformats.org/drawingml/2006/picture">
                  <pic:nvPicPr>
                    <pic:cNvPr id="20" name="图片 18"/>
                    <pic:cNvPicPr/>
                  </pic:nvPicPr>
                  <pic:blipFill>
                    <a:blip r:embed="rId24"/>
                    <a:stretch>
                      <a:fillRect/>
                    </a:stretch>
                  </pic:blipFill>
                  <pic:spPr>
                    <a:xfrm>
                      <a:off x="0" y="0"/>
                      <a:ext cx="635" cy="0"/>
                    </a:xfrm>
                    <a:prstGeom prst="rect">
                      <a:avLst/>
                    </a:prstGeom>
                    <a:noFill/>
                    <a:ln>
                      <a:noFill/>
                    </a:ln>
                  </pic:spPr>
                </pic:pic>
              </a:graphicData>
            </a:graphic>
          </wp:inline>
        </w:drawing>
      </w:r>
      <w:r>
        <w:rPr>
          <w:rFonts w:ascii="仿宋" w:hAnsi="仿宋" w:eastAsia="仿宋" w:cs="仿宋"/>
          <w:spacing w:val="-88"/>
          <w:sz w:val="32"/>
          <w:szCs w:val="32"/>
        </w:rPr>
        <w:t xml:space="preserve"> </w:t>
      </w:r>
      <w:r>
        <w:rPr>
          <w:rFonts w:ascii="仿宋" w:hAnsi="仿宋" w:eastAsia="仿宋" w:cs="仿宋"/>
          <w:spacing w:val="-7"/>
          <w:sz w:val="32"/>
          <w:szCs w:val="32"/>
        </w:rPr>
        <w:t>日签订本合同</w:t>
      </w:r>
    </w:p>
    <w:p>
      <w:pPr>
        <w:pStyle w:val="2"/>
        <w:spacing w:line="262" w:lineRule="auto"/>
        <w:ind w:left="478" w:leftChars="199" w:right="540" w:rightChars="225" w:firstLine="0" w:firstLineChars="0"/>
      </w:pPr>
    </w:p>
    <w:p>
      <w:pPr>
        <w:pStyle w:val="2"/>
        <w:spacing w:line="262" w:lineRule="auto"/>
        <w:ind w:left="478" w:leftChars="199" w:right="540" w:rightChars="225" w:firstLine="0" w:firstLineChars="0"/>
      </w:pPr>
    </w:p>
    <w:p>
      <w:pPr>
        <w:pStyle w:val="2"/>
        <w:spacing w:line="262" w:lineRule="auto"/>
        <w:ind w:left="478" w:leftChars="199" w:right="540" w:rightChars="225" w:firstLine="0" w:firstLineChars="0"/>
      </w:pPr>
    </w:p>
    <w:p>
      <w:pPr>
        <w:pStyle w:val="2"/>
        <w:spacing w:line="263" w:lineRule="auto"/>
        <w:ind w:left="478" w:leftChars="199" w:right="540" w:rightChars="225" w:firstLine="0" w:firstLineChars="0"/>
      </w:pPr>
    </w:p>
    <w:p>
      <w:pPr>
        <w:tabs>
          <w:tab w:val="left" w:pos="9450"/>
        </w:tabs>
        <w:spacing w:before="104" w:line="768" w:lineRule="exact"/>
        <w:ind w:left="478" w:leftChars="199" w:right="540" w:rightChars="225" w:firstLine="0" w:firstLineChars="0"/>
        <w:jc w:val="both"/>
        <w:rPr>
          <w:rFonts w:hint="eastAsia" w:ascii="仿宋" w:hAnsi="仿宋" w:eastAsia="仿宋" w:cs="仿宋"/>
          <w:sz w:val="32"/>
          <w:szCs w:val="32"/>
          <w:lang w:eastAsia="zh-CN"/>
        </w:rPr>
      </w:pPr>
      <w:r>
        <w:rPr>
          <w:rFonts w:ascii="仿宋" w:hAnsi="仿宋" w:eastAsia="仿宋" w:cs="仿宋"/>
          <w:spacing w:val="-10"/>
          <w:position w:val="34"/>
          <w:sz w:val="32"/>
          <w:szCs w:val="32"/>
        </w:rPr>
        <w:t>甲方</w:t>
      </w:r>
      <w:r>
        <w:rPr>
          <w:rFonts w:ascii="仿宋" w:hAnsi="仿宋" w:eastAsia="仿宋" w:cs="仿宋"/>
          <w:spacing w:val="-9"/>
          <w:position w:val="34"/>
          <w:sz w:val="32"/>
          <w:szCs w:val="32"/>
        </w:rPr>
        <w:t>（盖章</w:t>
      </w:r>
      <w:r>
        <w:rPr>
          <w:rFonts w:ascii="仿宋" w:hAnsi="仿宋" w:eastAsia="仿宋" w:cs="仿宋"/>
          <w:spacing w:val="-43"/>
          <w:position w:val="34"/>
          <w:sz w:val="32"/>
          <w:szCs w:val="32"/>
        </w:rPr>
        <w:t>）：</w:t>
      </w:r>
      <w:r>
        <w:rPr>
          <w:rFonts w:hint="eastAsia" w:ascii="仿宋" w:hAnsi="仿宋" w:eastAsia="仿宋" w:cs="仿宋"/>
          <w:spacing w:val="-9"/>
          <w:position w:val="34"/>
          <w:sz w:val="32"/>
          <w:szCs w:val="32"/>
          <w:lang w:eastAsia="zh-CN"/>
        </w:rPr>
        <w:t>中国人民财产保险股份有限公司武汉市分公司</w:t>
      </w:r>
    </w:p>
    <w:p>
      <w:pPr>
        <w:spacing w:line="217" w:lineRule="auto"/>
        <w:ind w:left="478" w:leftChars="199" w:right="540" w:rightChars="225" w:firstLine="0" w:firstLineChars="0"/>
        <w:rPr>
          <w:rFonts w:ascii="仿宋" w:hAnsi="仿宋" w:eastAsia="仿宋" w:cs="仿宋"/>
          <w:sz w:val="32"/>
          <w:szCs w:val="32"/>
        </w:rPr>
      </w:pPr>
      <w:r>
        <w:rPr>
          <w:rFonts w:ascii="仿宋" w:hAnsi="仿宋" w:eastAsia="仿宋" w:cs="仿宋"/>
          <w:spacing w:val="-8"/>
          <w:sz w:val="32"/>
          <w:szCs w:val="32"/>
        </w:rPr>
        <w:t>法定代表人/授权代表（签字</w:t>
      </w:r>
      <w:r>
        <w:rPr>
          <w:rFonts w:ascii="仿宋" w:hAnsi="仿宋" w:eastAsia="仿宋" w:cs="仿宋"/>
          <w:sz w:val="32"/>
          <w:szCs w:val="32"/>
        </w:rPr>
        <w:t>）：</w:t>
      </w:r>
    </w:p>
    <w:p>
      <w:pPr>
        <w:pStyle w:val="2"/>
        <w:spacing w:line="258" w:lineRule="auto"/>
        <w:ind w:left="478" w:leftChars="199" w:right="540" w:rightChars="225" w:firstLine="0" w:firstLineChars="0"/>
      </w:pPr>
    </w:p>
    <w:p>
      <w:pPr>
        <w:pStyle w:val="2"/>
        <w:spacing w:line="259" w:lineRule="auto"/>
        <w:ind w:left="478" w:leftChars="199" w:right="540" w:rightChars="225" w:firstLine="0" w:firstLineChars="0"/>
      </w:pPr>
    </w:p>
    <w:p>
      <w:pPr>
        <w:pStyle w:val="2"/>
        <w:spacing w:line="259" w:lineRule="auto"/>
        <w:ind w:left="478" w:leftChars="199" w:right="540" w:rightChars="225" w:firstLine="0" w:firstLineChars="0"/>
      </w:pPr>
    </w:p>
    <w:p>
      <w:pPr>
        <w:pStyle w:val="2"/>
        <w:spacing w:line="259" w:lineRule="auto"/>
        <w:ind w:left="478" w:leftChars="199" w:right="540" w:rightChars="225" w:firstLine="0" w:firstLineChars="0"/>
      </w:pPr>
    </w:p>
    <w:p>
      <w:pPr>
        <w:pStyle w:val="2"/>
        <w:spacing w:line="259" w:lineRule="auto"/>
        <w:ind w:left="478" w:leftChars="199" w:right="540" w:rightChars="225" w:firstLine="0" w:firstLineChars="0"/>
      </w:pPr>
    </w:p>
    <w:p>
      <w:pPr>
        <w:pStyle w:val="2"/>
        <w:spacing w:line="259" w:lineRule="auto"/>
        <w:ind w:right="540" w:rightChars="225"/>
      </w:pPr>
    </w:p>
    <w:p>
      <w:pPr>
        <w:spacing w:before="104" w:line="768" w:lineRule="exact"/>
        <w:ind w:left="478" w:leftChars="199" w:right="540" w:rightChars="225" w:firstLine="0" w:firstLineChars="0"/>
        <w:rPr>
          <w:rFonts w:hint="eastAsia" w:ascii="仿宋" w:hAnsi="仿宋" w:eastAsia="仿宋" w:cs="仿宋"/>
          <w:sz w:val="32"/>
          <w:szCs w:val="32"/>
          <w:lang w:eastAsia="zh-CN"/>
        </w:rPr>
      </w:pPr>
      <w:r>
        <w:rPr>
          <w:rFonts w:ascii="仿宋" w:hAnsi="仿宋" w:eastAsia="仿宋" w:cs="仿宋"/>
          <w:spacing w:val="-14"/>
          <w:position w:val="34"/>
          <w:sz w:val="32"/>
          <w:szCs w:val="32"/>
        </w:rPr>
        <w:t>乙方（盖章</w:t>
      </w:r>
      <w:r>
        <w:rPr>
          <w:rFonts w:ascii="仿宋" w:hAnsi="仿宋" w:eastAsia="仿宋" w:cs="仿宋"/>
          <w:spacing w:val="-43"/>
          <w:position w:val="34"/>
          <w:sz w:val="32"/>
          <w:szCs w:val="32"/>
        </w:rPr>
        <w:t>）：</w:t>
      </w:r>
      <w:r>
        <w:rPr>
          <w:rFonts w:ascii="仿宋" w:hAnsi="仿宋" w:eastAsia="仿宋" w:cs="仿宋"/>
          <w:spacing w:val="108"/>
          <w:position w:val="34"/>
          <w:sz w:val="32"/>
          <w:szCs w:val="32"/>
        </w:rPr>
        <w:t xml:space="preserve"> </w:t>
      </w:r>
      <w:r>
        <w:rPr>
          <w:rFonts w:hint="eastAsia" w:ascii="仿宋" w:hAnsi="仿宋" w:eastAsia="仿宋" w:cs="仿宋"/>
          <w:spacing w:val="-14"/>
          <w:position w:val="34"/>
          <w:sz w:val="32"/>
          <w:szCs w:val="32"/>
          <w:lang w:val="en-US" w:eastAsia="zh-CN"/>
        </w:rPr>
        <w:t xml:space="preserve"> </w:t>
      </w:r>
    </w:p>
    <w:p>
      <w:pPr>
        <w:spacing w:line="217" w:lineRule="auto"/>
        <w:ind w:left="478" w:leftChars="199" w:right="540" w:rightChars="225" w:firstLine="0" w:firstLineChars="0"/>
        <w:rPr>
          <w:rFonts w:ascii="仿宋" w:hAnsi="仿宋" w:eastAsia="仿宋" w:cs="仿宋"/>
          <w:sz w:val="32"/>
          <w:szCs w:val="32"/>
        </w:rPr>
        <w:sectPr>
          <w:footerReference r:id="rId13" w:type="default"/>
          <w:pgSz w:w="11900" w:h="16840"/>
          <w:pgMar w:top="400" w:right="1380" w:bottom="286" w:left="600" w:header="0" w:footer="174" w:gutter="0"/>
          <w:pgNumType w:fmt="decimal"/>
          <w:cols w:space="720" w:num="1"/>
        </w:sectPr>
      </w:pPr>
      <w:r>
        <w:rPr>
          <w:rFonts w:ascii="仿宋" w:hAnsi="仿宋" w:eastAsia="仿宋" w:cs="仿宋"/>
          <w:spacing w:val="-8"/>
          <w:sz w:val="32"/>
          <w:szCs w:val="32"/>
        </w:rPr>
        <w:t>法定代表人/授权代表（签字</w:t>
      </w:r>
      <w:r>
        <w:rPr>
          <w:rFonts w:ascii="仿宋" w:hAnsi="仿宋" w:eastAsia="仿宋" w:cs="仿宋"/>
          <w:sz w:val="32"/>
          <w:szCs w:val="32"/>
        </w:rPr>
        <w:t>）</w:t>
      </w:r>
    </w:p>
    <w:p>
      <w:pPr>
        <w:spacing w:before="78" w:line="227" w:lineRule="auto"/>
        <w:ind w:left="478" w:leftChars="199" w:right="540" w:rightChars="225" w:firstLine="0" w:firstLineChars="0"/>
        <w:rPr>
          <w:rFonts w:ascii="楷体" w:hAnsi="楷体" w:eastAsia="楷体" w:cs="楷体"/>
          <w:b/>
          <w:bCs/>
          <w:spacing w:val="-6"/>
          <w:sz w:val="24"/>
          <w:szCs w:val="24"/>
        </w:rPr>
      </w:pPr>
    </w:p>
    <w:p>
      <w:pPr>
        <w:spacing w:before="78" w:line="227" w:lineRule="auto"/>
        <w:ind w:left="478" w:leftChars="199" w:right="540" w:rightChars="225" w:firstLine="0" w:firstLineChars="0"/>
        <w:rPr>
          <w:rFonts w:ascii="楷体" w:hAnsi="楷体" w:eastAsia="楷体" w:cs="楷体"/>
          <w:b/>
          <w:bCs/>
          <w:sz w:val="24"/>
          <w:szCs w:val="24"/>
        </w:rPr>
      </w:pPr>
      <w:r>
        <w:rPr>
          <w:rFonts w:ascii="楷体" w:hAnsi="楷体" w:eastAsia="楷体" w:cs="楷体"/>
          <w:b/>
          <w:bCs/>
          <w:spacing w:val="-6"/>
          <w:sz w:val="24"/>
          <w:szCs w:val="24"/>
        </w:rPr>
        <w:t>附件一：</w:t>
      </w:r>
    </w:p>
    <w:p>
      <w:pPr>
        <w:spacing w:before="172" w:line="225" w:lineRule="auto"/>
        <w:ind w:left="478" w:leftChars="199" w:right="540" w:rightChars="225" w:firstLine="0" w:firstLineChars="0"/>
        <w:rPr>
          <w:rFonts w:ascii="楷体" w:hAnsi="楷体" w:eastAsia="楷体" w:cs="楷体"/>
          <w:b/>
          <w:bCs/>
          <w:sz w:val="24"/>
          <w:szCs w:val="24"/>
        </w:rPr>
      </w:pPr>
      <w:r>
        <w:rPr>
          <w:rFonts w:ascii="楷体" w:hAnsi="楷体" w:eastAsia="楷体" w:cs="楷体"/>
          <w:b/>
          <w:bCs/>
          <w:sz w:val="24"/>
          <w:szCs w:val="24"/>
        </w:rPr>
        <w:t>服务内容及要求</w:t>
      </w:r>
    </w:p>
    <w:p>
      <w:pPr>
        <w:pStyle w:val="2"/>
        <w:spacing w:line="281" w:lineRule="auto"/>
        <w:ind w:left="478" w:leftChars="199" w:right="540" w:rightChars="225" w:firstLine="0" w:firstLineChars="0"/>
      </w:pPr>
    </w:p>
    <w:p>
      <w:pPr>
        <w:pStyle w:val="2"/>
        <w:spacing w:line="281" w:lineRule="auto"/>
        <w:ind w:left="478" w:leftChars="199" w:right="540" w:rightChars="225" w:firstLine="0" w:firstLineChars="0"/>
      </w:pPr>
    </w:p>
    <w:p>
      <w:pPr>
        <w:widowControl/>
        <w:autoSpaceDE w:val="0"/>
        <w:autoSpaceDN w:val="0"/>
        <w:spacing w:line="360" w:lineRule="auto"/>
        <w:ind w:left="478" w:leftChars="199" w:right="540" w:rightChars="225" w:firstLine="0" w:firstLineChars="0"/>
        <w:rPr>
          <w:rFonts w:hint="eastAsia" w:ascii="楷体" w:hAnsi="楷体" w:eastAsia="楷体" w:cs="Arial"/>
          <w:spacing w:val="24"/>
          <w:kern w:val="0"/>
          <w:sz w:val="24"/>
          <w:szCs w:val="24"/>
        </w:rPr>
      </w:pPr>
      <w:r>
        <w:rPr>
          <w:rFonts w:hint="eastAsia" w:ascii="楷体" w:hAnsi="楷体" w:eastAsia="楷体" w:cs="楷体"/>
          <w:kern w:val="0"/>
          <w:sz w:val="24"/>
          <w:szCs w:val="24"/>
        </w:rPr>
        <w:t>1.</w:t>
      </w:r>
      <w:r>
        <w:rPr>
          <w:rFonts w:hint="eastAsia" w:ascii="楷体" w:hAnsi="楷体" w:eastAsia="楷体" w:cs="楷体"/>
          <w:spacing w:val="24"/>
          <w:kern w:val="0"/>
          <w:sz w:val="24"/>
          <w:szCs w:val="24"/>
        </w:rPr>
        <w:t>项目名称</w:t>
      </w:r>
    </w:p>
    <w:p>
      <w:pPr>
        <w:widowControl/>
        <w:spacing w:line="360" w:lineRule="auto"/>
        <w:ind w:left="478" w:leftChars="199" w:right="540" w:rightChars="225" w:firstLine="0" w:firstLineChars="0"/>
        <w:rPr>
          <w:rFonts w:hint="eastAsia" w:ascii="楷体" w:hAnsi="楷体" w:eastAsia="楷体" w:cs="楷体"/>
          <w:kern w:val="0"/>
          <w:sz w:val="24"/>
          <w:szCs w:val="24"/>
        </w:rPr>
      </w:pPr>
      <w:r>
        <w:rPr>
          <w:rFonts w:hint="eastAsia" w:ascii="楷体" w:hAnsi="楷体" w:eastAsia="楷体" w:cs="楷体"/>
          <w:kern w:val="0"/>
          <w:sz w:val="24"/>
          <w:szCs w:val="24"/>
        </w:rPr>
        <w:t>项目名称：</w:t>
      </w:r>
    </w:p>
    <w:p>
      <w:pPr>
        <w:widowControl/>
        <w:spacing w:line="360" w:lineRule="auto"/>
        <w:ind w:left="478" w:leftChars="199" w:right="540" w:rightChars="225" w:firstLine="0" w:firstLineChars="0"/>
        <w:rPr>
          <w:rFonts w:hint="eastAsia" w:ascii="楷体" w:hAnsi="楷体" w:eastAsia="楷体" w:cs="Arial"/>
          <w:kern w:val="0"/>
          <w:sz w:val="24"/>
          <w:szCs w:val="24"/>
        </w:rPr>
      </w:pPr>
      <w:r>
        <w:rPr>
          <w:rFonts w:hint="eastAsia" w:ascii="楷体" w:hAnsi="楷体" w:eastAsia="楷体" w:cs="楷体"/>
          <w:kern w:val="0"/>
          <w:sz w:val="24"/>
          <w:szCs w:val="24"/>
        </w:rPr>
        <w:t>2. 项目内容</w:t>
      </w:r>
    </w:p>
    <w:p>
      <w:pPr>
        <w:widowControl/>
        <w:spacing w:line="360" w:lineRule="auto"/>
        <w:ind w:left="478" w:leftChars="199" w:right="540" w:rightChars="225" w:firstLine="0" w:firstLineChars="0"/>
        <w:rPr>
          <w:rFonts w:hint="eastAsia" w:ascii="楷体" w:hAnsi="楷体" w:eastAsia="楷体" w:cs="Arial"/>
          <w:kern w:val="0"/>
          <w:sz w:val="24"/>
          <w:szCs w:val="24"/>
        </w:rPr>
      </w:pPr>
      <w:r>
        <w:rPr>
          <w:rFonts w:hint="eastAsia" w:ascii="楷体" w:hAnsi="楷体" w:eastAsia="楷体" w:cs="楷体"/>
          <w:kern w:val="0"/>
          <w:sz w:val="24"/>
          <w:szCs w:val="24"/>
        </w:rPr>
        <w:t xml:space="preserve">（1）乙方向甲方提供的服务的内容： </w:t>
      </w:r>
    </w:p>
    <w:p>
      <w:pPr>
        <w:widowControl/>
        <w:spacing w:line="360" w:lineRule="auto"/>
        <w:ind w:left="478" w:leftChars="199" w:right="540" w:rightChars="225" w:firstLine="0" w:firstLineChars="0"/>
        <w:rPr>
          <w:rFonts w:hint="eastAsia" w:ascii="楷体" w:hAnsi="楷体" w:eastAsia="楷体" w:cs="Arial"/>
          <w:color w:val="00B0F0"/>
          <w:kern w:val="0"/>
          <w:sz w:val="24"/>
          <w:szCs w:val="24"/>
        </w:rPr>
      </w:pPr>
      <w:r>
        <w:rPr>
          <w:rFonts w:hint="eastAsia" w:ascii="楷体" w:hAnsi="楷体" w:eastAsia="楷体" w:cs="楷体"/>
          <w:color w:val="00B0F0"/>
          <w:kern w:val="0"/>
          <w:sz w:val="24"/>
          <w:szCs w:val="24"/>
        </w:rPr>
        <w:t>文字描述</w:t>
      </w:r>
    </w:p>
    <w:p>
      <w:pPr>
        <w:widowControl/>
        <w:spacing w:line="360" w:lineRule="auto"/>
        <w:ind w:left="478" w:leftChars="199" w:right="540" w:rightChars="225" w:firstLine="0" w:firstLineChars="0"/>
        <w:rPr>
          <w:rFonts w:hint="eastAsia" w:ascii="楷体" w:hAnsi="楷体" w:eastAsia="楷体" w:cs="Arial"/>
          <w:spacing w:val="24"/>
          <w:kern w:val="0"/>
          <w:sz w:val="24"/>
          <w:szCs w:val="24"/>
        </w:rPr>
      </w:pPr>
      <w:r>
        <w:rPr>
          <w:rFonts w:hint="eastAsia" w:ascii="楷体" w:hAnsi="楷体" w:eastAsia="楷体" w:cs="楷体"/>
          <w:spacing w:val="24"/>
          <w:kern w:val="0"/>
          <w:sz w:val="24"/>
          <w:szCs w:val="24"/>
        </w:rPr>
        <w:t>（2）服务期限：</w:t>
      </w:r>
    </w:p>
    <w:p>
      <w:pPr>
        <w:widowControl/>
        <w:spacing w:line="360" w:lineRule="auto"/>
        <w:ind w:left="478" w:leftChars="199" w:right="540" w:rightChars="225" w:firstLine="0" w:firstLineChars="0"/>
        <w:rPr>
          <w:rFonts w:hint="eastAsia" w:ascii="楷体" w:hAnsi="楷体" w:eastAsia="楷体" w:cs="Arial"/>
          <w:spacing w:val="24"/>
          <w:kern w:val="0"/>
          <w:sz w:val="24"/>
          <w:szCs w:val="24"/>
        </w:rPr>
      </w:pPr>
      <w:r>
        <w:rPr>
          <w:rFonts w:hint="eastAsia" w:ascii="楷体" w:hAnsi="楷体" w:eastAsia="楷体" w:cs="楷体"/>
          <w:spacing w:val="24"/>
          <w:kern w:val="0"/>
          <w:sz w:val="24"/>
          <w:szCs w:val="24"/>
        </w:rPr>
        <w:t>合同期限自</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年</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月</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日始，至</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年</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月</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日止。</w:t>
      </w:r>
    </w:p>
    <w:p>
      <w:pPr>
        <w:widowControl/>
        <w:numPr>
          <w:ilvl w:val="0"/>
          <w:numId w:val="10"/>
        </w:numPr>
        <w:spacing w:line="360" w:lineRule="auto"/>
        <w:ind w:left="478" w:leftChars="199" w:right="540" w:rightChars="225" w:firstLine="0" w:firstLineChars="0"/>
        <w:rPr>
          <w:rFonts w:hint="eastAsia" w:ascii="楷体" w:hAnsi="楷体" w:eastAsia="楷体" w:cs="楷体"/>
          <w:spacing w:val="24"/>
          <w:kern w:val="0"/>
          <w:sz w:val="24"/>
          <w:szCs w:val="24"/>
        </w:rPr>
      </w:pPr>
      <w:r>
        <w:rPr>
          <w:rFonts w:hint="eastAsia" w:ascii="楷体" w:hAnsi="楷体" w:eastAsia="楷体" w:cs="楷体"/>
          <w:spacing w:val="24"/>
          <w:kern w:val="0"/>
          <w:sz w:val="24"/>
          <w:szCs w:val="24"/>
        </w:rPr>
        <w:t>其他要求：</w:t>
      </w:r>
    </w:p>
    <w:p>
      <w:pPr>
        <w:widowControl/>
        <w:spacing w:line="360" w:lineRule="auto"/>
        <w:ind w:left="478" w:leftChars="199" w:right="540" w:rightChars="225" w:firstLine="0" w:firstLineChars="0"/>
        <w:rPr>
          <w:rFonts w:hint="eastAsia" w:ascii="楷体" w:hAnsi="楷体" w:eastAsia="楷体" w:cs="楷体"/>
          <w:spacing w:val="24"/>
          <w:kern w:val="0"/>
          <w:sz w:val="24"/>
          <w:szCs w:val="24"/>
        </w:rPr>
      </w:pPr>
      <w:r>
        <w:rPr>
          <w:rFonts w:hint="eastAsia" w:ascii="楷体" w:hAnsi="楷体" w:eastAsia="楷体" w:cs="楷体"/>
          <w:kern w:val="0"/>
          <w:sz w:val="24"/>
          <w:szCs w:val="24"/>
        </w:rPr>
        <w:t>甲方向乙方采购</w:t>
      </w:r>
      <w:r>
        <w:rPr>
          <w:rFonts w:hint="eastAsia" w:ascii="楷体" w:hAnsi="楷体" w:eastAsia="楷体" w:cs="楷体"/>
          <w:color w:val="00B0F0"/>
          <w:kern w:val="0"/>
          <w:sz w:val="24"/>
          <w:szCs w:val="24"/>
        </w:rPr>
        <w:t>某某</w:t>
      </w:r>
      <w:r>
        <w:rPr>
          <w:rFonts w:hint="eastAsia" w:ascii="楷体" w:hAnsi="楷体" w:eastAsia="楷体" w:cs="楷体"/>
          <w:kern w:val="0"/>
          <w:sz w:val="24"/>
          <w:szCs w:val="24"/>
          <w:lang w:val="en-US" w:eastAsia="zh-CN"/>
        </w:rPr>
        <w:t>服务项目</w:t>
      </w:r>
      <w:r>
        <w:rPr>
          <w:rFonts w:hint="eastAsia" w:ascii="楷体" w:hAnsi="楷体" w:eastAsia="楷体" w:cs="楷体"/>
          <w:kern w:val="0"/>
          <w:sz w:val="24"/>
          <w:szCs w:val="24"/>
        </w:rPr>
        <w:t>，单价为</w:t>
      </w:r>
      <w:r>
        <w:rPr>
          <w:rFonts w:hint="eastAsia" w:ascii="楷体" w:hAnsi="楷体" w:eastAsia="楷体" w:cs="楷体"/>
          <w:kern w:val="0"/>
          <w:sz w:val="24"/>
          <w:szCs w:val="24"/>
          <w:u w:val="single"/>
        </w:rPr>
        <w:t xml:space="preserve">   </w:t>
      </w:r>
      <w:r>
        <w:rPr>
          <w:rFonts w:hint="eastAsia" w:ascii="楷体" w:hAnsi="楷体" w:eastAsia="楷体" w:cs="楷体"/>
          <w:kern w:val="0"/>
          <w:sz w:val="24"/>
          <w:szCs w:val="24"/>
        </w:rPr>
        <w:t>元/笔，按照双方约定结算周期，可根据实际业务量经甲乙双方沟通协商后按需结算，甲方根据乙方实际所提供的服务数量支付服务费用。</w:t>
      </w:r>
    </w:p>
    <w:p>
      <w:pPr>
        <w:widowControl/>
        <w:autoSpaceDE w:val="0"/>
        <w:autoSpaceDN w:val="0"/>
        <w:spacing w:line="360" w:lineRule="auto"/>
        <w:ind w:left="478" w:leftChars="199" w:right="540" w:rightChars="225" w:firstLine="0" w:firstLineChars="0"/>
        <w:rPr>
          <w:rFonts w:hint="eastAsia" w:ascii="楷体" w:hAnsi="楷体" w:eastAsia="楷体" w:cs="Arial"/>
          <w:spacing w:val="24"/>
          <w:kern w:val="0"/>
          <w:sz w:val="24"/>
          <w:szCs w:val="24"/>
        </w:rPr>
      </w:pPr>
      <w:r>
        <w:rPr>
          <w:rFonts w:hint="eastAsia" w:ascii="楷体" w:hAnsi="楷体" w:eastAsia="楷体" w:cs="楷体"/>
          <w:kern w:val="0"/>
          <w:sz w:val="24"/>
          <w:szCs w:val="24"/>
        </w:rPr>
        <w:t>3.</w:t>
      </w:r>
      <w:r>
        <w:rPr>
          <w:rFonts w:hint="eastAsia" w:ascii="楷体" w:hAnsi="楷体" w:eastAsia="楷体" w:cs="楷体"/>
          <w:spacing w:val="24"/>
          <w:kern w:val="0"/>
          <w:sz w:val="24"/>
          <w:szCs w:val="24"/>
        </w:rPr>
        <w:t>告知</w:t>
      </w:r>
    </w:p>
    <w:p>
      <w:pPr>
        <w:widowControl/>
        <w:autoSpaceDE w:val="0"/>
        <w:autoSpaceDN w:val="0"/>
        <w:spacing w:line="360" w:lineRule="auto"/>
        <w:ind w:left="478" w:leftChars="199" w:right="540" w:rightChars="225" w:firstLine="0" w:firstLineChars="0"/>
        <w:rPr>
          <w:rFonts w:hint="eastAsia" w:ascii="楷体" w:hAnsi="楷体" w:eastAsia="楷体" w:cs="Arial"/>
          <w:kern w:val="0"/>
          <w:sz w:val="24"/>
          <w:szCs w:val="24"/>
        </w:rPr>
      </w:pPr>
      <w:r>
        <w:rPr>
          <w:rFonts w:hint="eastAsia" w:ascii="楷体" w:hAnsi="楷体" w:eastAsia="楷体" w:cs="楷体"/>
          <w:kern w:val="0"/>
          <w:sz w:val="24"/>
          <w:szCs w:val="24"/>
        </w:rPr>
        <w:t>甲乙双方同意涉及本合同的一切事宜均以书面形式提交，双方应及时响应。</w:t>
      </w:r>
    </w:p>
    <w:p>
      <w:pPr>
        <w:widowControl/>
        <w:autoSpaceDE w:val="0"/>
        <w:autoSpaceDN w:val="0"/>
        <w:spacing w:line="360" w:lineRule="auto"/>
        <w:ind w:left="478" w:leftChars="199" w:right="540" w:rightChars="225" w:firstLine="0" w:firstLineChars="0"/>
        <w:rPr>
          <w:rFonts w:hint="eastAsia" w:ascii="楷体" w:hAnsi="楷体" w:eastAsia="楷体" w:cs="Arial"/>
          <w:spacing w:val="24"/>
          <w:kern w:val="0"/>
          <w:sz w:val="24"/>
          <w:szCs w:val="24"/>
        </w:rPr>
      </w:pPr>
      <w:r>
        <w:rPr>
          <w:rFonts w:hint="eastAsia" w:ascii="楷体" w:hAnsi="楷体" w:eastAsia="楷体" w:cs="楷体"/>
          <w:kern w:val="0"/>
          <w:sz w:val="24"/>
          <w:szCs w:val="24"/>
        </w:rPr>
        <w:t>4.</w:t>
      </w:r>
      <w:r>
        <w:rPr>
          <w:rFonts w:hint="eastAsia" w:ascii="楷体" w:hAnsi="楷体" w:eastAsia="楷体" w:cs="楷体"/>
          <w:spacing w:val="24"/>
          <w:kern w:val="0"/>
          <w:sz w:val="24"/>
          <w:szCs w:val="24"/>
        </w:rPr>
        <w:t>问题项目处理</w:t>
      </w:r>
    </w:p>
    <w:p>
      <w:pPr>
        <w:widowControl/>
        <w:spacing w:line="360" w:lineRule="auto"/>
        <w:ind w:left="478" w:leftChars="199" w:right="540" w:rightChars="225" w:firstLine="0" w:firstLineChars="0"/>
        <w:rPr>
          <w:rFonts w:hint="eastAsia" w:ascii="楷体" w:hAnsi="楷体" w:eastAsia="楷体" w:cs="宋体"/>
          <w:b/>
          <w:kern w:val="0"/>
          <w:sz w:val="24"/>
          <w:szCs w:val="24"/>
        </w:rPr>
      </w:pPr>
      <w:r>
        <w:rPr>
          <w:rFonts w:hint="eastAsia" w:ascii="楷体" w:hAnsi="楷体" w:eastAsia="楷体" w:cs="楷体"/>
          <w:kern w:val="0"/>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pStyle w:val="2"/>
        <w:spacing w:line="274" w:lineRule="auto"/>
        <w:ind w:left="478" w:leftChars="199" w:right="540" w:rightChars="225" w:firstLine="0" w:firstLineChars="0"/>
      </w:pPr>
    </w:p>
    <w:p>
      <w:pPr>
        <w:pStyle w:val="2"/>
        <w:spacing w:line="274" w:lineRule="auto"/>
        <w:ind w:left="478" w:leftChars="199" w:right="540" w:rightChars="225" w:firstLine="0" w:firstLineChars="0"/>
      </w:pPr>
    </w:p>
    <w:p>
      <w:pPr>
        <w:pStyle w:val="2"/>
        <w:spacing w:line="274" w:lineRule="auto"/>
        <w:ind w:left="478" w:leftChars="199" w:right="540" w:rightChars="225" w:firstLine="0" w:firstLineChars="0"/>
      </w:pPr>
    </w:p>
    <w:p>
      <w:pPr>
        <w:pStyle w:val="2"/>
        <w:spacing w:line="274" w:lineRule="auto"/>
        <w:ind w:left="478" w:leftChars="199" w:right="540" w:rightChars="225" w:firstLine="0" w:firstLineChars="0"/>
      </w:pPr>
    </w:p>
    <w:p>
      <w:pPr>
        <w:pStyle w:val="2"/>
        <w:spacing w:line="274" w:lineRule="auto"/>
        <w:ind w:left="478" w:leftChars="199" w:right="540" w:rightChars="225" w:firstLine="0" w:firstLineChars="0"/>
      </w:pPr>
    </w:p>
    <w:p>
      <w:pPr>
        <w:pStyle w:val="2"/>
        <w:spacing w:line="274" w:lineRule="auto"/>
        <w:ind w:left="478" w:leftChars="199" w:right="540" w:rightChars="225" w:firstLine="0" w:firstLineChars="0"/>
      </w:pPr>
    </w:p>
    <w:p>
      <w:pPr>
        <w:pStyle w:val="2"/>
        <w:spacing w:line="274" w:lineRule="auto"/>
        <w:ind w:left="478" w:leftChars="199" w:right="540" w:rightChars="225" w:firstLine="0" w:firstLineChars="0"/>
      </w:pPr>
    </w:p>
    <w:p>
      <w:pPr>
        <w:pStyle w:val="2"/>
        <w:spacing w:line="274" w:lineRule="auto"/>
        <w:ind w:left="478" w:leftChars="199" w:right="540" w:rightChars="225" w:firstLine="0" w:firstLineChars="0"/>
      </w:pPr>
    </w:p>
    <w:p>
      <w:pPr>
        <w:pStyle w:val="2"/>
        <w:spacing w:line="274" w:lineRule="auto"/>
        <w:ind w:left="478" w:leftChars="199" w:right="540" w:rightChars="225" w:firstLine="0" w:firstLineChars="0"/>
      </w:pPr>
    </w:p>
    <w:p>
      <w:pPr>
        <w:pStyle w:val="2"/>
        <w:spacing w:line="274" w:lineRule="auto"/>
        <w:ind w:left="478" w:leftChars="199" w:right="540" w:rightChars="225" w:firstLine="0" w:firstLineChars="0"/>
      </w:pPr>
    </w:p>
    <w:p>
      <w:pPr>
        <w:pStyle w:val="2"/>
        <w:spacing w:line="274" w:lineRule="auto"/>
        <w:ind w:left="478" w:leftChars="199" w:right="540" w:rightChars="225" w:firstLine="0" w:firstLineChars="0"/>
      </w:pPr>
    </w:p>
    <w:p>
      <w:pPr>
        <w:spacing w:before="78" w:line="227" w:lineRule="auto"/>
        <w:ind w:left="478" w:leftChars="199" w:right="540" w:rightChars="225" w:firstLine="0" w:firstLineChars="0"/>
        <w:rPr>
          <w:rFonts w:ascii="楷体" w:hAnsi="楷体" w:eastAsia="楷体" w:cs="楷体"/>
          <w:b/>
          <w:bCs/>
          <w:sz w:val="24"/>
          <w:szCs w:val="24"/>
        </w:rPr>
      </w:pPr>
      <w:r>
        <w:rPr>
          <w:rFonts w:ascii="楷体" w:hAnsi="楷体" w:eastAsia="楷体" w:cs="楷体"/>
          <w:b/>
          <w:bCs/>
          <w:spacing w:val="-6"/>
          <w:sz w:val="24"/>
          <w:szCs w:val="24"/>
        </w:rPr>
        <w:t>附件二：</w:t>
      </w:r>
    </w:p>
    <w:p>
      <w:pPr>
        <w:pStyle w:val="2"/>
        <w:spacing w:line="319" w:lineRule="auto"/>
        <w:ind w:right="540" w:rightChars="225"/>
      </w:pPr>
    </w:p>
    <w:p>
      <w:pPr>
        <w:spacing w:before="78" w:line="229" w:lineRule="auto"/>
        <w:ind w:left="478" w:leftChars="199" w:right="540" w:rightChars="225" w:firstLine="0" w:firstLineChars="0"/>
      </w:pPr>
      <w:r>
        <w:rPr>
          <w:rFonts w:ascii="楷体" w:hAnsi="楷体" w:eastAsia="楷体" w:cs="楷体"/>
          <w:b/>
          <w:bCs/>
          <w:spacing w:val="-2"/>
          <w:sz w:val="24"/>
          <w:szCs w:val="24"/>
        </w:rPr>
        <w:t>付款</w:t>
      </w:r>
    </w:p>
    <w:p>
      <w:pPr>
        <w:pStyle w:val="2"/>
        <w:spacing w:line="278" w:lineRule="auto"/>
        <w:ind w:left="478" w:leftChars="199" w:right="540" w:rightChars="225" w:firstLine="0" w:firstLineChars="0"/>
      </w:pPr>
    </w:p>
    <w:p>
      <w:pPr>
        <w:spacing w:before="78" w:line="223" w:lineRule="auto"/>
        <w:ind w:left="478" w:leftChars="199" w:right="540" w:rightChars="225" w:firstLine="0" w:firstLineChars="0"/>
        <w:rPr>
          <w:rFonts w:ascii="楷体" w:hAnsi="楷体" w:eastAsia="楷体" w:cs="楷体"/>
          <w:sz w:val="24"/>
          <w:szCs w:val="24"/>
        </w:rPr>
      </w:pPr>
      <w:r>
        <w:rPr>
          <w:rFonts w:ascii="楷体" w:hAnsi="楷体" w:eastAsia="楷体" w:cs="楷体"/>
          <w:spacing w:val="-2"/>
          <w:sz w:val="24"/>
          <w:szCs w:val="24"/>
        </w:rPr>
        <w:t>1.本合同使用货币种类为人民币。</w:t>
      </w:r>
    </w:p>
    <w:p>
      <w:pPr>
        <w:spacing w:before="178" w:line="360" w:lineRule="auto"/>
        <w:ind w:left="478" w:leftChars="199" w:right="540" w:rightChars="225" w:firstLine="0" w:firstLineChars="0"/>
        <w:jc w:val="right"/>
        <w:rPr>
          <w:rFonts w:ascii="楷体" w:hAnsi="楷体" w:eastAsia="楷体" w:cs="楷体"/>
          <w:sz w:val="24"/>
          <w:szCs w:val="24"/>
        </w:rPr>
      </w:pPr>
      <w:r>
        <w:rPr>
          <w:rFonts w:ascii="楷体" w:hAnsi="楷体" w:eastAsia="楷体" w:cs="楷体"/>
          <w:sz w:val="24"/>
          <w:szCs w:val="24"/>
        </w:rPr>
        <w:t>2.付款方式：</w:t>
      </w:r>
      <w:r>
        <w:rPr>
          <w:rFonts w:ascii="楷体" w:hAnsi="楷体" w:eastAsia="楷体" w:cs="楷体"/>
          <w:sz w:val="24"/>
          <w:szCs w:val="24"/>
          <w:u w:val="single" w:color="auto"/>
        </w:rPr>
        <w:t>转账</w:t>
      </w:r>
      <w:r>
        <w:rPr>
          <w:rFonts w:ascii="楷体" w:hAnsi="楷体" w:eastAsia="楷体" w:cs="楷体"/>
          <w:sz w:val="24"/>
          <w:szCs w:val="24"/>
        </w:rPr>
        <w:t>[现金/支票]双方采用转账方式付款</w:t>
      </w:r>
      <w:r>
        <w:rPr>
          <w:rFonts w:ascii="楷体" w:hAnsi="楷体" w:eastAsia="楷体" w:cs="楷体"/>
          <w:spacing w:val="-1"/>
          <w:sz w:val="24"/>
          <w:szCs w:val="24"/>
        </w:rPr>
        <w:t>的，甲方应向乙方以</w:t>
      </w:r>
    </w:p>
    <w:p>
      <w:pPr>
        <w:spacing w:before="1" w:line="227" w:lineRule="auto"/>
        <w:ind w:left="478" w:leftChars="199" w:right="540" w:rightChars="225" w:firstLine="0" w:firstLineChars="0"/>
        <w:rPr>
          <w:rFonts w:ascii="楷体" w:hAnsi="楷体" w:eastAsia="楷体" w:cs="楷体"/>
          <w:sz w:val="24"/>
          <w:szCs w:val="24"/>
        </w:rPr>
      </w:pPr>
      <w:r>
        <w:rPr>
          <w:rFonts w:ascii="楷体" w:hAnsi="楷体" w:eastAsia="楷体" w:cs="楷体"/>
          <w:spacing w:val="-3"/>
          <w:sz w:val="24"/>
          <w:szCs w:val="24"/>
        </w:rPr>
        <w:t>下账户进行支付：</w:t>
      </w:r>
    </w:p>
    <w:p>
      <w:pPr>
        <w:spacing w:before="171" w:line="225" w:lineRule="auto"/>
        <w:ind w:left="478" w:leftChars="199" w:right="540" w:rightChars="225" w:firstLine="0" w:firstLineChars="0"/>
        <w:rPr>
          <w:rFonts w:hint="eastAsia" w:ascii="楷体" w:hAnsi="楷体" w:eastAsia="楷体" w:cs="楷体"/>
          <w:sz w:val="24"/>
          <w:szCs w:val="24"/>
          <w:lang w:eastAsia="zh-CN"/>
        </w:rPr>
      </w:pPr>
      <w:r>
        <w:rPr>
          <w:rFonts w:ascii="楷体" w:hAnsi="楷体" w:eastAsia="楷体" w:cs="楷体"/>
          <w:spacing w:val="-3"/>
          <w:sz w:val="24"/>
          <w:szCs w:val="24"/>
        </w:rPr>
        <w:t>乙方：</w:t>
      </w:r>
      <w:r>
        <w:rPr>
          <w:rFonts w:hint="eastAsia" w:ascii="楷体" w:hAnsi="楷体" w:eastAsia="楷体" w:cs="楷体"/>
          <w:spacing w:val="-3"/>
          <w:sz w:val="24"/>
          <w:szCs w:val="24"/>
          <w:lang w:val="en-US" w:eastAsia="zh-CN"/>
        </w:rPr>
        <w:t xml:space="preserve"> </w:t>
      </w:r>
    </w:p>
    <w:p>
      <w:pPr>
        <w:pStyle w:val="2"/>
        <w:spacing w:line="252" w:lineRule="auto"/>
        <w:ind w:left="478" w:leftChars="199" w:right="540" w:rightChars="225" w:firstLine="0" w:firstLineChars="0"/>
      </w:pPr>
    </w:p>
    <w:p>
      <w:pPr>
        <w:spacing w:before="79" w:line="224" w:lineRule="auto"/>
        <w:ind w:left="478" w:leftChars="199" w:right="540" w:rightChars="225" w:firstLine="0" w:firstLineChars="0"/>
        <w:rPr>
          <w:rFonts w:hint="eastAsia" w:ascii="楷体" w:hAnsi="楷体" w:eastAsia="楷体" w:cs="楷体"/>
          <w:sz w:val="24"/>
          <w:szCs w:val="24"/>
          <w:lang w:eastAsia="zh-CN"/>
        </w:rPr>
      </w:pPr>
      <w:r>
        <w:rPr>
          <w:rFonts w:ascii="楷体" w:hAnsi="楷体" w:eastAsia="楷体" w:cs="楷体"/>
          <w:spacing w:val="-1"/>
          <w:sz w:val="24"/>
          <w:szCs w:val="24"/>
        </w:rPr>
        <w:t>开户行：</w:t>
      </w:r>
      <w:r>
        <w:rPr>
          <w:rFonts w:hint="eastAsia" w:ascii="楷体" w:hAnsi="楷体" w:eastAsia="楷体" w:cs="楷体"/>
          <w:spacing w:val="-1"/>
          <w:sz w:val="24"/>
          <w:szCs w:val="24"/>
          <w:lang w:val="en-US" w:eastAsia="zh-CN"/>
        </w:rPr>
        <w:t xml:space="preserve"> </w:t>
      </w:r>
    </w:p>
    <w:p>
      <w:pPr>
        <w:pStyle w:val="2"/>
        <w:spacing w:line="252" w:lineRule="auto"/>
        <w:ind w:left="478" w:leftChars="199" w:right="540" w:rightChars="225" w:firstLine="0" w:firstLineChars="0"/>
      </w:pPr>
    </w:p>
    <w:p>
      <w:pPr>
        <w:spacing w:before="78" w:line="624" w:lineRule="exact"/>
        <w:ind w:left="478" w:leftChars="199" w:right="540" w:rightChars="225" w:firstLine="0" w:firstLineChars="0"/>
        <w:rPr>
          <w:rFonts w:hint="eastAsia" w:ascii="楷体" w:hAnsi="楷体" w:eastAsia="楷体" w:cs="楷体"/>
          <w:sz w:val="24"/>
          <w:szCs w:val="24"/>
          <w:lang w:eastAsia="zh-CN"/>
        </w:rPr>
      </w:pPr>
      <w:r>
        <w:rPr>
          <w:rFonts w:ascii="楷体" w:hAnsi="楷体" w:eastAsia="楷体" w:cs="楷体"/>
          <w:spacing w:val="-1"/>
          <w:position w:val="29"/>
          <w:sz w:val="24"/>
          <w:szCs w:val="24"/>
        </w:rPr>
        <w:t>账户名称：</w:t>
      </w:r>
      <w:r>
        <w:rPr>
          <w:rFonts w:hint="eastAsia" w:ascii="楷体" w:hAnsi="楷体" w:eastAsia="楷体" w:cs="楷体"/>
          <w:spacing w:val="-1"/>
          <w:position w:val="29"/>
          <w:sz w:val="24"/>
          <w:szCs w:val="24"/>
          <w:lang w:val="en-US" w:eastAsia="zh-CN"/>
        </w:rPr>
        <w:t xml:space="preserve"> </w:t>
      </w:r>
    </w:p>
    <w:p>
      <w:pPr>
        <w:spacing w:line="225" w:lineRule="auto"/>
        <w:ind w:left="478" w:leftChars="199" w:right="540" w:rightChars="225" w:firstLine="0" w:firstLineChars="0"/>
        <w:rPr>
          <w:rFonts w:hint="eastAsia" w:ascii="楷体" w:hAnsi="楷体" w:eastAsia="楷体" w:cs="楷体"/>
          <w:sz w:val="24"/>
          <w:szCs w:val="24"/>
          <w:lang w:eastAsia="zh-CN"/>
        </w:rPr>
      </w:pPr>
      <w:r>
        <w:rPr>
          <w:rFonts w:ascii="楷体" w:hAnsi="楷体" w:eastAsia="楷体" w:cs="楷体"/>
          <w:spacing w:val="-1"/>
          <w:sz w:val="24"/>
          <w:szCs w:val="24"/>
        </w:rPr>
        <w:t>账号：</w:t>
      </w:r>
      <w:r>
        <w:rPr>
          <w:rFonts w:hint="eastAsia" w:ascii="楷体" w:hAnsi="楷体" w:eastAsia="楷体" w:cs="楷体"/>
          <w:spacing w:val="-1"/>
          <w:sz w:val="24"/>
          <w:szCs w:val="24"/>
          <w:lang w:val="en-US" w:eastAsia="zh-CN"/>
        </w:rPr>
        <w:t xml:space="preserve"> </w:t>
      </w:r>
    </w:p>
    <w:p>
      <w:pPr>
        <w:pStyle w:val="2"/>
        <w:spacing w:line="251" w:lineRule="auto"/>
        <w:ind w:left="478" w:leftChars="199" w:right="540" w:rightChars="225" w:firstLine="0" w:firstLineChars="0"/>
      </w:pPr>
    </w:p>
    <w:p>
      <w:pPr>
        <w:spacing w:before="1" w:line="224" w:lineRule="auto"/>
        <w:ind w:left="478" w:leftChars="199" w:right="540" w:rightChars="225" w:firstLine="0" w:firstLineChars="0"/>
        <w:rPr>
          <w:rFonts w:hint="eastAsia" w:ascii="楷体" w:hAnsi="楷体" w:eastAsia="楷体" w:cs="楷体"/>
          <w:sz w:val="24"/>
          <w:szCs w:val="24"/>
          <w:lang w:eastAsia="zh-CN"/>
        </w:rPr>
      </w:pPr>
      <w:r>
        <w:rPr>
          <w:rFonts w:ascii="楷体" w:hAnsi="楷体" w:eastAsia="楷体" w:cs="楷体"/>
          <w:spacing w:val="-5"/>
          <w:position w:val="16"/>
          <w:sz w:val="24"/>
          <w:szCs w:val="24"/>
        </w:rPr>
        <w:t>地址：</w:t>
      </w:r>
      <w:r>
        <w:rPr>
          <w:rFonts w:hint="eastAsia" w:ascii="楷体" w:hAnsi="楷体" w:eastAsia="楷体" w:cs="楷体"/>
          <w:spacing w:val="-5"/>
          <w:position w:val="16"/>
          <w:sz w:val="24"/>
          <w:szCs w:val="24"/>
          <w:lang w:val="en-US" w:eastAsia="zh-CN"/>
        </w:rPr>
        <w:t xml:space="preserve"> </w:t>
      </w:r>
    </w:p>
    <w:p>
      <w:pPr>
        <w:spacing w:before="301" w:line="220" w:lineRule="auto"/>
        <w:ind w:left="478" w:leftChars="199" w:right="540" w:rightChars="225" w:firstLine="0" w:firstLineChars="0"/>
        <w:rPr>
          <w:rFonts w:ascii="楷体" w:hAnsi="楷体" w:eastAsia="楷体" w:cs="楷体"/>
          <w:sz w:val="24"/>
          <w:szCs w:val="24"/>
        </w:rPr>
      </w:pPr>
      <w:r>
        <w:rPr>
          <w:rFonts w:ascii="楷体" w:hAnsi="楷体" w:eastAsia="楷体" w:cs="楷体"/>
          <w:spacing w:val="-5"/>
          <w:sz w:val="24"/>
          <w:szCs w:val="24"/>
        </w:rPr>
        <w:t>乙方如需改变上述账户，应提前</w:t>
      </w:r>
      <w:r>
        <w:rPr>
          <w:rFonts w:ascii="楷体" w:hAnsi="楷体" w:eastAsia="楷体" w:cs="楷体"/>
          <w:spacing w:val="-30"/>
          <w:sz w:val="24"/>
          <w:szCs w:val="24"/>
        </w:rPr>
        <w:t xml:space="preserve"> </w:t>
      </w:r>
      <w:r>
        <w:rPr>
          <w:rFonts w:ascii="楷体" w:hAnsi="楷体" w:eastAsia="楷体" w:cs="楷体"/>
          <w:spacing w:val="-5"/>
          <w:sz w:val="24"/>
          <w:szCs w:val="24"/>
        </w:rPr>
        <w:t>10 日以书面通知甲方。</w:t>
      </w:r>
    </w:p>
    <w:p>
      <w:pPr>
        <w:spacing w:before="261" w:line="223" w:lineRule="auto"/>
        <w:ind w:left="478" w:leftChars="199" w:right="540" w:rightChars="225" w:firstLine="0" w:firstLineChars="0"/>
        <w:rPr>
          <w:rFonts w:ascii="楷体" w:hAnsi="楷体" w:eastAsia="楷体" w:cs="楷体"/>
          <w:sz w:val="24"/>
          <w:szCs w:val="24"/>
        </w:rPr>
      </w:pPr>
      <w:r>
        <w:rPr>
          <w:rFonts w:ascii="楷体" w:hAnsi="楷体" w:eastAsia="楷体" w:cs="楷体"/>
          <w:spacing w:val="-2"/>
          <w:sz w:val="24"/>
          <w:szCs w:val="24"/>
        </w:rPr>
        <w:t>3.付款安排</w:t>
      </w:r>
    </w:p>
    <w:p>
      <w:pPr>
        <w:spacing w:before="178" w:line="360" w:lineRule="auto"/>
        <w:ind w:left="478" w:leftChars="199" w:right="540" w:rightChars="225" w:firstLine="0" w:firstLineChars="0"/>
        <w:rPr>
          <w:rFonts w:ascii="楷体" w:hAnsi="楷体" w:eastAsia="楷体" w:cs="楷体"/>
          <w:sz w:val="24"/>
          <w:szCs w:val="24"/>
        </w:rPr>
      </w:pPr>
      <w:r>
        <w:rPr>
          <w:rFonts w:ascii="楷体" w:hAnsi="楷体" w:eastAsia="楷体" w:cs="楷体"/>
          <w:spacing w:val="-3"/>
          <w:sz w:val="24"/>
          <w:szCs w:val="24"/>
        </w:rPr>
        <w:t>每次付款前，需经甲乙双方书面确认本合同项下的服务清单、数量及服务金</w:t>
      </w:r>
      <w:r>
        <w:rPr>
          <w:rFonts w:ascii="楷体" w:hAnsi="楷体" w:eastAsia="楷体" w:cs="楷体"/>
          <w:spacing w:val="10"/>
          <w:sz w:val="24"/>
          <w:szCs w:val="24"/>
        </w:rPr>
        <w:t xml:space="preserve"> </w:t>
      </w:r>
      <w:r>
        <w:rPr>
          <w:rFonts w:ascii="楷体" w:hAnsi="楷体" w:eastAsia="楷体" w:cs="楷体"/>
          <w:spacing w:val="4"/>
          <w:sz w:val="24"/>
          <w:szCs w:val="24"/>
        </w:rPr>
        <w:t>额。甲方在收到乙方付款通知并开具的足额合法有效的增值税发票后10日内付</w:t>
      </w:r>
    </w:p>
    <w:p>
      <w:pPr>
        <w:spacing w:before="1" w:line="234" w:lineRule="auto"/>
        <w:ind w:left="478" w:leftChars="199" w:right="540" w:rightChars="225" w:firstLine="0" w:firstLineChars="0"/>
        <w:rPr>
          <w:rFonts w:ascii="楷体" w:hAnsi="楷体" w:eastAsia="楷体" w:cs="楷体"/>
          <w:sz w:val="24"/>
          <w:szCs w:val="24"/>
        </w:rPr>
      </w:pPr>
      <w:r>
        <w:rPr>
          <w:rFonts w:ascii="楷体" w:hAnsi="楷体" w:eastAsia="楷体" w:cs="楷体"/>
          <w:spacing w:val="-2"/>
          <w:sz w:val="24"/>
          <w:szCs w:val="24"/>
        </w:rPr>
        <w:t>款。</w:t>
      </w:r>
    </w:p>
    <w:p>
      <w:pPr>
        <w:spacing w:before="163" w:line="223" w:lineRule="auto"/>
        <w:ind w:left="478" w:leftChars="199" w:right="540" w:rightChars="225" w:firstLine="0" w:firstLineChars="0"/>
        <w:rPr>
          <w:rFonts w:ascii="楷体" w:hAnsi="楷体" w:eastAsia="楷体" w:cs="楷体"/>
          <w:sz w:val="24"/>
          <w:szCs w:val="24"/>
        </w:rPr>
      </w:pPr>
      <w:r>
        <w:rPr>
          <w:rFonts w:ascii="楷体" w:hAnsi="楷体" w:eastAsia="楷体" w:cs="楷体"/>
          <w:spacing w:val="-1"/>
          <w:sz w:val="24"/>
          <w:szCs w:val="24"/>
        </w:rPr>
        <w:t>4．</w:t>
      </w:r>
      <w:r>
        <w:rPr>
          <w:rFonts w:hint="eastAsia" w:ascii="楷体" w:hAnsi="楷体" w:eastAsia="楷体" w:cs="楷体"/>
          <w:spacing w:val="-1"/>
          <w:sz w:val="24"/>
          <w:szCs w:val="24"/>
          <w:lang w:val="en-US" w:eastAsia="zh-CN"/>
        </w:rPr>
        <w:t>增值税发票</w:t>
      </w:r>
      <w:r>
        <w:rPr>
          <w:rFonts w:ascii="楷体" w:hAnsi="楷体" w:eastAsia="楷体" w:cs="楷体"/>
          <w:spacing w:val="-1"/>
          <w:sz w:val="24"/>
          <w:szCs w:val="24"/>
        </w:rPr>
        <w:t>的相关约定</w:t>
      </w:r>
    </w:p>
    <w:p>
      <w:pPr>
        <w:spacing w:before="178" w:line="468" w:lineRule="exact"/>
        <w:ind w:left="478" w:leftChars="199" w:right="540" w:rightChars="225" w:firstLine="0" w:firstLineChars="0"/>
        <w:rPr>
          <w:rFonts w:ascii="楷体" w:hAnsi="楷体" w:eastAsia="楷体" w:cs="楷体"/>
          <w:sz w:val="24"/>
          <w:szCs w:val="24"/>
        </w:rPr>
      </w:pPr>
      <w:r>
        <w:rPr>
          <w:rFonts w:ascii="楷体" w:hAnsi="楷体" w:eastAsia="楷体" w:cs="楷体"/>
          <w:spacing w:val="-1"/>
          <w:position w:val="17"/>
          <w:sz w:val="24"/>
          <w:szCs w:val="24"/>
        </w:rPr>
        <w:t>（1）</w:t>
      </w:r>
      <w:r>
        <w:rPr>
          <w:rFonts w:hint="eastAsia" w:ascii="楷体" w:hAnsi="楷体" w:eastAsia="楷体" w:cs="楷体"/>
          <w:spacing w:val="-1"/>
          <w:position w:val="17"/>
          <w:sz w:val="24"/>
          <w:szCs w:val="24"/>
        </w:rPr>
        <w:t>乙方应向甲方开具增值税发票，本合同发票开具和收款单位授权给我公司下属分支机构，相关信息如下：甲方开票信息如下：</w:t>
      </w:r>
    </w:p>
    <w:p>
      <w:pPr>
        <w:snapToGrid w:val="0"/>
        <w:spacing w:line="360" w:lineRule="auto"/>
        <w:ind w:left="478" w:leftChars="199" w:right="540" w:rightChars="225" w:firstLine="0" w:firstLineChars="0"/>
        <w:rPr>
          <w:rFonts w:hint="eastAsia" w:ascii="楷体" w:hAnsi="楷体" w:eastAsia="楷体" w:cs="楷体"/>
          <w:sz w:val="24"/>
        </w:rPr>
      </w:pPr>
      <w:r>
        <w:rPr>
          <w:rFonts w:hint="eastAsia" w:ascii="楷体" w:hAnsi="楷体" w:eastAsia="楷体" w:cs="楷体"/>
          <w:sz w:val="24"/>
        </w:rPr>
        <w:t>公司名称：中国人民财产保险股份有限公司武汉市车商营销服务部</w:t>
      </w:r>
    </w:p>
    <w:p>
      <w:pPr>
        <w:snapToGrid w:val="0"/>
        <w:spacing w:line="360" w:lineRule="auto"/>
        <w:ind w:left="478" w:leftChars="199" w:right="540" w:rightChars="225" w:firstLine="0" w:firstLineChars="0"/>
        <w:rPr>
          <w:rFonts w:hint="eastAsia" w:ascii="楷体" w:hAnsi="楷体" w:eastAsia="楷体" w:cs="楷体"/>
          <w:sz w:val="24"/>
        </w:rPr>
      </w:pPr>
      <w:r>
        <w:rPr>
          <w:rFonts w:hint="eastAsia" w:ascii="楷体" w:hAnsi="楷体" w:eastAsia="楷体" w:cs="楷体"/>
          <w:sz w:val="24"/>
        </w:rPr>
        <w:t>纳税识别号：91420100675846506B</w:t>
      </w:r>
    </w:p>
    <w:p>
      <w:pPr>
        <w:snapToGrid w:val="0"/>
        <w:spacing w:line="360" w:lineRule="auto"/>
        <w:ind w:left="478" w:leftChars="199" w:right="540" w:rightChars="225" w:firstLine="0" w:firstLineChars="0"/>
        <w:rPr>
          <w:rFonts w:hint="eastAsia" w:ascii="楷体" w:hAnsi="楷体" w:eastAsia="楷体" w:cs="楷体"/>
          <w:sz w:val="24"/>
        </w:rPr>
      </w:pPr>
      <w:r>
        <w:rPr>
          <w:rFonts w:hint="eastAsia" w:ascii="楷体" w:hAnsi="楷体" w:eastAsia="楷体" w:cs="楷体"/>
          <w:sz w:val="24"/>
        </w:rPr>
        <w:t>银行账号：569062136169</w:t>
      </w:r>
    </w:p>
    <w:p>
      <w:pPr>
        <w:snapToGrid w:val="0"/>
        <w:spacing w:line="360" w:lineRule="auto"/>
        <w:ind w:left="478" w:leftChars="199" w:right="540" w:rightChars="225" w:firstLine="0" w:firstLineChars="0"/>
        <w:rPr>
          <w:rFonts w:hint="eastAsia" w:ascii="楷体" w:hAnsi="楷体" w:eastAsia="楷体" w:cs="楷体"/>
          <w:sz w:val="24"/>
        </w:rPr>
      </w:pPr>
      <w:r>
        <w:rPr>
          <w:rFonts w:hint="eastAsia" w:ascii="楷体" w:hAnsi="楷体" w:eastAsia="楷体" w:cs="楷体"/>
          <w:sz w:val="24"/>
        </w:rPr>
        <w:t>开户银行：中国银行武汉显正支行</w:t>
      </w:r>
    </w:p>
    <w:p>
      <w:pPr>
        <w:snapToGrid w:val="0"/>
        <w:spacing w:line="360" w:lineRule="auto"/>
        <w:ind w:left="478" w:leftChars="199" w:right="540" w:rightChars="225" w:firstLine="0" w:firstLineChars="0"/>
        <w:rPr>
          <w:rFonts w:hint="eastAsia" w:ascii="楷体" w:hAnsi="楷体" w:eastAsia="楷体" w:cs="楷体"/>
          <w:sz w:val="24"/>
        </w:rPr>
      </w:pPr>
      <w:r>
        <w:rPr>
          <w:rFonts w:hint="eastAsia" w:ascii="楷体" w:hAnsi="楷体" w:eastAsia="楷体" w:cs="楷体"/>
          <w:sz w:val="24"/>
        </w:rPr>
        <w:t xml:space="preserve">开票地址：湖北省武汉市汉阳区汉阳大道408号万科未来中心T2写字楼37层 </w:t>
      </w:r>
    </w:p>
    <w:p>
      <w:pPr>
        <w:snapToGrid w:val="0"/>
        <w:spacing w:line="360" w:lineRule="auto"/>
        <w:ind w:left="478" w:leftChars="199" w:right="540" w:rightChars="225" w:firstLine="0" w:firstLineChars="0"/>
        <w:rPr>
          <w:rFonts w:hint="eastAsia" w:ascii="楷体" w:hAnsi="楷体" w:eastAsia="楷体" w:cs="楷体"/>
          <w:sz w:val="24"/>
        </w:rPr>
      </w:pPr>
    </w:p>
    <w:p>
      <w:pPr>
        <w:snapToGrid w:val="0"/>
        <w:spacing w:line="360" w:lineRule="auto"/>
        <w:ind w:left="478" w:leftChars="199" w:right="540" w:rightChars="225" w:firstLine="0" w:firstLineChars="0"/>
        <w:rPr>
          <w:rFonts w:hint="eastAsia" w:ascii="楷体" w:hAnsi="楷体" w:eastAsia="楷体" w:cs="楷体"/>
          <w:sz w:val="24"/>
        </w:rPr>
      </w:pPr>
    </w:p>
    <w:p>
      <w:pPr>
        <w:snapToGrid w:val="0"/>
        <w:spacing w:line="360" w:lineRule="auto"/>
        <w:ind w:left="478" w:leftChars="199" w:right="540" w:rightChars="225" w:firstLine="0" w:firstLineChars="0"/>
        <w:rPr>
          <w:rFonts w:hint="eastAsia" w:ascii="楷体" w:hAnsi="楷体" w:eastAsia="楷体" w:cs="楷体"/>
          <w:sz w:val="24"/>
        </w:rPr>
      </w:pPr>
    </w:p>
    <w:p>
      <w:pPr>
        <w:snapToGrid w:val="0"/>
        <w:spacing w:line="360" w:lineRule="auto"/>
        <w:ind w:left="478" w:leftChars="199" w:right="540" w:rightChars="225" w:firstLine="0" w:firstLineChars="0"/>
        <w:rPr>
          <w:rFonts w:hint="eastAsia" w:ascii="楷体" w:hAnsi="楷体" w:eastAsia="楷体" w:cs="楷体"/>
          <w:sz w:val="24"/>
        </w:rPr>
      </w:pPr>
      <w:r>
        <w:rPr>
          <w:rFonts w:hint="eastAsia" w:ascii="楷体" w:hAnsi="楷体" w:eastAsia="楷体" w:cs="楷体"/>
          <w:sz w:val="24"/>
        </w:rPr>
        <w:t>开票电话：027-84776633</w:t>
      </w:r>
    </w:p>
    <w:p>
      <w:pPr>
        <w:snapToGrid w:val="0"/>
        <w:spacing w:line="360" w:lineRule="auto"/>
        <w:ind w:left="478" w:leftChars="199" w:right="540" w:rightChars="225" w:firstLine="0" w:firstLineChars="0"/>
        <w:rPr>
          <w:rFonts w:hint="eastAsia" w:ascii="楷体" w:hAnsi="楷体" w:eastAsia="楷体" w:cs="楷体"/>
          <w:sz w:val="24"/>
        </w:rPr>
      </w:pPr>
      <w:r>
        <w:rPr>
          <w:rFonts w:hint="eastAsia" w:ascii="楷体" w:hAnsi="楷体" w:eastAsia="楷体" w:cs="楷体"/>
          <w:sz w:val="24"/>
        </w:rPr>
        <w:t>（2）乙方同时向甲方公司及其分支机构提供产品及服务的，双方应在合同中约定甲方的分支机构和对应的价款。乙方应分别对清单中的费用承担方开具相应金额的增值税发票；</w:t>
      </w:r>
    </w:p>
    <w:p>
      <w:pPr>
        <w:snapToGrid w:val="0"/>
        <w:spacing w:line="360" w:lineRule="auto"/>
        <w:ind w:left="478" w:leftChars="199" w:right="540" w:rightChars="225" w:firstLine="0" w:firstLineChars="0"/>
        <w:rPr>
          <w:rFonts w:hint="eastAsia" w:ascii="楷体" w:hAnsi="楷体" w:eastAsia="楷体" w:cs="楷体"/>
          <w:sz w:val="24"/>
        </w:rPr>
      </w:pPr>
      <w:r>
        <w:rPr>
          <w:rFonts w:hint="eastAsia" w:ascii="楷体" w:hAnsi="楷体" w:eastAsia="楷体" w:cs="楷体"/>
          <w:sz w:val="24"/>
        </w:rPr>
        <w:t xml:space="preserve">（3）乙方应在每次增值税发票开具后的30个自然日内向甲方提交相应增值税发票，否则甲方有权拒收发票。经多次分批的增值税发票的开具、提交以及双方收付款，乙方开具并提交甲方的增值税发票的价税合计金额应与甲方已经支付的价税合计款项保持一致； </w:t>
      </w:r>
    </w:p>
    <w:p>
      <w:pPr>
        <w:snapToGrid w:val="0"/>
        <w:spacing w:line="360" w:lineRule="auto"/>
        <w:ind w:left="478" w:leftChars="199" w:right="540" w:rightChars="225" w:firstLine="0" w:firstLineChars="0"/>
        <w:rPr>
          <w:rFonts w:hint="eastAsia" w:ascii="楷体" w:hAnsi="楷体" w:eastAsia="楷体" w:cs="楷体"/>
          <w:sz w:val="24"/>
        </w:rPr>
      </w:pPr>
      <w:r>
        <w:rPr>
          <w:rFonts w:hint="eastAsia" w:ascii="楷体" w:hAnsi="楷体" w:eastAsia="楷体" w:cs="楷体"/>
          <w:sz w:val="24"/>
        </w:rPr>
        <w:t>（4）乙方必须严格遵照相关税收法规和文件，开具合法的增值税发票。因乙方开具的增值税发票不符合税收法规与税务机关相关规定而给甲方造成经济损失的，乙方负责赔偿。</w:t>
      </w:r>
    </w:p>
    <w:p>
      <w:pPr>
        <w:snapToGrid w:val="0"/>
        <w:spacing w:line="360" w:lineRule="auto"/>
        <w:ind w:left="478" w:leftChars="199" w:right="540" w:rightChars="225" w:firstLine="0" w:firstLineChars="0"/>
        <w:rPr>
          <w:rFonts w:hint="eastAsia" w:ascii="楷体" w:hAnsi="楷体" w:eastAsia="楷体" w:cs="楷体"/>
          <w:sz w:val="24"/>
        </w:rPr>
      </w:pPr>
      <w:r>
        <w:rPr>
          <w:rFonts w:hint="eastAsia" w:ascii="楷体" w:hAnsi="楷体" w:eastAsia="楷体" w:cs="楷体"/>
          <w:sz w:val="24"/>
        </w:rPr>
        <w:t>（5）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ind w:left="478" w:leftChars="199" w:right="540" w:rightChars="225" w:firstLine="0" w:firstLineChars="0"/>
        <w:rPr>
          <w:rFonts w:hint="eastAsia" w:ascii="楷体" w:hAnsi="楷体" w:eastAsia="楷体" w:cs="楷体"/>
          <w:sz w:val="24"/>
        </w:rPr>
      </w:pPr>
      <w:r>
        <w:rPr>
          <w:rFonts w:hint="eastAsia" w:ascii="楷体" w:hAnsi="楷体" w:eastAsia="楷体" w:cs="楷体"/>
          <w:sz w:val="24"/>
        </w:rPr>
        <w:t>（6）为保证取得的发票可以及时并成功获得抵扣，乙方开具的增值税发票送达并经甲方签收后，若发生丢失，乙方应积极协助甲方，按照相关税收法规和文件的规定提供相应资料，并确保甲方顺利获得抵扣；</w:t>
      </w:r>
    </w:p>
    <w:p>
      <w:pPr>
        <w:snapToGrid w:val="0"/>
        <w:spacing w:line="360" w:lineRule="auto"/>
        <w:ind w:left="478" w:leftChars="199" w:right="540" w:rightChars="225" w:firstLine="0" w:firstLineChars="0"/>
        <w:rPr>
          <w:rFonts w:hint="eastAsia" w:ascii="楷体" w:hAnsi="楷体" w:eastAsia="楷体" w:cs="楷体"/>
          <w:sz w:val="24"/>
        </w:rPr>
      </w:pPr>
      <w:r>
        <w:rPr>
          <w:rFonts w:hint="eastAsia" w:ascii="楷体" w:hAnsi="楷体" w:eastAsia="楷体" w:cs="楷体"/>
          <w:sz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pacing w:before="1" w:line="225" w:lineRule="auto"/>
        <w:ind w:left="478" w:leftChars="199" w:right="540" w:rightChars="225" w:firstLine="0" w:firstLineChars="0"/>
        <w:rPr>
          <w:rFonts w:ascii="楷体" w:hAnsi="楷体" w:eastAsia="楷体" w:cs="楷体"/>
          <w:sz w:val="24"/>
          <w:szCs w:val="24"/>
        </w:rPr>
        <w:sectPr>
          <w:footerReference r:id="rId14" w:type="default"/>
          <w:pgSz w:w="11906" w:h="16839"/>
          <w:pgMar w:top="400" w:right="1715" w:bottom="1397" w:left="1785" w:header="0" w:footer="1231" w:gutter="0"/>
          <w:pgNumType w:fmt="decimal"/>
          <w:cols w:space="720" w:num="1"/>
        </w:sectPr>
      </w:pPr>
    </w:p>
    <w:p>
      <w:pPr>
        <w:pStyle w:val="2"/>
        <w:spacing w:line="267" w:lineRule="auto"/>
        <w:ind w:left="478" w:leftChars="199" w:right="540" w:rightChars="225" w:firstLine="0" w:firstLineChars="0"/>
      </w:pPr>
    </w:p>
    <w:p>
      <w:pPr>
        <w:pStyle w:val="2"/>
        <w:spacing w:line="268" w:lineRule="auto"/>
        <w:ind w:left="478" w:leftChars="199" w:right="540" w:rightChars="225" w:firstLine="0" w:firstLineChars="0"/>
      </w:pPr>
    </w:p>
    <w:p>
      <w:pPr>
        <w:pStyle w:val="2"/>
        <w:spacing w:line="268" w:lineRule="auto"/>
        <w:ind w:left="478" w:leftChars="199" w:right="540" w:rightChars="225" w:firstLine="0" w:firstLineChars="0"/>
      </w:pPr>
    </w:p>
    <w:p>
      <w:pPr>
        <w:spacing w:before="78" w:line="227" w:lineRule="auto"/>
        <w:ind w:left="478" w:leftChars="199" w:right="540" w:rightChars="225" w:firstLine="0" w:firstLineChars="0"/>
        <w:rPr>
          <w:rFonts w:ascii="楷体" w:hAnsi="楷体" w:eastAsia="楷体" w:cs="楷体"/>
          <w:b/>
          <w:bCs/>
          <w:sz w:val="24"/>
          <w:szCs w:val="24"/>
        </w:rPr>
      </w:pPr>
      <w:r>
        <w:rPr>
          <w:rFonts w:ascii="楷体" w:hAnsi="楷体" w:eastAsia="楷体" w:cs="楷体"/>
          <w:b/>
          <w:bCs/>
          <w:spacing w:val="-6"/>
          <w:sz w:val="24"/>
          <w:szCs w:val="24"/>
        </w:rPr>
        <w:t>附件三：</w:t>
      </w:r>
    </w:p>
    <w:p>
      <w:pPr>
        <w:pStyle w:val="2"/>
        <w:spacing w:line="279" w:lineRule="auto"/>
        <w:ind w:left="478" w:leftChars="199" w:right="540" w:rightChars="225" w:firstLine="0" w:firstLineChars="0"/>
      </w:pPr>
    </w:p>
    <w:p>
      <w:pPr>
        <w:pStyle w:val="2"/>
        <w:spacing w:line="280" w:lineRule="auto"/>
        <w:ind w:left="478" w:leftChars="199" w:right="540" w:rightChars="225" w:firstLine="0" w:firstLineChars="0"/>
      </w:pPr>
    </w:p>
    <w:p>
      <w:pPr>
        <w:spacing w:before="78" w:line="225" w:lineRule="auto"/>
        <w:ind w:left="478" w:leftChars="199" w:right="540" w:rightChars="225" w:firstLine="0" w:firstLineChars="0"/>
        <w:rPr>
          <w:rFonts w:ascii="楷体" w:hAnsi="楷体" w:eastAsia="楷体" w:cs="楷体"/>
          <w:b/>
          <w:bCs/>
          <w:sz w:val="24"/>
          <w:szCs w:val="24"/>
        </w:rPr>
      </w:pPr>
      <w:r>
        <w:rPr>
          <w:rFonts w:ascii="楷体" w:hAnsi="楷体" w:eastAsia="楷体" w:cs="楷体"/>
          <w:b/>
          <w:bCs/>
          <w:sz w:val="24"/>
          <w:szCs w:val="24"/>
        </w:rPr>
        <w:t>双方的权利和义务</w:t>
      </w:r>
    </w:p>
    <w:p>
      <w:pPr>
        <w:pStyle w:val="2"/>
        <w:spacing w:line="280" w:lineRule="auto"/>
        <w:ind w:left="478" w:leftChars="199" w:right="540" w:rightChars="225" w:firstLine="0" w:firstLineChars="0"/>
      </w:pPr>
    </w:p>
    <w:p>
      <w:pPr>
        <w:pStyle w:val="2"/>
        <w:spacing w:line="281" w:lineRule="auto"/>
        <w:ind w:left="478" w:leftChars="199" w:right="540" w:rightChars="225" w:firstLine="0" w:firstLineChars="0"/>
      </w:pPr>
    </w:p>
    <w:p>
      <w:pPr>
        <w:spacing w:before="78" w:line="223" w:lineRule="auto"/>
        <w:ind w:left="478" w:leftChars="199" w:right="540" w:rightChars="225" w:firstLine="0" w:firstLineChars="0"/>
        <w:rPr>
          <w:rFonts w:hint="eastAsia" w:ascii="楷体" w:hAnsi="楷体" w:eastAsia="楷体" w:cs="楷体"/>
          <w:sz w:val="24"/>
          <w:szCs w:val="24"/>
          <w:lang w:val="en-US" w:eastAsia="zh-CN"/>
        </w:rPr>
        <w:sectPr>
          <w:footerReference r:id="rId15" w:type="default"/>
          <w:pgSz w:w="11906" w:h="16839"/>
          <w:pgMar w:top="400" w:right="1785" w:bottom="1397" w:left="1785" w:header="0" w:footer="1231" w:gutter="0"/>
          <w:pgNumType w:fmt="decimal"/>
          <w:cols w:space="720" w:num="1"/>
        </w:sectPr>
      </w:pPr>
      <w:r>
        <w:rPr>
          <w:rFonts w:ascii="楷体" w:hAnsi="楷体" w:eastAsia="楷体" w:cs="楷体"/>
          <w:spacing w:val="-2"/>
          <w:sz w:val="24"/>
          <w:szCs w:val="24"/>
        </w:rPr>
        <w:t>详见合同</w:t>
      </w:r>
      <w:r>
        <w:rPr>
          <w:rFonts w:hint="eastAsia" w:ascii="楷体" w:hAnsi="楷体" w:eastAsia="楷体" w:cs="楷体"/>
          <w:spacing w:val="-2"/>
          <w:sz w:val="24"/>
          <w:szCs w:val="24"/>
          <w:lang w:val="en-US" w:eastAsia="zh-CN"/>
        </w:rPr>
        <w:t>正文</w:t>
      </w:r>
    </w:p>
    <w:p>
      <w:pPr>
        <w:spacing w:before="78" w:line="227" w:lineRule="auto"/>
        <w:ind w:left="478" w:leftChars="199" w:right="540" w:rightChars="225" w:firstLine="0" w:firstLineChars="0"/>
        <w:rPr>
          <w:rFonts w:ascii="楷体" w:hAnsi="楷体" w:eastAsia="楷体" w:cs="楷体"/>
          <w:b/>
          <w:bCs/>
          <w:sz w:val="24"/>
          <w:szCs w:val="24"/>
        </w:rPr>
      </w:pPr>
      <w:r>
        <w:rPr>
          <w:rFonts w:ascii="楷体" w:hAnsi="楷体" w:eastAsia="楷体" w:cs="楷体"/>
          <w:b/>
          <w:bCs/>
          <w:spacing w:val="-6"/>
          <w:sz w:val="24"/>
          <w:szCs w:val="24"/>
        </w:rPr>
        <w:t>附件</w:t>
      </w:r>
      <w:r>
        <w:rPr>
          <w:rFonts w:hint="eastAsia" w:ascii="楷体" w:hAnsi="楷体" w:eastAsia="楷体" w:cs="楷体"/>
          <w:b/>
          <w:bCs/>
          <w:spacing w:val="-6"/>
          <w:sz w:val="24"/>
          <w:szCs w:val="24"/>
          <w:lang w:val="en-US" w:eastAsia="zh-CN"/>
        </w:rPr>
        <w:t>四</w:t>
      </w:r>
      <w:r>
        <w:rPr>
          <w:rFonts w:ascii="楷体" w:hAnsi="楷体" w:eastAsia="楷体" w:cs="楷体"/>
          <w:b/>
          <w:bCs/>
          <w:spacing w:val="-6"/>
          <w:sz w:val="24"/>
          <w:szCs w:val="24"/>
        </w:rPr>
        <w:t>：</w:t>
      </w:r>
    </w:p>
    <w:p>
      <w:pPr>
        <w:pStyle w:val="2"/>
        <w:spacing w:line="279" w:lineRule="auto"/>
        <w:ind w:left="478" w:leftChars="199" w:right="540" w:rightChars="225" w:firstLine="0" w:firstLineChars="0"/>
      </w:pPr>
    </w:p>
    <w:p>
      <w:pPr>
        <w:pStyle w:val="2"/>
        <w:spacing w:line="280" w:lineRule="auto"/>
        <w:ind w:left="478" w:leftChars="199" w:right="540" w:rightChars="225" w:firstLine="0" w:firstLineChars="0"/>
      </w:pPr>
    </w:p>
    <w:p>
      <w:pPr>
        <w:spacing w:before="78" w:line="225" w:lineRule="auto"/>
        <w:ind w:left="478" w:leftChars="199" w:right="540" w:rightChars="225" w:firstLine="0" w:firstLineChars="0"/>
        <w:rPr>
          <w:rFonts w:hint="eastAsia" w:ascii="楷体" w:hAnsi="楷体" w:eastAsia="楷体" w:cs="楷体"/>
          <w:b/>
          <w:bCs/>
          <w:sz w:val="24"/>
          <w:szCs w:val="24"/>
          <w:lang w:val="en-US" w:eastAsia="zh-CN"/>
        </w:rPr>
      </w:pPr>
      <w:r>
        <w:rPr>
          <w:rFonts w:hint="eastAsia" w:ascii="楷体" w:hAnsi="楷体" w:eastAsia="楷体" w:cs="楷体"/>
          <w:b/>
          <w:bCs/>
          <w:sz w:val="24"/>
          <w:szCs w:val="24"/>
          <w:lang w:val="en-US" w:eastAsia="zh-CN"/>
        </w:rPr>
        <w:t>违约责任</w:t>
      </w:r>
    </w:p>
    <w:p>
      <w:pPr>
        <w:pStyle w:val="2"/>
        <w:spacing w:line="280" w:lineRule="auto"/>
        <w:ind w:left="478" w:leftChars="199" w:right="540" w:rightChars="225" w:firstLine="0" w:firstLineChars="0"/>
      </w:pPr>
    </w:p>
    <w:p>
      <w:pPr>
        <w:pStyle w:val="2"/>
        <w:spacing w:line="281" w:lineRule="auto"/>
        <w:ind w:left="478" w:leftChars="199" w:right="540" w:rightChars="225" w:firstLine="0" w:firstLineChars="0"/>
      </w:pPr>
    </w:p>
    <w:p>
      <w:pPr>
        <w:spacing w:before="78" w:line="223" w:lineRule="auto"/>
        <w:ind w:left="478" w:leftChars="199" w:right="540" w:rightChars="225" w:firstLine="0" w:firstLineChars="0"/>
        <w:rPr>
          <w:rFonts w:hint="eastAsia" w:ascii="楷体" w:hAnsi="楷体" w:eastAsia="楷体" w:cs="楷体"/>
          <w:sz w:val="24"/>
          <w:szCs w:val="24"/>
          <w:lang w:val="en-US" w:eastAsia="zh-CN"/>
        </w:rPr>
        <w:sectPr>
          <w:footerReference r:id="rId16" w:type="default"/>
          <w:pgSz w:w="11906" w:h="16839"/>
          <w:pgMar w:top="400" w:right="1785" w:bottom="1397" w:left="1785" w:header="0" w:footer="1231" w:gutter="0"/>
          <w:pgNumType w:fmt="decimal"/>
          <w:cols w:space="720" w:num="1"/>
        </w:sectPr>
      </w:pPr>
      <w:r>
        <w:rPr>
          <w:rFonts w:ascii="楷体" w:hAnsi="楷体" w:eastAsia="楷体" w:cs="楷体"/>
          <w:spacing w:val="-2"/>
          <w:sz w:val="24"/>
          <w:szCs w:val="24"/>
        </w:rPr>
        <w:t>详见合同</w:t>
      </w:r>
      <w:r>
        <w:rPr>
          <w:rFonts w:hint="eastAsia" w:ascii="楷体" w:hAnsi="楷体" w:eastAsia="楷体" w:cs="楷体"/>
          <w:spacing w:val="-2"/>
          <w:sz w:val="24"/>
          <w:szCs w:val="24"/>
          <w:lang w:val="en-US" w:eastAsia="zh-CN"/>
        </w:rPr>
        <w:t>正文</w:t>
      </w:r>
    </w:p>
    <w:p>
      <w:pPr>
        <w:spacing w:before="78" w:line="227" w:lineRule="auto"/>
        <w:ind w:left="478" w:leftChars="199" w:right="540" w:rightChars="225" w:firstLine="0" w:firstLineChars="0"/>
        <w:rPr>
          <w:rFonts w:hint="eastAsia" w:ascii="楷体" w:hAnsi="楷体" w:eastAsia="楷体" w:cs="楷体"/>
          <w:b/>
          <w:bCs/>
          <w:spacing w:val="-6"/>
          <w:sz w:val="24"/>
          <w:szCs w:val="24"/>
          <w:lang w:val="en-US" w:eastAsia="zh-CN"/>
        </w:rPr>
      </w:pPr>
    </w:p>
    <w:p>
      <w:pPr>
        <w:spacing w:before="78" w:line="227" w:lineRule="auto"/>
        <w:ind w:left="478" w:leftChars="199" w:right="540" w:rightChars="225" w:firstLine="0" w:firstLineChars="0"/>
        <w:rPr>
          <w:rFonts w:hint="eastAsia" w:ascii="楷体" w:hAnsi="楷体" w:eastAsia="楷体" w:cs="楷体"/>
          <w:b/>
          <w:bCs/>
          <w:spacing w:val="-6"/>
          <w:sz w:val="24"/>
          <w:szCs w:val="24"/>
          <w:lang w:val="en-US" w:eastAsia="zh-CN"/>
        </w:rPr>
      </w:pPr>
      <w:r>
        <w:rPr>
          <w:rFonts w:hint="eastAsia" w:ascii="楷体" w:hAnsi="楷体" w:eastAsia="楷体" w:cs="楷体"/>
          <w:b/>
          <w:bCs/>
          <w:spacing w:val="-6"/>
          <w:sz w:val="24"/>
          <w:szCs w:val="24"/>
          <w:lang w:val="en-US" w:eastAsia="zh-CN"/>
        </w:rPr>
        <w:t>附件五：</w:t>
      </w:r>
    </w:p>
    <w:p>
      <w:pPr>
        <w:spacing w:line="360" w:lineRule="auto"/>
        <w:ind w:left="478" w:leftChars="199" w:right="540" w:rightChars="225" w:firstLine="0" w:firstLineChars="0"/>
        <w:rPr>
          <w:rFonts w:hint="default" w:ascii="楷体" w:hAnsi="楷体" w:eastAsia="楷体" w:cs="楷体"/>
          <w:b/>
          <w:bCs/>
          <w:lang w:val="en-US" w:eastAsia="zh-CN"/>
        </w:rPr>
      </w:pPr>
    </w:p>
    <w:p>
      <w:pPr>
        <w:spacing w:before="78" w:line="225" w:lineRule="auto"/>
        <w:ind w:left="478" w:leftChars="199" w:right="540" w:rightChars="225" w:firstLine="0" w:firstLineChars="0"/>
        <w:rPr>
          <w:rFonts w:hint="eastAsia" w:ascii="楷体" w:hAnsi="楷体" w:eastAsia="楷体" w:cs="楷体"/>
          <w:b/>
          <w:bCs/>
          <w:sz w:val="24"/>
          <w:szCs w:val="24"/>
          <w:lang w:val="en-US"/>
        </w:rPr>
      </w:pPr>
      <w:r>
        <w:rPr>
          <w:rFonts w:hint="eastAsia" w:ascii="楷体" w:hAnsi="楷体" w:eastAsia="楷体" w:cs="楷体"/>
          <w:b/>
          <w:bCs/>
          <w:sz w:val="24"/>
          <w:szCs w:val="24"/>
          <w:lang w:val="en-US" w:eastAsia="zh-CN"/>
        </w:rPr>
        <w:t>廉洁诚信协议</w:t>
      </w:r>
    </w:p>
    <w:p>
      <w:pPr>
        <w:spacing w:before="172" w:line="360" w:lineRule="auto"/>
        <w:ind w:left="478" w:leftChars="199" w:right="540" w:rightChars="225" w:firstLine="0" w:firstLineChars="0"/>
        <w:rPr>
          <w:rFonts w:hint="eastAsia" w:ascii="楷体" w:hAnsi="楷体" w:eastAsia="楷体" w:cs="楷体"/>
          <w:spacing w:val="-3"/>
          <w:sz w:val="24"/>
          <w:szCs w:val="24"/>
          <w:lang w:val="en-US"/>
        </w:rPr>
      </w:pPr>
      <w:r>
        <w:rPr>
          <w:rFonts w:hint="eastAsia" w:ascii="楷体" w:hAnsi="楷体" w:eastAsia="楷体" w:cs="楷体"/>
          <w:spacing w:val="-3"/>
          <w:sz w:val="24"/>
          <w:szCs w:val="24"/>
          <w:lang w:val="en-US" w:eastAsia="zh-CN"/>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478" w:leftChars="199" w:right="540" w:rightChars="225" w:firstLine="0" w:firstLineChars="0"/>
        <w:jc w:val="both"/>
        <w:rPr>
          <w:rFonts w:hint="eastAsia" w:ascii="楷体" w:hAnsi="楷体" w:eastAsia="楷体" w:cs="Times New Roman"/>
          <w:b/>
          <w:bCs/>
          <w:kern w:val="0"/>
          <w:sz w:val="24"/>
          <w:szCs w:val="20"/>
          <w:lang w:val="en-US" w:eastAsia="zh-CN" w:bidi="ar-SA"/>
        </w:rPr>
      </w:pPr>
      <w:r>
        <w:rPr>
          <w:rFonts w:hint="eastAsia" w:ascii="楷体" w:hAnsi="楷体" w:eastAsia="楷体" w:cs="Times New Roman"/>
          <w:b/>
          <w:bCs/>
          <w:kern w:val="0"/>
          <w:sz w:val="24"/>
          <w:szCs w:val="20"/>
          <w:lang w:val="en-US" w:eastAsia="zh-CN" w:bidi="ar-SA"/>
        </w:rPr>
        <w:t>第一条  总则</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1.1甲乙双方均应当严格遵守国家法律法规和甲方集中采购管理、供应商管理的相关要求，不从事任何违法违规违纪行为。坚持诚实守信原则，恪守商业道德和职业道德，规范商务人员廉洁从业行为。</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1.3本协议所称相关主体，对任何一方而言，包括但不限于以下单位或者个人：</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（1）一方或其关联方之工作人员；</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（2）受一方委托办理相关事务的单位或者个人；</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（3）利用职权或者影响力影响交易的单位或者个人；</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（4）前述相关人员的亲属；</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（5）与前述相关主体存在利害关系的其他单位或者人员。</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乙方相关主体实施违反本协议约定之行为的，均应视为乙方实施行为。</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478" w:leftChars="199" w:right="540" w:rightChars="225" w:firstLine="0" w:firstLineChars="0"/>
        <w:jc w:val="both"/>
        <w:rPr>
          <w:rFonts w:hint="eastAsia" w:ascii="楷体" w:hAnsi="楷体" w:eastAsia="楷体" w:cs="Times New Roman"/>
          <w:b/>
          <w:bCs/>
          <w:kern w:val="0"/>
          <w:sz w:val="24"/>
          <w:szCs w:val="20"/>
          <w:lang w:val="en-US" w:eastAsia="zh-CN" w:bidi="ar-SA"/>
        </w:rPr>
      </w:pPr>
      <w:r>
        <w:rPr>
          <w:rFonts w:hint="eastAsia" w:ascii="楷体" w:hAnsi="楷体" w:eastAsia="楷体" w:cs="Times New Roman"/>
          <w:b/>
          <w:bCs/>
          <w:kern w:val="0"/>
          <w:sz w:val="24"/>
          <w:szCs w:val="20"/>
          <w:lang w:val="en-US" w:eastAsia="zh-CN" w:bidi="ar-SA"/>
        </w:rPr>
        <w:t>第二条  商业贿赂</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2.1本协议所称商业贿赂，是指乙方或乙方相关主体为获取或意图获取交易机会或者竞争优势，采用财物或者其他形式贿赂甲方或甲方相关主体的行为。</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2.3本条第1款所称其他形式，包括但不限于：</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（1）以任何方式实施商业贿赂或违规提供回扣、折扣、宴请与游玩活动或其他不正当利益；</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（2）为甲方或甲方相关主体安排有可能影响公平、公正交易的宴请、健身、娱乐等活动；</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（3）为甲方或甲方相关主体投资入股、个人借款或买卖股票、债券等提供方便；</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（4）为甲方或甲方相关主体购买或装修住房、婚丧嫁娶、配偶子女上学或工作安排以及出国出境、旅游等提供方便；</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（5）违反规定为甲方或甲方相关主体在乙方相关企业工作、挂名兼职、合伙经营、介绍承揽业务等提供方便；</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（6）向甲方或甲方相关主体提供借款、融资、担保等；</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（7）给予或承诺给予其不正当利益的其他行为；</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478" w:leftChars="199" w:right="540" w:rightChars="225" w:firstLine="0" w:firstLineChars="0"/>
        <w:jc w:val="both"/>
        <w:rPr>
          <w:rFonts w:hint="eastAsia" w:ascii="楷体" w:hAnsi="楷体" w:eastAsia="楷体" w:cs="Times New Roman"/>
          <w:b/>
          <w:bCs/>
          <w:kern w:val="0"/>
          <w:sz w:val="24"/>
          <w:szCs w:val="20"/>
          <w:lang w:val="en-US" w:eastAsia="zh-CN" w:bidi="ar-SA"/>
        </w:rPr>
      </w:pPr>
      <w:r>
        <w:rPr>
          <w:rFonts w:hint="eastAsia" w:ascii="楷体" w:hAnsi="楷体" w:eastAsia="楷体" w:cs="Times New Roman"/>
          <w:b/>
          <w:bCs/>
          <w:kern w:val="0"/>
          <w:sz w:val="24"/>
          <w:szCs w:val="20"/>
          <w:lang w:val="en-US" w:eastAsia="zh-CN" w:bidi="ar-SA"/>
        </w:rPr>
        <w:t>第三条  回扣</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3.1本协议所称回扣，是指乙方促成合作时在账外暗中以现金、实物或者其他方式退给甲方或甲方相关主体一定比例的商品或服务价款。</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3.2本条第1款所称账外，是指未在依法设立的反映其生产经营活动或者行政事业经费收支的财务账上按照财务会计制度规定明确如实记载，包括不记入财务账、转入其他财务账或者做假账等。</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478" w:leftChars="199" w:right="540" w:rightChars="225" w:firstLine="0" w:firstLineChars="0"/>
        <w:jc w:val="both"/>
        <w:rPr>
          <w:rFonts w:hint="eastAsia" w:ascii="楷体" w:hAnsi="楷体" w:eastAsia="楷体" w:cs="Times New Roman"/>
          <w:b/>
          <w:bCs/>
          <w:kern w:val="0"/>
          <w:sz w:val="24"/>
          <w:szCs w:val="20"/>
          <w:lang w:val="en-US" w:eastAsia="zh-CN" w:bidi="ar-SA"/>
        </w:rPr>
      </w:pPr>
      <w:r>
        <w:rPr>
          <w:rFonts w:hint="eastAsia" w:ascii="楷体" w:hAnsi="楷体" w:eastAsia="楷体" w:cs="Times New Roman"/>
          <w:b/>
          <w:bCs/>
          <w:kern w:val="0"/>
          <w:sz w:val="24"/>
          <w:szCs w:val="20"/>
          <w:lang w:val="en-US" w:eastAsia="zh-CN" w:bidi="ar-SA"/>
        </w:rPr>
        <w:t>第四条  折扣</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4.2乙方提供的商品或服务，可以以明示方式给予甲方折扣。乙方给予甲方折扣的，必须在采购协议中予以明确并如实入账。</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4.3本条第1款所称如实入账，是指根据采购或合作协议约定的金额和支付方式，在依法设立的反映甲方生产经营活动收支的财务账上按照财务会计制度规定明确如实记载。</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478" w:leftChars="199" w:right="540" w:rightChars="225" w:firstLine="0" w:firstLineChars="0"/>
        <w:jc w:val="both"/>
        <w:rPr>
          <w:rFonts w:hint="eastAsia" w:ascii="楷体" w:hAnsi="楷体" w:eastAsia="楷体" w:cs="Times New Roman"/>
          <w:b/>
          <w:bCs/>
          <w:kern w:val="0"/>
          <w:sz w:val="24"/>
          <w:szCs w:val="20"/>
          <w:lang w:val="en-US" w:eastAsia="zh-CN" w:bidi="ar-SA"/>
        </w:rPr>
      </w:pPr>
      <w:r>
        <w:rPr>
          <w:rFonts w:hint="eastAsia" w:ascii="楷体" w:hAnsi="楷体" w:eastAsia="楷体" w:cs="Times New Roman"/>
          <w:b/>
          <w:bCs/>
          <w:kern w:val="0"/>
          <w:sz w:val="24"/>
          <w:szCs w:val="20"/>
          <w:lang w:val="en-US" w:eastAsia="zh-CN" w:bidi="ar-SA"/>
        </w:rPr>
        <w:t>第五条  宴请与游玩活动</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5.2乙方不得为甲方相关主体提供各种形式的旅游、健身、KTV、酒吧、按摩、赌博、色情等娱乐休闲活动。</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478" w:leftChars="199" w:right="540" w:rightChars="225" w:firstLine="0" w:firstLineChars="0"/>
        <w:jc w:val="both"/>
        <w:rPr>
          <w:rFonts w:hint="eastAsia" w:ascii="楷体" w:hAnsi="楷体" w:eastAsia="楷体" w:cs="Times New Roman"/>
          <w:b/>
          <w:bCs/>
          <w:kern w:val="0"/>
          <w:sz w:val="24"/>
          <w:szCs w:val="20"/>
          <w:lang w:val="en-US" w:eastAsia="zh-CN" w:bidi="ar-SA"/>
        </w:rPr>
      </w:pPr>
      <w:r>
        <w:rPr>
          <w:rFonts w:hint="eastAsia" w:ascii="楷体" w:hAnsi="楷体" w:eastAsia="楷体" w:cs="Times New Roman"/>
          <w:b/>
          <w:bCs/>
          <w:kern w:val="0"/>
          <w:sz w:val="24"/>
          <w:szCs w:val="20"/>
          <w:lang w:val="en-US" w:eastAsia="zh-CN" w:bidi="ar-SA"/>
        </w:rPr>
        <w:t>第六条  禁止行为</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双方一致同意双方或双方相关主体的如下行为是应当禁止的营私舞弊或腐败行为：</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6.1甲方及甲方相关主体向乙方索要或收受财物或其他形式的财产性利益、非财产性利益。</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6.2乙方及乙方相关主体向甲方或甲方相关主体提供财物或其他形式的财产性利益、非财产性利益，包括但不限于：</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（1）报销甲方相关主体的私人费用；</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（2）提供超过宴请标准的宴请或娱乐活动；</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（3）介绍甲方相关主体亲友到乙方处工作；</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（4）提出、邀请或事实上接受甲方相关主体在乙方参股或参与乙方经营活动；</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（5）组织或向甲方相关主体提供旅游等代偿活动利益；</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（6）向甲方相关主体提供借款、融资、担保等；</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（7）给予或承诺给予甲方相关主体不正当利益的其他行为；</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478" w:leftChars="199" w:right="540" w:rightChars="225" w:firstLine="0" w:firstLineChars="0"/>
        <w:jc w:val="both"/>
        <w:rPr>
          <w:rFonts w:hint="eastAsia" w:ascii="楷体" w:hAnsi="楷体" w:eastAsia="楷体" w:cs="Times New Roman"/>
          <w:b/>
          <w:bCs/>
          <w:kern w:val="0"/>
          <w:sz w:val="24"/>
          <w:szCs w:val="20"/>
          <w:lang w:val="en-US" w:eastAsia="zh-CN" w:bidi="ar-SA"/>
        </w:rPr>
      </w:pPr>
      <w:r>
        <w:rPr>
          <w:rFonts w:hint="eastAsia" w:ascii="楷体" w:hAnsi="楷体" w:eastAsia="楷体" w:cs="Times New Roman"/>
          <w:b/>
          <w:bCs/>
          <w:kern w:val="0"/>
          <w:sz w:val="24"/>
          <w:szCs w:val="20"/>
          <w:lang w:val="en-US" w:eastAsia="zh-CN" w:bidi="ar-SA"/>
        </w:rPr>
        <w:t>第七条  乙方承诺</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乙方承诺在双方的商务接洽、合同关系、交易过程中遵守如下要求：</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7.1 避免利害关系</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7.2 恪守廉洁自律原则</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7.2.2支持甲方的廉洁诚信建设，承诺承担实名举报的义务，若乙方或乙方相关主体对甲方或甲方相关主体的索贿行为不拒绝、不申报，并满足其要求的，则该行为视同乙方实施商业贿赂行为。</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7.3 恪守诚实信用原则</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7.3.2严格遵守向甲方做出的承诺、双方签署的合同、协议和备忘录等，确保产品质量和服务质量，不隐瞒任何可能对甲方利益造成影响的信息，积极配合甲方的审计。</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7.3.3严格遵守甲方的供应商行为准则、合作协议、保密承诺书等政策文件中的相关规定。</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7.3.4严格遵守甲方的品牌管理的相关规定，未经甲方授权不擅自使用甲方字样、授权合作伙伴等类似容易对外产生混淆的字样。</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7.3.5严格遵守国家相关法律法规及甲方的管理规定，不参与任何违法活动。</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7.3.6承诺实事求是，不对内部或社会传递任何虚假信息，严格遵守保密协议，不透露任何甲方的商业机密。</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7.3.7未经甲方同意，不向任何新闻媒体、第三方述及有关甲方工作人员恪守商业道德方面的评价、信息。</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7.4 确保信息公开透明</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7.4.1主动向甲方披露与采购项目相关的信息，包括乙方真实情况、产品价格、技术参数、服务团队信息、履约情况等。</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7.4.2不利用非法手段向甲方及甲方相关主体打探有关涉及甲方及甲方相关主体的商业秘密、人员信息、采购信息等。</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7.5 积极配合监督举报</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7.5.2如乙方有知悉或怀疑甲方相关主体有违反上述约定的，应及时采取措施并有权向甲方纪检部门举报。甲方会对所有信息提供者及所提供的全部资料严格保密。</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7.6 加强内部廉洁管理</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7.6.1加强内部管理：加强对员工的廉洁教育和培训，提高员工的道德素质和法律意识，建立健全内部管理制度，确保员工行为的合规性和廉洁性。</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7.6.2设立监督机制：通过专门的监督机构或人员，对乙方的业务活动进行实时监督，确保员工行为的合规性。</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478" w:leftChars="199" w:right="540" w:rightChars="225" w:firstLine="0" w:firstLineChars="0"/>
        <w:jc w:val="both"/>
        <w:rPr>
          <w:rFonts w:hint="eastAsia" w:ascii="楷体" w:hAnsi="楷体" w:eastAsia="楷体" w:cs="Times New Roman"/>
          <w:b/>
          <w:bCs/>
          <w:kern w:val="0"/>
          <w:sz w:val="24"/>
          <w:szCs w:val="20"/>
          <w:lang w:val="en-US" w:eastAsia="zh-CN" w:bidi="ar-SA"/>
        </w:rPr>
      </w:pPr>
      <w:r>
        <w:rPr>
          <w:rFonts w:hint="eastAsia" w:ascii="楷体" w:hAnsi="楷体" w:eastAsia="楷体" w:cs="Times New Roman"/>
          <w:b/>
          <w:bCs/>
          <w:kern w:val="0"/>
          <w:sz w:val="24"/>
          <w:szCs w:val="20"/>
          <w:lang w:val="en-US" w:eastAsia="zh-CN" w:bidi="ar-SA"/>
        </w:rPr>
        <w:t>第八条  违约责任</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8.1若甲方人员违反本协议第六条规定的，按照甲方内部管理权限，依据有关法律和规定给予处分或组织处理，涉嫌犯罪的，移交司法机关追究刑事责任。</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8.2如乙方违反本协议任何约定或承诺，甲方有权依据甲方采购管理、供应商管理和采购文件相关要求，对乙方进行严肃处理，相关处罚结果记入供应商诚信档案。</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8.4甲方及甲方子公司按照前述条款要求乙方承担赔偿责任的，乙方应于甲方发出赔偿通知之日起【10】个工作日内支付，如未及时支付，甲方及甲方子公司有权从主合同款项中直接扣除。</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8.5乙方知悉并同意，对于上述情形的处理甲方有完全的判断权和自主权。</w:t>
      </w:r>
    </w:p>
    <w:p>
      <w:pPr>
        <w:keepNext w:val="0"/>
        <w:keepLines w:val="0"/>
        <w:widowControl w:val="0"/>
        <w:numPr>
          <w:ilvl w:val="0"/>
          <w:numId w:val="11"/>
        </w:numPr>
        <w:suppressLineNumbers w:val="0"/>
        <w:spacing w:before="312" w:beforeLines="100" w:beforeAutospacing="0" w:after="312" w:afterLines="100" w:afterAutospacing="0" w:line="300" w:lineRule="auto"/>
        <w:ind w:left="478" w:leftChars="199" w:right="540" w:rightChars="225" w:firstLine="0" w:firstLineChars="0"/>
        <w:jc w:val="both"/>
        <w:rPr>
          <w:rFonts w:hint="default" w:ascii="楷体" w:hAnsi="楷体" w:eastAsia="楷体" w:cs="Times New Roman"/>
          <w:b/>
          <w:bCs/>
          <w:kern w:val="0"/>
          <w:sz w:val="24"/>
          <w:szCs w:val="20"/>
          <w:lang w:val="en-US" w:eastAsia="zh-CN" w:bidi="ar-SA"/>
        </w:rPr>
      </w:pPr>
      <w:r>
        <w:rPr>
          <w:rFonts w:hint="eastAsia" w:ascii="楷体" w:hAnsi="楷体" w:eastAsia="楷体" w:cs="Times New Roman"/>
          <w:b/>
          <w:bCs/>
          <w:kern w:val="0"/>
          <w:sz w:val="24"/>
          <w:szCs w:val="20"/>
          <w:lang w:val="en-US" w:eastAsia="zh-CN" w:bidi="ar-SA"/>
        </w:rPr>
        <w:t xml:space="preserve"> 附则 </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9.1本协议的标题及各条款的标题仅为检索方便而设置，具体内容应当以各条款的具体规定为准，而不应参考该标题进行解释。</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spacing w:before="172" w:line="360" w:lineRule="auto"/>
        <w:ind w:left="478" w:leftChars="199" w:right="540" w:rightChars="225" w:firstLine="0" w:firstLineChars="0"/>
        <w:rPr>
          <w:rFonts w:hint="eastAsia" w:ascii="楷体" w:hAnsi="楷体" w:eastAsia="楷体" w:cs="楷体"/>
          <w:spacing w:val="-3"/>
          <w:sz w:val="24"/>
          <w:szCs w:val="24"/>
          <w:lang w:val="en-US" w:eastAsia="zh-CN"/>
        </w:rPr>
      </w:pPr>
      <w:r>
        <w:rPr>
          <w:rFonts w:hint="eastAsia" w:ascii="楷体" w:hAnsi="楷体" w:eastAsia="楷体" w:cs="楷体"/>
          <w:spacing w:val="-3"/>
          <w:sz w:val="24"/>
          <w:szCs w:val="24"/>
          <w:lang w:val="en-US" w:eastAsia="zh-CN"/>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spacing w:before="172" w:line="360" w:lineRule="auto"/>
        <w:ind w:left="478" w:leftChars="199" w:right="540" w:rightChars="225" w:firstLine="0" w:firstLineChars="0"/>
        <w:rPr>
          <w:rFonts w:hint="eastAsia" w:ascii="仿宋" w:hAnsi="仿宋" w:eastAsia="仿宋"/>
          <w:color w:val="000000"/>
          <w:sz w:val="22"/>
          <w:szCs w:val="22"/>
          <w:u w:val="none"/>
        </w:rPr>
      </w:pPr>
      <w:r>
        <w:rPr>
          <w:rFonts w:hint="eastAsia" w:ascii="楷体" w:hAnsi="楷体" w:eastAsia="楷体" w:cs="楷体"/>
          <w:spacing w:val="-3"/>
          <w:sz w:val="24"/>
          <w:szCs w:val="24"/>
          <w:lang w:val="en-US" w:eastAsia="zh-CN"/>
        </w:rPr>
        <w:t>9.5本协议长期有效。</w:t>
      </w:r>
    </w:p>
    <w:p>
      <w:pPr>
        <w:pStyle w:val="25"/>
        <w:jc w:val="center"/>
        <w:outlineLvl w:val="0"/>
        <w:rPr>
          <w:b/>
          <w:sz w:val="44"/>
          <w:szCs w:val="44"/>
        </w:rPr>
      </w:pPr>
      <w:r>
        <w:br w:type="page"/>
      </w:r>
      <w:bookmarkStart w:id="350" w:name="_Toc19039761"/>
      <w:bookmarkStart w:id="351" w:name="_Toc19034379"/>
      <w:bookmarkStart w:id="352" w:name="_Toc19034439"/>
      <w:r>
        <w:rPr>
          <w:rFonts w:hint="eastAsia"/>
          <w:b/>
          <w:sz w:val="44"/>
          <w:szCs w:val="44"/>
        </w:rPr>
        <w:t>第五章</w:t>
      </w:r>
      <w:r>
        <w:rPr>
          <w:b/>
          <w:sz w:val="44"/>
          <w:szCs w:val="44"/>
        </w:rPr>
        <w:t xml:space="preserve">  </w:t>
      </w:r>
      <w:r>
        <w:rPr>
          <w:rFonts w:hint="eastAsia"/>
          <w:b/>
          <w:sz w:val="44"/>
          <w:szCs w:val="44"/>
        </w:rPr>
        <w:t>评审标准</w:t>
      </w:r>
      <w:bookmarkEnd w:id="350"/>
      <w:bookmarkEnd w:id="351"/>
      <w:bookmarkEnd w:id="352"/>
    </w:p>
    <w:p>
      <w:pPr>
        <w:pStyle w:val="19"/>
      </w:pPr>
    </w:p>
    <w:p>
      <w:pPr>
        <w:pStyle w:val="7"/>
        <w:ind w:firstLine="0" w:firstLineChars="0"/>
        <w:jc w:val="center"/>
        <w:rPr>
          <w:rFonts w:ascii="宋体" w:hAnsi="宋体"/>
          <w:b/>
          <w:bCs/>
          <w:kern w:val="44"/>
          <w:sz w:val="44"/>
          <w:szCs w:val="44"/>
        </w:rPr>
      </w:pPr>
    </w:p>
    <w:tbl>
      <w:tblPr>
        <w:tblStyle w:val="13"/>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1126"/>
        <w:gridCol w:w="1839"/>
        <w:gridCol w:w="979"/>
        <w:gridCol w:w="534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noWrap w:val="0"/>
            <w:vAlign w:val="center"/>
          </w:tcPr>
          <w:p>
            <w:pPr>
              <w:jc w:val="center"/>
              <w:rPr>
                <w:rFonts w:ascii="宋体" w:hAnsi="宋体"/>
                <w:b/>
                <w:szCs w:val="24"/>
              </w:rPr>
            </w:pPr>
            <w:r>
              <w:rPr>
                <w:rFonts w:hint="eastAsia" w:ascii="宋体" w:hAnsi="宋体"/>
                <w:b/>
                <w:szCs w:val="24"/>
              </w:rPr>
              <w:t>分类</w:t>
            </w:r>
          </w:p>
        </w:tc>
        <w:tc>
          <w:tcPr>
            <w:tcW w:w="989" w:type="pct"/>
            <w:noWrap w:val="0"/>
            <w:vAlign w:val="center"/>
          </w:tcPr>
          <w:p>
            <w:pPr>
              <w:jc w:val="center"/>
              <w:rPr>
                <w:rFonts w:ascii="宋体" w:hAnsi="宋体"/>
                <w:b/>
                <w:szCs w:val="24"/>
              </w:rPr>
            </w:pPr>
            <w:r>
              <w:rPr>
                <w:rFonts w:hint="eastAsia" w:ascii="宋体" w:hAnsi="宋体"/>
                <w:b/>
                <w:szCs w:val="24"/>
                <w:highlight w:val="none"/>
              </w:rPr>
              <w:t>评审因素</w:t>
            </w:r>
          </w:p>
        </w:tc>
        <w:tc>
          <w:tcPr>
            <w:tcW w:w="527" w:type="pct"/>
            <w:noWrap w:val="0"/>
            <w:vAlign w:val="center"/>
          </w:tcPr>
          <w:p>
            <w:pPr>
              <w:jc w:val="center"/>
              <w:rPr>
                <w:rFonts w:ascii="宋体" w:hAnsi="宋体"/>
                <w:b/>
                <w:szCs w:val="24"/>
              </w:rPr>
            </w:pPr>
            <w:r>
              <w:rPr>
                <w:rFonts w:hint="eastAsia" w:ascii="宋体" w:hAnsi="宋体"/>
                <w:b/>
                <w:szCs w:val="24"/>
              </w:rPr>
              <w:t>分值</w:t>
            </w:r>
          </w:p>
        </w:tc>
        <w:tc>
          <w:tcPr>
            <w:tcW w:w="2876" w:type="pct"/>
            <w:noWrap w:val="0"/>
            <w:vAlign w:val="center"/>
          </w:tcPr>
          <w:p>
            <w:pPr>
              <w:jc w:val="center"/>
              <w:rPr>
                <w:rFonts w:ascii="宋体" w:hAnsi="宋体"/>
                <w:b/>
                <w:szCs w:val="24"/>
              </w:rPr>
            </w:pPr>
            <w:r>
              <w:rPr>
                <w:rFonts w:hint="eastAsia" w:ascii="宋体" w:hAnsi="宋体"/>
                <w:b/>
                <w:szCs w:val="24"/>
              </w:rPr>
              <w:t>评分标准说明</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37" w:hRule="atLeast"/>
          <w:jc w:val="center"/>
        </w:trPr>
        <w:tc>
          <w:tcPr>
            <w:tcW w:w="606" w:type="pct"/>
            <w:noWrap w:val="0"/>
            <w:vAlign w:val="center"/>
          </w:tcPr>
          <w:p>
            <w:pPr>
              <w:jc w:val="center"/>
              <w:rPr>
                <w:rFonts w:ascii="宋体" w:hAnsi="宋体"/>
                <w:b/>
                <w:szCs w:val="24"/>
              </w:rPr>
            </w:pPr>
            <w:r>
              <w:rPr>
                <w:rFonts w:hint="eastAsia" w:ascii="宋体" w:hAnsi="宋体"/>
                <w:b/>
                <w:szCs w:val="24"/>
              </w:rPr>
              <w:t>商务部分</w:t>
            </w:r>
          </w:p>
        </w:tc>
        <w:tc>
          <w:tcPr>
            <w:tcW w:w="989" w:type="pct"/>
            <w:noWrap w:val="0"/>
            <w:vAlign w:val="center"/>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企业实力</w:t>
            </w:r>
          </w:p>
        </w:tc>
        <w:tc>
          <w:tcPr>
            <w:tcW w:w="527" w:type="pct"/>
            <w:noWrap w:val="0"/>
            <w:vAlign w:val="center"/>
          </w:tcPr>
          <w:p>
            <w:pPr>
              <w:jc w:val="center"/>
              <w:rPr>
                <w:rFonts w:hint="default" w:ascii="宋体" w:hAnsi="宋体" w:eastAsia="宋体"/>
                <w:b/>
                <w:szCs w:val="24"/>
                <w:lang w:val="en-US" w:eastAsia="zh-CN"/>
              </w:rPr>
            </w:pPr>
            <w:r>
              <w:rPr>
                <w:rFonts w:hint="eastAsia" w:ascii="宋体" w:hAnsi="宋体" w:eastAsia="宋体"/>
                <w:b/>
                <w:szCs w:val="24"/>
                <w:lang w:val="en-US" w:eastAsia="zh-CN"/>
              </w:rPr>
              <w:t>10</w:t>
            </w:r>
          </w:p>
        </w:tc>
        <w:tc>
          <w:tcPr>
            <w:tcW w:w="2876" w:type="pct"/>
            <w:noWrap w:val="0"/>
            <w:vAlign w:val="center"/>
          </w:tcPr>
          <w:p>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val="0"/>
                <w:bCs/>
                <w:sz w:val="21"/>
                <w:szCs w:val="21"/>
              </w:rPr>
            </w:pPr>
            <w:r>
              <w:rPr>
                <w:rFonts w:hint="eastAsia" w:ascii="宋体" w:hAnsi="宋体" w:eastAsia="宋体" w:cs="宋体"/>
                <w:b w:val="0"/>
                <w:bCs/>
                <w:sz w:val="21"/>
                <w:szCs w:val="21"/>
              </w:rPr>
              <w:t>根据投标供应商的企业信誉状况、人员储备、管理体系认证（如有）等情况进行横向比较评分，评价优的得8-10分，评价良的得5-7分；评价一般的得0-4分。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237" w:hRule="atLeast"/>
          <w:jc w:val="center"/>
        </w:trPr>
        <w:tc>
          <w:tcPr>
            <w:tcW w:w="606" w:type="pct"/>
            <w:vMerge w:val="restart"/>
            <w:noWrap w:val="0"/>
            <w:vAlign w:val="center"/>
          </w:tcPr>
          <w:p>
            <w:pPr>
              <w:jc w:val="center"/>
              <w:rPr>
                <w:rFonts w:ascii="宋体" w:hAnsi="宋体"/>
                <w:b/>
                <w:szCs w:val="24"/>
              </w:rPr>
            </w:pPr>
            <w:r>
              <w:rPr>
                <w:rFonts w:hint="eastAsia" w:ascii="宋体" w:hAnsi="宋体"/>
                <w:b/>
                <w:szCs w:val="24"/>
              </w:rPr>
              <w:t>技术及服务</w:t>
            </w:r>
          </w:p>
          <w:p>
            <w:pPr>
              <w:jc w:val="center"/>
              <w:rPr>
                <w:rFonts w:ascii="宋体" w:hAnsi="宋体"/>
                <w:b/>
                <w:szCs w:val="24"/>
              </w:rPr>
            </w:pPr>
            <w:r>
              <w:rPr>
                <w:rFonts w:hint="eastAsia" w:ascii="宋体" w:hAnsi="宋体"/>
                <w:b/>
                <w:szCs w:val="24"/>
              </w:rPr>
              <w:t>部分</w:t>
            </w:r>
          </w:p>
        </w:tc>
        <w:tc>
          <w:tcPr>
            <w:tcW w:w="989" w:type="pct"/>
            <w:noWrap w:val="0"/>
            <w:vAlign w:val="center"/>
          </w:tcPr>
          <w:p>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rPr>
            </w:pPr>
            <w:r>
              <w:rPr>
                <w:rFonts w:hint="eastAsia" w:ascii="宋体" w:hAnsi="宋体" w:eastAsia="宋体" w:cs="宋体"/>
                <w:b w:val="0"/>
                <w:bCs/>
                <w:sz w:val="24"/>
                <w:szCs w:val="24"/>
              </w:rPr>
              <w:t>文件规范性</w:t>
            </w:r>
          </w:p>
        </w:tc>
        <w:tc>
          <w:tcPr>
            <w:tcW w:w="527" w:type="pct"/>
            <w:noWrap w:val="0"/>
            <w:vAlign w:val="center"/>
          </w:tcPr>
          <w:p>
            <w:pPr>
              <w:jc w:val="center"/>
              <w:rPr>
                <w:rFonts w:hint="default" w:ascii="宋体" w:hAnsi="宋体" w:eastAsia="宋体"/>
                <w:b/>
                <w:szCs w:val="24"/>
                <w:lang w:val="en-US" w:eastAsia="zh-CN"/>
              </w:rPr>
            </w:pPr>
            <w:r>
              <w:rPr>
                <w:rFonts w:hint="eastAsia" w:ascii="宋体" w:hAnsi="宋体" w:eastAsia="宋体"/>
                <w:b/>
                <w:szCs w:val="24"/>
                <w:lang w:val="en-US" w:eastAsia="zh-CN"/>
              </w:rPr>
              <w:t>10</w:t>
            </w:r>
          </w:p>
        </w:tc>
        <w:tc>
          <w:tcPr>
            <w:tcW w:w="2876" w:type="pct"/>
            <w:noWrap w:val="0"/>
            <w:vAlign w:val="center"/>
          </w:tcPr>
          <w:p>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val="0"/>
                <w:bCs/>
                <w:sz w:val="21"/>
                <w:szCs w:val="21"/>
              </w:rPr>
            </w:pPr>
            <w:r>
              <w:rPr>
                <w:rFonts w:hint="eastAsia" w:ascii="宋体" w:hAnsi="宋体" w:eastAsia="宋体" w:cs="宋体"/>
                <w:b w:val="0"/>
                <w:bCs/>
                <w:sz w:val="21"/>
                <w:szCs w:val="21"/>
              </w:rPr>
              <w:t>根据供应商提供投标文件的规范性、完整性等具体情况，进行综合考评。资料齐全完整规范得10分；合格得5-9分；一般得1-4分；不规范不得分。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14" w:hRule="atLeast"/>
          <w:jc w:val="center"/>
        </w:trPr>
        <w:tc>
          <w:tcPr>
            <w:tcW w:w="606" w:type="pct"/>
            <w:vMerge w:val="continue"/>
            <w:noWrap w:val="0"/>
            <w:vAlign w:val="center"/>
          </w:tcPr>
          <w:p>
            <w:pPr>
              <w:jc w:val="center"/>
              <w:rPr>
                <w:rFonts w:ascii="宋体" w:hAnsi="宋体"/>
                <w:b/>
                <w:szCs w:val="24"/>
              </w:rPr>
            </w:pPr>
          </w:p>
        </w:tc>
        <w:tc>
          <w:tcPr>
            <w:tcW w:w="989" w:type="pct"/>
            <w:noWrap w:val="0"/>
            <w:vAlign w:val="center"/>
          </w:tcPr>
          <w:p>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rPr>
            </w:pPr>
            <w:r>
              <w:rPr>
                <w:rFonts w:hint="eastAsia" w:ascii="宋体" w:hAnsi="宋体" w:eastAsia="宋体" w:cs="宋体"/>
                <w:b w:val="0"/>
                <w:bCs/>
                <w:sz w:val="24"/>
                <w:szCs w:val="24"/>
              </w:rPr>
              <w:t>服务方案</w:t>
            </w:r>
          </w:p>
        </w:tc>
        <w:tc>
          <w:tcPr>
            <w:tcW w:w="527" w:type="pct"/>
            <w:noWrap w:val="0"/>
            <w:vAlign w:val="center"/>
          </w:tcPr>
          <w:p>
            <w:pPr>
              <w:jc w:val="center"/>
              <w:rPr>
                <w:rFonts w:hint="default" w:ascii="宋体" w:hAnsi="宋体" w:eastAsia="宋体"/>
                <w:b/>
                <w:szCs w:val="24"/>
                <w:lang w:val="en-US" w:eastAsia="zh-CN"/>
              </w:rPr>
            </w:pPr>
            <w:r>
              <w:rPr>
                <w:rFonts w:hint="eastAsia" w:ascii="宋体" w:hAnsi="宋体" w:eastAsia="宋体"/>
                <w:b/>
                <w:szCs w:val="24"/>
                <w:lang w:val="en-US" w:eastAsia="zh-CN"/>
              </w:rPr>
              <w:t>15</w:t>
            </w:r>
          </w:p>
        </w:tc>
        <w:tc>
          <w:tcPr>
            <w:tcW w:w="2876" w:type="pct"/>
            <w:noWrap w:val="0"/>
            <w:vAlign w:val="center"/>
          </w:tcPr>
          <w:p>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val="0"/>
                <w:bCs/>
                <w:sz w:val="21"/>
                <w:szCs w:val="21"/>
              </w:rPr>
            </w:pPr>
            <w:r>
              <w:rPr>
                <w:rFonts w:hint="eastAsia" w:ascii="宋体" w:hAnsi="宋体" w:eastAsia="宋体" w:cs="宋体"/>
                <w:b w:val="0"/>
                <w:bCs/>
                <w:sz w:val="21"/>
                <w:szCs w:val="21"/>
              </w:rPr>
              <w:t>根据供应商针对本项目制定的服务方案规范性、完整性、全面性、对需求响应契合度等方面的理解程度及解决办法、服务计划、应急方案等方面进行综合评审。优11-15分，良5-10分，一般0-4分。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87" w:hRule="atLeast"/>
          <w:jc w:val="center"/>
        </w:trPr>
        <w:tc>
          <w:tcPr>
            <w:tcW w:w="606" w:type="pct"/>
            <w:vMerge w:val="continue"/>
            <w:noWrap w:val="0"/>
            <w:vAlign w:val="center"/>
          </w:tcPr>
          <w:p>
            <w:pPr>
              <w:jc w:val="center"/>
              <w:rPr>
                <w:rFonts w:ascii="宋体" w:hAnsi="宋体"/>
                <w:b/>
                <w:szCs w:val="24"/>
              </w:rPr>
            </w:pPr>
          </w:p>
        </w:tc>
        <w:tc>
          <w:tcPr>
            <w:tcW w:w="989" w:type="pct"/>
            <w:noWrap w:val="0"/>
            <w:vAlign w:val="center"/>
          </w:tcPr>
          <w:p>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rPr>
            </w:pPr>
            <w:r>
              <w:rPr>
                <w:rFonts w:hint="eastAsia" w:ascii="宋体" w:hAnsi="宋体" w:eastAsia="宋体" w:cs="宋体"/>
                <w:b w:val="0"/>
                <w:bCs/>
                <w:sz w:val="24"/>
                <w:szCs w:val="24"/>
              </w:rPr>
              <w:t>现场陈述</w:t>
            </w:r>
          </w:p>
        </w:tc>
        <w:tc>
          <w:tcPr>
            <w:tcW w:w="527" w:type="pct"/>
            <w:noWrap w:val="0"/>
            <w:vAlign w:val="center"/>
          </w:tcPr>
          <w:p>
            <w:pPr>
              <w:jc w:val="center"/>
              <w:rPr>
                <w:rFonts w:hint="default" w:ascii="宋体" w:hAnsi="宋体" w:eastAsia="宋体"/>
                <w:b/>
                <w:szCs w:val="24"/>
                <w:lang w:val="en-US" w:eastAsia="zh-CN"/>
              </w:rPr>
            </w:pPr>
            <w:r>
              <w:rPr>
                <w:rFonts w:hint="eastAsia" w:ascii="宋体" w:hAnsi="宋体" w:eastAsia="宋体"/>
                <w:b/>
                <w:szCs w:val="24"/>
                <w:lang w:val="en-US" w:eastAsia="zh-CN"/>
              </w:rPr>
              <w:t>10</w:t>
            </w:r>
          </w:p>
        </w:tc>
        <w:tc>
          <w:tcPr>
            <w:tcW w:w="2876" w:type="pct"/>
            <w:noWrap w:val="0"/>
            <w:vAlign w:val="center"/>
          </w:tcPr>
          <w:p>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val="0"/>
                <w:bCs/>
                <w:sz w:val="21"/>
                <w:szCs w:val="21"/>
              </w:rPr>
            </w:pPr>
            <w:r>
              <w:rPr>
                <w:rFonts w:hint="eastAsia" w:ascii="宋体" w:hAnsi="宋体" w:eastAsia="宋体" w:cs="宋体"/>
                <w:b w:val="0"/>
                <w:bCs/>
                <w:sz w:val="21"/>
                <w:szCs w:val="21"/>
              </w:rPr>
              <w:t>根据供应商现场方案陈述的完整性、表达的清晰度、工作开展思路的全面性、工作方式的合理性等方面打分。优8-10分，良5-7分，一般0-4分。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564" w:hRule="atLeast"/>
          <w:jc w:val="center"/>
        </w:trPr>
        <w:tc>
          <w:tcPr>
            <w:tcW w:w="606" w:type="pct"/>
            <w:vMerge w:val="continue"/>
            <w:noWrap w:val="0"/>
            <w:vAlign w:val="center"/>
          </w:tcPr>
          <w:p>
            <w:pPr>
              <w:jc w:val="center"/>
              <w:rPr>
                <w:rFonts w:ascii="宋体" w:hAnsi="宋体"/>
                <w:b/>
                <w:szCs w:val="24"/>
              </w:rPr>
            </w:pPr>
          </w:p>
        </w:tc>
        <w:tc>
          <w:tcPr>
            <w:tcW w:w="989" w:type="pct"/>
            <w:noWrap w:val="0"/>
            <w:vAlign w:val="center"/>
          </w:tcPr>
          <w:p>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rPr>
            </w:pPr>
            <w:r>
              <w:rPr>
                <w:rFonts w:hint="eastAsia" w:ascii="宋体" w:hAnsi="宋体" w:eastAsia="宋体" w:cs="宋体"/>
                <w:b w:val="0"/>
                <w:bCs/>
                <w:sz w:val="24"/>
                <w:szCs w:val="24"/>
              </w:rPr>
              <w:t>服务体系</w:t>
            </w:r>
          </w:p>
        </w:tc>
        <w:tc>
          <w:tcPr>
            <w:tcW w:w="527" w:type="pct"/>
            <w:noWrap w:val="0"/>
            <w:vAlign w:val="center"/>
          </w:tcPr>
          <w:p>
            <w:pPr>
              <w:jc w:val="center"/>
              <w:rPr>
                <w:rFonts w:hint="default" w:ascii="宋体" w:hAnsi="宋体" w:eastAsia="宋体"/>
                <w:b/>
                <w:szCs w:val="24"/>
                <w:lang w:val="en-US" w:eastAsia="zh-CN"/>
              </w:rPr>
            </w:pPr>
            <w:r>
              <w:rPr>
                <w:rFonts w:hint="eastAsia" w:ascii="宋体" w:hAnsi="宋体" w:eastAsia="宋体"/>
                <w:b/>
                <w:szCs w:val="24"/>
                <w:lang w:val="en-US" w:eastAsia="zh-CN"/>
              </w:rPr>
              <w:t>5</w:t>
            </w:r>
          </w:p>
        </w:tc>
        <w:tc>
          <w:tcPr>
            <w:tcW w:w="2876" w:type="pct"/>
            <w:noWrap w:val="0"/>
            <w:vAlign w:val="center"/>
          </w:tcPr>
          <w:p>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val="0"/>
                <w:bCs/>
                <w:sz w:val="21"/>
                <w:szCs w:val="21"/>
              </w:rPr>
            </w:pPr>
            <w:r>
              <w:rPr>
                <w:rFonts w:hint="eastAsia" w:ascii="宋体" w:hAnsi="宋体" w:eastAsia="宋体" w:cs="宋体"/>
                <w:b w:val="0"/>
                <w:bCs/>
                <w:sz w:val="21"/>
                <w:szCs w:val="21"/>
              </w:rPr>
              <w:t>供应商具有完善的人员服务体系，服务团队人员稳定，得4-5分；供应商人员服务体系较完善，服务团队人员较稳定，得2-3分；供应商人员服务体系较差，服务团队人员稳定性差，得0-1分。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97" w:hRule="atLeast"/>
          <w:jc w:val="center"/>
        </w:trPr>
        <w:tc>
          <w:tcPr>
            <w:tcW w:w="1596" w:type="pct"/>
            <w:gridSpan w:val="2"/>
            <w:noWrap w:val="0"/>
            <w:vAlign w:val="center"/>
          </w:tcPr>
          <w:p>
            <w:pPr>
              <w:jc w:val="center"/>
              <w:rPr>
                <w:rFonts w:ascii="宋体" w:hAnsi="宋体"/>
                <w:b/>
                <w:szCs w:val="24"/>
              </w:rPr>
            </w:pPr>
            <w:r>
              <w:rPr>
                <w:rFonts w:hint="eastAsia" w:ascii="宋体" w:hAnsi="宋体"/>
                <w:b/>
                <w:szCs w:val="24"/>
              </w:rPr>
              <w:t>报价部分</w:t>
            </w:r>
          </w:p>
        </w:tc>
        <w:tc>
          <w:tcPr>
            <w:tcW w:w="527" w:type="pct"/>
            <w:noWrap w:val="0"/>
            <w:vAlign w:val="center"/>
          </w:tcPr>
          <w:p>
            <w:pPr>
              <w:jc w:val="center"/>
              <w:rPr>
                <w:rFonts w:hint="default" w:ascii="宋体" w:hAnsi="宋体" w:eastAsia="宋体"/>
                <w:b/>
                <w:szCs w:val="24"/>
                <w:lang w:val="en-US" w:eastAsia="zh-CN"/>
              </w:rPr>
            </w:pPr>
            <w:r>
              <w:rPr>
                <w:rFonts w:hint="eastAsia" w:ascii="宋体" w:hAnsi="宋体" w:eastAsia="宋体"/>
                <w:b/>
                <w:szCs w:val="24"/>
                <w:lang w:val="en-US" w:eastAsia="zh-CN"/>
              </w:rPr>
              <w:t>50</w:t>
            </w:r>
          </w:p>
        </w:tc>
        <w:tc>
          <w:tcPr>
            <w:tcW w:w="2876" w:type="pct"/>
            <w:noWrap w:val="0"/>
            <w:vAlign w:val="center"/>
          </w:tcPr>
          <w:p>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left"/>
              <w:rPr>
                <w:rFonts w:hint="eastAsia"/>
                <w:b w:val="0"/>
                <w:bCs/>
              </w:rPr>
            </w:pPr>
            <w:r>
              <w:rPr>
                <w:rFonts w:hint="eastAsia"/>
                <w:b w:val="0"/>
                <w:bCs/>
              </w:rPr>
              <w:t>评分法中的价格分采用低价优先法计算，即满足招标文件要求且最低的评审价格为评标基准价，等于评标基准价得50分。其他供应商的价格分统一按照下列公式计算，精确到小数点后两位：</w:t>
            </w:r>
          </w:p>
          <w:p>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left"/>
              <w:rPr>
                <w:rFonts w:hint="eastAsia"/>
                <w:b w:val="0"/>
                <w:bCs/>
              </w:rPr>
            </w:pPr>
            <w:r>
              <w:rPr>
                <w:rFonts w:hint="eastAsia"/>
                <w:b w:val="0"/>
                <w:bCs/>
              </w:rPr>
              <w:t>供应商报价得分＝（评标基准价/评审价格）×50；</w:t>
            </w:r>
          </w:p>
          <w:p>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left"/>
              <w:rPr>
                <w:rFonts w:hint="eastAsia"/>
                <w:b w:val="0"/>
                <w:bCs/>
              </w:rPr>
            </w:pPr>
            <w:r>
              <w:rPr>
                <w:rFonts w:hint="eastAsia"/>
                <w:b w:val="0"/>
                <w:bCs/>
              </w:rPr>
              <w:t>评审价格按照如下方式定义：</w:t>
            </w:r>
          </w:p>
          <w:p>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left"/>
              <w:rPr>
                <w:rFonts w:hint="eastAsia"/>
                <w:b w:val="0"/>
                <w:bCs/>
              </w:rPr>
            </w:pPr>
            <w:r>
              <w:rPr>
                <w:rFonts w:hint="eastAsia"/>
                <w:b w:val="0"/>
                <w:bCs/>
              </w:rPr>
              <w:t>对于承诺提供增值税专用发票的供应商，评审价格即不含税的投标总价净价；</w:t>
            </w:r>
          </w:p>
          <w:p>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left"/>
              <w:rPr>
                <w:rFonts w:hint="eastAsia" w:ascii="宋体" w:hAnsi="宋体" w:eastAsia="宋体" w:cs="宋体"/>
                <w:b w:val="0"/>
                <w:bCs/>
                <w:sz w:val="21"/>
                <w:szCs w:val="21"/>
              </w:rPr>
            </w:pPr>
            <w:r>
              <w:rPr>
                <w:rFonts w:hint="eastAsia"/>
                <w:b w:val="0"/>
                <w:bCs/>
              </w:rPr>
              <w:t>对于不能提供增值税专用发票的供应商，评审价格是含税的投标总价。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72" w:hRule="atLeast"/>
          <w:jc w:val="center"/>
        </w:trPr>
        <w:tc>
          <w:tcPr>
            <w:tcW w:w="1596" w:type="pct"/>
            <w:gridSpan w:val="2"/>
            <w:noWrap w:val="0"/>
            <w:vAlign w:val="center"/>
          </w:tcPr>
          <w:p>
            <w:pPr>
              <w:jc w:val="center"/>
              <w:rPr>
                <w:rFonts w:ascii="宋体" w:hAnsi="宋体"/>
                <w:b/>
                <w:szCs w:val="24"/>
              </w:rPr>
            </w:pPr>
            <w:r>
              <w:rPr>
                <w:rFonts w:hint="eastAsia" w:ascii="宋体" w:hAnsi="宋体"/>
                <w:b/>
                <w:szCs w:val="24"/>
              </w:rPr>
              <w:t>合计</w:t>
            </w:r>
          </w:p>
        </w:tc>
        <w:tc>
          <w:tcPr>
            <w:tcW w:w="527" w:type="pct"/>
            <w:noWrap w:val="0"/>
            <w:vAlign w:val="center"/>
          </w:tcPr>
          <w:p>
            <w:pPr>
              <w:jc w:val="center"/>
              <w:rPr>
                <w:rFonts w:ascii="宋体" w:hAnsi="宋体"/>
                <w:b/>
                <w:szCs w:val="24"/>
              </w:rPr>
            </w:pPr>
            <w:r>
              <w:rPr>
                <w:rFonts w:ascii="宋体" w:hAnsi="宋体"/>
                <w:b/>
                <w:szCs w:val="24"/>
              </w:rPr>
              <w:t>100</w:t>
            </w:r>
          </w:p>
        </w:tc>
        <w:tc>
          <w:tcPr>
            <w:tcW w:w="2876" w:type="pct"/>
            <w:noWrap w:val="0"/>
            <w:vAlign w:val="center"/>
          </w:tcPr>
          <w:p>
            <w:pPr>
              <w:jc w:val="center"/>
              <w:rPr>
                <w:rFonts w:ascii="宋体" w:hAnsi="宋体"/>
                <w:b/>
                <w:szCs w:val="24"/>
              </w:rPr>
            </w:pPr>
          </w:p>
        </w:tc>
      </w:tr>
    </w:tbl>
    <w:p>
      <w:pPr>
        <w:pStyle w:val="20"/>
        <w:jc w:val="both"/>
        <w:outlineLvl w:val="0"/>
        <w:rPr>
          <w:rFonts w:ascii="宋体" w:hAnsi="宋体"/>
          <w:sz w:val="44"/>
          <w:szCs w:val="44"/>
        </w:rPr>
      </w:pPr>
      <w:bookmarkStart w:id="353" w:name="_Toc19034380"/>
      <w:bookmarkStart w:id="354" w:name="_Toc421032045"/>
      <w:bookmarkStart w:id="355" w:name="_Toc421042647"/>
      <w:bookmarkStart w:id="356" w:name="_Toc19039762"/>
      <w:bookmarkStart w:id="357" w:name="_Toc241827252"/>
      <w:bookmarkStart w:id="358" w:name="_Toc86202632"/>
      <w:bookmarkStart w:id="359" w:name="_Toc18928246"/>
      <w:bookmarkStart w:id="360" w:name="_Toc19034440"/>
      <w:bookmarkStart w:id="361" w:name="_Toc86202637"/>
      <w:bookmarkStart w:id="362" w:name="_Toc241827256"/>
      <w:r>
        <w:rPr>
          <w:rFonts w:ascii="宋体" w:hAnsi="宋体"/>
          <w:b/>
          <w:sz w:val="44"/>
          <w:szCs w:val="44"/>
        </w:rPr>
        <w:br w:type="page"/>
      </w:r>
      <w:r>
        <w:rPr>
          <w:rFonts w:ascii="宋体" w:hAnsi="宋体"/>
          <w:b/>
          <w:sz w:val="44"/>
          <w:szCs w:val="44"/>
        </w:rPr>
        <w:t>第六</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rPr>
        <w:t>附件-</w:t>
      </w:r>
      <w:r>
        <w:rPr>
          <w:rFonts w:hint="eastAsia" w:ascii="宋体" w:hAnsi="宋体"/>
          <w:b/>
          <w:sz w:val="44"/>
          <w:szCs w:val="44"/>
          <w:lang w:eastAsia="zh-CN"/>
        </w:rPr>
        <w:t>响应</w:t>
      </w:r>
      <w:r>
        <w:rPr>
          <w:rFonts w:ascii="宋体" w:hAnsi="宋体"/>
          <w:b/>
          <w:sz w:val="44"/>
          <w:szCs w:val="44"/>
        </w:rPr>
        <w:t>文件格式</w:t>
      </w:r>
      <w:bookmarkEnd w:id="353"/>
      <w:bookmarkEnd w:id="354"/>
      <w:bookmarkEnd w:id="355"/>
      <w:bookmarkEnd w:id="356"/>
      <w:bookmarkEnd w:id="357"/>
      <w:bookmarkEnd w:id="358"/>
      <w:bookmarkEnd w:id="359"/>
      <w:bookmarkEnd w:id="360"/>
      <w:bookmarkStart w:id="363" w:name="_Toc86202633"/>
    </w:p>
    <w:bookmarkEnd w:id="361"/>
    <w:bookmarkEnd w:id="362"/>
    <w:bookmarkEnd w:id="363"/>
    <w:p>
      <w:pPr>
        <w:snapToGrid w:val="0"/>
        <w:spacing w:before="240" w:beforeLines="100" w:line="360" w:lineRule="auto"/>
        <w:jc w:val="center"/>
        <w:outlineLvl w:val="1"/>
        <w:rPr>
          <w:b/>
          <w:sz w:val="32"/>
          <w:szCs w:val="32"/>
        </w:rPr>
      </w:pPr>
      <w:bookmarkStart w:id="364" w:name="_Toc421175278"/>
      <w:bookmarkStart w:id="365" w:name="_Toc421537793"/>
      <w:r>
        <w:rPr>
          <w:rFonts w:hint="eastAsia" w:ascii="宋体" w:hAnsi="宋体"/>
          <w:b/>
          <w:sz w:val="32"/>
          <w:szCs w:val="32"/>
        </w:rPr>
        <w:t xml:space="preserve">附件1   </w:t>
      </w:r>
      <w:bookmarkEnd w:id="364"/>
      <w:bookmarkEnd w:id="365"/>
      <w:r>
        <w:rPr>
          <w:rFonts w:hint="eastAsia"/>
          <w:b/>
          <w:sz w:val="32"/>
          <w:szCs w:val="32"/>
        </w:rPr>
        <w:t>承诺与声明</w:t>
      </w:r>
    </w:p>
    <w:p>
      <w:pPr>
        <w:tabs>
          <w:tab w:val="left" w:pos="5580"/>
        </w:tabs>
        <w:spacing w:line="360" w:lineRule="auto"/>
        <w:rPr>
          <w:rFonts w:hint="eastAsia" w:ascii="宋体" w:hAnsi="宋体" w:eastAsia="宋体"/>
          <w:lang w:eastAsia="zh-CN"/>
        </w:rPr>
      </w:pPr>
      <w:r>
        <w:rPr>
          <w:rFonts w:ascii="宋体" w:hAnsi="宋体"/>
        </w:rPr>
        <w:t>致：</w:t>
      </w:r>
      <w:r>
        <w:rPr>
          <w:rFonts w:hint="eastAsia" w:ascii="宋体" w:hAnsi="宋体" w:cs="Arial"/>
          <w:sz w:val="24"/>
          <w:highlight w:val="none"/>
          <w:u w:val="single"/>
          <w:lang w:val="en-US" w:eastAsia="zh-CN"/>
        </w:rPr>
        <w:t>××</w:t>
      </w:r>
      <w:r>
        <w:rPr>
          <w:rFonts w:hint="eastAsia" w:ascii="宋体" w:hAnsi="宋体"/>
          <w:bCs/>
          <w:highlight w:val="none"/>
          <w:u w:val="single"/>
          <w:lang w:eastAsia="zh-CN"/>
        </w:rPr>
        <w:t>公司</w:t>
      </w:r>
    </w:p>
    <w:p>
      <w:pPr>
        <w:spacing w:line="360" w:lineRule="auto"/>
        <w:ind w:firstLine="480" w:firstLineChars="200"/>
        <w:rPr>
          <w:rFonts w:ascii="宋体" w:hAnsi="宋体"/>
        </w:rPr>
      </w:pPr>
      <w:r>
        <w:rPr>
          <w:rFonts w:hint="eastAsia" w:ascii="宋体" w:hAnsi="宋体"/>
          <w:u w:val="single"/>
        </w:rPr>
        <w:t>（</w:t>
      </w:r>
      <w:r>
        <w:rPr>
          <w:rFonts w:hint="eastAsia" w:ascii="宋体" w:hAnsi="宋体"/>
          <w:u w:val="single"/>
          <w:lang w:eastAsia="zh-CN"/>
        </w:rPr>
        <w:t>响应</w:t>
      </w:r>
      <w:r>
        <w:rPr>
          <w:rFonts w:hint="eastAsia" w:ascii="宋体" w:hAnsi="宋体"/>
          <w:u w:val="single"/>
        </w:rPr>
        <w:t>方全称）</w:t>
      </w:r>
      <w:r>
        <w:rPr>
          <w:rFonts w:hint="eastAsia" w:ascii="宋体" w:hAnsi="宋体"/>
        </w:rPr>
        <w:t>授权</w:t>
      </w:r>
      <w:r>
        <w:rPr>
          <w:rFonts w:hint="eastAsia" w:ascii="宋体" w:hAnsi="宋体"/>
          <w:u w:val="single"/>
        </w:rPr>
        <w:t>（全权代表姓名、职务、职称）</w:t>
      </w:r>
      <w:r>
        <w:rPr>
          <w:rFonts w:hint="eastAsia" w:ascii="宋体" w:hAnsi="宋体"/>
        </w:rPr>
        <w:t>为全权代表，参加贵方组织的</w:t>
      </w:r>
      <w:r>
        <w:rPr>
          <w:rFonts w:hint="eastAsia" w:ascii="宋体" w:hAnsi="宋体"/>
          <w:u w:val="single"/>
        </w:rPr>
        <w:t xml:space="preserve">        （项目名称）</w:t>
      </w:r>
      <w:r>
        <w:rPr>
          <w:rFonts w:hint="eastAsia" w:ascii="宋体" w:hAnsi="宋体"/>
        </w:rPr>
        <w:t>的</w:t>
      </w:r>
      <w:r>
        <w:rPr>
          <w:rFonts w:hint="eastAsia" w:ascii="宋体" w:hAnsi="宋体"/>
          <w:lang w:eastAsia="zh-CN"/>
        </w:rPr>
        <w:t>响应</w:t>
      </w:r>
      <w:r>
        <w:rPr>
          <w:rFonts w:hint="eastAsia" w:ascii="宋体" w:hAnsi="宋体"/>
        </w:rPr>
        <w:t>，为此：</w:t>
      </w:r>
    </w:p>
    <w:p>
      <w:pPr>
        <w:spacing w:line="360" w:lineRule="auto"/>
        <w:ind w:firstLine="480" w:firstLineChars="200"/>
        <w:rPr>
          <w:rFonts w:hint="eastAsia" w:ascii="宋体" w:hAnsi="宋体"/>
        </w:rPr>
      </w:pPr>
      <w:r>
        <w:rPr>
          <w:rFonts w:hint="eastAsia" w:ascii="宋体" w:hAnsi="宋体"/>
        </w:rPr>
        <w:t>1.提供</w:t>
      </w:r>
      <w:r>
        <w:rPr>
          <w:rFonts w:hint="eastAsia" w:ascii="宋体" w:hAnsi="宋体"/>
          <w:lang w:eastAsia="zh-CN"/>
        </w:rPr>
        <w:t>响应</w:t>
      </w:r>
      <w:r>
        <w:rPr>
          <w:rFonts w:hint="eastAsia" w:ascii="宋体" w:hAnsi="宋体"/>
        </w:rPr>
        <w:t>方须知规定的全部</w:t>
      </w:r>
      <w:r>
        <w:rPr>
          <w:rFonts w:hint="eastAsia" w:ascii="宋体" w:hAnsi="宋体"/>
          <w:lang w:eastAsia="zh-CN"/>
        </w:rPr>
        <w:t>响应</w:t>
      </w:r>
      <w:r>
        <w:rPr>
          <w:rFonts w:hint="eastAsia" w:ascii="宋体" w:hAnsi="宋体"/>
        </w:rPr>
        <w:t>文件</w:t>
      </w:r>
      <w:r>
        <w:rPr>
          <w:rFonts w:hint="eastAsia" w:ascii="宋体" w:hAnsi="宋体"/>
          <w:highlight w:val="none"/>
        </w:rPr>
        <w:t>（正本[</w:t>
      </w:r>
      <w:r>
        <w:rPr>
          <w:rFonts w:hint="eastAsia" w:ascii="宋体" w:hAnsi="宋体"/>
          <w:highlight w:val="none"/>
          <w:lang w:val="en-US" w:eastAsia="zh-CN"/>
        </w:rPr>
        <w:t>1</w:t>
      </w:r>
      <w:r>
        <w:rPr>
          <w:rFonts w:hint="eastAsia" w:ascii="宋体" w:hAnsi="宋体"/>
          <w:highlight w:val="none"/>
        </w:rPr>
        <w:t>]份，副本[</w:t>
      </w:r>
      <w:r>
        <w:rPr>
          <w:rFonts w:hint="eastAsia" w:ascii="宋体" w:hAnsi="宋体"/>
          <w:highlight w:val="none"/>
          <w:lang w:val="en-US" w:eastAsia="zh-CN"/>
        </w:rPr>
        <w:t>4</w:t>
      </w:r>
      <w:r>
        <w:rPr>
          <w:rFonts w:hint="eastAsia" w:ascii="宋体" w:hAnsi="宋体"/>
          <w:highlight w:val="none"/>
        </w:rPr>
        <w:t>]份）。</w:t>
      </w:r>
    </w:p>
    <w:p>
      <w:pPr>
        <w:spacing w:line="360" w:lineRule="auto"/>
        <w:ind w:firstLine="480" w:firstLineChars="200"/>
        <w:rPr>
          <w:rFonts w:ascii="宋体" w:hAnsi="宋体"/>
        </w:rPr>
      </w:pPr>
      <w:r>
        <w:rPr>
          <w:rFonts w:hint="eastAsia" w:ascii="宋体" w:hAnsi="宋体"/>
        </w:rPr>
        <w:t>2.一旦成交，我方将按采购文件的规定履行全部责任和义务。</w:t>
      </w:r>
    </w:p>
    <w:p>
      <w:pPr>
        <w:spacing w:line="360" w:lineRule="auto"/>
        <w:ind w:firstLine="480" w:firstLineChars="200"/>
        <w:rPr>
          <w:rFonts w:ascii="宋体" w:hAnsi="宋体"/>
        </w:rPr>
      </w:pPr>
      <w:r>
        <w:rPr>
          <w:rFonts w:hint="eastAsia" w:ascii="宋体" w:hAnsi="宋体"/>
        </w:rPr>
        <w:t>3.我方承诺已经具备采购文件中规定的</w:t>
      </w:r>
      <w:r>
        <w:rPr>
          <w:rFonts w:hint="eastAsia" w:ascii="宋体" w:hAnsi="宋体"/>
          <w:lang w:eastAsia="zh-CN"/>
        </w:rPr>
        <w:t>响应</w:t>
      </w:r>
      <w:r>
        <w:rPr>
          <w:rFonts w:hint="eastAsia" w:ascii="宋体" w:hAnsi="宋体"/>
        </w:rPr>
        <w:t>方应当具备的条件。</w:t>
      </w:r>
    </w:p>
    <w:p>
      <w:pPr>
        <w:spacing w:line="360" w:lineRule="auto"/>
        <w:ind w:firstLine="480" w:firstLineChars="200"/>
        <w:rPr>
          <w:rFonts w:ascii="宋体" w:hAnsi="宋体"/>
        </w:rPr>
      </w:pPr>
      <w:r>
        <w:rPr>
          <w:rFonts w:hint="eastAsia" w:ascii="宋体" w:hAnsi="宋体"/>
        </w:rPr>
        <w:t>4.我方已详细审查全部采购文件，我们完全理解并同意放弃此后对采购文件提出质疑及/或争议的权利。</w:t>
      </w:r>
    </w:p>
    <w:p>
      <w:pPr>
        <w:spacing w:line="360" w:lineRule="auto"/>
        <w:ind w:firstLine="480" w:firstLineChars="200"/>
        <w:rPr>
          <w:rFonts w:ascii="宋体" w:hAnsi="宋体"/>
        </w:rPr>
      </w:pPr>
      <w:r>
        <w:rPr>
          <w:rFonts w:hint="eastAsia" w:ascii="宋体" w:hAnsi="宋体"/>
        </w:rPr>
        <w:t>5.本项目</w:t>
      </w:r>
      <w:r>
        <w:rPr>
          <w:rFonts w:hint="eastAsia" w:ascii="宋体" w:hAnsi="宋体"/>
          <w:lang w:eastAsia="zh-CN"/>
        </w:rPr>
        <w:t>响应</w:t>
      </w:r>
      <w:r>
        <w:rPr>
          <w:rFonts w:hint="eastAsia" w:ascii="宋体" w:hAnsi="宋体"/>
        </w:rPr>
        <w:t>有效期为自</w:t>
      </w:r>
      <w:r>
        <w:rPr>
          <w:rFonts w:hint="eastAsia" w:ascii="宋体" w:hAnsi="宋体"/>
          <w:lang w:eastAsia="zh-CN"/>
        </w:rPr>
        <w:t>响应</w:t>
      </w:r>
      <w:r>
        <w:rPr>
          <w:rFonts w:hint="eastAsia" w:ascii="宋体" w:hAnsi="宋体"/>
        </w:rPr>
        <w:t>文件递交截止日起90个日历天。</w:t>
      </w:r>
    </w:p>
    <w:p>
      <w:pPr>
        <w:spacing w:line="360" w:lineRule="auto"/>
        <w:ind w:firstLine="480" w:firstLineChars="200"/>
        <w:rPr>
          <w:rFonts w:ascii="宋体" w:hAnsi="宋体"/>
        </w:rPr>
      </w:pPr>
      <w:r>
        <w:rPr>
          <w:rFonts w:hint="eastAsia" w:ascii="宋体" w:hAnsi="宋体"/>
        </w:rPr>
        <w:t>6.我方愿意向贵方提供任何与该项</w:t>
      </w:r>
      <w:r>
        <w:rPr>
          <w:rFonts w:hint="eastAsia" w:ascii="宋体" w:hAnsi="宋体"/>
          <w:lang w:eastAsia="zh-CN"/>
        </w:rPr>
        <w:t>响应</w:t>
      </w:r>
      <w:r>
        <w:rPr>
          <w:rFonts w:hint="eastAsia" w:ascii="宋体" w:hAnsi="宋体"/>
        </w:rPr>
        <w:t>有关的数据、情况和技术资料。</w:t>
      </w:r>
    </w:p>
    <w:p>
      <w:pPr>
        <w:spacing w:line="360" w:lineRule="auto"/>
        <w:ind w:firstLine="480" w:firstLineChars="200"/>
        <w:rPr>
          <w:rFonts w:hint="eastAsia" w:ascii="宋体" w:hAnsi="宋体"/>
        </w:rPr>
      </w:pPr>
      <w:r>
        <w:rPr>
          <w:rFonts w:hint="eastAsia" w:ascii="宋体" w:hAnsi="宋体"/>
        </w:rPr>
        <w:t>7.我方承诺：</w:t>
      </w:r>
    </w:p>
    <w:p>
      <w:pPr>
        <w:numPr>
          <w:ilvl w:val="0"/>
          <w:numId w:val="12"/>
        </w:numPr>
        <w:adjustRightInd/>
        <w:spacing w:line="360" w:lineRule="auto"/>
        <w:jc w:val="both"/>
        <w:textAlignment w:val="auto"/>
        <w:rPr>
          <w:rFonts w:hint="eastAsia" w:ascii="宋体" w:hAnsi="宋体"/>
        </w:rPr>
      </w:pPr>
      <w:r>
        <w:rPr>
          <w:rFonts w:hint="eastAsia" w:ascii="宋体" w:hAnsi="宋体"/>
        </w:rPr>
        <w:t>我方没有处于被责令停业，</w:t>
      </w:r>
      <w:r>
        <w:rPr>
          <w:rFonts w:hint="eastAsia" w:ascii="宋体" w:hAnsi="宋体"/>
          <w:lang w:eastAsia="zh-CN"/>
        </w:rPr>
        <w:t>响应</w:t>
      </w:r>
      <w:r>
        <w:rPr>
          <w:rFonts w:hint="eastAsia" w:ascii="宋体" w:hAnsi="宋体"/>
        </w:rPr>
        <w:t xml:space="preserve">资格被取消，财产被接管、冻结，破产状态；     </w:t>
      </w:r>
    </w:p>
    <w:p>
      <w:pPr>
        <w:numPr>
          <w:ilvl w:val="0"/>
          <w:numId w:val="12"/>
        </w:numPr>
        <w:adjustRightInd/>
        <w:spacing w:line="360" w:lineRule="auto"/>
        <w:jc w:val="both"/>
        <w:textAlignment w:val="auto"/>
        <w:rPr>
          <w:rFonts w:hint="eastAsia" w:ascii="宋体" w:hAnsi="宋体"/>
        </w:rPr>
      </w:pPr>
      <w:r>
        <w:rPr>
          <w:rFonts w:hint="eastAsia" w:ascii="宋体" w:hAnsi="宋体"/>
        </w:rPr>
        <w:t>我方在最近三年内没有骗取中选和严重违约及重大质量问题；</w:t>
      </w:r>
    </w:p>
    <w:p>
      <w:pPr>
        <w:numPr>
          <w:ilvl w:val="0"/>
          <w:numId w:val="12"/>
        </w:numPr>
        <w:adjustRightInd/>
        <w:spacing w:line="360" w:lineRule="auto"/>
        <w:jc w:val="both"/>
        <w:textAlignment w:val="auto"/>
        <w:rPr>
          <w:rFonts w:hint="eastAsia" w:ascii="宋体" w:hAnsi="宋体"/>
        </w:rPr>
      </w:pPr>
      <w:r>
        <w:rPr>
          <w:rFonts w:hint="eastAsia" w:ascii="宋体" w:hAnsi="宋体"/>
        </w:rPr>
        <w:t>我方可开具正规合法的增值税发票并依法缴纳税收和社会保障资金；</w:t>
      </w:r>
    </w:p>
    <w:p>
      <w:pPr>
        <w:numPr>
          <w:ilvl w:val="0"/>
          <w:numId w:val="12"/>
        </w:numPr>
        <w:adjustRightInd/>
        <w:spacing w:line="360" w:lineRule="auto"/>
        <w:ind w:left="0" w:firstLine="420"/>
        <w:jc w:val="both"/>
        <w:textAlignment w:val="auto"/>
        <w:rPr>
          <w:rFonts w:hint="eastAsia" w:ascii="宋体" w:hAnsi="宋体"/>
        </w:rPr>
      </w:pPr>
      <w:r>
        <w:rPr>
          <w:rFonts w:hint="eastAsia" w:ascii="宋体" w:hAnsi="宋体"/>
        </w:rPr>
        <w:t>采购人在使用我方提供的产品/服务时</w:t>
      </w:r>
      <w:r>
        <w:rPr>
          <w:rFonts w:ascii="宋体" w:hAnsi="宋体"/>
        </w:rPr>
        <w:t>，</w:t>
      </w:r>
      <w:r>
        <w:rPr>
          <w:rFonts w:hint="eastAsia" w:ascii="宋体" w:hAnsi="宋体"/>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pPr>
        <w:numPr>
          <w:ilvl w:val="0"/>
          <w:numId w:val="12"/>
        </w:numPr>
        <w:adjustRightInd/>
        <w:spacing w:line="360" w:lineRule="auto"/>
        <w:jc w:val="both"/>
        <w:textAlignment w:val="auto"/>
        <w:rPr>
          <w:rFonts w:hint="eastAsia" w:ascii="宋体" w:hAnsi="宋体"/>
        </w:rPr>
      </w:pPr>
      <w:r>
        <w:rPr>
          <w:rFonts w:hint="eastAsia" w:ascii="宋体" w:hAnsi="宋体"/>
        </w:rPr>
        <w:t>我方不存在“与采购人存在利害关系可能影响采购公正性”的情况。</w:t>
      </w:r>
    </w:p>
    <w:p>
      <w:pPr>
        <w:numPr>
          <w:ilvl w:val="0"/>
          <w:numId w:val="12"/>
        </w:numPr>
        <w:adjustRightInd/>
        <w:spacing w:line="360" w:lineRule="auto"/>
        <w:jc w:val="both"/>
        <w:textAlignment w:val="auto"/>
        <w:rPr>
          <w:rFonts w:hint="eastAsia" w:ascii="宋体" w:hAnsi="宋体"/>
        </w:rPr>
      </w:pPr>
      <w:r>
        <w:rPr>
          <w:rFonts w:hint="eastAsia" w:ascii="宋体" w:hAnsi="宋体"/>
        </w:rPr>
        <w:t>我方参与本项目为非联合体</w:t>
      </w:r>
      <w:r>
        <w:rPr>
          <w:rFonts w:hint="eastAsia" w:ascii="宋体" w:hAnsi="宋体"/>
          <w:lang w:eastAsia="zh-CN"/>
        </w:rPr>
        <w:t>响应</w:t>
      </w:r>
      <w:r>
        <w:rPr>
          <w:rFonts w:hint="eastAsia" w:ascii="宋体" w:hAnsi="宋体"/>
        </w:rPr>
        <w:t>。</w:t>
      </w:r>
    </w:p>
    <w:p>
      <w:pPr>
        <w:spacing w:line="360" w:lineRule="auto"/>
        <w:ind w:firstLine="480" w:firstLineChars="200"/>
        <w:rPr>
          <w:rFonts w:ascii="宋体" w:hAnsi="宋体"/>
        </w:rPr>
      </w:pPr>
      <w:r>
        <w:rPr>
          <w:rFonts w:ascii="宋体" w:hAnsi="宋体"/>
        </w:rPr>
        <w:t>8.</w:t>
      </w:r>
      <w:r>
        <w:rPr>
          <w:rFonts w:hint="eastAsia" w:ascii="宋体" w:hAnsi="宋体"/>
        </w:rPr>
        <w:t>若采购人在本项目采购过程中发现我方存在违反上述承诺的事项，我方将自动失去在本项目的中选资格，并承担因此引起的一切后果及虚假</w:t>
      </w:r>
      <w:r>
        <w:rPr>
          <w:rFonts w:hint="eastAsia" w:ascii="宋体" w:hAnsi="宋体"/>
          <w:lang w:eastAsia="zh-CN"/>
        </w:rPr>
        <w:t>响应</w:t>
      </w:r>
      <w:r>
        <w:rPr>
          <w:rFonts w:hint="eastAsia" w:ascii="宋体" w:hAnsi="宋体"/>
        </w:rPr>
        <w:t>责任。</w:t>
      </w:r>
    </w:p>
    <w:p>
      <w:pPr>
        <w:spacing w:line="360" w:lineRule="auto"/>
        <w:ind w:firstLine="480" w:firstLineChars="200"/>
        <w:rPr>
          <w:rFonts w:ascii="宋体" w:hAnsi="宋体"/>
        </w:rPr>
      </w:pPr>
      <w:r>
        <w:rPr>
          <w:rFonts w:hint="eastAsia" w:ascii="宋体" w:hAnsi="宋体"/>
        </w:rPr>
        <w:t>9.与本采购项目有关的一切往来通讯请寄：</w:t>
      </w:r>
    </w:p>
    <w:p>
      <w:pPr>
        <w:tabs>
          <w:tab w:val="left" w:pos="5580"/>
        </w:tabs>
        <w:spacing w:line="360" w:lineRule="auto"/>
        <w:ind w:left="420"/>
        <w:rPr>
          <w:rFonts w:ascii="宋体" w:hAnsi="宋体" w:cs="Courier New"/>
        </w:rPr>
      </w:pPr>
      <w:r>
        <w:rPr>
          <w:rFonts w:hint="eastAsia" w:ascii="宋体" w:hAnsi="宋体" w:cs="Courier New"/>
        </w:rPr>
        <w:t>地址_________________________</w:t>
      </w:r>
    </w:p>
    <w:p>
      <w:pPr>
        <w:tabs>
          <w:tab w:val="left" w:pos="5580"/>
        </w:tabs>
        <w:spacing w:line="360" w:lineRule="auto"/>
        <w:ind w:left="420"/>
        <w:rPr>
          <w:rFonts w:ascii="宋体" w:hAnsi="宋体" w:cs="Courier New"/>
        </w:rPr>
      </w:pPr>
      <w:r>
        <w:rPr>
          <w:rFonts w:hint="eastAsia" w:ascii="宋体" w:hAnsi="宋体" w:cs="Courier New"/>
        </w:rPr>
        <w:t>电子</w:t>
      </w:r>
      <w:r>
        <w:rPr>
          <w:rFonts w:hint="eastAsia" w:ascii="宋体" w:hAnsi="宋体" w:cs="Courier New"/>
          <w:lang w:val="en-US" w:eastAsia="zh-CN"/>
        </w:rPr>
        <w:t>邮箱</w:t>
      </w:r>
      <w:r>
        <w:rPr>
          <w:rFonts w:hint="eastAsia" w:ascii="宋体" w:hAnsi="宋体" w:cs="Courier New"/>
        </w:rPr>
        <w:t>________________________</w:t>
      </w:r>
    </w:p>
    <w:p>
      <w:pPr>
        <w:tabs>
          <w:tab w:val="left" w:pos="5580"/>
        </w:tabs>
        <w:spacing w:line="360" w:lineRule="auto"/>
        <w:rPr>
          <w:rFonts w:hint="eastAsia" w:ascii="宋体" w:hAnsi="宋体" w:cs="Courier New"/>
        </w:rPr>
      </w:pPr>
    </w:p>
    <w:p>
      <w:pPr>
        <w:tabs>
          <w:tab w:val="left" w:pos="5580"/>
        </w:tabs>
        <w:spacing w:line="360" w:lineRule="auto"/>
        <w:ind w:left="420"/>
        <w:rPr>
          <w:rFonts w:ascii="宋体" w:hAnsi="宋体" w:cs="Courier New"/>
          <w:u w:val="single"/>
        </w:rPr>
      </w:pPr>
      <w:r>
        <w:rPr>
          <w:rFonts w:hint="eastAsia" w:ascii="宋体" w:hAnsi="宋体" w:cs="Courier New"/>
          <w:lang w:eastAsia="zh-CN"/>
        </w:rPr>
        <w:t>响应</w:t>
      </w:r>
      <w:r>
        <w:rPr>
          <w:rFonts w:hint="eastAsia" w:ascii="宋体" w:hAnsi="宋体" w:cs="Courier New"/>
        </w:rPr>
        <w:t>方名称（公章）：</w:t>
      </w:r>
      <w:r>
        <w:rPr>
          <w:rFonts w:hint="eastAsia" w:ascii="宋体" w:hAnsi="宋体" w:cs="Courier New"/>
          <w:u w:val="single"/>
        </w:rPr>
        <w:t xml:space="preserve">                 </w:t>
      </w:r>
    </w:p>
    <w:p>
      <w:pPr>
        <w:tabs>
          <w:tab w:val="left" w:pos="5580"/>
        </w:tabs>
        <w:spacing w:line="360" w:lineRule="auto"/>
        <w:ind w:left="420"/>
        <w:rPr>
          <w:rFonts w:ascii="宋体" w:hAnsi="宋体" w:cs="Courier New"/>
          <w:u w:val="single"/>
        </w:rPr>
      </w:pPr>
      <w:r>
        <w:rPr>
          <w:rFonts w:hint="eastAsia" w:ascii="宋体" w:hAnsi="宋体" w:cs="Courier New"/>
        </w:rPr>
        <w:t>法人代表或其授权人：</w:t>
      </w:r>
      <w:r>
        <w:rPr>
          <w:rFonts w:hint="eastAsia" w:ascii="宋体" w:hAnsi="宋体" w:cs="Courier New"/>
          <w:u w:val="single"/>
        </w:rPr>
        <w:t xml:space="preserve">     （签字）   </w:t>
      </w:r>
    </w:p>
    <w:p>
      <w:pPr>
        <w:tabs>
          <w:tab w:val="left" w:pos="5580"/>
        </w:tabs>
        <w:spacing w:line="360" w:lineRule="auto"/>
        <w:ind w:left="420"/>
        <w:rPr>
          <w:rFonts w:ascii="宋体" w:hAnsi="宋体" w:cs="Courier New"/>
          <w:u w:val="single"/>
        </w:rPr>
      </w:pPr>
      <w:r>
        <w:rPr>
          <w:rFonts w:hint="eastAsia" w:ascii="宋体" w:hAnsi="宋体" w:cs="Courier New"/>
        </w:rPr>
        <w:t xml:space="preserve">日     期  </w:t>
      </w:r>
      <w:r>
        <w:rPr>
          <w:rFonts w:hint="eastAsia" w:ascii="宋体" w:hAnsi="宋体" w:cs="Courier New"/>
          <w:u w:val="single"/>
        </w:rPr>
        <w:t xml:space="preserve">                         </w:t>
      </w:r>
    </w:p>
    <w:p>
      <w:pPr>
        <w:pStyle w:val="8"/>
        <w:tabs>
          <w:tab w:val="left" w:pos="5580"/>
        </w:tabs>
        <w:rPr>
          <w:rFonts w:hint="eastAsia" w:hAnsi="宋体"/>
          <w:szCs w:val="24"/>
          <w:u w:val="single"/>
        </w:rPr>
        <w:sectPr>
          <w:headerReference r:id="rId17" w:type="default"/>
          <w:footerReference r:id="rId18" w:type="default"/>
          <w:pgSz w:w="11907" w:h="16840"/>
          <w:pgMar w:top="1797" w:right="1134" w:bottom="1797" w:left="1701" w:header="1134" w:footer="992" w:gutter="0"/>
          <w:cols w:space="720" w:num="1"/>
          <w:docGrid w:linePitch="326" w:charSpace="0"/>
        </w:sectPr>
      </w:pPr>
    </w:p>
    <w:p>
      <w:pPr>
        <w:snapToGrid w:val="0"/>
        <w:spacing w:line="360" w:lineRule="auto"/>
        <w:jc w:val="center"/>
        <w:outlineLvl w:val="1"/>
        <w:rPr>
          <w:rFonts w:ascii="宋体" w:hAnsi="宋体"/>
          <w:b/>
          <w:sz w:val="32"/>
          <w:szCs w:val="32"/>
        </w:rPr>
      </w:pPr>
      <w:bookmarkStart w:id="366" w:name="_Toc19034382"/>
      <w:bookmarkStart w:id="367" w:name="_Toc195842922"/>
      <w:bookmarkStart w:id="368" w:name="_Toc421042649"/>
      <w:bookmarkStart w:id="369" w:name="_Toc421032047"/>
      <w:r>
        <w:rPr>
          <w:rFonts w:ascii="宋体" w:hAnsi="宋体"/>
          <w:b/>
          <w:sz w:val="32"/>
          <w:szCs w:val="32"/>
        </w:rPr>
        <w:t>附件2</w:t>
      </w:r>
      <w:bookmarkEnd w:id="366"/>
      <w:r>
        <w:rPr>
          <w:rFonts w:ascii="宋体" w:hAnsi="宋体"/>
          <w:b/>
          <w:sz w:val="32"/>
          <w:szCs w:val="32"/>
        </w:rPr>
        <w:t xml:space="preserve"> </w:t>
      </w:r>
      <w:bookmarkEnd w:id="367"/>
      <w:bookmarkEnd w:id="368"/>
      <w:bookmarkEnd w:id="369"/>
      <w:r>
        <w:rPr>
          <w:rFonts w:hint="eastAsia" w:ascii="宋体" w:hAnsi="宋体"/>
          <w:b/>
          <w:sz w:val="32"/>
          <w:szCs w:val="32"/>
        </w:rPr>
        <w:t xml:space="preserve"> </w:t>
      </w:r>
      <w:r>
        <w:rPr>
          <w:rFonts w:hint="eastAsia" w:ascii="宋体" w:hAnsi="宋体"/>
          <w:b/>
          <w:sz w:val="32"/>
          <w:szCs w:val="32"/>
          <w:lang w:eastAsia="zh-CN"/>
        </w:rPr>
        <w:t>响应</w:t>
      </w:r>
      <w:r>
        <w:rPr>
          <w:rFonts w:ascii="宋体" w:hAnsi="宋体"/>
          <w:b/>
          <w:sz w:val="32"/>
          <w:szCs w:val="32"/>
        </w:rPr>
        <w:t>报价一览表</w:t>
      </w:r>
    </w:p>
    <w:p>
      <w:pPr>
        <w:pStyle w:val="8"/>
        <w:jc w:val="center"/>
        <w:rPr>
          <w:rFonts w:hAnsi="宋体"/>
          <w:sz w:val="24"/>
          <w:szCs w:val="24"/>
        </w:rPr>
      </w:pPr>
    </w:p>
    <w:p>
      <w:pPr>
        <w:spacing w:line="360" w:lineRule="auto"/>
        <w:rPr>
          <w:rFonts w:ascii="宋体" w:hAnsi="宋体"/>
          <w:szCs w:val="24"/>
        </w:rPr>
      </w:pPr>
      <w:r>
        <w:rPr>
          <w:rFonts w:hint="eastAsia" w:ascii="宋体" w:hAnsi="宋体"/>
          <w:szCs w:val="24"/>
        </w:rPr>
        <w:t>项目名称：</w:t>
      </w:r>
      <w:r>
        <w:rPr>
          <w:rFonts w:ascii="宋体" w:hAnsi="宋体"/>
          <w:szCs w:val="24"/>
          <w:u w:val="single"/>
        </w:rPr>
        <w:t xml:space="preserve">                                </w:t>
      </w:r>
      <w:r>
        <w:rPr>
          <w:rFonts w:ascii="宋体" w:hAnsi="宋体"/>
          <w:szCs w:val="24"/>
        </w:rPr>
        <w:t xml:space="preserve"> </w:t>
      </w:r>
    </w:p>
    <w:tbl>
      <w:tblPr>
        <w:tblStyle w:val="13"/>
        <w:tblpPr w:leftFromText="180" w:rightFromText="180" w:vertAnchor="text" w:horzAnchor="page" w:tblpX="874" w:tblpY="179"/>
        <w:tblOverlap w:val="never"/>
        <w:tblW w:w="10131"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904"/>
        <w:gridCol w:w="1037"/>
        <w:gridCol w:w="1747"/>
        <w:gridCol w:w="2945"/>
        <w:gridCol w:w="1498"/>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617" w:hRule="exact"/>
        </w:trPr>
        <w:tc>
          <w:tcPr>
            <w:tcW w:w="2904" w:type="dxa"/>
            <w:tcBorders>
              <w:top w:val="double" w:color="auto" w:sz="4"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项目</w:t>
            </w:r>
            <w:r>
              <w:rPr>
                <w:rFonts w:hint="eastAsia" w:ascii="宋体" w:hAnsi="宋体" w:cs="宋体"/>
                <w:b/>
                <w:color w:val="000000"/>
                <w:sz w:val="24"/>
                <w:szCs w:val="24"/>
                <w:lang w:val="en-US" w:eastAsia="zh-CN" w:bidi="ar"/>
              </w:rPr>
              <w:t>单</w:t>
            </w:r>
            <w:r>
              <w:rPr>
                <w:rFonts w:hint="eastAsia" w:ascii="宋体" w:hAnsi="宋体" w:cs="宋体"/>
                <w:b/>
                <w:color w:val="000000"/>
                <w:sz w:val="24"/>
                <w:szCs w:val="24"/>
                <w:lang w:bidi="ar"/>
              </w:rPr>
              <w:t>价（含税）</w:t>
            </w:r>
          </w:p>
        </w:tc>
        <w:tc>
          <w:tcPr>
            <w:tcW w:w="1037"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税率</w:t>
            </w:r>
          </w:p>
        </w:tc>
        <w:tc>
          <w:tcPr>
            <w:tcW w:w="1747"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发票类型</w:t>
            </w:r>
          </w:p>
        </w:tc>
        <w:tc>
          <w:tcPr>
            <w:tcW w:w="2945"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项目单价（不含税）</w:t>
            </w:r>
          </w:p>
        </w:tc>
        <w:tc>
          <w:tcPr>
            <w:tcW w:w="1498" w:type="dxa"/>
            <w:tcBorders>
              <w:top w:val="double" w:color="auto" w:sz="4" w:space="0"/>
              <w:left w:val="single" w:color="000000" w:sz="6" w:space="0"/>
              <w:bottom w:val="single" w:color="000000" w:sz="6" w:space="0"/>
              <w:right w:val="double" w:color="auto" w:sz="4"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071" w:hRule="exact"/>
        </w:trPr>
        <w:tc>
          <w:tcPr>
            <w:tcW w:w="2904" w:type="dxa"/>
            <w:tcBorders>
              <w:top w:val="single" w:color="000000" w:sz="6"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（小写人民币元）</w:t>
            </w:r>
          </w:p>
          <w:p>
            <w:pPr>
              <w:adjustRightInd w:val="0"/>
              <w:snapToGrid w:val="0"/>
              <w:spacing w:line="360" w:lineRule="auto"/>
              <w:ind w:firstLine="480"/>
              <w:jc w:val="center"/>
              <w:rPr>
                <w:rFonts w:ascii="宋体" w:hAnsi="宋体" w:cs="宋体"/>
                <w:color w:val="000000"/>
                <w:sz w:val="24"/>
                <w:szCs w:val="24"/>
              </w:rPr>
            </w:pPr>
          </w:p>
          <w:p>
            <w:pPr>
              <w:adjustRightInd w:val="0"/>
              <w:snapToGrid w:val="0"/>
              <w:spacing w:line="360" w:lineRule="auto"/>
              <w:ind w:firstLine="480"/>
              <w:jc w:val="center"/>
              <w:rPr>
                <w:rFonts w:ascii="宋体" w:hAnsi="宋体" w:cs="宋体"/>
                <w:color w:val="000000"/>
                <w:sz w:val="24"/>
                <w:szCs w:val="24"/>
              </w:rPr>
            </w:pPr>
          </w:p>
        </w:tc>
        <w:tc>
          <w:tcPr>
            <w:tcW w:w="1037" w:type="dxa"/>
            <w:vMerge w:val="restart"/>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p>
        </w:tc>
        <w:tc>
          <w:tcPr>
            <w:tcW w:w="1747" w:type="dxa"/>
            <w:vMerge w:val="restart"/>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p>
        </w:tc>
        <w:tc>
          <w:tcPr>
            <w:tcW w:w="2945" w:type="dxa"/>
            <w:tcBorders>
              <w:top w:val="single" w:color="000000" w:sz="6"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（小写人民币元）</w:t>
            </w: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tc>
        <w:tc>
          <w:tcPr>
            <w:tcW w:w="1498" w:type="dxa"/>
            <w:vMerge w:val="restart"/>
            <w:tcBorders>
              <w:top w:val="single" w:color="000000" w:sz="6" w:space="0"/>
              <w:left w:val="single" w:color="000000" w:sz="6" w:space="0"/>
              <w:bottom w:val="double" w:color="auto" w:sz="4" w:space="0"/>
              <w:right w:val="double" w:color="auto" w:sz="4" w:space="0"/>
            </w:tcBorders>
            <w:noWrap w:val="0"/>
            <w:vAlign w:val="center"/>
          </w:tcPr>
          <w:p>
            <w:pPr>
              <w:adjustRightInd w:val="0"/>
              <w:snapToGrid w:val="0"/>
              <w:spacing w:line="360" w:lineRule="auto"/>
              <w:jc w:val="center"/>
              <w:rPr>
                <w:rFonts w:ascii="宋体" w:hAnsi="宋体" w:cs="宋体"/>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4" w:hRule="exact"/>
        </w:trPr>
        <w:tc>
          <w:tcPr>
            <w:tcW w:w="2904" w:type="dxa"/>
            <w:tcBorders>
              <w:top w:val="single" w:color="000000" w:sz="6" w:space="0"/>
              <w:left w:val="double" w:color="auto" w:sz="4"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（大写人民币元）</w:t>
            </w: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tc>
        <w:tc>
          <w:tcPr>
            <w:tcW w:w="1037" w:type="dxa"/>
            <w:vMerge w:val="continue"/>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color w:val="000000"/>
                <w:sz w:val="20"/>
              </w:rPr>
            </w:pPr>
          </w:p>
        </w:tc>
        <w:tc>
          <w:tcPr>
            <w:tcW w:w="1747" w:type="dxa"/>
            <w:vMerge w:val="continue"/>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color w:val="000000"/>
                <w:sz w:val="20"/>
              </w:rPr>
            </w:pPr>
          </w:p>
        </w:tc>
        <w:tc>
          <w:tcPr>
            <w:tcW w:w="2945" w:type="dxa"/>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（大写人民币元）</w:t>
            </w: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tc>
        <w:tc>
          <w:tcPr>
            <w:tcW w:w="1498" w:type="dxa"/>
            <w:vMerge w:val="continue"/>
            <w:tcBorders>
              <w:top w:val="single" w:color="000000" w:sz="6" w:space="0"/>
              <w:left w:val="single" w:color="000000" w:sz="6" w:space="0"/>
              <w:bottom w:val="double" w:color="auto" w:sz="4" w:space="0"/>
              <w:right w:val="double" w:color="auto" w:sz="4" w:space="0"/>
            </w:tcBorders>
            <w:noWrap w:val="0"/>
            <w:vAlign w:val="center"/>
          </w:tcPr>
          <w:p>
            <w:pPr>
              <w:adjustRightInd w:val="0"/>
              <w:snapToGrid w:val="0"/>
              <w:spacing w:line="360" w:lineRule="auto"/>
              <w:jc w:val="center"/>
              <w:rPr>
                <w:color w:val="000000"/>
                <w:sz w:val="20"/>
              </w:rPr>
            </w:pPr>
          </w:p>
        </w:tc>
      </w:tr>
    </w:tbl>
    <w:p>
      <w:pPr>
        <w:tabs>
          <w:tab w:val="left" w:pos="5580"/>
        </w:tabs>
        <w:spacing w:line="360" w:lineRule="auto"/>
        <w:rPr>
          <w:rFonts w:hint="eastAsia" w:ascii="宋体" w:hAnsi="宋体"/>
          <w:szCs w:val="24"/>
          <w:lang w:eastAsia="zh-CN"/>
        </w:rPr>
      </w:pPr>
    </w:p>
    <w:p>
      <w:pPr>
        <w:tabs>
          <w:tab w:val="left" w:pos="5580"/>
        </w:tabs>
        <w:spacing w:line="36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tabs>
          <w:tab w:val="left" w:pos="5580"/>
        </w:tabs>
        <w:spacing w:line="360" w:lineRule="auto"/>
        <w:rPr>
          <w:rFonts w:ascii="宋体" w:hAnsi="宋体"/>
          <w:szCs w:val="24"/>
          <w:u w:val="single"/>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pPr>
        <w:pStyle w:val="8"/>
        <w:tabs>
          <w:tab w:val="left" w:pos="5580"/>
        </w:tabs>
        <w:rPr>
          <w:rFonts w:hAnsi="宋体"/>
          <w:sz w:val="24"/>
          <w:szCs w:val="24"/>
        </w:rPr>
      </w:pPr>
    </w:p>
    <w:p>
      <w:pPr>
        <w:tabs>
          <w:tab w:val="left" w:pos="5580"/>
        </w:tabs>
        <w:adjustRightInd/>
        <w:spacing w:line="360" w:lineRule="auto"/>
        <w:jc w:val="both"/>
        <w:textAlignment w:val="auto"/>
        <w:rPr>
          <w:rFonts w:ascii="宋体" w:hAnsi="宋体"/>
          <w:kern w:val="2"/>
          <w:sz w:val="21"/>
          <w:szCs w:val="21"/>
        </w:rPr>
      </w:pPr>
      <w:r>
        <w:rPr>
          <w:rFonts w:ascii="宋体" w:hAnsi="宋体"/>
          <w:kern w:val="2"/>
          <w:sz w:val="21"/>
          <w:szCs w:val="21"/>
        </w:rPr>
        <w:t>1.</w:t>
      </w:r>
      <w:r>
        <w:rPr>
          <w:rFonts w:hint="eastAsia" w:ascii="宋体" w:hAnsi="宋体"/>
          <w:kern w:val="2"/>
          <w:sz w:val="21"/>
          <w:szCs w:val="21"/>
        </w:rPr>
        <w:t>报价应包括</w:t>
      </w:r>
      <w:r>
        <w:rPr>
          <w:rFonts w:hint="eastAsia" w:ascii="宋体" w:hAnsi="宋体"/>
          <w:kern w:val="2"/>
          <w:sz w:val="21"/>
          <w:szCs w:val="21"/>
          <w:lang w:eastAsia="zh-CN"/>
        </w:rPr>
        <w:t>响应</w:t>
      </w:r>
      <w:r>
        <w:rPr>
          <w:rFonts w:hint="eastAsia" w:ascii="宋体" w:hAnsi="宋体"/>
          <w:kern w:val="2"/>
          <w:sz w:val="21"/>
          <w:szCs w:val="21"/>
        </w:rPr>
        <w:t>方为完成采购文件中规定的采购内容和采购范围所需要的一切费用以及所有税费。</w:t>
      </w:r>
    </w:p>
    <w:p>
      <w:pPr>
        <w:tabs>
          <w:tab w:val="left" w:pos="5580"/>
        </w:tabs>
        <w:adjustRightInd/>
        <w:spacing w:line="360" w:lineRule="auto"/>
        <w:jc w:val="both"/>
        <w:textAlignment w:val="auto"/>
        <w:rPr>
          <w:rFonts w:hint="eastAsia"/>
          <w:kern w:val="2"/>
          <w:sz w:val="21"/>
          <w:szCs w:val="21"/>
        </w:rPr>
      </w:pPr>
      <w:r>
        <w:rPr>
          <w:rFonts w:hint="eastAsia" w:ascii="宋体" w:hAnsi="宋体"/>
          <w:kern w:val="2"/>
          <w:sz w:val="21"/>
          <w:szCs w:val="21"/>
        </w:rPr>
        <w:t>2</w:t>
      </w:r>
      <w:r>
        <w:rPr>
          <w:rFonts w:ascii="宋体" w:hAnsi="宋体"/>
          <w:kern w:val="2"/>
          <w:sz w:val="21"/>
          <w:szCs w:val="21"/>
        </w:rPr>
        <w:t>.</w:t>
      </w:r>
      <w:r>
        <w:rPr>
          <w:rFonts w:hint="eastAsia" w:ascii="宋体" w:hAnsi="宋体"/>
          <w:kern w:val="2"/>
          <w:sz w:val="21"/>
          <w:szCs w:val="21"/>
          <w:lang w:eastAsia="zh-CN"/>
        </w:rPr>
        <w:t>响应</w:t>
      </w:r>
      <w:r>
        <w:rPr>
          <w:rFonts w:hint="eastAsia" w:ascii="宋体" w:hAnsi="宋体"/>
          <w:kern w:val="2"/>
          <w:sz w:val="21"/>
          <w:szCs w:val="21"/>
        </w:rPr>
        <w:t>方估算错误或漏项的风险一律由</w:t>
      </w:r>
      <w:r>
        <w:rPr>
          <w:rFonts w:hint="eastAsia" w:ascii="宋体" w:hAnsi="宋体"/>
          <w:kern w:val="2"/>
          <w:sz w:val="21"/>
          <w:szCs w:val="21"/>
          <w:lang w:eastAsia="zh-CN"/>
        </w:rPr>
        <w:t>响应</w:t>
      </w:r>
      <w:r>
        <w:rPr>
          <w:rFonts w:hint="eastAsia" w:ascii="宋体" w:hAnsi="宋体"/>
          <w:kern w:val="2"/>
          <w:sz w:val="21"/>
          <w:szCs w:val="21"/>
        </w:rPr>
        <w:t>方承担。</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3.</w:t>
      </w:r>
      <w:r>
        <w:rPr>
          <w:rFonts w:hint="eastAsia" w:ascii="宋体" w:hAnsi="宋体" w:cs="Courier New"/>
          <w:kern w:val="2"/>
          <w:sz w:val="21"/>
          <w:szCs w:val="21"/>
          <w:lang w:eastAsia="zh-CN"/>
        </w:rPr>
        <w:t>响应</w:t>
      </w:r>
      <w:r>
        <w:rPr>
          <w:rFonts w:hint="eastAsia" w:ascii="宋体" w:hAnsi="宋体" w:cs="Courier New"/>
          <w:kern w:val="2"/>
          <w:sz w:val="21"/>
          <w:szCs w:val="21"/>
        </w:rPr>
        <w:t>方所报的报价在合同执行过程中是固定不变的，未经采购人许可不得以任何理由予以变更。</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4.</w:t>
      </w:r>
      <w:r>
        <w:rPr>
          <w:rFonts w:hint="eastAsia" w:ascii="宋体" w:hAnsi="宋体" w:cs="Courier New"/>
          <w:kern w:val="2"/>
          <w:sz w:val="21"/>
          <w:szCs w:val="21"/>
          <w:lang w:eastAsia="zh-CN"/>
        </w:rPr>
        <w:t>响应</w:t>
      </w:r>
      <w:r>
        <w:rPr>
          <w:rFonts w:hint="eastAsia" w:ascii="宋体" w:hAnsi="宋体" w:cs="Courier New"/>
          <w:kern w:val="2"/>
          <w:sz w:val="21"/>
          <w:szCs w:val="21"/>
        </w:rPr>
        <w:t>方针对采购标的只允许有一个报价，采购人不接受有任何选择的报价，以可调整的价格提交报价的</w:t>
      </w:r>
      <w:r>
        <w:rPr>
          <w:rFonts w:hint="eastAsia" w:ascii="宋体" w:hAnsi="宋体" w:cs="Courier New"/>
          <w:kern w:val="2"/>
          <w:sz w:val="21"/>
          <w:szCs w:val="21"/>
          <w:lang w:eastAsia="zh-CN"/>
        </w:rPr>
        <w:t>响应</w:t>
      </w:r>
      <w:r>
        <w:rPr>
          <w:rFonts w:hint="eastAsia" w:ascii="宋体" w:hAnsi="宋体" w:cs="Courier New"/>
          <w:kern w:val="2"/>
          <w:sz w:val="21"/>
          <w:szCs w:val="21"/>
        </w:rPr>
        <w:t>文件将被拒绝。</w:t>
      </w:r>
    </w:p>
    <w:p>
      <w:pPr>
        <w:tabs>
          <w:tab w:val="left" w:pos="5580"/>
        </w:tabs>
        <w:adjustRightInd/>
        <w:spacing w:line="360" w:lineRule="auto"/>
        <w:jc w:val="both"/>
        <w:textAlignment w:val="auto"/>
        <w:rPr>
          <w:rFonts w:ascii="宋体" w:hAnsi="宋体" w:cs="Courier New"/>
          <w:kern w:val="2"/>
          <w:sz w:val="21"/>
          <w:szCs w:val="21"/>
        </w:rPr>
      </w:pPr>
      <w:r>
        <w:rPr>
          <w:rFonts w:hint="eastAsia" w:ascii="宋体" w:hAnsi="宋体" w:cs="Courier New"/>
          <w:kern w:val="2"/>
          <w:sz w:val="21"/>
          <w:szCs w:val="21"/>
        </w:rPr>
        <w:t>5.报价一览表、分项报价表等所有报价一律用</w:t>
      </w:r>
      <w:r>
        <w:rPr>
          <w:rFonts w:hint="eastAsia" w:ascii="宋体" w:hAnsi="宋体" w:cs="Courier New"/>
          <w:kern w:val="2"/>
          <w:sz w:val="21"/>
          <w:szCs w:val="21"/>
          <w:highlight w:val="none"/>
        </w:rPr>
        <w:t>人民币填报</w:t>
      </w:r>
      <w:r>
        <w:rPr>
          <w:rFonts w:hint="eastAsia" w:ascii="宋体" w:hAnsi="宋体" w:cs="Courier New"/>
          <w:kern w:val="2"/>
          <w:sz w:val="21"/>
          <w:szCs w:val="21"/>
        </w:rPr>
        <w:t>。采购人不接受任何非人民币币种的报价。</w:t>
      </w:r>
    </w:p>
    <w:p>
      <w:pPr>
        <w:pStyle w:val="8"/>
        <w:tabs>
          <w:tab w:val="left" w:pos="5580"/>
        </w:tabs>
        <w:rPr>
          <w:rFonts w:hAnsi="宋体"/>
        </w:rPr>
        <w:sectPr>
          <w:pgSz w:w="11907" w:h="16840"/>
          <w:pgMar w:top="1797" w:right="1134" w:bottom="1797" w:left="1701" w:header="1134" w:footer="992" w:gutter="0"/>
          <w:cols w:space="720" w:num="1"/>
          <w:docGrid w:linePitch="312" w:charSpace="0"/>
        </w:sectPr>
      </w:pPr>
    </w:p>
    <w:p>
      <w:pPr>
        <w:snapToGrid w:val="0"/>
        <w:spacing w:line="360" w:lineRule="auto"/>
        <w:jc w:val="center"/>
        <w:outlineLvl w:val="1"/>
        <w:rPr>
          <w:rFonts w:ascii="宋体" w:hAnsi="宋体"/>
          <w:b/>
          <w:sz w:val="32"/>
          <w:szCs w:val="32"/>
        </w:rPr>
      </w:pPr>
      <w:bookmarkStart w:id="370" w:name="_Toc421032050"/>
      <w:bookmarkStart w:id="371" w:name="_Toc421032051"/>
      <w:bookmarkStart w:id="372" w:name="_Toc421042652"/>
      <w:bookmarkStart w:id="373" w:name="_Toc421042653"/>
      <w:bookmarkStart w:id="374" w:name="_Toc195842926"/>
      <w:r>
        <w:rPr>
          <w:rFonts w:hint="eastAsia" w:ascii="宋体" w:hAnsi="宋体"/>
          <w:b/>
          <w:sz w:val="32"/>
          <w:szCs w:val="32"/>
        </w:rPr>
        <w:t>附件4   法定代表人授权书</w:t>
      </w:r>
    </w:p>
    <w:p>
      <w:pPr>
        <w:spacing w:line="360" w:lineRule="auto"/>
        <w:ind w:firstLine="720" w:firstLineChars="300"/>
        <w:rPr>
          <w:rFonts w:hint="eastAsia" w:ascii="宋体" w:hAnsi="宋体"/>
        </w:rPr>
      </w:pPr>
    </w:p>
    <w:p>
      <w:pPr>
        <w:spacing w:line="360" w:lineRule="auto"/>
        <w:ind w:firstLine="480" w:firstLineChars="200"/>
        <w:rPr>
          <w:rFonts w:ascii="宋体" w:hAnsi="宋体"/>
          <w:szCs w:val="24"/>
        </w:rPr>
      </w:pPr>
      <w:r>
        <w:rPr>
          <w:rFonts w:hint="eastAsia" w:ascii="宋体" w:hAnsi="宋体"/>
          <w:szCs w:val="24"/>
        </w:rPr>
        <w:t>本授权书声明：注册于</w:t>
      </w:r>
      <w:r>
        <w:rPr>
          <w:rFonts w:hint="eastAsia" w:ascii="宋体" w:hAnsi="宋体"/>
          <w:szCs w:val="24"/>
          <w:u w:val="single"/>
        </w:rPr>
        <w:t>（国家或地区的名称）</w:t>
      </w:r>
      <w:r>
        <w:rPr>
          <w:rFonts w:hint="eastAsia" w:ascii="宋体" w:hAnsi="宋体"/>
          <w:szCs w:val="24"/>
        </w:rPr>
        <w:t>的（</w:t>
      </w:r>
      <w:r>
        <w:rPr>
          <w:rFonts w:hint="eastAsia" w:ascii="宋体" w:hAnsi="宋体"/>
          <w:szCs w:val="24"/>
          <w:u w:val="single"/>
        </w:rPr>
        <w:t>公司名称</w:t>
      </w:r>
      <w:r>
        <w:rPr>
          <w:rFonts w:hint="eastAsia" w:ascii="宋体" w:hAnsi="宋体"/>
          <w:szCs w:val="24"/>
        </w:rPr>
        <w:t>）的在下面签字的（</w:t>
      </w:r>
      <w:r>
        <w:rPr>
          <w:rFonts w:hint="eastAsia" w:ascii="宋体" w:hAnsi="宋体"/>
          <w:szCs w:val="24"/>
          <w:u w:val="single"/>
        </w:rPr>
        <w:t>法人代表姓名、职务</w:t>
      </w:r>
      <w:r>
        <w:rPr>
          <w:rFonts w:hint="eastAsia" w:ascii="宋体" w:hAnsi="宋体"/>
          <w:szCs w:val="24"/>
        </w:rPr>
        <w:t>）代表本公司授权（</w:t>
      </w:r>
      <w:r>
        <w:rPr>
          <w:rFonts w:hint="eastAsia" w:ascii="宋体" w:hAnsi="宋体"/>
          <w:szCs w:val="24"/>
          <w:u w:val="single"/>
        </w:rPr>
        <w:t>单位名称</w:t>
      </w:r>
      <w:r>
        <w:rPr>
          <w:rFonts w:hint="eastAsia" w:ascii="宋体" w:hAnsi="宋体"/>
          <w:szCs w:val="24"/>
        </w:rPr>
        <w:t>）的在下面签字的（</w:t>
      </w:r>
      <w:r>
        <w:rPr>
          <w:rFonts w:hint="eastAsia" w:ascii="宋体" w:hAnsi="宋体"/>
          <w:szCs w:val="24"/>
          <w:u w:val="single"/>
        </w:rPr>
        <w:t>被授权人的姓名、职务</w:t>
      </w:r>
      <w:r>
        <w:rPr>
          <w:rFonts w:hint="eastAsia" w:ascii="宋体" w:hAnsi="宋体"/>
          <w:szCs w:val="24"/>
        </w:rPr>
        <w:t>）为本公司的合法代理人，就（</w:t>
      </w:r>
      <w:r>
        <w:rPr>
          <w:rFonts w:hint="eastAsia" w:ascii="宋体" w:hAnsi="宋体"/>
          <w:szCs w:val="24"/>
          <w:u w:val="single"/>
        </w:rPr>
        <w:t>项目名称</w:t>
      </w:r>
      <w:r>
        <w:rPr>
          <w:rFonts w:hint="eastAsia" w:ascii="宋体" w:hAnsi="宋体"/>
          <w:szCs w:val="24"/>
        </w:rPr>
        <w:t>）的采购，以本公司名义处理一切与之有关的事务。</w:t>
      </w:r>
    </w:p>
    <w:p>
      <w:pPr>
        <w:spacing w:line="360" w:lineRule="auto"/>
        <w:ind w:firstLine="480" w:firstLineChars="200"/>
        <w:rPr>
          <w:rFonts w:hint="eastAsia" w:ascii="宋体" w:hAnsi="宋体"/>
          <w:szCs w:val="24"/>
        </w:rPr>
      </w:pPr>
      <w:r>
        <w:rPr>
          <w:rFonts w:hint="eastAsia" w:ascii="宋体" w:hAnsi="宋体"/>
          <w:szCs w:val="24"/>
        </w:rPr>
        <w:t>本授权书签字盖章后立即生效，特此声明。</w:t>
      </w:r>
      <w:r>
        <w:rPr>
          <w:rFonts w:hint="eastAsia" w:ascii="宋体" w:hAnsi="宋体"/>
          <w:szCs w:val="24"/>
        </w:rPr>
        <w:cr/>
      </w:r>
    </w:p>
    <w:p>
      <w:pPr>
        <w:spacing w:line="360" w:lineRule="auto"/>
        <w:ind w:firstLine="200"/>
        <w:rPr>
          <w:rFonts w:hint="eastAsia" w:ascii="宋体" w:hAnsi="宋体"/>
          <w:szCs w:val="24"/>
        </w:rPr>
      </w:pPr>
      <w:r>
        <w:rPr>
          <w:rFonts w:hint="eastAsia" w:ascii="宋体" w:hAnsi="宋体"/>
          <w:szCs w:val="24"/>
        </w:rPr>
        <w:t>法定代表人（签字或印鉴）：_________</w:t>
      </w:r>
    </w:p>
    <w:p>
      <w:pPr>
        <w:spacing w:line="360" w:lineRule="auto"/>
        <w:ind w:firstLine="200"/>
        <w:rPr>
          <w:rFonts w:hint="eastAsia" w:ascii="宋体" w:hAnsi="宋体"/>
          <w:szCs w:val="24"/>
        </w:rPr>
      </w:pPr>
      <w:r>
        <w:rPr>
          <w:rFonts w:hint="eastAsia" w:ascii="宋体" w:hAnsi="宋体"/>
          <w:szCs w:val="24"/>
          <w:lang w:eastAsia="zh-CN"/>
        </w:rPr>
        <w:t>响应</w:t>
      </w:r>
      <w:r>
        <w:rPr>
          <w:rFonts w:hint="eastAsia" w:ascii="宋体" w:hAnsi="宋体"/>
          <w:szCs w:val="24"/>
        </w:rPr>
        <w:t xml:space="preserve">方授权代表（签字）：________                          </w:t>
      </w:r>
    </w:p>
    <w:p>
      <w:pPr>
        <w:spacing w:line="360" w:lineRule="auto"/>
        <w:ind w:firstLine="200"/>
        <w:rPr>
          <w:rFonts w:ascii="宋体" w:hAnsi="宋体"/>
          <w:szCs w:val="24"/>
        </w:rPr>
      </w:pPr>
      <w:r>
        <w:rPr>
          <w:rFonts w:hint="eastAsia" w:ascii="宋体" w:hAnsi="宋体"/>
          <w:szCs w:val="24"/>
          <w:lang w:eastAsia="zh-CN"/>
        </w:rPr>
        <w:t>响应</w:t>
      </w:r>
      <w:r>
        <w:rPr>
          <w:rFonts w:hint="eastAsia" w:ascii="宋体" w:hAnsi="宋体"/>
          <w:szCs w:val="24"/>
        </w:rPr>
        <w:t>方（盖章）:    ____________</w:t>
      </w:r>
    </w:p>
    <w:p>
      <w:pPr>
        <w:pStyle w:val="8"/>
        <w:tabs>
          <w:tab w:val="left" w:pos="5580"/>
        </w:tabs>
        <w:ind w:firstLine="200"/>
        <w:rPr>
          <w:rFonts w:hint="eastAsia" w:hAnsi="宋体"/>
          <w:sz w:val="24"/>
          <w:szCs w:val="24"/>
        </w:rPr>
      </w:pPr>
    </w:p>
    <w:p>
      <w:pPr>
        <w:pStyle w:val="8"/>
        <w:tabs>
          <w:tab w:val="left" w:pos="5580"/>
        </w:tabs>
        <w:ind w:firstLine="200"/>
        <w:rPr>
          <w:rFonts w:hAnsi="宋体"/>
          <w:sz w:val="24"/>
          <w:szCs w:val="24"/>
        </w:rPr>
      </w:pPr>
      <w:r>
        <w:rPr>
          <w:rFonts w:hint="eastAsia" w:hAnsi="宋体"/>
          <w:sz w:val="24"/>
          <w:szCs w:val="24"/>
        </w:rPr>
        <w:t>附：</w:t>
      </w:r>
    </w:p>
    <w:p>
      <w:pPr>
        <w:pStyle w:val="8"/>
        <w:tabs>
          <w:tab w:val="left" w:pos="5580"/>
        </w:tabs>
        <w:ind w:firstLine="200"/>
        <w:rPr>
          <w:rFonts w:hAnsi="宋体"/>
          <w:sz w:val="24"/>
          <w:szCs w:val="24"/>
        </w:rPr>
      </w:pPr>
      <w:r>
        <w:rPr>
          <w:rFonts w:hint="eastAsia" w:hAnsi="宋体"/>
          <w:sz w:val="24"/>
          <w:szCs w:val="24"/>
        </w:rPr>
        <w:t xml:space="preserve">被授权人姓名： </w:t>
      </w:r>
    </w:p>
    <w:p>
      <w:pPr>
        <w:pStyle w:val="8"/>
        <w:tabs>
          <w:tab w:val="left" w:pos="5580"/>
        </w:tabs>
        <w:ind w:firstLine="200"/>
        <w:rPr>
          <w:rFonts w:hAnsi="宋体"/>
          <w:sz w:val="24"/>
          <w:szCs w:val="24"/>
        </w:rPr>
      </w:pPr>
      <w:r>
        <w:rPr>
          <w:rFonts w:hint="eastAsia" w:hAnsi="宋体"/>
          <w:sz w:val="24"/>
          <w:szCs w:val="24"/>
        </w:rPr>
        <w:t>职　　　　务：</w:t>
      </w:r>
    </w:p>
    <w:p>
      <w:pPr>
        <w:pStyle w:val="8"/>
        <w:tabs>
          <w:tab w:val="left" w:pos="5580"/>
        </w:tabs>
        <w:ind w:firstLine="200"/>
        <w:rPr>
          <w:rFonts w:hAnsi="宋体"/>
          <w:sz w:val="24"/>
          <w:szCs w:val="24"/>
        </w:rPr>
      </w:pPr>
      <w:r>
        <w:rPr>
          <w:rFonts w:hint="eastAsia" w:hAnsi="宋体"/>
          <w:sz w:val="24"/>
          <w:szCs w:val="24"/>
        </w:rPr>
        <w:t>详细通讯地址：</w:t>
      </w:r>
    </w:p>
    <w:p>
      <w:pPr>
        <w:pStyle w:val="8"/>
        <w:tabs>
          <w:tab w:val="left" w:pos="5580"/>
        </w:tabs>
        <w:ind w:firstLine="200"/>
        <w:rPr>
          <w:rFonts w:hint="eastAsia" w:hAnsi="宋体"/>
          <w:sz w:val="24"/>
          <w:szCs w:val="24"/>
        </w:rPr>
      </w:pPr>
      <w:r>
        <w:rPr>
          <w:rFonts w:hint="eastAsia" w:hAnsi="宋体"/>
          <w:sz w:val="24"/>
          <w:szCs w:val="24"/>
        </w:rPr>
        <w:t>电　　　　话：</w:t>
      </w:r>
    </w:p>
    <w:p>
      <w:pPr>
        <w:pStyle w:val="8"/>
        <w:tabs>
          <w:tab w:val="left" w:pos="5580"/>
        </w:tabs>
        <w:ind w:firstLine="200"/>
        <w:jc w:val="left"/>
        <w:rPr>
          <w:rFonts w:hint="eastAsia" w:hAnsi="宋体"/>
          <w:sz w:val="24"/>
          <w:szCs w:val="24"/>
        </w:rPr>
      </w:pPr>
      <w:r>
        <w:rPr>
          <w:rFonts w:hint="eastAsia" w:hAnsi="宋体"/>
          <w:sz w:val="24"/>
          <w:szCs w:val="24"/>
        </w:rPr>
        <w:t>法人及被授权人身份证复印件:</w:t>
      </w:r>
    </w:p>
    <w:tbl>
      <w:tblPr>
        <w:tblStyle w:val="13"/>
        <w:tblW w:w="5241" w:type="pct"/>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0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7" w:hRule="atLeast"/>
        </w:trPr>
        <w:tc>
          <w:tcPr>
            <w:tcW w:w="5000" w:type="pct"/>
            <w:noWrap w:val="0"/>
            <w:vAlign w:val="top"/>
          </w:tcPr>
          <w:p>
            <w:pPr>
              <w:pStyle w:val="8"/>
              <w:tabs>
                <w:tab w:val="left" w:pos="5580"/>
              </w:tabs>
              <w:jc w:val="left"/>
              <w:rPr>
                <w:rFonts w:hint="eastAsia" w:hAnsi="宋体"/>
                <w:sz w:val="24"/>
                <w:szCs w:val="24"/>
              </w:rPr>
            </w:pPr>
          </w:p>
          <w:p>
            <w:pPr>
              <w:pStyle w:val="8"/>
              <w:tabs>
                <w:tab w:val="left" w:pos="5580"/>
              </w:tabs>
              <w:jc w:val="left"/>
              <w:rPr>
                <w:rFonts w:hint="eastAsia" w:hAnsi="宋体"/>
                <w:sz w:val="24"/>
                <w:szCs w:val="24"/>
              </w:rPr>
            </w:pPr>
          </w:p>
          <w:p>
            <w:pPr>
              <w:pStyle w:val="8"/>
              <w:tabs>
                <w:tab w:val="left" w:pos="5580"/>
              </w:tabs>
              <w:jc w:val="left"/>
              <w:rPr>
                <w:rFonts w:hint="eastAsia" w:hAnsi="宋体"/>
                <w:sz w:val="24"/>
                <w:szCs w:val="24"/>
              </w:rPr>
            </w:pPr>
          </w:p>
          <w:p>
            <w:pPr>
              <w:pStyle w:val="8"/>
              <w:tabs>
                <w:tab w:val="left" w:pos="5580"/>
              </w:tabs>
              <w:jc w:val="left"/>
              <w:rPr>
                <w:rFonts w:hAnsi="宋体"/>
                <w:sz w:val="24"/>
                <w:szCs w:val="24"/>
              </w:rPr>
            </w:pPr>
          </w:p>
        </w:tc>
      </w:tr>
    </w:tbl>
    <w:p>
      <w:pPr>
        <w:pStyle w:val="8"/>
        <w:rPr>
          <w:rFonts w:hAnsi="宋体"/>
          <w:sz w:val="24"/>
          <w:szCs w:val="24"/>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pStyle w:val="9"/>
      </w:pPr>
    </w:p>
    <w:p>
      <w:pPr>
        <w:snapToGrid w:val="0"/>
        <w:spacing w:line="360" w:lineRule="auto"/>
        <w:ind w:firstLine="643"/>
        <w:jc w:val="center"/>
        <w:outlineLvl w:val="1"/>
        <w:rPr>
          <w:rFonts w:ascii="宋体" w:hAnsi="宋体"/>
          <w:b/>
          <w:sz w:val="32"/>
          <w:szCs w:val="32"/>
        </w:rPr>
      </w:pPr>
      <w:r>
        <w:rPr>
          <w:rFonts w:ascii="宋体" w:hAnsi="宋体"/>
          <w:b/>
          <w:sz w:val="32"/>
          <w:szCs w:val="32"/>
        </w:rPr>
        <w:t>附件5 商务条款偏离表</w:t>
      </w:r>
    </w:p>
    <w:p>
      <w:pPr>
        <w:pStyle w:val="8"/>
        <w:rPr>
          <w:rFonts w:hAnsi="宋体"/>
          <w:sz w:val="24"/>
          <w:szCs w:val="24"/>
        </w:rPr>
      </w:pPr>
    </w:p>
    <w:p>
      <w:pPr>
        <w:pStyle w:val="8"/>
        <w:rPr>
          <w:rFonts w:hAnsi="宋体"/>
          <w:sz w:val="24"/>
          <w:szCs w:val="24"/>
        </w:rPr>
      </w:pPr>
      <w:r>
        <w:rPr>
          <w:rFonts w:hint="eastAsia" w:hAnsi="宋体"/>
          <w:sz w:val="24"/>
          <w:szCs w:val="24"/>
        </w:rPr>
        <w:t>项目名称</w:t>
      </w:r>
      <w:r>
        <w:rPr>
          <w:rFonts w:hAnsi="宋体"/>
          <w:sz w:val="24"/>
          <w:szCs w:val="24"/>
        </w:rPr>
        <w:t>:________</w:t>
      </w:r>
      <w:r>
        <w:rPr>
          <w:rFonts w:hAnsi="宋体"/>
          <w:sz w:val="24"/>
          <w:szCs w:val="24"/>
          <w:u w:val="single"/>
        </w:rPr>
        <w:t xml:space="preserve">          </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2131"/>
        <w:gridCol w:w="2669"/>
        <w:gridCol w:w="2669"/>
        <w:gridCol w:w="13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8"/>
              <w:jc w:val="center"/>
              <w:rPr>
                <w:rFonts w:hAnsi="宋体"/>
                <w:sz w:val="24"/>
                <w:szCs w:val="24"/>
              </w:rPr>
            </w:pPr>
            <w:r>
              <w:rPr>
                <w:rFonts w:hint="eastAsia" w:hAnsi="宋体"/>
                <w:sz w:val="24"/>
                <w:szCs w:val="24"/>
              </w:rPr>
              <w:t>序号</w:t>
            </w:r>
          </w:p>
        </w:tc>
        <w:tc>
          <w:tcPr>
            <w:tcW w:w="1113" w:type="pct"/>
            <w:noWrap w:val="0"/>
            <w:vAlign w:val="center"/>
          </w:tcPr>
          <w:p>
            <w:pPr>
              <w:jc w:val="center"/>
              <w:rPr>
                <w:rFonts w:ascii="宋体" w:hAnsi="宋体"/>
                <w:szCs w:val="24"/>
              </w:rPr>
            </w:pPr>
            <w:r>
              <w:rPr>
                <w:rFonts w:hint="eastAsia" w:ascii="宋体" w:hAnsi="宋体"/>
                <w:szCs w:val="24"/>
                <w:lang w:eastAsia="zh-CN"/>
              </w:rPr>
              <w:t>比选采购文件</w:t>
            </w:r>
            <w:r>
              <w:rPr>
                <w:rFonts w:hint="eastAsia" w:ascii="宋体" w:hAnsi="宋体"/>
                <w:szCs w:val="24"/>
              </w:rPr>
              <w:t>条目号</w:t>
            </w:r>
          </w:p>
          <w:p>
            <w:pPr>
              <w:pStyle w:val="8"/>
              <w:jc w:val="center"/>
              <w:rPr>
                <w:rFonts w:hAnsi="宋体"/>
                <w:sz w:val="24"/>
                <w:szCs w:val="24"/>
              </w:rPr>
            </w:pPr>
            <w:r>
              <w:rPr>
                <w:rFonts w:hint="eastAsia" w:hAnsi="宋体"/>
                <w:sz w:val="24"/>
                <w:szCs w:val="24"/>
              </w:rPr>
              <w:t>（页码）</w:t>
            </w:r>
          </w:p>
        </w:tc>
        <w:tc>
          <w:tcPr>
            <w:tcW w:w="1394" w:type="pct"/>
            <w:noWrap w:val="0"/>
            <w:vAlign w:val="center"/>
          </w:tcPr>
          <w:p>
            <w:pPr>
              <w:pStyle w:val="8"/>
              <w:jc w:val="center"/>
              <w:rPr>
                <w:rFonts w:hAnsi="宋体"/>
                <w:sz w:val="24"/>
                <w:szCs w:val="24"/>
              </w:rPr>
            </w:pPr>
            <w:r>
              <w:rPr>
                <w:rFonts w:hint="eastAsia" w:hAnsi="宋体"/>
                <w:sz w:val="24"/>
                <w:szCs w:val="24"/>
                <w:lang w:eastAsia="zh-CN"/>
              </w:rPr>
              <w:t>比选采购文件</w:t>
            </w:r>
            <w:r>
              <w:rPr>
                <w:rFonts w:hint="eastAsia" w:hAnsi="宋体"/>
                <w:sz w:val="24"/>
                <w:szCs w:val="24"/>
              </w:rPr>
              <w:t>的商务条款</w:t>
            </w:r>
          </w:p>
        </w:tc>
        <w:tc>
          <w:tcPr>
            <w:tcW w:w="1394" w:type="pct"/>
            <w:noWrap w:val="0"/>
            <w:vAlign w:val="center"/>
          </w:tcPr>
          <w:p>
            <w:pPr>
              <w:pStyle w:val="8"/>
              <w:jc w:val="center"/>
              <w:rPr>
                <w:rFonts w:hAnsi="宋体"/>
                <w:sz w:val="24"/>
                <w:szCs w:val="24"/>
              </w:rPr>
            </w:pPr>
            <w:r>
              <w:rPr>
                <w:rFonts w:hint="eastAsia" w:hAnsi="宋体"/>
                <w:sz w:val="24"/>
                <w:szCs w:val="24"/>
                <w:lang w:eastAsia="zh-CN"/>
              </w:rPr>
              <w:t>响应</w:t>
            </w:r>
            <w:r>
              <w:rPr>
                <w:rFonts w:hint="eastAsia" w:hAnsi="宋体"/>
                <w:sz w:val="24"/>
                <w:szCs w:val="24"/>
              </w:rPr>
              <w:t>文件的商务条款</w:t>
            </w:r>
          </w:p>
        </w:tc>
        <w:tc>
          <w:tcPr>
            <w:tcW w:w="690" w:type="pct"/>
            <w:noWrap w:val="0"/>
            <w:vAlign w:val="center"/>
          </w:tcPr>
          <w:p>
            <w:pPr>
              <w:pStyle w:val="8"/>
              <w:jc w:val="center"/>
              <w:rPr>
                <w:rFonts w:hAnsi="宋体"/>
                <w:sz w:val="24"/>
                <w:szCs w:val="24"/>
              </w:rPr>
            </w:pPr>
            <w:r>
              <w:rPr>
                <w:rFonts w:hint="eastAsia" w:hAnsi="宋体"/>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8"/>
              <w:jc w:val="center"/>
              <w:rPr>
                <w:rFonts w:hAnsi="宋体"/>
                <w:sz w:val="24"/>
                <w:szCs w:val="24"/>
              </w:rPr>
            </w:pPr>
          </w:p>
        </w:tc>
        <w:tc>
          <w:tcPr>
            <w:tcW w:w="1113"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8"/>
              <w:jc w:val="center"/>
              <w:rPr>
                <w:rFonts w:hAnsi="宋体"/>
                <w:sz w:val="24"/>
                <w:szCs w:val="24"/>
              </w:rPr>
            </w:pPr>
          </w:p>
        </w:tc>
        <w:tc>
          <w:tcPr>
            <w:tcW w:w="1113"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8"/>
              <w:jc w:val="center"/>
              <w:rPr>
                <w:rFonts w:hAnsi="宋体"/>
                <w:sz w:val="24"/>
                <w:szCs w:val="24"/>
              </w:rPr>
            </w:pPr>
          </w:p>
        </w:tc>
        <w:tc>
          <w:tcPr>
            <w:tcW w:w="1113"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8"/>
              <w:jc w:val="center"/>
              <w:rPr>
                <w:rFonts w:hAnsi="宋体"/>
                <w:sz w:val="24"/>
                <w:szCs w:val="24"/>
              </w:rPr>
            </w:pPr>
          </w:p>
        </w:tc>
        <w:tc>
          <w:tcPr>
            <w:tcW w:w="1113"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8"/>
              <w:jc w:val="center"/>
              <w:rPr>
                <w:rFonts w:hAnsi="宋体"/>
                <w:sz w:val="24"/>
                <w:szCs w:val="24"/>
              </w:rPr>
            </w:pPr>
          </w:p>
        </w:tc>
        <w:tc>
          <w:tcPr>
            <w:tcW w:w="1113"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8"/>
              <w:jc w:val="center"/>
              <w:rPr>
                <w:rFonts w:hAnsi="宋体"/>
                <w:sz w:val="24"/>
                <w:szCs w:val="24"/>
              </w:rPr>
            </w:pPr>
          </w:p>
        </w:tc>
        <w:tc>
          <w:tcPr>
            <w:tcW w:w="1113"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8"/>
              <w:jc w:val="center"/>
              <w:rPr>
                <w:rFonts w:hAnsi="宋体"/>
                <w:sz w:val="24"/>
                <w:szCs w:val="24"/>
              </w:rPr>
            </w:pPr>
          </w:p>
        </w:tc>
        <w:tc>
          <w:tcPr>
            <w:tcW w:w="1113"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5" w:hRule="atLeast"/>
          <w:jc w:val="center"/>
        </w:trPr>
        <w:tc>
          <w:tcPr>
            <w:tcW w:w="408" w:type="pct"/>
            <w:noWrap w:val="0"/>
            <w:vAlign w:val="center"/>
          </w:tcPr>
          <w:p>
            <w:pPr>
              <w:pStyle w:val="8"/>
              <w:jc w:val="center"/>
              <w:rPr>
                <w:rFonts w:hAnsi="宋体"/>
                <w:sz w:val="24"/>
                <w:szCs w:val="24"/>
              </w:rPr>
            </w:pPr>
          </w:p>
        </w:tc>
        <w:tc>
          <w:tcPr>
            <w:tcW w:w="1113"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8"/>
              <w:jc w:val="center"/>
              <w:rPr>
                <w:rFonts w:hAnsi="宋体"/>
                <w:sz w:val="24"/>
                <w:szCs w:val="24"/>
              </w:rPr>
            </w:pPr>
          </w:p>
        </w:tc>
        <w:tc>
          <w:tcPr>
            <w:tcW w:w="1113"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8"/>
              <w:jc w:val="center"/>
              <w:rPr>
                <w:rFonts w:hAnsi="宋体"/>
                <w:sz w:val="24"/>
                <w:szCs w:val="24"/>
              </w:rPr>
            </w:pPr>
          </w:p>
        </w:tc>
        <w:tc>
          <w:tcPr>
            <w:tcW w:w="1113"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8"/>
              <w:jc w:val="center"/>
              <w:rPr>
                <w:rFonts w:hAnsi="宋体"/>
                <w:sz w:val="24"/>
                <w:szCs w:val="24"/>
              </w:rPr>
            </w:pPr>
          </w:p>
        </w:tc>
        <w:tc>
          <w:tcPr>
            <w:tcW w:w="1113"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8"/>
              <w:jc w:val="center"/>
              <w:rPr>
                <w:rFonts w:hAnsi="宋体"/>
                <w:sz w:val="24"/>
                <w:szCs w:val="24"/>
              </w:rPr>
            </w:pPr>
          </w:p>
        </w:tc>
        <w:tc>
          <w:tcPr>
            <w:tcW w:w="1113"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8"/>
              <w:jc w:val="center"/>
              <w:rPr>
                <w:rFonts w:hAnsi="宋体"/>
                <w:sz w:val="24"/>
                <w:szCs w:val="24"/>
              </w:rPr>
            </w:pPr>
          </w:p>
        </w:tc>
        <w:tc>
          <w:tcPr>
            <w:tcW w:w="1113"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bl>
    <w:p>
      <w:pPr>
        <w:pStyle w:val="8"/>
        <w:spacing w:line="360" w:lineRule="auto"/>
        <w:ind w:firstLine="420" w:firstLineChars="200"/>
        <w:rPr>
          <w:rFonts w:hAnsi="宋体"/>
        </w:rPr>
      </w:pPr>
      <w:r>
        <w:rPr>
          <w:rFonts w:hint="eastAsia" w:hAnsi="宋体"/>
        </w:rPr>
        <w:t>注：本偏离表是评委评审报价方案最重要的直观材料和主要依据，</w:t>
      </w:r>
      <w:r>
        <w:rPr>
          <w:rFonts w:hint="eastAsia" w:hAnsi="宋体"/>
          <w:lang w:eastAsia="zh-CN"/>
        </w:rPr>
        <w:t>响应</w:t>
      </w:r>
      <w:r>
        <w:rPr>
          <w:rFonts w:hint="eastAsia" w:hAnsi="宋体"/>
        </w:rPr>
        <w:t>方必须针对本</w:t>
      </w:r>
      <w:r>
        <w:rPr>
          <w:rFonts w:hint="eastAsia" w:hAnsi="宋体"/>
          <w:lang w:eastAsia="zh-CN"/>
        </w:rPr>
        <w:t>比选采购文件</w:t>
      </w:r>
      <w:r>
        <w:rPr>
          <w:rFonts w:hint="eastAsia" w:hAnsi="宋体"/>
        </w:rPr>
        <w:t>中的各项要求是否满足填写偏离表，表中“偏离情况”一栏应填以“正偏离”、“负偏离”或“无偏离”。对</w:t>
      </w:r>
      <w:r>
        <w:rPr>
          <w:rFonts w:hint="eastAsia" w:hAnsi="宋体"/>
          <w:lang w:eastAsia="zh-CN"/>
        </w:rPr>
        <w:t>比选采购文件</w:t>
      </w:r>
      <w:r>
        <w:rPr>
          <w:rFonts w:hint="eastAsia" w:hAnsi="宋体"/>
        </w:rPr>
        <w:t>中的所有商务条款，除非本表所列明的所有偏离外，均视作</w:t>
      </w:r>
      <w:r>
        <w:rPr>
          <w:rFonts w:hint="eastAsia" w:hAnsi="宋体"/>
          <w:lang w:eastAsia="zh-CN"/>
        </w:rPr>
        <w:t>响应</w:t>
      </w:r>
      <w:r>
        <w:rPr>
          <w:rFonts w:hint="eastAsia" w:hAnsi="宋体"/>
        </w:rPr>
        <w:t>方已对之理解和同意。</w:t>
      </w:r>
    </w:p>
    <w:p>
      <w:pPr>
        <w:pStyle w:val="8"/>
        <w:spacing w:line="360" w:lineRule="auto"/>
        <w:rPr>
          <w:rFonts w:hAnsi="宋体"/>
          <w:sz w:val="24"/>
          <w:szCs w:val="24"/>
        </w:rPr>
      </w:pPr>
    </w:p>
    <w:p>
      <w:pPr>
        <w:tabs>
          <w:tab w:val="left" w:pos="5580"/>
        </w:tabs>
        <w:spacing w:line="48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snapToGrid w:val="0"/>
        <w:spacing w:line="360" w:lineRule="auto"/>
        <w:ind w:firstLine="482"/>
        <w:jc w:val="center"/>
        <w:outlineLvl w:val="1"/>
        <w:rPr>
          <w:rFonts w:ascii="宋体" w:hAnsi="宋体"/>
          <w:b/>
          <w:sz w:val="32"/>
          <w:szCs w:val="32"/>
        </w:rPr>
      </w:pPr>
      <w:r>
        <w:rPr>
          <w:rFonts w:ascii="宋体" w:hAnsi="宋体"/>
          <w:b/>
          <w:szCs w:val="24"/>
        </w:rPr>
        <w:br w:type="page"/>
      </w:r>
      <w:bookmarkStart w:id="375" w:name="_Toc19034385"/>
      <w:r>
        <w:rPr>
          <w:rFonts w:ascii="宋体" w:hAnsi="宋体"/>
          <w:b/>
          <w:sz w:val="32"/>
          <w:szCs w:val="32"/>
        </w:rPr>
        <w:t>附件6</w:t>
      </w:r>
      <w:bookmarkEnd w:id="375"/>
      <w:r>
        <w:rPr>
          <w:rFonts w:ascii="宋体" w:hAnsi="宋体"/>
          <w:b/>
          <w:sz w:val="32"/>
          <w:szCs w:val="32"/>
        </w:rPr>
        <w:t xml:space="preserve"> </w:t>
      </w:r>
      <w:r>
        <w:rPr>
          <w:rFonts w:hint="eastAsia" w:ascii="宋体" w:hAnsi="宋体"/>
          <w:b/>
          <w:sz w:val="32"/>
          <w:szCs w:val="32"/>
        </w:rPr>
        <w:t>技术需求偏离表</w:t>
      </w:r>
    </w:p>
    <w:p>
      <w:pPr>
        <w:pStyle w:val="19"/>
      </w:pPr>
    </w:p>
    <w:p>
      <w:pPr>
        <w:pStyle w:val="8"/>
        <w:rPr>
          <w:rFonts w:hAnsi="宋体"/>
          <w:sz w:val="24"/>
          <w:szCs w:val="24"/>
        </w:rPr>
      </w:pPr>
      <w:r>
        <w:rPr>
          <w:rFonts w:hint="eastAsia" w:hAnsi="宋体"/>
          <w:sz w:val="24"/>
          <w:szCs w:val="24"/>
        </w:rPr>
        <w:t>项目名称</w:t>
      </w:r>
      <w:r>
        <w:rPr>
          <w:rFonts w:hAnsi="宋体"/>
          <w:sz w:val="24"/>
          <w:szCs w:val="24"/>
        </w:rPr>
        <w:t>:________</w:t>
      </w:r>
      <w:r>
        <w:rPr>
          <w:rFonts w:hAnsi="宋体"/>
          <w:sz w:val="24"/>
          <w:szCs w:val="24"/>
          <w:u w:val="single"/>
        </w:rPr>
        <w:t xml:space="preserve">          </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2132"/>
        <w:gridCol w:w="2668"/>
        <w:gridCol w:w="2668"/>
        <w:gridCol w:w="1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8"/>
              <w:jc w:val="center"/>
              <w:rPr>
                <w:rFonts w:hAnsi="宋体"/>
                <w:sz w:val="24"/>
                <w:szCs w:val="24"/>
              </w:rPr>
            </w:pPr>
            <w:r>
              <w:rPr>
                <w:rFonts w:hint="eastAsia" w:hAnsi="宋体"/>
                <w:sz w:val="24"/>
                <w:szCs w:val="24"/>
              </w:rPr>
              <w:t>序号</w:t>
            </w:r>
          </w:p>
        </w:tc>
        <w:tc>
          <w:tcPr>
            <w:tcW w:w="1114" w:type="pct"/>
            <w:noWrap w:val="0"/>
            <w:vAlign w:val="center"/>
          </w:tcPr>
          <w:p>
            <w:pPr>
              <w:jc w:val="center"/>
              <w:rPr>
                <w:rFonts w:ascii="宋体" w:hAnsi="宋体"/>
                <w:szCs w:val="24"/>
              </w:rPr>
            </w:pPr>
            <w:r>
              <w:rPr>
                <w:rFonts w:hint="eastAsia" w:ascii="宋体" w:hAnsi="宋体"/>
                <w:szCs w:val="24"/>
                <w:lang w:eastAsia="zh-CN"/>
              </w:rPr>
              <w:t>比选采购文件</w:t>
            </w:r>
            <w:r>
              <w:rPr>
                <w:rFonts w:hint="eastAsia" w:ascii="宋体" w:hAnsi="宋体"/>
                <w:szCs w:val="24"/>
              </w:rPr>
              <w:t>条目号</w:t>
            </w:r>
          </w:p>
          <w:p>
            <w:pPr>
              <w:pStyle w:val="8"/>
              <w:jc w:val="center"/>
              <w:rPr>
                <w:rFonts w:hAnsi="宋体"/>
                <w:sz w:val="24"/>
                <w:szCs w:val="24"/>
              </w:rPr>
            </w:pPr>
            <w:r>
              <w:rPr>
                <w:rFonts w:hint="eastAsia" w:hAnsi="宋体"/>
                <w:sz w:val="24"/>
                <w:szCs w:val="24"/>
              </w:rPr>
              <w:t>（页码）</w:t>
            </w:r>
          </w:p>
        </w:tc>
        <w:tc>
          <w:tcPr>
            <w:tcW w:w="1394" w:type="pct"/>
            <w:noWrap w:val="0"/>
            <w:vAlign w:val="center"/>
          </w:tcPr>
          <w:p>
            <w:pPr>
              <w:pStyle w:val="8"/>
              <w:jc w:val="center"/>
              <w:rPr>
                <w:rFonts w:hAnsi="宋体"/>
                <w:sz w:val="24"/>
                <w:szCs w:val="24"/>
              </w:rPr>
            </w:pPr>
            <w:r>
              <w:rPr>
                <w:rFonts w:hint="eastAsia" w:hAnsi="宋体"/>
                <w:sz w:val="24"/>
                <w:szCs w:val="24"/>
                <w:lang w:eastAsia="zh-CN"/>
              </w:rPr>
              <w:t>比选采购文件</w:t>
            </w:r>
            <w:r>
              <w:rPr>
                <w:rFonts w:hint="eastAsia" w:hAnsi="宋体"/>
                <w:sz w:val="24"/>
                <w:szCs w:val="24"/>
              </w:rPr>
              <w:t>的技术条款</w:t>
            </w:r>
          </w:p>
        </w:tc>
        <w:tc>
          <w:tcPr>
            <w:tcW w:w="1394" w:type="pct"/>
            <w:noWrap w:val="0"/>
            <w:vAlign w:val="center"/>
          </w:tcPr>
          <w:p>
            <w:pPr>
              <w:pStyle w:val="8"/>
              <w:jc w:val="center"/>
              <w:rPr>
                <w:rFonts w:hAnsi="宋体"/>
                <w:sz w:val="24"/>
                <w:szCs w:val="24"/>
              </w:rPr>
            </w:pPr>
            <w:r>
              <w:rPr>
                <w:rFonts w:hint="eastAsia" w:hAnsi="宋体"/>
                <w:sz w:val="24"/>
                <w:szCs w:val="24"/>
                <w:lang w:eastAsia="zh-CN"/>
              </w:rPr>
              <w:t>响应</w:t>
            </w:r>
            <w:r>
              <w:rPr>
                <w:rFonts w:hint="eastAsia" w:hAnsi="宋体"/>
                <w:sz w:val="24"/>
                <w:szCs w:val="24"/>
              </w:rPr>
              <w:t>文件的技术条款</w:t>
            </w:r>
          </w:p>
        </w:tc>
        <w:tc>
          <w:tcPr>
            <w:tcW w:w="690" w:type="pct"/>
            <w:noWrap w:val="0"/>
            <w:vAlign w:val="center"/>
          </w:tcPr>
          <w:p>
            <w:pPr>
              <w:pStyle w:val="8"/>
              <w:jc w:val="center"/>
              <w:rPr>
                <w:rFonts w:hAnsi="宋体"/>
                <w:sz w:val="24"/>
                <w:szCs w:val="24"/>
              </w:rPr>
            </w:pPr>
            <w:r>
              <w:rPr>
                <w:rFonts w:hint="eastAsia" w:hAnsi="宋体"/>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8"/>
              <w:jc w:val="center"/>
              <w:rPr>
                <w:rFonts w:hAnsi="宋体"/>
                <w:sz w:val="24"/>
                <w:szCs w:val="24"/>
              </w:rPr>
            </w:pPr>
          </w:p>
        </w:tc>
        <w:tc>
          <w:tcPr>
            <w:tcW w:w="111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8"/>
              <w:jc w:val="center"/>
              <w:rPr>
                <w:rFonts w:hAnsi="宋体"/>
                <w:sz w:val="24"/>
                <w:szCs w:val="24"/>
              </w:rPr>
            </w:pPr>
          </w:p>
        </w:tc>
        <w:tc>
          <w:tcPr>
            <w:tcW w:w="111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8"/>
              <w:jc w:val="center"/>
              <w:rPr>
                <w:rFonts w:hAnsi="宋体"/>
                <w:sz w:val="24"/>
                <w:szCs w:val="24"/>
              </w:rPr>
            </w:pPr>
          </w:p>
        </w:tc>
        <w:tc>
          <w:tcPr>
            <w:tcW w:w="111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8"/>
              <w:jc w:val="center"/>
              <w:rPr>
                <w:rFonts w:hAnsi="宋体"/>
                <w:sz w:val="24"/>
                <w:szCs w:val="24"/>
              </w:rPr>
            </w:pPr>
          </w:p>
        </w:tc>
        <w:tc>
          <w:tcPr>
            <w:tcW w:w="111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8"/>
              <w:jc w:val="center"/>
              <w:rPr>
                <w:rFonts w:hAnsi="宋体"/>
                <w:sz w:val="24"/>
                <w:szCs w:val="24"/>
              </w:rPr>
            </w:pPr>
          </w:p>
        </w:tc>
        <w:tc>
          <w:tcPr>
            <w:tcW w:w="111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8"/>
              <w:jc w:val="center"/>
              <w:rPr>
                <w:rFonts w:hAnsi="宋体"/>
                <w:sz w:val="24"/>
                <w:szCs w:val="24"/>
              </w:rPr>
            </w:pPr>
          </w:p>
        </w:tc>
        <w:tc>
          <w:tcPr>
            <w:tcW w:w="111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8"/>
              <w:jc w:val="center"/>
              <w:rPr>
                <w:rFonts w:hAnsi="宋体"/>
                <w:sz w:val="24"/>
                <w:szCs w:val="24"/>
              </w:rPr>
            </w:pPr>
          </w:p>
        </w:tc>
        <w:tc>
          <w:tcPr>
            <w:tcW w:w="111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8"/>
              <w:jc w:val="center"/>
              <w:rPr>
                <w:rFonts w:hAnsi="宋体"/>
                <w:sz w:val="24"/>
                <w:szCs w:val="24"/>
              </w:rPr>
            </w:pPr>
          </w:p>
        </w:tc>
        <w:tc>
          <w:tcPr>
            <w:tcW w:w="111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pPr>
              <w:pStyle w:val="8"/>
              <w:jc w:val="center"/>
              <w:rPr>
                <w:rFonts w:hAnsi="宋体"/>
                <w:sz w:val="24"/>
                <w:szCs w:val="24"/>
              </w:rPr>
            </w:pPr>
          </w:p>
        </w:tc>
        <w:tc>
          <w:tcPr>
            <w:tcW w:w="111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8"/>
              <w:jc w:val="center"/>
              <w:rPr>
                <w:rFonts w:hAnsi="宋体"/>
                <w:sz w:val="24"/>
                <w:szCs w:val="24"/>
              </w:rPr>
            </w:pPr>
          </w:p>
        </w:tc>
        <w:tc>
          <w:tcPr>
            <w:tcW w:w="111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pPr>
              <w:pStyle w:val="8"/>
              <w:jc w:val="center"/>
              <w:rPr>
                <w:rFonts w:hAnsi="宋体"/>
                <w:sz w:val="24"/>
                <w:szCs w:val="24"/>
              </w:rPr>
            </w:pPr>
          </w:p>
        </w:tc>
        <w:tc>
          <w:tcPr>
            <w:tcW w:w="111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8"/>
              <w:jc w:val="center"/>
              <w:rPr>
                <w:rFonts w:hAnsi="宋体"/>
                <w:sz w:val="24"/>
                <w:szCs w:val="24"/>
              </w:rPr>
            </w:pPr>
          </w:p>
        </w:tc>
        <w:tc>
          <w:tcPr>
            <w:tcW w:w="111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1394" w:type="pct"/>
            <w:noWrap w:val="0"/>
            <w:vAlign w:val="center"/>
          </w:tcPr>
          <w:p>
            <w:pPr>
              <w:pStyle w:val="8"/>
              <w:jc w:val="center"/>
              <w:rPr>
                <w:rFonts w:hAnsi="宋体"/>
                <w:sz w:val="24"/>
                <w:szCs w:val="24"/>
              </w:rPr>
            </w:pPr>
          </w:p>
        </w:tc>
        <w:tc>
          <w:tcPr>
            <w:tcW w:w="690" w:type="pct"/>
            <w:noWrap w:val="0"/>
            <w:vAlign w:val="center"/>
          </w:tcPr>
          <w:p>
            <w:pPr>
              <w:pStyle w:val="8"/>
              <w:jc w:val="center"/>
              <w:rPr>
                <w:rFonts w:hAnsi="宋体"/>
                <w:sz w:val="24"/>
                <w:szCs w:val="24"/>
              </w:rPr>
            </w:pPr>
          </w:p>
        </w:tc>
      </w:tr>
    </w:tbl>
    <w:p>
      <w:pPr>
        <w:snapToGrid w:val="0"/>
        <w:spacing w:line="360" w:lineRule="auto"/>
        <w:ind w:firstLine="420" w:firstLineChars="200"/>
        <w:rPr>
          <w:rFonts w:ascii="宋体" w:hAnsi="宋体"/>
          <w:sz w:val="21"/>
          <w:szCs w:val="21"/>
        </w:rPr>
      </w:pPr>
      <w:r>
        <w:rPr>
          <w:rFonts w:hint="eastAsia" w:ascii="宋体" w:hAnsi="宋体"/>
          <w:sz w:val="21"/>
          <w:szCs w:val="21"/>
        </w:rPr>
        <w:t>注：本偏离表是评委评审报价方案最重要的直观材料和主要依据，</w:t>
      </w:r>
      <w:r>
        <w:rPr>
          <w:rFonts w:hint="eastAsia" w:ascii="宋体" w:hAnsi="宋体"/>
          <w:sz w:val="21"/>
          <w:szCs w:val="21"/>
          <w:lang w:eastAsia="zh-CN"/>
        </w:rPr>
        <w:t>响应</w:t>
      </w:r>
      <w:r>
        <w:rPr>
          <w:rFonts w:hint="eastAsia" w:ascii="宋体" w:hAnsi="宋体"/>
          <w:sz w:val="21"/>
          <w:szCs w:val="21"/>
        </w:rPr>
        <w:t>方必须针对本</w:t>
      </w:r>
      <w:r>
        <w:rPr>
          <w:rFonts w:hint="eastAsia" w:ascii="宋体" w:hAnsi="宋体"/>
          <w:sz w:val="21"/>
          <w:szCs w:val="21"/>
          <w:lang w:eastAsia="zh-CN"/>
        </w:rPr>
        <w:t>比选采购文件</w:t>
      </w:r>
      <w:r>
        <w:rPr>
          <w:rFonts w:hint="eastAsia" w:ascii="宋体" w:hAnsi="宋体"/>
          <w:sz w:val="21"/>
          <w:szCs w:val="21"/>
        </w:rPr>
        <w:t>中的各项要求是否满足填写偏离表，表中“偏离情况”一栏应填以“正偏离”、“负偏离”或“无偏离”，应做到报价货物和服务的技术</w:t>
      </w:r>
      <w:r>
        <w:rPr>
          <w:rFonts w:hint="eastAsia" w:ascii="宋体" w:hAnsi="宋体"/>
          <w:sz w:val="21"/>
          <w:szCs w:val="21"/>
          <w:lang w:eastAsia="zh-CN"/>
        </w:rPr>
        <w:t>响应</w:t>
      </w:r>
      <w:r>
        <w:rPr>
          <w:rFonts w:hint="eastAsia" w:ascii="宋体" w:hAnsi="宋体"/>
          <w:sz w:val="21"/>
          <w:szCs w:val="21"/>
        </w:rPr>
        <w:t>与</w:t>
      </w:r>
      <w:r>
        <w:rPr>
          <w:rFonts w:hint="eastAsia" w:ascii="宋体" w:hAnsi="宋体"/>
          <w:sz w:val="21"/>
          <w:szCs w:val="21"/>
          <w:lang w:eastAsia="zh-CN"/>
        </w:rPr>
        <w:t>比选采购文件</w:t>
      </w:r>
      <w:r>
        <w:rPr>
          <w:rFonts w:hint="eastAsia" w:ascii="宋体" w:hAnsi="宋体"/>
          <w:sz w:val="21"/>
          <w:szCs w:val="21"/>
        </w:rPr>
        <w:t>技术需求书序号、技术需求书要求一一对应。</w:t>
      </w:r>
    </w:p>
    <w:p>
      <w:pPr>
        <w:snapToGrid w:val="0"/>
        <w:spacing w:line="360" w:lineRule="auto"/>
        <w:ind w:firstLine="480" w:firstLineChars="200"/>
        <w:rPr>
          <w:rFonts w:ascii="宋体" w:hAnsi="宋体"/>
          <w:szCs w:val="24"/>
        </w:rPr>
      </w:pPr>
    </w:p>
    <w:p>
      <w:pPr>
        <w:pStyle w:val="8"/>
        <w:spacing w:line="360" w:lineRule="auto"/>
        <w:rPr>
          <w:rFonts w:hAnsi="宋体"/>
          <w:sz w:val="24"/>
          <w:szCs w:val="24"/>
        </w:rPr>
      </w:pPr>
    </w:p>
    <w:p>
      <w:pPr>
        <w:tabs>
          <w:tab w:val="left" w:pos="5580"/>
        </w:tabs>
        <w:spacing w:line="48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tabs>
          <w:tab w:val="left" w:pos="5580"/>
        </w:tabs>
        <w:spacing w:line="480" w:lineRule="auto"/>
        <w:rPr>
          <w:rFonts w:ascii="宋体" w:hAnsi="宋体"/>
          <w:u w:val="single"/>
        </w:rPr>
      </w:pPr>
    </w:p>
    <w:bookmarkEnd w:id="370"/>
    <w:bookmarkEnd w:id="371"/>
    <w:bookmarkEnd w:id="372"/>
    <w:bookmarkEnd w:id="373"/>
    <w:bookmarkEnd w:id="374"/>
    <w:p>
      <w:pPr>
        <w:snapToGrid w:val="0"/>
        <w:spacing w:line="360" w:lineRule="auto"/>
        <w:jc w:val="both"/>
        <w:outlineLvl w:val="1"/>
        <w:rPr>
          <w:rFonts w:ascii="宋体" w:hAnsi="宋体"/>
          <w:b/>
          <w:sz w:val="32"/>
          <w:szCs w:val="32"/>
        </w:rPr>
      </w:pPr>
      <w:bookmarkStart w:id="376" w:name="_Toc195842927"/>
      <w:r>
        <w:rPr>
          <w:rFonts w:ascii="宋体" w:hAnsi="宋体"/>
          <w:b/>
          <w:szCs w:val="24"/>
        </w:rPr>
        <w:br w:type="page"/>
      </w:r>
      <w:bookmarkEnd w:id="376"/>
      <w:bookmarkStart w:id="377" w:name="_Toc19034386"/>
      <w:bookmarkStart w:id="378" w:name="_Toc421032052"/>
      <w:bookmarkStart w:id="379" w:name="_Toc195842929"/>
      <w:bookmarkStart w:id="380" w:name="_Toc195842928"/>
      <w:bookmarkStart w:id="381" w:name="_Toc421042654"/>
      <w:r>
        <w:rPr>
          <w:rFonts w:ascii="宋体" w:hAnsi="宋体"/>
          <w:b/>
          <w:sz w:val="32"/>
          <w:szCs w:val="32"/>
        </w:rPr>
        <w:t>附件</w:t>
      </w:r>
      <w:bookmarkEnd w:id="377"/>
      <w:r>
        <w:rPr>
          <w:rFonts w:hint="eastAsia" w:ascii="宋体" w:hAnsi="宋体"/>
          <w:b/>
          <w:sz w:val="32"/>
          <w:szCs w:val="32"/>
          <w:lang w:val="en-US" w:eastAsia="zh-CN"/>
        </w:rPr>
        <w:t>7</w:t>
      </w:r>
      <w:r>
        <w:rPr>
          <w:rFonts w:ascii="宋体" w:hAnsi="宋体"/>
          <w:b/>
          <w:sz w:val="32"/>
          <w:szCs w:val="32"/>
        </w:rPr>
        <w:t xml:space="preserve"> </w:t>
      </w:r>
      <w:bookmarkStart w:id="382" w:name="_Toc19034387"/>
      <w:r>
        <w:rPr>
          <w:rFonts w:ascii="宋体" w:hAnsi="宋体"/>
          <w:b/>
          <w:sz w:val="32"/>
          <w:szCs w:val="32"/>
        </w:rPr>
        <w:t>资格证明文件</w:t>
      </w:r>
      <w:bookmarkEnd w:id="378"/>
      <w:bookmarkEnd w:id="379"/>
      <w:bookmarkEnd w:id="380"/>
      <w:bookmarkEnd w:id="381"/>
      <w:bookmarkEnd w:id="382"/>
    </w:p>
    <w:p>
      <w:pPr>
        <w:tabs>
          <w:tab w:val="left" w:pos="5580"/>
        </w:tabs>
        <w:spacing w:line="360" w:lineRule="auto"/>
        <w:ind w:left="962" w:leftChars="200" w:hanging="482" w:hangingChars="200"/>
        <w:rPr>
          <w:rFonts w:ascii="宋体" w:hAnsi="宋体"/>
          <w:b/>
          <w:szCs w:val="24"/>
        </w:rPr>
      </w:pPr>
    </w:p>
    <w:p>
      <w:pPr>
        <w:spacing w:line="360" w:lineRule="auto"/>
        <w:rPr>
          <w:rFonts w:hint="eastAsia" w:ascii="宋体" w:hAnsi="宋体" w:cs="Arial"/>
          <w:b/>
          <w:bCs/>
          <w:highlight w:val="yellow"/>
          <w:lang w:eastAsia="zh-CN"/>
        </w:rPr>
      </w:pPr>
      <w:bookmarkStart w:id="383" w:name="_Toc195842930"/>
      <w:r>
        <w:rPr>
          <w:rFonts w:ascii="宋体" w:hAnsi="宋体"/>
          <w:b/>
          <w:bCs/>
        </w:rPr>
        <w:t>附件</w:t>
      </w:r>
      <w:r>
        <w:rPr>
          <w:rFonts w:hint="eastAsia" w:ascii="宋体" w:hAnsi="宋体"/>
          <w:b/>
          <w:bCs/>
          <w:lang w:val="en-US" w:eastAsia="zh-CN"/>
        </w:rPr>
        <w:t>7</w:t>
      </w:r>
      <w:r>
        <w:rPr>
          <w:rFonts w:ascii="宋体" w:hAnsi="宋体"/>
          <w:b/>
          <w:bCs/>
        </w:rPr>
        <w:t>-1</w:t>
      </w:r>
      <w:bookmarkEnd w:id="383"/>
      <w:r>
        <w:rPr>
          <w:rFonts w:hint="eastAsia" w:ascii="宋体" w:hAnsi="宋体" w:cs="Arial"/>
          <w:b w:val="0"/>
          <w:bCs w:val="0"/>
          <w:highlight w:val="none"/>
          <w:lang w:eastAsia="zh-CN"/>
        </w:rPr>
        <w:t>供应商基本情况表</w:t>
      </w:r>
    </w:p>
    <w:p>
      <w:pPr>
        <w:widowControl/>
        <w:adjustRightInd w:val="0"/>
        <w:snapToGrid w:val="0"/>
        <w:spacing w:line="360" w:lineRule="auto"/>
        <w:ind w:left="478" w:leftChars="199" w:right="540" w:rightChars="225" w:firstLine="0" w:firstLineChars="0"/>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ind w:left="478" w:leftChars="199" w:right="540" w:rightChars="225" w:firstLine="0" w:firstLineChars="0"/>
        <w:rPr>
          <w:rFonts w:ascii="宋体" w:hAnsi="宋体" w:cs="宋体"/>
          <w:kern w:val="0"/>
          <w:sz w:val="24"/>
          <w:szCs w:val="24"/>
        </w:rPr>
      </w:pPr>
      <w:r>
        <w:rPr>
          <w:rFonts w:hint="eastAsia" w:ascii="宋体" w:hAnsi="宋体" w:cs="宋体"/>
          <w:kern w:val="0"/>
          <w:sz w:val="24"/>
          <w:szCs w:val="24"/>
        </w:rPr>
        <w:t>供应商名称：（公章） 填表日期：</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310"/>
        <w:gridCol w:w="2522"/>
        <w:gridCol w:w="2646"/>
        <w:gridCol w:w="1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jc w:val="center"/>
        </w:trPr>
        <w:tc>
          <w:tcPr>
            <w:tcW w:w="2310" w:type="dxa"/>
            <w:noWrap w:val="0"/>
            <w:tcMar>
              <w:top w:w="0" w:type="dxa"/>
              <w:left w:w="108" w:type="dxa"/>
              <w:bottom w:w="0" w:type="dxa"/>
              <w:right w:w="108" w:type="dxa"/>
            </w:tcMar>
            <w:vAlign w:val="center"/>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r>
              <w:rPr>
                <w:rFonts w:hint="eastAsia" w:ascii="宋体" w:hAnsi="宋体" w:cs="宋体"/>
                <w:kern w:val="0"/>
                <w:sz w:val="24"/>
                <w:szCs w:val="24"/>
              </w:rPr>
              <w:t>公司名称</w:t>
            </w:r>
          </w:p>
        </w:tc>
        <w:tc>
          <w:tcPr>
            <w:tcW w:w="6638" w:type="dxa"/>
            <w:gridSpan w:val="3"/>
            <w:noWrap w:val="0"/>
            <w:tcMar>
              <w:top w:w="0" w:type="dxa"/>
              <w:left w:w="108" w:type="dxa"/>
              <w:bottom w:w="0" w:type="dxa"/>
              <w:right w:w="108" w:type="dxa"/>
            </w:tcMar>
            <w:vAlign w:val="top"/>
          </w:tcPr>
          <w:p>
            <w:pPr>
              <w:widowControl/>
              <w:adjustRightInd w:val="0"/>
              <w:snapToGrid w:val="0"/>
              <w:spacing w:line="360" w:lineRule="auto"/>
              <w:ind w:left="478" w:leftChars="199" w:right="540" w:rightChars="225" w:firstLine="0" w:firstLineChars="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jc w:val="center"/>
        </w:trPr>
        <w:tc>
          <w:tcPr>
            <w:tcW w:w="2310" w:type="dxa"/>
            <w:noWrap w:val="0"/>
            <w:tcMar>
              <w:top w:w="0" w:type="dxa"/>
              <w:left w:w="108" w:type="dxa"/>
              <w:bottom w:w="0" w:type="dxa"/>
              <w:right w:w="108" w:type="dxa"/>
            </w:tcMar>
            <w:vAlign w:val="center"/>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r>
              <w:rPr>
                <w:rFonts w:hint="eastAsia" w:ascii="宋体" w:hAnsi="宋体" w:cs="宋体"/>
                <w:kern w:val="0"/>
                <w:sz w:val="24"/>
                <w:szCs w:val="24"/>
              </w:rPr>
              <w:t>公司地址</w:t>
            </w:r>
          </w:p>
        </w:tc>
        <w:tc>
          <w:tcPr>
            <w:tcW w:w="6638" w:type="dxa"/>
            <w:gridSpan w:val="3"/>
            <w:noWrap w:val="0"/>
            <w:tcMar>
              <w:top w:w="0" w:type="dxa"/>
              <w:left w:w="108" w:type="dxa"/>
              <w:bottom w:w="0" w:type="dxa"/>
              <w:right w:w="108" w:type="dxa"/>
            </w:tcMar>
            <w:vAlign w:val="top"/>
          </w:tcPr>
          <w:p>
            <w:pPr>
              <w:widowControl/>
              <w:adjustRightInd w:val="0"/>
              <w:snapToGrid w:val="0"/>
              <w:spacing w:line="360" w:lineRule="auto"/>
              <w:ind w:left="478" w:leftChars="199" w:right="540" w:rightChars="225" w:firstLine="0" w:firstLineChars="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10" w:type="dxa"/>
            <w:noWrap w:val="0"/>
            <w:tcMar>
              <w:top w:w="0" w:type="dxa"/>
              <w:left w:w="108" w:type="dxa"/>
              <w:bottom w:w="0" w:type="dxa"/>
              <w:right w:w="108" w:type="dxa"/>
            </w:tcMar>
            <w:vAlign w:val="center"/>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r>
              <w:rPr>
                <w:rFonts w:hint="eastAsia" w:ascii="宋体" w:hAnsi="宋体" w:cs="宋体"/>
                <w:kern w:val="0"/>
                <w:sz w:val="24"/>
                <w:szCs w:val="24"/>
              </w:rPr>
              <w:t>公司性质</w:t>
            </w:r>
          </w:p>
        </w:tc>
        <w:tc>
          <w:tcPr>
            <w:tcW w:w="2522" w:type="dxa"/>
            <w:noWrap w:val="0"/>
            <w:tcMar>
              <w:top w:w="0" w:type="dxa"/>
              <w:left w:w="108" w:type="dxa"/>
              <w:bottom w:w="0" w:type="dxa"/>
              <w:right w:w="108" w:type="dxa"/>
            </w:tcMar>
            <w:vAlign w:val="top"/>
          </w:tcPr>
          <w:p>
            <w:pPr>
              <w:widowControl/>
              <w:adjustRightInd w:val="0"/>
              <w:snapToGrid w:val="0"/>
              <w:spacing w:line="360" w:lineRule="auto"/>
              <w:ind w:left="478" w:leftChars="199" w:right="540" w:rightChars="225" w:firstLine="0" w:firstLineChars="0"/>
              <w:rPr>
                <w:rFonts w:ascii="宋体" w:hAnsi="宋体" w:cs="宋体"/>
                <w:kern w:val="0"/>
                <w:sz w:val="24"/>
                <w:szCs w:val="24"/>
              </w:rPr>
            </w:pPr>
          </w:p>
        </w:tc>
        <w:tc>
          <w:tcPr>
            <w:tcW w:w="2646" w:type="dxa"/>
            <w:noWrap w:val="0"/>
            <w:tcMar>
              <w:top w:w="0" w:type="dxa"/>
              <w:left w:w="108" w:type="dxa"/>
              <w:bottom w:w="0" w:type="dxa"/>
              <w:right w:w="108" w:type="dxa"/>
            </w:tcMar>
            <w:vAlign w:val="center"/>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r>
              <w:rPr>
                <w:rFonts w:hint="eastAsia" w:ascii="宋体" w:hAnsi="宋体" w:cs="宋体"/>
                <w:kern w:val="0"/>
                <w:sz w:val="24"/>
                <w:szCs w:val="24"/>
              </w:rPr>
              <w:t>邮政编码</w:t>
            </w:r>
          </w:p>
        </w:tc>
        <w:tc>
          <w:tcPr>
            <w:tcW w:w="1470" w:type="dxa"/>
            <w:noWrap w:val="0"/>
            <w:tcMar>
              <w:top w:w="0" w:type="dxa"/>
              <w:left w:w="108" w:type="dxa"/>
              <w:bottom w:w="0" w:type="dxa"/>
              <w:right w:w="108" w:type="dxa"/>
            </w:tcMar>
            <w:vAlign w:val="top"/>
          </w:tcPr>
          <w:p>
            <w:pPr>
              <w:widowControl/>
              <w:adjustRightInd w:val="0"/>
              <w:snapToGrid w:val="0"/>
              <w:spacing w:line="360" w:lineRule="auto"/>
              <w:ind w:left="478" w:leftChars="199" w:right="540" w:rightChars="225" w:firstLine="0" w:firstLineChars="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10" w:type="dxa"/>
            <w:noWrap w:val="0"/>
            <w:tcMar>
              <w:top w:w="0" w:type="dxa"/>
              <w:left w:w="108" w:type="dxa"/>
              <w:bottom w:w="0" w:type="dxa"/>
              <w:right w:w="108" w:type="dxa"/>
            </w:tcMar>
            <w:vAlign w:val="center"/>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r>
              <w:rPr>
                <w:rFonts w:hint="eastAsia" w:ascii="宋体" w:hAnsi="宋体" w:cs="宋体"/>
                <w:kern w:val="0"/>
                <w:sz w:val="24"/>
                <w:szCs w:val="24"/>
              </w:rPr>
              <w:t>成立时间</w:t>
            </w:r>
          </w:p>
        </w:tc>
        <w:tc>
          <w:tcPr>
            <w:tcW w:w="2522" w:type="dxa"/>
            <w:noWrap w:val="0"/>
            <w:tcMar>
              <w:top w:w="0" w:type="dxa"/>
              <w:left w:w="108" w:type="dxa"/>
              <w:bottom w:w="0" w:type="dxa"/>
              <w:right w:w="108" w:type="dxa"/>
            </w:tcMar>
            <w:vAlign w:val="top"/>
          </w:tcPr>
          <w:p>
            <w:pPr>
              <w:widowControl/>
              <w:adjustRightInd w:val="0"/>
              <w:snapToGrid w:val="0"/>
              <w:spacing w:line="360" w:lineRule="auto"/>
              <w:ind w:left="478" w:leftChars="199" w:right="540" w:rightChars="225" w:firstLine="0" w:firstLineChars="0"/>
              <w:rPr>
                <w:rFonts w:ascii="宋体" w:hAnsi="宋体" w:cs="宋体"/>
                <w:kern w:val="0"/>
                <w:sz w:val="24"/>
                <w:szCs w:val="24"/>
              </w:rPr>
            </w:pPr>
          </w:p>
        </w:tc>
        <w:tc>
          <w:tcPr>
            <w:tcW w:w="2646" w:type="dxa"/>
            <w:noWrap w:val="0"/>
            <w:tcMar>
              <w:top w:w="0" w:type="dxa"/>
              <w:left w:w="108" w:type="dxa"/>
              <w:bottom w:w="0" w:type="dxa"/>
              <w:right w:w="108" w:type="dxa"/>
            </w:tcMar>
            <w:vAlign w:val="center"/>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r>
              <w:rPr>
                <w:rFonts w:hint="eastAsia" w:ascii="宋体" w:hAnsi="宋体" w:cs="宋体"/>
                <w:kern w:val="0"/>
                <w:sz w:val="24"/>
                <w:szCs w:val="24"/>
              </w:rPr>
              <w:t>联系人</w:t>
            </w:r>
          </w:p>
        </w:tc>
        <w:tc>
          <w:tcPr>
            <w:tcW w:w="1470" w:type="dxa"/>
            <w:noWrap w:val="0"/>
            <w:tcMar>
              <w:top w:w="0" w:type="dxa"/>
              <w:left w:w="108" w:type="dxa"/>
              <w:bottom w:w="0" w:type="dxa"/>
              <w:right w:w="108" w:type="dxa"/>
            </w:tcMar>
            <w:vAlign w:val="top"/>
          </w:tcPr>
          <w:p>
            <w:pPr>
              <w:widowControl/>
              <w:adjustRightInd w:val="0"/>
              <w:snapToGrid w:val="0"/>
              <w:spacing w:line="360" w:lineRule="auto"/>
              <w:ind w:left="478" w:leftChars="199" w:right="540" w:rightChars="225" w:firstLine="0" w:firstLineChars="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10" w:type="dxa"/>
            <w:noWrap w:val="0"/>
            <w:tcMar>
              <w:top w:w="0" w:type="dxa"/>
              <w:left w:w="108" w:type="dxa"/>
              <w:bottom w:w="0" w:type="dxa"/>
              <w:right w:w="108" w:type="dxa"/>
            </w:tcMar>
            <w:vAlign w:val="center"/>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r>
              <w:rPr>
                <w:rFonts w:hint="eastAsia" w:ascii="宋体" w:hAnsi="宋体" w:cs="宋体"/>
                <w:kern w:val="0"/>
                <w:sz w:val="24"/>
                <w:szCs w:val="24"/>
              </w:rPr>
              <w:t>电话</w:t>
            </w:r>
          </w:p>
        </w:tc>
        <w:tc>
          <w:tcPr>
            <w:tcW w:w="2522" w:type="dxa"/>
            <w:noWrap w:val="0"/>
            <w:tcMar>
              <w:top w:w="0" w:type="dxa"/>
              <w:left w:w="108" w:type="dxa"/>
              <w:bottom w:w="0" w:type="dxa"/>
              <w:right w:w="108" w:type="dxa"/>
            </w:tcMar>
            <w:vAlign w:val="top"/>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p>
        </w:tc>
        <w:tc>
          <w:tcPr>
            <w:tcW w:w="2646" w:type="dxa"/>
            <w:noWrap w:val="0"/>
            <w:tcMar>
              <w:top w:w="0" w:type="dxa"/>
              <w:left w:w="108" w:type="dxa"/>
              <w:bottom w:w="0" w:type="dxa"/>
              <w:right w:w="108" w:type="dxa"/>
            </w:tcMar>
            <w:vAlign w:val="center"/>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r>
              <w:rPr>
                <w:rFonts w:hint="eastAsia" w:ascii="宋体" w:hAnsi="宋体" w:cs="宋体"/>
                <w:kern w:val="0"/>
                <w:sz w:val="24"/>
                <w:szCs w:val="24"/>
              </w:rPr>
              <w:t>传真</w:t>
            </w:r>
          </w:p>
        </w:tc>
        <w:tc>
          <w:tcPr>
            <w:tcW w:w="1470" w:type="dxa"/>
            <w:noWrap w:val="0"/>
            <w:tcMar>
              <w:top w:w="0" w:type="dxa"/>
              <w:left w:w="108" w:type="dxa"/>
              <w:bottom w:w="0" w:type="dxa"/>
              <w:right w:w="108" w:type="dxa"/>
            </w:tcMar>
            <w:vAlign w:val="top"/>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10" w:type="dxa"/>
            <w:noWrap w:val="0"/>
            <w:tcMar>
              <w:top w:w="0" w:type="dxa"/>
              <w:left w:w="108" w:type="dxa"/>
              <w:bottom w:w="0" w:type="dxa"/>
              <w:right w:w="108" w:type="dxa"/>
            </w:tcMar>
            <w:vAlign w:val="center"/>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r>
              <w:rPr>
                <w:rFonts w:hint="eastAsia" w:ascii="宋体" w:hAnsi="宋体" w:cs="宋体"/>
                <w:kern w:val="0"/>
                <w:sz w:val="24"/>
                <w:szCs w:val="24"/>
              </w:rPr>
              <w:t>注册资本</w:t>
            </w:r>
          </w:p>
        </w:tc>
        <w:tc>
          <w:tcPr>
            <w:tcW w:w="2522" w:type="dxa"/>
            <w:noWrap w:val="0"/>
            <w:tcMar>
              <w:top w:w="0" w:type="dxa"/>
              <w:left w:w="108" w:type="dxa"/>
              <w:bottom w:w="0" w:type="dxa"/>
              <w:right w:w="108" w:type="dxa"/>
            </w:tcMar>
            <w:vAlign w:val="top"/>
          </w:tcPr>
          <w:p>
            <w:pPr>
              <w:widowControl/>
              <w:adjustRightInd w:val="0"/>
              <w:snapToGrid w:val="0"/>
              <w:spacing w:line="360" w:lineRule="auto"/>
              <w:ind w:left="478" w:leftChars="199" w:right="540" w:rightChars="225" w:firstLine="0" w:firstLineChars="0"/>
              <w:rPr>
                <w:rFonts w:ascii="宋体" w:hAnsi="宋体" w:cs="宋体"/>
                <w:kern w:val="0"/>
                <w:sz w:val="24"/>
                <w:szCs w:val="24"/>
              </w:rPr>
            </w:pPr>
          </w:p>
        </w:tc>
        <w:tc>
          <w:tcPr>
            <w:tcW w:w="2646" w:type="dxa"/>
            <w:noWrap w:val="0"/>
            <w:tcMar>
              <w:top w:w="0" w:type="dxa"/>
              <w:left w:w="108" w:type="dxa"/>
              <w:bottom w:w="0" w:type="dxa"/>
              <w:right w:w="108" w:type="dxa"/>
            </w:tcMar>
            <w:vAlign w:val="center"/>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470" w:type="dxa"/>
            <w:noWrap w:val="0"/>
            <w:tcMar>
              <w:top w:w="0" w:type="dxa"/>
              <w:left w:w="108" w:type="dxa"/>
              <w:bottom w:w="0" w:type="dxa"/>
              <w:right w:w="108" w:type="dxa"/>
            </w:tcMar>
            <w:vAlign w:val="top"/>
          </w:tcPr>
          <w:p>
            <w:pPr>
              <w:widowControl/>
              <w:adjustRightInd w:val="0"/>
              <w:snapToGrid w:val="0"/>
              <w:spacing w:line="360" w:lineRule="auto"/>
              <w:ind w:left="478" w:leftChars="199" w:right="540" w:rightChars="225" w:firstLine="0" w:firstLineChars="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3" w:hRule="atLeast"/>
          <w:jc w:val="center"/>
        </w:trPr>
        <w:tc>
          <w:tcPr>
            <w:tcW w:w="2310" w:type="dxa"/>
            <w:noWrap w:val="0"/>
            <w:tcMar>
              <w:top w:w="0" w:type="dxa"/>
              <w:left w:w="108" w:type="dxa"/>
              <w:bottom w:w="0" w:type="dxa"/>
              <w:right w:w="108" w:type="dxa"/>
            </w:tcMar>
            <w:vAlign w:val="center"/>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r>
              <w:rPr>
                <w:rFonts w:hint="eastAsia" w:ascii="宋体" w:hAnsi="宋体" w:cs="宋体"/>
                <w:kern w:val="0"/>
                <w:sz w:val="24"/>
                <w:szCs w:val="24"/>
              </w:rPr>
              <w:t>开户银行</w:t>
            </w:r>
          </w:p>
        </w:tc>
        <w:tc>
          <w:tcPr>
            <w:tcW w:w="2522" w:type="dxa"/>
            <w:noWrap w:val="0"/>
            <w:tcMar>
              <w:top w:w="0" w:type="dxa"/>
              <w:left w:w="108" w:type="dxa"/>
              <w:bottom w:w="0" w:type="dxa"/>
              <w:right w:w="108" w:type="dxa"/>
            </w:tcMar>
            <w:vAlign w:val="top"/>
          </w:tcPr>
          <w:p>
            <w:pPr>
              <w:widowControl/>
              <w:adjustRightInd w:val="0"/>
              <w:snapToGrid w:val="0"/>
              <w:spacing w:line="360" w:lineRule="auto"/>
              <w:ind w:left="478" w:leftChars="199" w:right="540" w:rightChars="225" w:firstLine="0" w:firstLineChars="0"/>
              <w:rPr>
                <w:rFonts w:ascii="宋体" w:hAnsi="宋体" w:cs="宋体"/>
                <w:kern w:val="0"/>
                <w:sz w:val="24"/>
                <w:szCs w:val="24"/>
              </w:rPr>
            </w:pPr>
          </w:p>
        </w:tc>
        <w:tc>
          <w:tcPr>
            <w:tcW w:w="2646" w:type="dxa"/>
            <w:noWrap w:val="0"/>
            <w:tcMar>
              <w:top w:w="0" w:type="dxa"/>
              <w:left w:w="108" w:type="dxa"/>
              <w:bottom w:w="0" w:type="dxa"/>
              <w:right w:w="108" w:type="dxa"/>
            </w:tcMar>
            <w:vAlign w:val="center"/>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r>
              <w:rPr>
                <w:rFonts w:hint="eastAsia" w:ascii="宋体" w:hAnsi="宋体" w:cs="宋体"/>
                <w:kern w:val="0"/>
                <w:sz w:val="24"/>
                <w:szCs w:val="24"/>
              </w:rPr>
              <w:t>开户行号</w:t>
            </w:r>
          </w:p>
        </w:tc>
        <w:tc>
          <w:tcPr>
            <w:tcW w:w="1470" w:type="dxa"/>
            <w:noWrap w:val="0"/>
            <w:tcMar>
              <w:top w:w="0" w:type="dxa"/>
              <w:left w:w="108" w:type="dxa"/>
              <w:bottom w:w="0" w:type="dxa"/>
              <w:right w:w="108" w:type="dxa"/>
            </w:tcMar>
            <w:vAlign w:val="top"/>
          </w:tcPr>
          <w:p>
            <w:pPr>
              <w:widowControl/>
              <w:adjustRightInd w:val="0"/>
              <w:snapToGrid w:val="0"/>
              <w:spacing w:line="360" w:lineRule="auto"/>
              <w:ind w:left="478" w:leftChars="199" w:right="540" w:rightChars="225" w:firstLine="0" w:firstLineChars="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9" w:hRule="atLeast"/>
          <w:jc w:val="center"/>
        </w:trPr>
        <w:tc>
          <w:tcPr>
            <w:tcW w:w="2310" w:type="dxa"/>
            <w:noWrap w:val="0"/>
            <w:tcMar>
              <w:top w:w="0" w:type="dxa"/>
              <w:left w:w="108" w:type="dxa"/>
              <w:bottom w:w="0" w:type="dxa"/>
              <w:right w:w="108" w:type="dxa"/>
            </w:tcMar>
            <w:vAlign w:val="center"/>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r>
              <w:rPr>
                <w:rFonts w:hint="eastAsia" w:ascii="宋体" w:hAnsi="宋体" w:cs="宋体"/>
                <w:kern w:val="0"/>
                <w:sz w:val="24"/>
                <w:szCs w:val="24"/>
              </w:rPr>
              <w:t>银行账号</w:t>
            </w:r>
          </w:p>
        </w:tc>
        <w:tc>
          <w:tcPr>
            <w:tcW w:w="6638" w:type="dxa"/>
            <w:gridSpan w:val="3"/>
            <w:noWrap w:val="0"/>
            <w:tcMar>
              <w:top w:w="0" w:type="dxa"/>
              <w:left w:w="108" w:type="dxa"/>
              <w:bottom w:w="0" w:type="dxa"/>
              <w:right w:w="108" w:type="dxa"/>
            </w:tcMar>
            <w:vAlign w:val="top"/>
          </w:tcPr>
          <w:p>
            <w:pPr>
              <w:widowControl/>
              <w:adjustRightInd w:val="0"/>
              <w:snapToGrid w:val="0"/>
              <w:spacing w:line="360" w:lineRule="auto"/>
              <w:ind w:left="478" w:leftChars="199" w:right="540" w:rightChars="225" w:firstLine="0" w:firstLineChars="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4" w:hRule="atLeast"/>
          <w:jc w:val="center"/>
        </w:trPr>
        <w:tc>
          <w:tcPr>
            <w:tcW w:w="2310" w:type="dxa"/>
            <w:noWrap w:val="0"/>
            <w:tcMar>
              <w:top w:w="0" w:type="dxa"/>
              <w:left w:w="108" w:type="dxa"/>
              <w:bottom w:w="0" w:type="dxa"/>
              <w:right w:w="108" w:type="dxa"/>
            </w:tcMar>
            <w:vAlign w:val="center"/>
          </w:tcPr>
          <w:p>
            <w:pPr>
              <w:widowControl/>
              <w:adjustRightInd w:val="0"/>
              <w:snapToGrid w:val="0"/>
              <w:spacing w:line="360" w:lineRule="auto"/>
              <w:ind w:right="-65" w:rightChars="-27"/>
              <w:jc w:val="center"/>
              <w:rPr>
                <w:rFonts w:ascii="宋体" w:hAnsi="宋体" w:cs="宋体"/>
                <w:kern w:val="0"/>
                <w:sz w:val="24"/>
                <w:szCs w:val="24"/>
              </w:rPr>
            </w:pPr>
            <w:r>
              <w:rPr>
                <w:rFonts w:hint="eastAsia" w:ascii="宋体" w:hAnsi="宋体" w:cs="宋体"/>
                <w:kern w:val="0"/>
                <w:sz w:val="24"/>
                <w:szCs w:val="24"/>
              </w:rPr>
              <w:t>公司（国内）总人数</w:t>
            </w:r>
          </w:p>
        </w:tc>
        <w:tc>
          <w:tcPr>
            <w:tcW w:w="2522" w:type="dxa"/>
            <w:noWrap w:val="0"/>
            <w:tcMar>
              <w:top w:w="0" w:type="dxa"/>
              <w:left w:w="108" w:type="dxa"/>
              <w:bottom w:w="0" w:type="dxa"/>
              <w:right w:w="108" w:type="dxa"/>
            </w:tcMar>
            <w:vAlign w:val="center"/>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p>
        </w:tc>
        <w:tc>
          <w:tcPr>
            <w:tcW w:w="2646" w:type="dxa"/>
            <w:noWrap w:val="0"/>
            <w:tcMar>
              <w:top w:w="0" w:type="dxa"/>
              <w:left w:w="108" w:type="dxa"/>
              <w:bottom w:w="0" w:type="dxa"/>
              <w:right w:w="108" w:type="dxa"/>
            </w:tcMar>
            <w:vAlign w:val="center"/>
          </w:tcPr>
          <w:p>
            <w:pPr>
              <w:widowControl/>
              <w:adjustRightInd w:val="0"/>
              <w:snapToGrid w:val="0"/>
              <w:spacing w:line="360" w:lineRule="auto"/>
              <w:ind w:right="29" w:rightChars="12"/>
              <w:jc w:val="center"/>
              <w:rPr>
                <w:rFonts w:hint="eastAsia" w:ascii="宋体" w:hAnsi="宋体" w:cs="宋体"/>
                <w:kern w:val="0"/>
                <w:sz w:val="24"/>
                <w:szCs w:val="24"/>
              </w:rPr>
            </w:pPr>
            <w:r>
              <w:rPr>
                <w:rFonts w:hint="eastAsia" w:ascii="宋体" w:hAnsi="宋体" w:cs="宋体"/>
                <w:kern w:val="0"/>
                <w:sz w:val="24"/>
                <w:szCs w:val="24"/>
              </w:rPr>
              <w:t>中高级技术人员数</w:t>
            </w:r>
          </w:p>
          <w:p>
            <w:pPr>
              <w:widowControl/>
              <w:adjustRightInd w:val="0"/>
              <w:snapToGrid w:val="0"/>
              <w:spacing w:line="360" w:lineRule="auto"/>
              <w:ind w:right="29" w:rightChars="12"/>
              <w:jc w:val="center"/>
              <w:rPr>
                <w:rFonts w:ascii="宋体" w:hAnsi="宋体" w:cs="宋体"/>
                <w:kern w:val="0"/>
                <w:sz w:val="24"/>
                <w:szCs w:val="24"/>
              </w:rPr>
            </w:pPr>
            <w:r>
              <w:rPr>
                <w:rFonts w:hint="eastAsia" w:ascii="宋体" w:hAnsi="宋体" w:cs="宋体"/>
                <w:kern w:val="0"/>
                <w:sz w:val="24"/>
                <w:szCs w:val="24"/>
              </w:rPr>
              <w:t>（国内）</w:t>
            </w:r>
          </w:p>
        </w:tc>
        <w:tc>
          <w:tcPr>
            <w:tcW w:w="1470" w:type="dxa"/>
            <w:noWrap w:val="0"/>
            <w:tcMar>
              <w:top w:w="0" w:type="dxa"/>
              <w:left w:w="108" w:type="dxa"/>
              <w:bottom w:w="0" w:type="dxa"/>
              <w:right w:w="108" w:type="dxa"/>
            </w:tcMar>
            <w:vAlign w:val="center"/>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2" w:hRule="atLeast"/>
          <w:jc w:val="center"/>
        </w:trPr>
        <w:tc>
          <w:tcPr>
            <w:tcW w:w="2310" w:type="dxa"/>
            <w:noWrap w:val="0"/>
            <w:tcMar>
              <w:top w:w="0" w:type="dxa"/>
              <w:left w:w="108" w:type="dxa"/>
              <w:bottom w:w="0" w:type="dxa"/>
              <w:right w:w="108" w:type="dxa"/>
            </w:tcMar>
            <w:vAlign w:val="center"/>
          </w:tcPr>
          <w:p>
            <w:pPr>
              <w:widowControl/>
              <w:adjustRightInd w:val="0"/>
              <w:snapToGrid w:val="0"/>
              <w:spacing w:line="360" w:lineRule="auto"/>
              <w:ind w:right="-65" w:rightChars="-27"/>
              <w:jc w:val="both"/>
              <w:rPr>
                <w:rFonts w:ascii="宋体" w:hAnsi="宋体" w:cs="宋体"/>
                <w:kern w:val="0"/>
                <w:sz w:val="24"/>
                <w:szCs w:val="24"/>
              </w:rPr>
            </w:pPr>
            <w:r>
              <w:rPr>
                <w:rFonts w:hint="eastAsia" w:ascii="宋体" w:hAnsi="宋体" w:cs="宋体"/>
                <w:kern w:val="0"/>
                <w:sz w:val="24"/>
                <w:szCs w:val="24"/>
              </w:rPr>
              <w:t>技术人员数（国内）</w:t>
            </w:r>
          </w:p>
        </w:tc>
        <w:tc>
          <w:tcPr>
            <w:tcW w:w="2522" w:type="dxa"/>
            <w:noWrap w:val="0"/>
            <w:tcMar>
              <w:top w:w="0" w:type="dxa"/>
              <w:left w:w="108" w:type="dxa"/>
              <w:bottom w:w="0" w:type="dxa"/>
              <w:right w:w="108" w:type="dxa"/>
            </w:tcMar>
            <w:vAlign w:val="top"/>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p>
        </w:tc>
        <w:tc>
          <w:tcPr>
            <w:tcW w:w="2646" w:type="dxa"/>
            <w:noWrap w:val="0"/>
            <w:tcMar>
              <w:top w:w="0" w:type="dxa"/>
              <w:left w:w="108" w:type="dxa"/>
              <w:bottom w:w="0" w:type="dxa"/>
              <w:right w:w="108" w:type="dxa"/>
            </w:tcMar>
            <w:vAlign w:val="center"/>
          </w:tcPr>
          <w:p>
            <w:pPr>
              <w:widowControl/>
              <w:adjustRightInd w:val="0"/>
              <w:snapToGrid w:val="0"/>
              <w:spacing w:line="360" w:lineRule="auto"/>
              <w:ind w:right="29" w:rightChars="12"/>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470" w:type="dxa"/>
            <w:noWrap w:val="0"/>
            <w:tcMar>
              <w:top w:w="0" w:type="dxa"/>
              <w:left w:w="108" w:type="dxa"/>
              <w:bottom w:w="0" w:type="dxa"/>
              <w:right w:w="108" w:type="dxa"/>
            </w:tcMar>
            <w:vAlign w:val="center"/>
          </w:tcPr>
          <w:p>
            <w:pPr>
              <w:widowControl/>
              <w:adjustRightInd w:val="0"/>
              <w:snapToGrid w:val="0"/>
              <w:spacing w:line="360" w:lineRule="auto"/>
              <w:ind w:left="478" w:leftChars="199" w:right="540" w:rightChars="225" w:firstLine="0" w:firstLineChars="0"/>
              <w:jc w:val="center"/>
              <w:rPr>
                <w:rFonts w:ascii="宋体" w:hAnsi="宋体"/>
                <w:kern w:val="0"/>
                <w:sz w:val="24"/>
                <w:szCs w:val="24"/>
              </w:rPr>
            </w:pPr>
          </w:p>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198" w:hRule="atLeast"/>
          <w:jc w:val="center"/>
        </w:trPr>
        <w:tc>
          <w:tcPr>
            <w:tcW w:w="2310" w:type="dxa"/>
            <w:noWrap w:val="0"/>
            <w:tcMar>
              <w:top w:w="0" w:type="dxa"/>
              <w:left w:w="108" w:type="dxa"/>
              <w:bottom w:w="0" w:type="dxa"/>
              <w:right w:w="108" w:type="dxa"/>
            </w:tcMar>
            <w:vAlign w:val="center"/>
          </w:tcPr>
          <w:p>
            <w:pPr>
              <w:widowControl/>
              <w:adjustRightInd w:val="0"/>
              <w:snapToGrid w:val="0"/>
              <w:spacing w:line="360" w:lineRule="auto"/>
              <w:ind w:left="478" w:leftChars="199" w:right="540" w:rightChars="225" w:firstLine="0" w:firstLineChars="0"/>
              <w:jc w:val="center"/>
              <w:rPr>
                <w:rFonts w:ascii="宋体" w:hAnsi="宋体" w:cs="宋体"/>
                <w:kern w:val="0"/>
                <w:sz w:val="24"/>
                <w:szCs w:val="24"/>
              </w:rPr>
            </w:pPr>
            <w:r>
              <w:rPr>
                <w:rFonts w:hint="eastAsia" w:ascii="宋体" w:hAnsi="宋体" w:cs="宋体"/>
                <w:kern w:val="0"/>
                <w:sz w:val="24"/>
                <w:szCs w:val="24"/>
              </w:rPr>
              <w:t>公司主要业务概述</w:t>
            </w:r>
          </w:p>
        </w:tc>
        <w:tc>
          <w:tcPr>
            <w:tcW w:w="6638" w:type="dxa"/>
            <w:gridSpan w:val="3"/>
            <w:noWrap w:val="0"/>
            <w:tcMar>
              <w:top w:w="0" w:type="dxa"/>
              <w:left w:w="108" w:type="dxa"/>
              <w:bottom w:w="0" w:type="dxa"/>
              <w:right w:w="108" w:type="dxa"/>
            </w:tcMar>
            <w:vAlign w:val="top"/>
          </w:tcPr>
          <w:p>
            <w:pPr>
              <w:widowControl/>
              <w:adjustRightInd w:val="0"/>
              <w:snapToGrid w:val="0"/>
              <w:spacing w:line="360" w:lineRule="auto"/>
              <w:ind w:left="478" w:leftChars="199" w:right="540" w:rightChars="225" w:firstLine="0" w:firstLineChars="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90" w:hRule="atLeast"/>
          <w:jc w:val="center"/>
        </w:trPr>
        <w:tc>
          <w:tcPr>
            <w:tcW w:w="2310" w:type="dxa"/>
            <w:noWrap w:val="0"/>
            <w:tcMar>
              <w:top w:w="0" w:type="dxa"/>
              <w:left w:w="108" w:type="dxa"/>
              <w:bottom w:w="0" w:type="dxa"/>
              <w:right w:w="108" w:type="dxa"/>
            </w:tcMar>
            <w:vAlign w:val="center"/>
          </w:tcPr>
          <w:p>
            <w:pPr>
              <w:widowControl/>
              <w:adjustRightInd w:val="0"/>
              <w:snapToGrid w:val="0"/>
              <w:spacing w:line="360" w:lineRule="auto"/>
              <w:ind w:right="-65" w:rightChars="-27"/>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638" w:type="dxa"/>
            <w:gridSpan w:val="3"/>
            <w:noWrap w:val="0"/>
            <w:tcMar>
              <w:top w:w="0" w:type="dxa"/>
              <w:left w:w="108" w:type="dxa"/>
              <w:bottom w:w="0" w:type="dxa"/>
              <w:right w:w="108" w:type="dxa"/>
            </w:tcMar>
            <w:vAlign w:val="top"/>
          </w:tcPr>
          <w:p>
            <w:pPr>
              <w:widowControl/>
              <w:adjustRightInd w:val="0"/>
              <w:snapToGrid w:val="0"/>
              <w:spacing w:line="360" w:lineRule="auto"/>
              <w:ind w:left="478" w:leftChars="199" w:right="540" w:rightChars="225" w:firstLine="0" w:firstLineChars="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83" w:hRule="atLeast"/>
          <w:jc w:val="center"/>
        </w:trPr>
        <w:tc>
          <w:tcPr>
            <w:tcW w:w="2310" w:type="dxa"/>
            <w:noWrap w:val="0"/>
            <w:tcMar>
              <w:top w:w="0" w:type="dxa"/>
              <w:left w:w="108" w:type="dxa"/>
              <w:bottom w:w="0" w:type="dxa"/>
              <w:right w:w="108" w:type="dxa"/>
            </w:tcMar>
            <w:vAlign w:val="center"/>
          </w:tcPr>
          <w:p>
            <w:pPr>
              <w:widowControl/>
              <w:adjustRightInd w:val="0"/>
              <w:snapToGrid w:val="0"/>
              <w:spacing w:line="360" w:lineRule="auto"/>
              <w:ind w:left="-6" w:leftChars="0" w:right="-65" w:rightChars="-27" w:firstLine="5" w:firstLineChars="0"/>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年内介入的诉讼或仲裁案件情况说明</w:t>
            </w:r>
          </w:p>
        </w:tc>
        <w:tc>
          <w:tcPr>
            <w:tcW w:w="6638" w:type="dxa"/>
            <w:gridSpan w:val="3"/>
            <w:noWrap w:val="0"/>
            <w:tcMar>
              <w:top w:w="0" w:type="dxa"/>
              <w:left w:w="108" w:type="dxa"/>
              <w:bottom w:w="0" w:type="dxa"/>
              <w:right w:w="108" w:type="dxa"/>
            </w:tcMar>
            <w:vAlign w:val="top"/>
          </w:tcPr>
          <w:p>
            <w:pPr>
              <w:widowControl/>
              <w:adjustRightInd w:val="0"/>
              <w:snapToGrid w:val="0"/>
              <w:spacing w:line="360" w:lineRule="auto"/>
              <w:ind w:left="478" w:leftChars="199" w:right="540" w:rightChars="225" w:firstLine="0" w:firstLineChars="0"/>
              <w:rPr>
                <w:rFonts w:ascii="宋体" w:hAnsi="宋体" w:cs="宋体"/>
                <w:kern w:val="0"/>
                <w:sz w:val="24"/>
                <w:szCs w:val="24"/>
              </w:rPr>
            </w:pPr>
          </w:p>
        </w:tc>
      </w:tr>
    </w:tbl>
    <w:p>
      <w:pPr>
        <w:spacing w:line="360" w:lineRule="auto"/>
        <w:rPr>
          <w:rFonts w:hint="eastAsia" w:ascii="宋体" w:hAnsi="宋体" w:cs="Arial"/>
          <w:sz w:val="24"/>
          <w:highlight w:val="none"/>
          <w:lang w:val="en-US" w:eastAsia="zh-CN"/>
        </w:rPr>
      </w:pPr>
      <w:r>
        <w:rPr>
          <w:rFonts w:ascii="宋体" w:hAnsi="宋体"/>
        </w:rPr>
        <w:br w:type="page"/>
      </w:r>
      <w:r>
        <w:rPr>
          <w:rFonts w:hint="eastAsia" w:ascii="宋体" w:hAnsi="宋体"/>
          <w:b/>
          <w:bCs/>
        </w:rPr>
        <w:t>附件</w:t>
      </w:r>
      <w:r>
        <w:rPr>
          <w:rFonts w:hint="eastAsia" w:ascii="宋体" w:hAnsi="宋体"/>
          <w:b/>
          <w:bCs/>
          <w:lang w:val="en-US" w:eastAsia="zh-CN"/>
        </w:rPr>
        <w:t>7</w:t>
      </w:r>
      <w:r>
        <w:rPr>
          <w:rFonts w:ascii="宋体" w:hAnsi="宋体"/>
          <w:b/>
          <w:bCs/>
        </w:rPr>
        <w:t>-2</w:t>
      </w:r>
      <w:r>
        <w:rPr>
          <w:rFonts w:hint="eastAsia" w:ascii="宋体" w:hAnsi="宋体" w:cs="Arial"/>
          <w:b w:val="0"/>
          <w:bCs w:val="0"/>
          <w:sz w:val="24"/>
          <w:highlight w:val="none"/>
          <w:lang w:val="en-US" w:eastAsia="zh-CN"/>
        </w:rPr>
        <w:t>供应商应具有良好的商业信誉和健全的财务会计制度</w:t>
      </w:r>
    </w:p>
    <w:p>
      <w:pPr>
        <w:pStyle w:val="9"/>
        <w:keepNext w:val="0"/>
        <w:keepLines w:val="0"/>
        <w:pageBreakBefore w:val="0"/>
        <w:widowControl w:val="0"/>
        <w:kinsoku/>
        <w:wordWrap/>
        <w:overflowPunct/>
        <w:topLinePunct w:val="0"/>
        <w:autoSpaceDE/>
        <w:autoSpaceDN/>
        <w:bidi w:val="0"/>
        <w:adjustRightInd w:val="0"/>
        <w:snapToGrid/>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需提供最近一期的资产负债表及利润表或磋商日前3个月内供应商银行出具的资信证明（除开具银行明确表示复印无效的，银行资信证明可以是复印件加盖本单位公章）；</w:t>
      </w:r>
    </w:p>
    <w:p>
      <w:pPr>
        <w:pStyle w:val="9"/>
      </w:pPr>
    </w:p>
    <w:p>
      <w:pPr>
        <w:spacing w:line="360" w:lineRule="auto"/>
        <w:rPr>
          <w:rFonts w:ascii="宋体" w:hAnsi="宋体"/>
        </w:rPr>
      </w:pPr>
      <w:r>
        <w:rPr>
          <w:rFonts w:ascii="宋体" w:hAnsi="宋体"/>
        </w:rPr>
        <w:br w:type="page"/>
      </w:r>
      <w:r>
        <w:rPr>
          <w:rFonts w:hint="eastAsia" w:ascii="宋体" w:hAnsi="宋体"/>
          <w:b/>
          <w:bCs/>
          <w:lang w:val="en-US" w:eastAsia="zh-CN"/>
        </w:rPr>
        <w:t>附件7</w:t>
      </w:r>
      <w:r>
        <w:rPr>
          <w:rFonts w:hint="eastAsia" w:ascii="宋体" w:hAnsi="宋体" w:cs="Arial"/>
          <w:b/>
          <w:bCs/>
          <w:lang w:val="en-US" w:eastAsia="zh-CN"/>
        </w:rPr>
        <w:t>-3</w:t>
      </w:r>
      <w:r>
        <w:rPr>
          <w:rFonts w:hint="eastAsia" w:ascii="宋体" w:hAnsi="宋体" w:cs="Arial"/>
          <w:b w:val="0"/>
          <w:bCs w:val="0"/>
          <w:sz w:val="24"/>
          <w:highlight w:val="none"/>
          <w:lang w:val="en-US" w:eastAsia="zh-CN"/>
        </w:rPr>
        <w:t>法人身份证正反面、营业执照（复印件）</w:t>
      </w: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cs="Arial"/>
          <w:b w:val="0"/>
          <w:bCs w:val="0"/>
          <w:sz w:val="24"/>
          <w:highlight w:val="none"/>
          <w:lang w:val="en-US" w:eastAsia="zh-CN"/>
        </w:rPr>
      </w:pPr>
      <w:r>
        <w:rPr>
          <w:rFonts w:hint="eastAsia" w:ascii="宋体" w:hAnsi="宋体"/>
          <w:b/>
          <w:bCs/>
          <w:lang w:val="en-US" w:eastAsia="zh-CN"/>
        </w:rPr>
        <w:t>附件7</w:t>
      </w:r>
      <w:r>
        <w:rPr>
          <w:rFonts w:hint="eastAsia" w:ascii="宋体" w:hAnsi="宋体" w:cs="Arial"/>
          <w:b/>
          <w:bCs/>
          <w:lang w:val="en-US" w:eastAsia="zh-CN"/>
        </w:rPr>
        <w:t>-4</w:t>
      </w:r>
      <w:r>
        <w:rPr>
          <w:rFonts w:hint="eastAsia" w:ascii="宋体" w:hAnsi="宋体" w:cs="Arial"/>
          <w:b w:val="0"/>
          <w:bCs w:val="0"/>
          <w:sz w:val="24"/>
          <w:highlight w:val="none"/>
          <w:lang w:val="en-US" w:eastAsia="zh-CN"/>
        </w:rPr>
        <w:t>依法缴纳税收的相关材料</w:t>
      </w:r>
    </w:p>
    <w:p>
      <w:pPr>
        <w:spacing w:line="360" w:lineRule="auto"/>
        <w:rPr>
          <w:rFonts w:hint="eastAsia" w:ascii="宋体" w:hAnsi="宋体"/>
        </w:rPr>
      </w:pPr>
      <w:r>
        <w:rPr>
          <w:rFonts w:hint="eastAsia" w:ascii="宋体" w:hAnsi="宋体"/>
        </w:rPr>
        <w:t>6个月内任意一月缴纳税收的凭证复印件；</w:t>
      </w:r>
    </w:p>
    <w:p>
      <w:pPr>
        <w:spacing w:line="360" w:lineRule="auto"/>
        <w:rPr>
          <w:rFonts w:hint="eastAsia" w:ascii="宋体" w:hAnsi="宋体"/>
        </w:rPr>
      </w:pPr>
      <w:r>
        <w:rPr>
          <w:rFonts w:hint="eastAsia" w:ascii="宋体" w:hAnsi="宋体"/>
        </w:rPr>
        <w:t>缴纳凭证复印件须清晰可辨，并能显示出税种种类，单位代扣代缴的个人所得税不能作为单位纳税的凭证；</w:t>
      </w:r>
    </w:p>
    <w:p>
      <w:pPr>
        <w:spacing w:line="360" w:lineRule="auto"/>
        <w:rPr>
          <w:rFonts w:hint="eastAsia" w:ascii="宋体" w:hAnsi="宋体"/>
        </w:rPr>
      </w:pPr>
      <w:r>
        <w:rPr>
          <w:rFonts w:hint="eastAsia" w:ascii="宋体" w:hAnsi="宋体"/>
        </w:rPr>
        <w:t>依法免税的供应商，应提供相应文件证明其依法免税；</w:t>
      </w: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pStyle w:val="9"/>
        <w:rPr>
          <w:rFonts w:hint="eastAsia" w:ascii="宋体" w:hAnsi="宋体"/>
        </w:rPr>
      </w:pPr>
    </w:p>
    <w:p>
      <w:pPr>
        <w:spacing w:line="360" w:lineRule="auto"/>
        <w:rPr>
          <w:rFonts w:hint="eastAsia" w:ascii="宋体" w:hAnsi="宋体" w:cs="Arial"/>
          <w:b w:val="0"/>
          <w:bCs w:val="0"/>
          <w:sz w:val="24"/>
          <w:highlight w:val="none"/>
          <w:lang w:val="en-US" w:eastAsia="zh-CN"/>
        </w:rPr>
      </w:pPr>
      <w:r>
        <w:rPr>
          <w:rFonts w:hint="eastAsia" w:ascii="宋体" w:hAnsi="宋体"/>
          <w:b/>
          <w:bCs/>
          <w:lang w:val="en-US" w:eastAsia="zh-CN"/>
        </w:rPr>
        <w:t>附件7</w:t>
      </w:r>
      <w:r>
        <w:rPr>
          <w:rFonts w:hint="eastAsia" w:ascii="宋体" w:hAnsi="宋体" w:cs="Arial"/>
          <w:b/>
          <w:bCs/>
          <w:lang w:val="en-US" w:eastAsia="zh-CN"/>
        </w:rPr>
        <w:t>-5</w:t>
      </w:r>
      <w:r>
        <w:rPr>
          <w:rFonts w:hint="eastAsia" w:ascii="宋体" w:hAnsi="宋体" w:cs="Arial"/>
          <w:b w:val="0"/>
          <w:bCs w:val="0"/>
          <w:sz w:val="24"/>
          <w:highlight w:val="none"/>
          <w:lang w:val="en-US" w:eastAsia="zh-CN"/>
        </w:rPr>
        <w:t>依法缴纳社会保障资金的相关材料</w:t>
      </w:r>
    </w:p>
    <w:p>
      <w:pPr>
        <w:pStyle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pStyle w:val="9"/>
        <w:rPr>
          <w:rFonts w:hint="eastAsia"/>
          <w:lang w:val="en-US" w:eastAsia="zh-CN"/>
        </w:rPr>
      </w:pPr>
    </w:p>
    <w:p>
      <w:pPr>
        <w:pStyle w:val="9"/>
        <w:rPr>
          <w:rFonts w:hint="eastAsia" w:ascii="宋体" w:hAnsi="宋体"/>
        </w:rPr>
      </w:pPr>
    </w:p>
    <w:p>
      <w:pPr>
        <w:pStyle w:val="9"/>
        <w:rPr>
          <w:rFonts w:hint="eastAsia" w:ascii="宋体" w:hAnsi="宋体"/>
        </w:rPr>
      </w:pPr>
    </w:p>
    <w:p>
      <w:pPr>
        <w:spacing w:line="360" w:lineRule="auto"/>
        <w:rPr>
          <w:rFonts w:ascii="宋体" w:hAnsi="宋体"/>
          <w:b/>
        </w:rPr>
      </w:pPr>
      <w:r>
        <w:rPr>
          <w:rFonts w:hint="eastAsia" w:ascii="宋体" w:hAnsi="宋体"/>
        </w:rPr>
        <w:br w:type="page"/>
      </w:r>
      <w:r>
        <w:rPr>
          <w:rFonts w:hint="eastAsia" w:ascii="宋体" w:hAnsi="宋体"/>
          <w:b/>
          <w:bCs/>
        </w:rPr>
        <w:t>附件</w:t>
      </w:r>
      <w:r>
        <w:rPr>
          <w:rFonts w:hint="eastAsia" w:ascii="宋体" w:hAnsi="宋体"/>
          <w:b/>
          <w:bCs/>
          <w:lang w:val="en-US" w:eastAsia="zh-CN"/>
        </w:rPr>
        <w:t>7</w:t>
      </w:r>
      <w:r>
        <w:rPr>
          <w:rFonts w:ascii="宋体" w:hAnsi="宋体"/>
          <w:b/>
          <w:bCs/>
        </w:rPr>
        <w:t>-</w:t>
      </w:r>
      <w:r>
        <w:rPr>
          <w:rFonts w:hint="eastAsia" w:ascii="宋体" w:hAnsi="宋体"/>
          <w:b/>
          <w:bCs/>
          <w:lang w:val="en-US" w:eastAsia="zh-CN"/>
        </w:rPr>
        <w:t>6</w:t>
      </w:r>
      <w:r>
        <w:rPr>
          <w:rFonts w:hint="eastAsia" w:ascii="宋体" w:hAnsi="宋体"/>
          <w:bCs/>
          <w:lang w:eastAsia="zh-CN"/>
        </w:rPr>
        <w:t>响应</w:t>
      </w:r>
      <w:r>
        <w:rPr>
          <w:rFonts w:hint="eastAsia" w:ascii="宋体" w:hAnsi="宋体"/>
          <w:bCs/>
        </w:rPr>
        <w:t>方声明函</w:t>
      </w:r>
    </w:p>
    <w:p>
      <w:pPr>
        <w:spacing w:line="360" w:lineRule="auto"/>
        <w:jc w:val="center"/>
        <w:rPr>
          <w:rFonts w:ascii="宋体" w:hAnsi="宋体"/>
          <w:sz w:val="32"/>
          <w:szCs w:val="32"/>
        </w:rPr>
      </w:pPr>
      <w:r>
        <w:rPr>
          <w:rFonts w:hint="eastAsia" w:ascii="宋体" w:hAnsi="宋体"/>
          <w:b/>
          <w:bCs/>
          <w:sz w:val="32"/>
          <w:szCs w:val="32"/>
          <w:lang w:eastAsia="zh-CN"/>
        </w:rPr>
        <w:t>响应</w:t>
      </w:r>
      <w:r>
        <w:rPr>
          <w:rFonts w:hint="eastAsia" w:ascii="宋体" w:hAnsi="宋体"/>
          <w:b/>
          <w:bCs/>
          <w:sz w:val="32"/>
          <w:szCs w:val="32"/>
        </w:rPr>
        <w:t>方声明函</w:t>
      </w:r>
    </w:p>
    <w:p>
      <w:pPr>
        <w:tabs>
          <w:tab w:val="left" w:pos="5580"/>
        </w:tabs>
        <w:spacing w:line="360" w:lineRule="auto"/>
        <w:rPr>
          <w:rFonts w:hint="eastAsia" w:ascii="宋体" w:hAnsi="宋体" w:eastAsia="宋体"/>
          <w:lang w:eastAsia="zh-CN"/>
        </w:rPr>
      </w:pPr>
      <w:r>
        <w:rPr>
          <w:rFonts w:ascii="宋体" w:hAnsi="宋体"/>
        </w:rPr>
        <w:t>致：</w:t>
      </w:r>
      <w:r>
        <w:rPr>
          <w:rFonts w:hint="eastAsia" w:ascii="宋体" w:hAnsi="宋体" w:cs="Arial"/>
          <w:sz w:val="24"/>
          <w:highlight w:val="none"/>
          <w:lang w:val="en-US" w:eastAsia="zh-CN"/>
        </w:rPr>
        <w:t>××</w:t>
      </w:r>
      <w:r>
        <w:rPr>
          <w:rFonts w:hint="eastAsia" w:ascii="宋体" w:hAnsi="宋体"/>
          <w:bCs/>
          <w:highlight w:val="none"/>
          <w:u w:val="single"/>
          <w:lang w:eastAsia="zh-CN"/>
        </w:rPr>
        <w:t>公司</w:t>
      </w:r>
    </w:p>
    <w:p>
      <w:pPr>
        <w:spacing w:line="360" w:lineRule="auto"/>
        <w:ind w:firstLine="480" w:firstLineChars="200"/>
        <w:rPr>
          <w:rFonts w:ascii="宋体" w:hAnsi="宋体"/>
        </w:rPr>
      </w:pPr>
      <w:r>
        <w:rPr>
          <w:rFonts w:hint="eastAsia" w:ascii="宋体" w:hAnsi="宋体"/>
        </w:rPr>
        <w:t>在参与本次项目</w:t>
      </w:r>
      <w:r>
        <w:rPr>
          <w:rFonts w:hint="eastAsia" w:ascii="宋体" w:hAnsi="宋体"/>
          <w:lang w:val="en-US" w:eastAsia="zh-CN"/>
        </w:rPr>
        <w:t>响应</w:t>
      </w:r>
      <w:r>
        <w:rPr>
          <w:rFonts w:hint="eastAsia" w:ascii="宋体" w:hAnsi="宋体"/>
        </w:rPr>
        <w:t>中，我方承诺：</w:t>
      </w:r>
    </w:p>
    <w:p>
      <w:pPr>
        <w:spacing w:line="360" w:lineRule="auto"/>
        <w:ind w:firstLine="480" w:firstLineChars="200"/>
        <w:rPr>
          <w:rFonts w:ascii="宋体" w:hAnsi="宋体"/>
        </w:rPr>
      </w:pPr>
      <w:r>
        <w:rPr>
          <w:rFonts w:ascii="宋体" w:hAnsi="宋体"/>
        </w:rPr>
        <w:t>1</w:t>
      </w:r>
      <w:r>
        <w:rPr>
          <w:rFonts w:hint="eastAsia" w:ascii="宋体" w:hAnsi="宋体"/>
          <w:lang w:eastAsia="zh-CN"/>
        </w:rPr>
        <w:t>.</w:t>
      </w:r>
      <w:r>
        <w:rPr>
          <w:rFonts w:ascii="宋体" w:hAnsi="宋体"/>
        </w:rPr>
        <w:t>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pPr>
        <w:spacing w:line="360" w:lineRule="auto"/>
        <w:ind w:firstLine="480" w:firstLineChars="200"/>
        <w:rPr>
          <w:rFonts w:ascii="宋体" w:hAnsi="宋体"/>
        </w:rPr>
      </w:pPr>
      <w:r>
        <w:rPr>
          <w:rFonts w:ascii="宋体" w:hAnsi="宋体"/>
        </w:rPr>
        <w:t>2</w:t>
      </w:r>
      <w:r>
        <w:rPr>
          <w:rFonts w:hint="eastAsia" w:ascii="宋体" w:hAnsi="宋体"/>
          <w:lang w:eastAsia="zh-CN"/>
        </w:rPr>
        <w:t>.</w:t>
      </w:r>
      <w:r>
        <w:rPr>
          <w:rFonts w:ascii="宋体" w:hAnsi="宋体"/>
        </w:rPr>
        <w:t>与我</w:t>
      </w:r>
      <w:r>
        <w:rPr>
          <w:rFonts w:hint="eastAsia" w:ascii="宋体" w:hAnsi="宋体"/>
        </w:rPr>
        <w:t>方</w:t>
      </w:r>
      <w:r>
        <w:rPr>
          <w:rFonts w:ascii="宋体" w:hAnsi="宋体"/>
        </w:rPr>
        <w:t>存在“法定代表人为同一人或者存在控股、管理关系”的其他法人单位信息如下（如有，须填写）：</w:t>
      </w:r>
    </w:p>
    <w:tbl>
      <w:tblPr>
        <w:tblStyle w:val="13"/>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hint="eastAsia" w:ascii="宋体" w:hAnsi="宋体"/>
              </w:rPr>
              <w:t>序号</w:t>
            </w:r>
          </w:p>
        </w:tc>
        <w:tc>
          <w:tcPr>
            <w:tcW w:w="4664" w:type="dxa"/>
            <w:noWrap w:val="0"/>
            <w:vAlign w:val="center"/>
          </w:tcPr>
          <w:p>
            <w:pPr>
              <w:spacing w:line="360" w:lineRule="auto"/>
              <w:jc w:val="center"/>
              <w:rPr>
                <w:rFonts w:ascii="宋体" w:hAnsi="宋体"/>
              </w:rPr>
            </w:pPr>
            <w:r>
              <w:rPr>
                <w:rFonts w:hint="eastAsia" w:ascii="宋体" w:hAnsi="宋体"/>
              </w:rPr>
              <w:t>单位名称</w:t>
            </w:r>
          </w:p>
        </w:tc>
        <w:tc>
          <w:tcPr>
            <w:tcW w:w="3001" w:type="dxa"/>
            <w:noWrap w:val="0"/>
            <w:vAlign w:val="center"/>
          </w:tcPr>
          <w:p>
            <w:pPr>
              <w:spacing w:line="360" w:lineRule="auto"/>
              <w:jc w:val="center"/>
              <w:rPr>
                <w:rFonts w:ascii="宋体" w:hAnsi="宋体"/>
              </w:rPr>
            </w:pPr>
            <w:r>
              <w:rPr>
                <w:rFonts w:hint="eastAsia" w:ascii="宋体" w:hAnsi="宋体"/>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1</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法定代表人为同一人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2</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控股关系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管理关系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bl>
    <w:p>
      <w:pPr>
        <w:spacing w:line="360" w:lineRule="auto"/>
        <w:ind w:firstLine="480" w:firstLineChars="200"/>
        <w:rPr>
          <w:rFonts w:ascii="宋体" w:hAnsi="宋体"/>
        </w:rPr>
      </w:pPr>
      <w:r>
        <w:rPr>
          <w:rFonts w:hint="eastAsia" w:ascii="宋体" w:hAnsi="宋体"/>
          <w:lang w:val="en-US" w:eastAsia="zh-CN"/>
        </w:rPr>
        <w:t>3.</w:t>
      </w:r>
      <w:r>
        <w:rPr>
          <w:rFonts w:ascii="宋体" w:hAnsi="宋体"/>
        </w:rPr>
        <w:t>不存在“与采购人存在利害关系可能影响</w:t>
      </w:r>
      <w:r>
        <w:rPr>
          <w:rFonts w:hint="eastAsia" w:ascii="宋体" w:hAnsi="宋体"/>
        </w:rPr>
        <w:t>采购</w:t>
      </w:r>
      <w:r>
        <w:rPr>
          <w:rFonts w:ascii="宋体" w:hAnsi="宋体"/>
        </w:rPr>
        <w:t>公正性”的情况。</w:t>
      </w:r>
    </w:p>
    <w:p>
      <w:pPr>
        <w:spacing w:line="360" w:lineRule="auto"/>
        <w:ind w:firstLine="480" w:firstLineChars="200"/>
        <w:rPr>
          <w:rFonts w:ascii="宋体" w:hAnsi="宋体"/>
        </w:rPr>
      </w:pPr>
      <w:r>
        <w:rPr>
          <w:rFonts w:hint="eastAsia" w:ascii="宋体" w:hAnsi="宋体"/>
          <w:lang w:val="en-US" w:eastAsia="zh-CN"/>
        </w:rPr>
        <w:t>4.</w:t>
      </w:r>
      <w:r>
        <w:rPr>
          <w:rFonts w:ascii="宋体" w:hAnsi="宋体"/>
        </w:rPr>
        <w:t>我</w:t>
      </w:r>
      <w:r>
        <w:rPr>
          <w:rFonts w:hint="eastAsia" w:ascii="宋体" w:hAnsi="宋体"/>
        </w:rPr>
        <w:t>方</w:t>
      </w:r>
      <w:r>
        <w:rPr>
          <w:rFonts w:ascii="宋体" w:hAnsi="宋体"/>
        </w:rPr>
        <w:t>参与本项目为非联合体</w:t>
      </w:r>
      <w:r>
        <w:rPr>
          <w:rFonts w:hint="eastAsia" w:ascii="宋体" w:hAnsi="宋体"/>
        </w:rPr>
        <w:t>报价。</w:t>
      </w:r>
    </w:p>
    <w:p>
      <w:pPr>
        <w:spacing w:line="360" w:lineRule="auto"/>
        <w:ind w:firstLine="480" w:firstLineChars="20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pPr>
        <w:tabs>
          <w:tab w:val="left" w:pos="5580"/>
        </w:tabs>
        <w:spacing w:line="36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rPr>
          <w:rFonts w:ascii="宋体" w:hAnsi="宋体"/>
        </w:rPr>
      </w:pPr>
      <w:r>
        <w:rPr>
          <w:rFonts w:ascii="宋体" w:hAnsi="宋体"/>
        </w:rPr>
        <w:t>日期：_____年___月___日</w:t>
      </w:r>
    </w:p>
    <w:p>
      <w:pPr>
        <w:rPr>
          <w:rFonts w:ascii="宋体" w:hAnsi="宋体"/>
        </w:rPr>
      </w:pPr>
    </w:p>
    <w:p>
      <w:pPr>
        <w:spacing w:line="360" w:lineRule="auto"/>
        <w:rPr>
          <w:rFonts w:ascii="宋体" w:hAnsi="宋体"/>
        </w:rPr>
      </w:pPr>
      <w:r>
        <w:rPr>
          <w:rFonts w:hint="eastAsia" w:ascii="宋体" w:hAnsi="宋体"/>
        </w:rPr>
        <w:t>（注：</w:t>
      </w:r>
      <w:r>
        <w:rPr>
          <w:rFonts w:hint="eastAsia" w:ascii="宋体" w:hAnsi="宋体"/>
          <w:lang w:eastAsia="zh-CN"/>
        </w:rPr>
        <w:t>响应</w:t>
      </w:r>
      <w:r>
        <w:rPr>
          <w:rFonts w:hint="eastAsia" w:ascii="宋体" w:hAnsi="宋体"/>
        </w:rPr>
        <w:t>方如存在上述要求不一致的情况，请如实列出。一旦发现</w:t>
      </w:r>
      <w:r>
        <w:rPr>
          <w:rFonts w:hint="eastAsia" w:ascii="宋体" w:hAnsi="宋体"/>
          <w:lang w:eastAsia="zh-CN"/>
        </w:rPr>
        <w:t>响应</w:t>
      </w:r>
      <w:r>
        <w:rPr>
          <w:rFonts w:hint="eastAsia" w:ascii="宋体" w:hAnsi="宋体"/>
        </w:rPr>
        <w:t>方提供的声明函不实，按提供虚假材料处理。）</w:t>
      </w:r>
    </w:p>
    <w:p>
      <w:pPr>
        <w:spacing w:line="360" w:lineRule="auto"/>
        <w:rPr>
          <w:rFonts w:ascii="宋体" w:hAnsi="宋体"/>
        </w:rPr>
      </w:pPr>
    </w:p>
    <w:p>
      <w:pPr>
        <w:spacing w:line="360" w:lineRule="auto"/>
        <w:rPr>
          <w:rFonts w:ascii="宋体" w:hAnsi="宋体"/>
          <w:u w:val="single"/>
        </w:rPr>
      </w:pPr>
    </w:p>
    <w:p>
      <w:pPr>
        <w:pStyle w:val="21"/>
        <w:spacing w:line="360" w:lineRule="auto"/>
        <w:ind w:firstLine="0" w:firstLineChars="0"/>
        <w:contextualSpacing/>
        <w:rPr>
          <w:rFonts w:ascii="宋体" w:hAnsi="宋体" w:cs="Arial"/>
          <w:sz w:val="24"/>
          <w:lang w:eastAsia="zh-CN"/>
        </w:rPr>
      </w:pPr>
      <w:r>
        <w:rPr>
          <w:rFonts w:ascii="宋体" w:hAnsi="宋体"/>
        </w:rPr>
        <w:br w:type="page"/>
      </w:r>
      <w:bookmarkStart w:id="384" w:name="_Toc195842939"/>
      <w:r>
        <w:rPr>
          <w:rFonts w:hint="eastAsia" w:ascii="宋体" w:hAnsi="宋体" w:eastAsia="宋体" w:cs="Arial"/>
          <w:b/>
          <w:bCs/>
          <w:sz w:val="24"/>
          <w:lang w:val="en-US" w:eastAsia="zh-CN"/>
        </w:rPr>
        <w:t>附件7</w:t>
      </w:r>
      <w:r>
        <w:rPr>
          <w:rFonts w:hint="eastAsia" w:ascii="宋体" w:hAnsi="宋体" w:cs="Arial"/>
          <w:b/>
          <w:bCs/>
          <w:sz w:val="24"/>
          <w:lang w:val="en-US" w:eastAsia="zh-CN"/>
        </w:rPr>
        <w:t>-7</w:t>
      </w:r>
      <w:r>
        <w:rPr>
          <w:rFonts w:hint="eastAsia" w:ascii="宋体" w:hAnsi="宋体" w:cs="Arial"/>
          <w:sz w:val="24"/>
          <w:highlight w:val="none"/>
          <w:lang w:val="en-US" w:eastAsia="zh-CN"/>
        </w:rPr>
        <w:t>供应商行为准则承诺书</w:t>
      </w:r>
      <w:r>
        <w:rPr>
          <w:rFonts w:ascii="宋体" w:hAnsi="宋体" w:cs="Arial"/>
          <w:sz w:val="24"/>
          <w:highlight w:val="none"/>
          <w:lang w:eastAsia="zh-CN"/>
        </w:rPr>
        <w:t xml:space="preserve"> </w:t>
      </w:r>
    </w:p>
    <w:p>
      <w:pPr>
        <w:spacing w:line="240" w:lineRule="auto"/>
        <w:jc w:val="center"/>
        <w:rPr>
          <w:rFonts w:hint="eastAsia" w:ascii="仿宋" w:hAnsi="仿宋" w:eastAsia="仿宋" w:cs="仿宋"/>
          <w:color w:val="000000"/>
          <w:sz w:val="24"/>
        </w:rPr>
      </w:pPr>
      <w:bookmarkStart w:id="385" w:name="_Toc15599"/>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default" w:ascii="仿宋" w:hAnsi="仿宋" w:eastAsia="仿宋" w:cs="仿宋"/>
          <w:color w:val="000000"/>
          <w:sz w:val="24"/>
          <w:lang w:val="en-US" w:eastAsia="zh-CN"/>
        </w:rPr>
      </w:pPr>
      <w:r>
        <w:rPr>
          <w:rFonts w:hint="eastAsia" w:ascii="仿宋" w:hAnsi="仿宋" w:eastAsia="仿宋" w:cs="仿宋"/>
          <w:color w:val="000000"/>
          <w:sz w:val="24"/>
        </w:rPr>
        <w:t>公司名称（全称、盖章）：</w:t>
      </w:r>
      <w:r>
        <w:rPr>
          <w:rFonts w:hint="eastAsia" w:ascii="仿宋" w:hAnsi="仿宋" w:eastAsia="仿宋" w:cs="仿宋"/>
          <w:color w:val="000000"/>
          <w:sz w:val="24"/>
          <w:u w:val="single"/>
          <w:lang w:val="en-US" w:eastAsia="zh-CN"/>
        </w:rPr>
        <w:t xml:space="preserve">                      </w:t>
      </w:r>
    </w:p>
    <w:p>
      <w:pPr>
        <w:spacing w:line="360" w:lineRule="auto"/>
        <w:ind w:firstLine="480" w:firstLineChars="200"/>
        <w:rPr>
          <w:rFonts w:hint="default" w:ascii="仿宋" w:hAnsi="仿宋" w:eastAsia="仿宋" w:cs="仿宋"/>
          <w:color w:val="000000"/>
          <w:sz w:val="24"/>
          <w:lang w:val="en-US" w:eastAsia="zh-CN"/>
        </w:rPr>
      </w:pPr>
      <w:r>
        <w:rPr>
          <w:rFonts w:hint="eastAsia" w:ascii="仿宋" w:hAnsi="仿宋" w:eastAsia="仿宋" w:cs="仿宋"/>
          <w:color w:val="000000"/>
          <w:sz w:val="24"/>
        </w:rPr>
        <w:t>法定代表人（负责人）姓名、职务：</w:t>
      </w:r>
      <w:r>
        <w:rPr>
          <w:rFonts w:hint="eastAsia" w:ascii="仿宋" w:hAnsi="仿宋" w:eastAsia="仿宋" w:cs="仿宋"/>
          <w:color w:val="000000"/>
          <w:sz w:val="24"/>
          <w:u w:val="single"/>
          <w:lang w:val="en-US" w:eastAsia="zh-CN"/>
        </w:rPr>
        <w:t xml:space="preserve">             </w:t>
      </w:r>
    </w:p>
    <w:p>
      <w:pPr>
        <w:spacing w:line="360" w:lineRule="auto"/>
        <w:ind w:firstLine="480" w:firstLineChars="200"/>
        <w:rPr>
          <w:rFonts w:hint="default" w:ascii="仿宋" w:hAnsi="仿宋" w:eastAsia="仿宋" w:cs="仿宋"/>
          <w:color w:val="000000"/>
          <w:sz w:val="24"/>
          <w:lang w:val="en-US" w:eastAsia="zh-CN"/>
        </w:rPr>
      </w:pPr>
      <w:r>
        <w:rPr>
          <w:rFonts w:hint="eastAsia" w:ascii="仿宋" w:hAnsi="仿宋" w:eastAsia="仿宋" w:cs="仿宋"/>
          <w:color w:val="000000"/>
          <w:sz w:val="24"/>
        </w:rPr>
        <w:t>邮编：</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地址：</w:t>
      </w:r>
      <w:r>
        <w:rPr>
          <w:rFonts w:hint="eastAsia" w:ascii="仿宋" w:hAnsi="仿宋" w:eastAsia="仿宋" w:cs="仿宋"/>
          <w:color w:val="000000"/>
          <w:sz w:val="24"/>
          <w:u w:val="single"/>
          <w:lang w:val="en-US" w:eastAsia="zh-CN"/>
        </w:rPr>
        <w:t xml:space="preserve">                          </w:t>
      </w:r>
    </w:p>
    <w:p>
      <w:pPr>
        <w:spacing w:line="360" w:lineRule="auto"/>
        <w:ind w:firstLine="480" w:firstLineChars="200"/>
        <w:rPr>
          <w:rFonts w:hint="eastAsia" w:ascii="仿宋" w:hAnsi="仿宋" w:eastAsia="仿宋" w:cs="仿宋"/>
          <w:color w:val="000000"/>
          <w:sz w:val="24"/>
          <w:u w:val="single"/>
          <w:lang w:val="en-US" w:eastAsia="zh-CN"/>
        </w:rPr>
      </w:pPr>
      <w:r>
        <w:rPr>
          <w:rFonts w:hint="eastAsia" w:ascii="仿宋" w:hAnsi="仿宋" w:eastAsia="仿宋" w:cs="仿宋"/>
          <w:color w:val="000000"/>
          <w:sz w:val="24"/>
        </w:rPr>
        <w:t>电话：</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传真：</w:t>
      </w:r>
      <w:r>
        <w:rPr>
          <w:rFonts w:hint="eastAsia" w:ascii="仿宋" w:hAnsi="仿宋" w:eastAsia="仿宋" w:cs="仿宋"/>
          <w:color w:val="000000"/>
          <w:sz w:val="24"/>
          <w:u w:val="single"/>
          <w:lang w:val="en-US" w:eastAsia="zh-CN"/>
        </w:rPr>
        <w:t xml:space="preserve"> / </w:t>
      </w:r>
    </w:p>
    <w:p>
      <w:pPr>
        <w:spacing w:line="360" w:lineRule="auto"/>
        <w:ind w:firstLine="480" w:firstLineChars="200"/>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w:t>
      </w:r>
      <w:r>
        <w:rPr>
          <w:rFonts w:hint="eastAsia" w:ascii="仿宋" w:hAnsi="仿宋" w:eastAsia="仿宋" w:cs="仿宋"/>
          <w:b w:val="0"/>
          <w:bCs/>
          <w:color w:val="000000"/>
          <w:sz w:val="24"/>
          <w:u w:val="single"/>
        </w:rPr>
        <w:t>______________</w:t>
      </w:r>
    </w:p>
    <w:bookmarkEnd w:id="385"/>
    <w:p>
      <w:pPr>
        <w:pStyle w:val="21"/>
        <w:spacing w:line="360" w:lineRule="auto"/>
        <w:ind w:firstLine="0" w:firstLineChars="0"/>
        <w:contextualSpacing/>
        <w:rPr>
          <w:rFonts w:ascii="宋体" w:hAnsi="宋体" w:cs="Arial"/>
          <w:sz w:val="24"/>
          <w:lang w:eastAsia="zh-CN"/>
        </w:rPr>
      </w:pPr>
    </w:p>
    <w:p>
      <w:pPr>
        <w:pStyle w:val="8"/>
        <w:tabs>
          <w:tab w:val="left" w:pos="5580"/>
        </w:tabs>
        <w:spacing w:line="360" w:lineRule="auto"/>
        <w:rPr>
          <w:rFonts w:hint="eastAsia" w:ascii="宋体" w:hAnsi="宋体" w:cs="Arial"/>
          <w:sz w:val="24"/>
          <w:highlight w:val="yellow"/>
          <w:lang w:val="en-US" w:eastAsia="zh-CN"/>
        </w:rPr>
      </w:pPr>
      <w:r>
        <w:rPr>
          <w:rFonts w:hint="eastAsia" w:ascii="宋体" w:hAnsi="宋体" w:eastAsia="宋体" w:cs="Arial"/>
          <w:b/>
          <w:bCs/>
          <w:sz w:val="24"/>
          <w:lang w:val="en-US" w:eastAsia="zh-CN"/>
        </w:rPr>
        <w:t>附件7</w:t>
      </w:r>
      <w:r>
        <w:rPr>
          <w:rFonts w:hint="eastAsia" w:ascii="宋体" w:hAnsi="宋体" w:cs="Arial"/>
          <w:b/>
          <w:bCs/>
          <w:sz w:val="24"/>
          <w:lang w:val="en-US" w:eastAsia="zh-CN"/>
        </w:rPr>
        <w:t>-8</w:t>
      </w:r>
      <w:r>
        <w:rPr>
          <w:rFonts w:hint="eastAsia" w:ascii="宋体" w:hAnsi="宋体" w:cs="Arial"/>
          <w:sz w:val="24"/>
          <w:highlight w:val="none"/>
          <w:lang w:val="en-US" w:eastAsia="zh-CN"/>
        </w:rPr>
        <w:t>供应商廉洁诚信承诺书</w:t>
      </w:r>
    </w:p>
    <w:p>
      <w:pPr>
        <w:pStyle w:val="5"/>
        <w:numPr>
          <w:ilvl w:val="0"/>
          <w:numId w:val="0"/>
        </w:numPr>
        <w:tabs>
          <w:tab w:val="left" w:pos="0"/>
        </w:tabs>
        <w:spacing w:before="0" w:after="0" w:line="360" w:lineRule="auto"/>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default" w:ascii="仿宋" w:hAnsi="仿宋" w:eastAsia="仿宋" w:cs="仿宋"/>
          <w:color w:val="000000"/>
          <w:sz w:val="24"/>
          <w:lang w:val="en-US" w:eastAsia="zh-CN"/>
        </w:rPr>
      </w:pPr>
      <w:r>
        <w:rPr>
          <w:rFonts w:hint="eastAsia" w:ascii="仿宋" w:hAnsi="仿宋" w:eastAsia="仿宋" w:cs="仿宋"/>
          <w:color w:val="000000"/>
          <w:sz w:val="24"/>
        </w:rPr>
        <w:t>公司名称（全称、盖章）：</w:t>
      </w:r>
      <w:r>
        <w:rPr>
          <w:rFonts w:hint="eastAsia" w:ascii="仿宋" w:hAnsi="仿宋" w:eastAsia="仿宋" w:cs="仿宋"/>
          <w:color w:val="000000"/>
          <w:sz w:val="24"/>
          <w:u w:val="single"/>
          <w:lang w:val="en-US" w:eastAsia="zh-CN"/>
        </w:rPr>
        <w:t xml:space="preserve">                     </w:t>
      </w:r>
    </w:p>
    <w:p>
      <w:pPr>
        <w:spacing w:line="360" w:lineRule="auto"/>
        <w:ind w:firstLine="3578" w:firstLineChars="1491"/>
        <w:rPr>
          <w:rFonts w:hint="default" w:ascii="仿宋" w:hAnsi="仿宋" w:eastAsia="仿宋" w:cs="仿宋"/>
          <w:color w:val="000000"/>
          <w:sz w:val="24"/>
          <w:lang w:val="en-US" w:eastAsia="zh-CN"/>
        </w:rPr>
      </w:pPr>
      <w:r>
        <w:rPr>
          <w:rFonts w:hint="eastAsia" w:ascii="仿宋" w:hAnsi="仿宋" w:eastAsia="仿宋" w:cs="仿宋"/>
          <w:color w:val="000000"/>
          <w:sz w:val="24"/>
        </w:rPr>
        <w:t>法定代表人姓名、职务：</w:t>
      </w:r>
      <w:r>
        <w:rPr>
          <w:rFonts w:hint="eastAsia" w:ascii="仿宋" w:hAnsi="仿宋" w:eastAsia="仿宋" w:cs="仿宋"/>
          <w:color w:val="000000"/>
          <w:sz w:val="24"/>
          <w:u w:val="single"/>
          <w:lang w:val="en-US" w:eastAsia="zh-CN"/>
        </w:rPr>
        <w:t xml:space="preserve">                      </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hint="default" w:ascii="仿宋" w:hAnsi="仿宋" w:eastAsia="仿宋" w:cs="仿宋"/>
          <w:color w:val="000000"/>
          <w:sz w:val="24"/>
          <w:lang w:val="en-US"/>
        </w:rPr>
      </w:pPr>
      <w:r>
        <w:rPr>
          <w:rFonts w:hint="eastAsia" w:ascii="仿宋" w:hAnsi="仿宋" w:eastAsia="仿宋" w:cs="仿宋"/>
          <w:color w:val="000000"/>
          <w:sz w:val="24"/>
          <w:lang w:val="en-US" w:eastAsia="zh-CN"/>
        </w:rPr>
        <w:t>日期：</w:t>
      </w:r>
      <w:r>
        <w:rPr>
          <w:rFonts w:hint="eastAsia" w:ascii="仿宋" w:hAnsi="仿宋" w:eastAsia="仿宋" w:cs="仿宋"/>
          <w:color w:val="000000"/>
          <w:sz w:val="24"/>
          <w:u w:val="single"/>
          <w:lang w:val="en-US" w:eastAsia="zh-CN"/>
        </w:rPr>
        <w:t xml:space="preserve">               </w:t>
      </w:r>
    </w:p>
    <w:p>
      <w:pPr>
        <w:pStyle w:val="8"/>
        <w:tabs>
          <w:tab w:val="left" w:pos="5580"/>
        </w:tabs>
        <w:spacing w:line="360" w:lineRule="auto"/>
        <w:rPr>
          <w:rFonts w:hint="eastAsia" w:ascii="宋体" w:hAnsi="宋体" w:cs="Arial"/>
          <w:sz w:val="24"/>
          <w:highlight w:val="yellow"/>
          <w:lang w:val="en-US" w:eastAsia="zh-CN"/>
        </w:rPr>
      </w:pPr>
    </w:p>
    <w:p>
      <w:pPr>
        <w:pStyle w:val="8"/>
        <w:tabs>
          <w:tab w:val="left" w:pos="5580"/>
        </w:tabs>
        <w:spacing w:line="360" w:lineRule="auto"/>
        <w:rPr>
          <w:rFonts w:hint="eastAsia" w:hAnsi="宋体"/>
          <w:sz w:val="24"/>
          <w:szCs w:val="24"/>
        </w:rPr>
      </w:pPr>
      <w:r>
        <w:rPr>
          <w:rFonts w:hAnsi="宋体"/>
        </w:rPr>
        <w:br w:type="page"/>
      </w:r>
      <w:r>
        <w:rPr>
          <w:rFonts w:hAnsi="宋体"/>
          <w:b/>
          <w:bCs/>
          <w:sz w:val="24"/>
          <w:szCs w:val="24"/>
        </w:rPr>
        <w:t>附件</w:t>
      </w:r>
      <w:r>
        <w:rPr>
          <w:rFonts w:hint="eastAsia" w:hAnsi="宋体"/>
          <w:b/>
          <w:bCs/>
          <w:sz w:val="24"/>
          <w:szCs w:val="24"/>
          <w:lang w:val="en-US" w:eastAsia="zh-CN"/>
        </w:rPr>
        <w:t>7</w:t>
      </w:r>
      <w:r>
        <w:rPr>
          <w:rFonts w:hAnsi="宋体"/>
          <w:b/>
          <w:bCs/>
          <w:sz w:val="24"/>
          <w:szCs w:val="24"/>
        </w:rPr>
        <w:t>-</w:t>
      </w:r>
      <w:bookmarkEnd w:id="384"/>
      <w:r>
        <w:rPr>
          <w:rFonts w:hint="eastAsia" w:hAnsi="宋体"/>
          <w:b/>
          <w:bCs/>
          <w:sz w:val="24"/>
          <w:szCs w:val="24"/>
          <w:lang w:val="en-US" w:eastAsia="zh-CN"/>
        </w:rPr>
        <w:t>9</w:t>
      </w:r>
      <w:r>
        <w:rPr>
          <w:rFonts w:hAnsi="宋体"/>
          <w:sz w:val="24"/>
          <w:szCs w:val="24"/>
        </w:rPr>
        <w:t>具备法律、行政法规规定的其他条件或</w:t>
      </w:r>
      <w:r>
        <w:rPr>
          <w:rFonts w:hint="eastAsia" w:hAnsi="宋体"/>
          <w:sz w:val="24"/>
          <w:szCs w:val="24"/>
          <w:lang w:eastAsia="zh-CN"/>
        </w:rPr>
        <w:t>比选采购文件</w:t>
      </w:r>
      <w:r>
        <w:rPr>
          <w:rFonts w:hAnsi="宋体"/>
          <w:sz w:val="24"/>
          <w:szCs w:val="24"/>
        </w:rPr>
        <w:t>“</w:t>
      </w:r>
      <w:r>
        <w:rPr>
          <w:rFonts w:hint="eastAsia" w:hAnsi="宋体"/>
          <w:sz w:val="24"/>
          <w:szCs w:val="24"/>
          <w:lang w:eastAsia="zh-CN"/>
        </w:rPr>
        <w:t>响应</w:t>
      </w:r>
      <w:r>
        <w:rPr>
          <w:rFonts w:hAnsi="宋体"/>
          <w:sz w:val="24"/>
          <w:szCs w:val="24"/>
        </w:rPr>
        <w:t>方资格要求”要求的其他证明文件</w:t>
      </w:r>
      <w:r>
        <w:rPr>
          <w:rFonts w:hint="eastAsia" w:hAnsi="宋体"/>
          <w:sz w:val="24"/>
          <w:szCs w:val="24"/>
        </w:rPr>
        <w:t>（如有）</w:t>
      </w:r>
    </w:p>
    <w:p>
      <w:pPr>
        <w:pStyle w:val="8"/>
        <w:tabs>
          <w:tab w:val="left" w:pos="5580"/>
        </w:tabs>
        <w:spacing w:line="360" w:lineRule="auto"/>
        <w:rPr>
          <w:rFonts w:hint="default" w:hAnsi="宋体" w:eastAsia="宋体"/>
          <w:sz w:val="24"/>
          <w:szCs w:val="24"/>
          <w:lang w:val="en-US" w:eastAsia="zh-CN"/>
        </w:rPr>
      </w:pPr>
      <w:r>
        <w:rPr>
          <w:rFonts w:ascii="宋体" w:hAnsi="宋体" w:eastAsia="宋体" w:cs="宋体"/>
          <w:sz w:val="24"/>
          <w:szCs w:val="24"/>
        </w:rPr>
        <w:t>信用中国、采招网的截图</w:t>
      </w:r>
      <w:r>
        <w:rPr>
          <w:rFonts w:hint="eastAsia" w:hAnsi="宋体" w:eastAsia="宋体" w:cs="宋体"/>
          <w:sz w:val="24"/>
          <w:szCs w:val="24"/>
          <w:lang w:eastAsia="zh-CN"/>
        </w:rPr>
        <w:t>，</w:t>
      </w:r>
      <w:r>
        <w:rPr>
          <w:rFonts w:hint="eastAsia" w:hAnsi="宋体" w:eastAsia="宋体" w:cs="宋体"/>
          <w:sz w:val="24"/>
          <w:szCs w:val="24"/>
          <w:lang w:val="en-US" w:eastAsia="zh-CN"/>
        </w:rPr>
        <w:t>加盖公章</w:t>
      </w:r>
    </w:p>
    <w:p>
      <w:pPr>
        <w:tabs>
          <w:tab w:val="left" w:pos="5580"/>
        </w:tabs>
        <w:spacing w:line="360" w:lineRule="auto"/>
        <w:rPr>
          <w:rFonts w:ascii="宋体" w:hAnsi="宋体"/>
          <w:szCs w:val="24"/>
        </w:rPr>
      </w:pPr>
    </w:p>
    <w:p>
      <w:pPr>
        <w:tabs>
          <w:tab w:val="left" w:pos="5580"/>
        </w:tabs>
        <w:spacing w:line="360" w:lineRule="auto"/>
        <w:rPr>
          <w:rFonts w:ascii="宋体" w:hAnsi="宋体"/>
          <w:b/>
          <w:bCs/>
          <w:szCs w:val="24"/>
        </w:rPr>
      </w:pPr>
      <w:r>
        <w:rPr>
          <w:rFonts w:hint="eastAsia" w:ascii="宋体" w:hAnsi="宋体"/>
          <w:b/>
          <w:szCs w:val="24"/>
        </w:rPr>
        <w:t>（若为复印件须</w:t>
      </w:r>
      <w:r>
        <w:rPr>
          <w:rFonts w:ascii="宋体" w:hAnsi="宋体"/>
          <w:b/>
          <w:szCs w:val="24"/>
        </w:rPr>
        <w:t>加盖</w:t>
      </w:r>
      <w:r>
        <w:rPr>
          <w:rFonts w:hint="eastAsia" w:ascii="宋体" w:hAnsi="宋体"/>
          <w:b/>
          <w:szCs w:val="24"/>
          <w:lang w:eastAsia="zh-CN"/>
        </w:rPr>
        <w:t>响应</w:t>
      </w:r>
      <w:r>
        <w:rPr>
          <w:rFonts w:hint="eastAsia" w:ascii="宋体" w:hAnsi="宋体"/>
          <w:b/>
          <w:szCs w:val="24"/>
        </w:rPr>
        <w:t>方</w:t>
      </w:r>
      <w:r>
        <w:rPr>
          <w:rFonts w:ascii="宋体" w:hAnsi="宋体"/>
          <w:b/>
          <w:szCs w:val="24"/>
        </w:rPr>
        <w:t>公章</w:t>
      </w:r>
      <w:r>
        <w:rPr>
          <w:rFonts w:hint="eastAsia" w:ascii="宋体" w:hAnsi="宋体"/>
          <w:b/>
          <w:szCs w:val="24"/>
        </w:rPr>
        <w:t>）</w:t>
      </w:r>
    </w:p>
    <w:p>
      <w:pPr>
        <w:spacing w:line="360" w:lineRule="auto"/>
        <w:rPr>
          <w:rFonts w:ascii="宋体" w:hAnsi="宋体"/>
        </w:rPr>
      </w:pPr>
    </w:p>
    <w:p>
      <w:pPr>
        <w:pStyle w:val="8"/>
        <w:tabs>
          <w:tab w:val="left" w:pos="5580"/>
        </w:tabs>
        <w:jc w:val="center"/>
        <w:rPr>
          <w:rFonts w:hAnsi="宋体"/>
          <w:b/>
          <w:sz w:val="24"/>
          <w:szCs w:val="24"/>
        </w:rPr>
      </w:pPr>
    </w:p>
    <w:p>
      <w:pPr>
        <w:pStyle w:val="8"/>
        <w:tabs>
          <w:tab w:val="left" w:pos="5580"/>
        </w:tabs>
        <w:jc w:val="center"/>
        <w:rPr>
          <w:rFonts w:hAnsi="宋体"/>
          <w:b/>
          <w:sz w:val="24"/>
          <w:szCs w:val="24"/>
        </w:rPr>
      </w:pPr>
    </w:p>
    <w:p>
      <w:pPr>
        <w:pStyle w:val="8"/>
        <w:tabs>
          <w:tab w:val="left" w:pos="5580"/>
        </w:tabs>
        <w:jc w:val="center"/>
        <w:rPr>
          <w:rFonts w:hAnsi="宋体"/>
          <w:b/>
          <w:sz w:val="24"/>
          <w:szCs w:val="24"/>
        </w:rPr>
      </w:pPr>
    </w:p>
    <w:p>
      <w:pPr>
        <w:pStyle w:val="8"/>
        <w:tabs>
          <w:tab w:val="left" w:pos="5580"/>
        </w:tabs>
        <w:rPr>
          <w:rFonts w:hAnsi="宋体"/>
          <w:sz w:val="24"/>
          <w:szCs w:val="24"/>
        </w:rPr>
      </w:pPr>
      <w:r>
        <w:rPr>
          <w:rFonts w:hAnsi="宋体"/>
          <w:b/>
          <w:sz w:val="24"/>
          <w:szCs w:val="24"/>
        </w:rPr>
        <w:t>　　　　</w:t>
      </w:r>
    </w:p>
    <w:p>
      <w:pPr>
        <w:pStyle w:val="8"/>
        <w:tabs>
          <w:tab w:val="left" w:pos="5580"/>
        </w:tabs>
        <w:rPr>
          <w:rFonts w:hAnsi="宋体"/>
          <w:sz w:val="24"/>
          <w:szCs w:val="24"/>
        </w:rPr>
      </w:pPr>
    </w:p>
    <w:p>
      <w:pPr>
        <w:snapToGrid w:val="0"/>
        <w:spacing w:line="360" w:lineRule="auto"/>
        <w:jc w:val="center"/>
        <w:outlineLvl w:val="1"/>
        <w:rPr>
          <w:rFonts w:ascii="宋体" w:hAnsi="宋体"/>
          <w:b/>
          <w:sz w:val="32"/>
          <w:szCs w:val="32"/>
        </w:rPr>
      </w:pPr>
      <w:r>
        <w:rPr>
          <w:rFonts w:ascii="宋体" w:hAnsi="宋体"/>
          <w:szCs w:val="24"/>
        </w:rPr>
        <w:br w:type="page"/>
      </w:r>
      <w:bookmarkStart w:id="386" w:name="_Toc226337271"/>
      <w:bookmarkStart w:id="387" w:name="_Toc195842940"/>
      <w:bookmarkStart w:id="388" w:name="_Toc226965765"/>
      <w:bookmarkStart w:id="389" w:name="_Toc226965848"/>
      <w:bookmarkStart w:id="390" w:name="_Toc226309819"/>
      <w:bookmarkStart w:id="391" w:name="_Toc151193961"/>
      <w:bookmarkStart w:id="392" w:name="_Toc150774774"/>
      <w:bookmarkStart w:id="393" w:name="_Toc421032053"/>
      <w:bookmarkStart w:id="394" w:name="_Toc421042656"/>
      <w:r>
        <w:rPr>
          <w:rFonts w:hint="eastAsia" w:ascii="宋体" w:hAnsi="宋体"/>
          <w:b/>
          <w:sz w:val="32"/>
          <w:szCs w:val="32"/>
        </w:rPr>
        <w:t>附件</w:t>
      </w:r>
      <w:r>
        <w:rPr>
          <w:rFonts w:hint="eastAsia" w:ascii="宋体" w:hAnsi="宋体"/>
          <w:b/>
          <w:sz w:val="32"/>
          <w:szCs w:val="32"/>
          <w:lang w:val="en-US" w:eastAsia="zh-CN"/>
        </w:rPr>
        <w:t>8</w:t>
      </w:r>
      <w:r>
        <w:rPr>
          <w:rFonts w:ascii="宋体" w:hAnsi="宋体"/>
          <w:b/>
          <w:sz w:val="32"/>
          <w:szCs w:val="32"/>
        </w:rPr>
        <w:t xml:space="preserve"> </w:t>
      </w:r>
      <w:bookmarkEnd w:id="386"/>
      <w:bookmarkEnd w:id="387"/>
      <w:bookmarkEnd w:id="388"/>
      <w:bookmarkEnd w:id="389"/>
      <w:bookmarkEnd w:id="390"/>
      <w:bookmarkEnd w:id="391"/>
      <w:bookmarkEnd w:id="392"/>
      <w:r>
        <w:rPr>
          <w:rFonts w:hint="eastAsia" w:ascii="宋体" w:hAnsi="宋体"/>
          <w:b/>
          <w:sz w:val="32"/>
          <w:szCs w:val="32"/>
        </w:rPr>
        <w:t>技术及服务方案</w:t>
      </w:r>
      <w:bookmarkEnd w:id="393"/>
      <w:bookmarkEnd w:id="394"/>
    </w:p>
    <w:p>
      <w:pPr>
        <w:spacing w:line="360" w:lineRule="auto"/>
        <w:rPr>
          <w:rFonts w:ascii="宋体" w:hAnsi="宋体"/>
          <w:szCs w:val="24"/>
        </w:rPr>
      </w:pPr>
      <w:r>
        <w:rPr>
          <w:rFonts w:ascii="宋体" w:hAnsi="宋体"/>
          <w:szCs w:val="24"/>
        </w:rPr>
        <w:t xml:space="preserve">   </w:t>
      </w:r>
    </w:p>
    <w:p>
      <w:pPr>
        <w:spacing w:line="360" w:lineRule="auto"/>
        <w:ind w:firstLine="600" w:firstLineChars="250"/>
        <w:rPr>
          <w:rFonts w:ascii="宋体" w:hAnsi="宋体"/>
          <w:szCs w:val="24"/>
        </w:rPr>
      </w:pPr>
      <w:r>
        <w:rPr>
          <w:rFonts w:hint="eastAsia" w:ascii="宋体" w:hAnsi="宋体"/>
          <w:lang w:eastAsia="zh-CN"/>
        </w:rPr>
        <w:t>响应</w:t>
      </w:r>
      <w:r>
        <w:rPr>
          <w:rFonts w:hint="eastAsia" w:ascii="宋体" w:hAnsi="宋体"/>
        </w:rPr>
        <w:t>方应根据</w:t>
      </w:r>
      <w:r>
        <w:rPr>
          <w:rFonts w:hint="eastAsia" w:ascii="宋体" w:hAnsi="宋体"/>
          <w:lang w:eastAsia="zh-CN"/>
        </w:rPr>
        <w:t>比选采购文件</w:t>
      </w:r>
      <w:r>
        <w:rPr>
          <w:rFonts w:hint="eastAsia" w:ascii="宋体" w:hAnsi="宋体"/>
        </w:rPr>
        <w:t>项目需求编制项目技术及服务方案</w:t>
      </w:r>
      <w:r>
        <w:rPr>
          <w:rFonts w:hint="eastAsia" w:ascii="宋体" w:hAnsi="宋体"/>
          <w:szCs w:val="24"/>
        </w:rPr>
        <w:t>。</w:t>
      </w:r>
    </w:p>
    <w:p>
      <w:pPr>
        <w:snapToGrid w:val="0"/>
        <w:spacing w:line="360" w:lineRule="auto"/>
        <w:jc w:val="center"/>
        <w:outlineLvl w:val="1"/>
        <w:rPr>
          <w:rFonts w:ascii="宋体" w:hAnsi="宋体"/>
          <w:b/>
          <w:sz w:val="32"/>
          <w:szCs w:val="32"/>
        </w:rPr>
      </w:pPr>
      <w:r>
        <w:rPr>
          <w:rFonts w:ascii="宋体" w:hAnsi="宋体"/>
          <w:szCs w:val="24"/>
        </w:rPr>
        <w:br w:type="page"/>
      </w:r>
      <w:bookmarkStart w:id="395" w:name="_Toc19034388"/>
      <w:bookmarkStart w:id="396" w:name="_Toc530741875"/>
      <w:bookmarkStart w:id="397" w:name="_Toc3541361"/>
      <w:bookmarkStart w:id="398" w:name="_Toc269199630"/>
      <w:bookmarkStart w:id="399" w:name="_Toc342924699"/>
      <w:bookmarkStart w:id="400" w:name="_Toc332895076"/>
      <w:bookmarkStart w:id="401" w:name="_Toc3540071"/>
      <w:bookmarkStart w:id="402" w:name="_Toc269200174"/>
      <w:r>
        <w:rPr>
          <w:rFonts w:hint="eastAsia" w:ascii="宋体" w:hAnsi="宋体"/>
          <w:b/>
          <w:sz w:val="32"/>
          <w:szCs w:val="32"/>
        </w:rPr>
        <w:t>附件</w:t>
      </w:r>
      <w:r>
        <w:rPr>
          <w:rFonts w:hint="eastAsia" w:ascii="宋体" w:hAnsi="宋体"/>
          <w:b/>
          <w:sz w:val="32"/>
          <w:szCs w:val="32"/>
          <w:lang w:val="en-US" w:eastAsia="zh-CN"/>
        </w:rPr>
        <w:t>8</w:t>
      </w:r>
      <w:r>
        <w:rPr>
          <w:rFonts w:ascii="宋体" w:hAnsi="宋体"/>
          <w:b/>
          <w:sz w:val="32"/>
          <w:szCs w:val="32"/>
        </w:rPr>
        <w:t>-1</w:t>
      </w:r>
      <w:bookmarkEnd w:id="395"/>
      <w:bookmarkStart w:id="403" w:name="_Toc19034389"/>
      <w:r>
        <w:rPr>
          <w:rFonts w:hint="eastAsia" w:ascii="宋体" w:hAnsi="宋体"/>
          <w:b/>
          <w:sz w:val="32"/>
          <w:szCs w:val="32"/>
          <w:lang w:eastAsia="zh-CN"/>
        </w:rPr>
        <w:t>响应</w:t>
      </w:r>
      <w:r>
        <w:rPr>
          <w:rFonts w:ascii="宋体" w:hAnsi="宋体"/>
          <w:b/>
          <w:sz w:val="32"/>
          <w:szCs w:val="32"/>
        </w:rPr>
        <w:t>方人力资源一览表</w:t>
      </w:r>
      <w:bookmarkEnd w:id="396"/>
      <w:bookmarkEnd w:id="397"/>
      <w:bookmarkEnd w:id="398"/>
      <w:bookmarkEnd w:id="399"/>
      <w:bookmarkEnd w:id="400"/>
      <w:bookmarkEnd w:id="401"/>
      <w:bookmarkEnd w:id="402"/>
      <w:bookmarkEnd w:id="403"/>
    </w:p>
    <w:p>
      <w:pPr>
        <w:rPr>
          <w:rFonts w:ascii="宋体" w:hAnsi="宋体"/>
          <w:szCs w:val="21"/>
        </w:rPr>
      </w:pPr>
    </w:p>
    <w:p>
      <w:pPr>
        <w:rPr>
          <w:rFonts w:ascii="宋体" w:hAnsi="宋体"/>
          <w:szCs w:val="21"/>
        </w:rPr>
      </w:pPr>
      <w:r>
        <w:rPr>
          <w:rFonts w:hint="eastAsia" w:ascii="宋体" w:hAnsi="宋体"/>
          <w:szCs w:val="21"/>
          <w:lang w:eastAsia="zh-CN"/>
        </w:rPr>
        <w:t>响应</w:t>
      </w:r>
      <w:r>
        <w:rPr>
          <w:rFonts w:hint="eastAsia" w:ascii="宋体" w:hAnsi="宋体"/>
          <w:szCs w:val="21"/>
        </w:rPr>
        <w:t>方在此应根据本单位所有正式员工的实际情况填写下表：</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98"/>
        <w:gridCol w:w="49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员工总数</w:t>
            </w:r>
          </w:p>
        </w:tc>
        <w:tc>
          <w:tcPr>
            <w:tcW w:w="2598" w:type="pct"/>
            <w:noWrap w:val="0"/>
            <w:vAlign w:val="center"/>
          </w:tcPr>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从事研发的员工</w:t>
            </w:r>
          </w:p>
          <w:p>
            <w:pPr>
              <w:spacing w:line="360" w:lineRule="auto"/>
              <w:jc w:val="center"/>
              <w:rPr>
                <w:rFonts w:ascii="宋体" w:hAnsi="宋体"/>
                <w:szCs w:val="21"/>
              </w:rPr>
            </w:pPr>
            <w:r>
              <w:rPr>
                <w:rFonts w:hint="eastAsia" w:ascii="宋体" w:hAnsi="宋体"/>
                <w:szCs w:val="21"/>
              </w:rPr>
              <w:t>从事销售的员工</w:t>
            </w:r>
          </w:p>
          <w:p>
            <w:pPr>
              <w:spacing w:line="360" w:lineRule="auto"/>
              <w:jc w:val="center"/>
              <w:rPr>
                <w:rFonts w:ascii="宋体" w:hAnsi="宋体"/>
                <w:szCs w:val="21"/>
              </w:rPr>
            </w:pPr>
            <w:r>
              <w:rPr>
                <w:rFonts w:hint="eastAsia" w:ascii="宋体" w:hAnsi="宋体"/>
                <w:szCs w:val="21"/>
              </w:rPr>
              <w:t>从事管理的员工</w:t>
            </w:r>
          </w:p>
          <w:p>
            <w:pPr>
              <w:spacing w:line="360" w:lineRule="auto"/>
              <w:jc w:val="center"/>
              <w:rPr>
                <w:rFonts w:ascii="宋体" w:hAnsi="宋体"/>
                <w:szCs w:val="21"/>
              </w:rPr>
            </w:pPr>
            <w:r>
              <w:rPr>
                <w:rFonts w:hint="eastAsia" w:ascii="宋体" w:hAnsi="宋体"/>
                <w:szCs w:val="21"/>
              </w:rPr>
              <w:t>以上人员总数</w:t>
            </w:r>
          </w:p>
        </w:tc>
        <w:tc>
          <w:tcPr>
            <w:tcW w:w="2598" w:type="pct"/>
            <w:noWrap w:val="0"/>
            <w:vAlign w:val="center"/>
          </w:tcPr>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jc w:val="center"/>
        </w:trPr>
        <w:tc>
          <w:tcPr>
            <w:tcW w:w="2402" w:type="pct"/>
            <w:noWrap w:val="0"/>
            <w:vAlign w:val="center"/>
          </w:tcPr>
          <w:p>
            <w:pPr>
              <w:pStyle w:val="26"/>
              <w:adjustRightInd/>
              <w:snapToGrid/>
              <w:spacing w:line="360" w:lineRule="auto"/>
              <w:rPr>
                <w:rFonts w:ascii="宋体" w:hAnsi="宋体"/>
                <w:szCs w:val="21"/>
              </w:rPr>
            </w:pPr>
            <w:r>
              <w:rPr>
                <w:rFonts w:hint="eastAsia" w:ascii="宋体" w:hAnsi="宋体"/>
                <w:szCs w:val="21"/>
              </w:rPr>
              <w:t>学历结构</w:t>
            </w:r>
          </w:p>
        </w:tc>
        <w:tc>
          <w:tcPr>
            <w:tcW w:w="2598" w:type="pct"/>
            <w:noWrap w:val="0"/>
            <w:vAlign w:val="center"/>
          </w:tcPr>
          <w:p>
            <w:pPr>
              <w:rPr>
                <w:rFonts w:ascii="宋体" w:hAnsi="宋体"/>
                <w:szCs w:val="21"/>
              </w:rPr>
            </w:pPr>
            <w:r>
              <w:rPr>
                <w:rFonts w:hint="eastAsia" w:ascii="宋体" w:hAnsi="宋体"/>
                <w:szCs w:val="21"/>
              </w:rPr>
              <w:t>博士生人数：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研究生人数：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本科生人数：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本科生以下人数：</w:t>
            </w:r>
            <w:r>
              <w:rPr>
                <w:rFonts w:ascii="宋体" w:hAnsi="宋体"/>
                <w:szCs w:val="21"/>
                <w:u w:val="single"/>
              </w:rPr>
              <w:t xml:space="preserve">            </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职称结构</w:t>
            </w:r>
          </w:p>
        </w:tc>
        <w:tc>
          <w:tcPr>
            <w:tcW w:w="2598" w:type="pct"/>
            <w:noWrap w:val="0"/>
            <w:vAlign w:val="center"/>
          </w:tcPr>
          <w:p>
            <w:pPr>
              <w:rPr>
                <w:rFonts w:ascii="宋体" w:hAnsi="宋体"/>
                <w:szCs w:val="21"/>
              </w:rPr>
            </w:pPr>
            <w:r>
              <w:rPr>
                <w:rFonts w:hint="eastAsia" w:ascii="宋体" w:hAnsi="宋体"/>
                <w:szCs w:val="21"/>
              </w:rPr>
              <w:t>高级职称人数：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中级职称人数：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初级职称人数：</w:t>
            </w:r>
            <w:r>
              <w:rPr>
                <w:rFonts w:ascii="宋体" w:hAnsi="宋体"/>
                <w:szCs w:val="21"/>
                <w:u w:val="single"/>
              </w:rPr>
              <w:t xml:space="preserve">              </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备注</w:t>
            </w:r>
          </w:p>
        </w:tc>
        <w:tc>
          <w:tcPr>
            <w:tcW w:w="2598" w:type="pct"/>
            <w:noWrap w:val="0"/>
            <w:vAlign w:val="center"/>
          </w:tcPr>
          <w:p>
            <w:pPr>
              <w:spacing w:line="360" w:lineRule="auto"/>
              <w:rPr>
                <w:rFonts w:ascii="宋体" w:hAnsi="宋体"/>
                <w:szCs w:val="21"/>
              </w:rPr>
            </w:pPr>
          </w:p>
        </w:tc>
      </w:tr>
    </w:tbl>
    <w:p>
      <w:pPr>
        <w:pStyle w:val="8"/>
        <w:rPr>
          <w:rFonts w:hAnsi="宋体"/>
        </w:rPr>
      </w:pPr>
    </w:p>
    <w:p>
      <w:pPr>
        <w:pStyle w:val="8"/>
        <w:rPr>
          <w:rFonts w:hAnsi="宋体"/>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ind w:right="-85"/>
        <w:rPr>
          <w:rFonts w:ascii="宋体" w:hAnsi="宋体"/>
        </w:rPr>
      </w:pPr>
    </w:p>
    <w:p>
      <w:pPr>
        <w:pStyle w:val="8"/>
        <w:rPr>
          <w:rFonts w:hAnsi="宋体"/>
        </w:rPr>
      </w:pPr>
    </w:p>
    <w:p>
      <w:pPr>
        <w:rPr>
          <w:rFonts w:ascii="宋体" w:hAnsi="宋体"/>
        </w:rPr>
      </w:pPr>
    </w:p>
    <w:p>
      <w:pPr>
        <w:rPr>
          <w:rFonts w:ascii="宋体" w:hAnsi="宋体"/>
        </w:rPr>
      </w:pPr>
    </w:p>
    <w:p>
      <w:pPr>
        <w:rPr>
          <w:rFonts w:ascii="宋体" w:hAnsi="宋体"/>
        </w:rPr>
      </w:pPr>
    </w:p>
    <w:p>
      <w:pPr>
        <w:rPr>
          <w:rFonts w:ascii="宋体" w:hAnsi="宋体"/>
        </w:rPr>
      </w:pPr>
    </w:p>
    <w:p>
      <w:pPr>
        <w:snapToGrid w:val="0"/>
        <w:spacing w:line="360" w:lineRule="auto"/>
        <w:jc w:val="both"/>
        <w:outlineLvl w:val="1"/>
        <w:rPr>
          <w:rFonts w:hint="default" w:ascii="宋体" w:hAnsi="宋体" w:eastAsia="宋体"/>
          <w:b/>
          <w:sz w:val="32"/>
          <w:szCs w:val="32"/>
          <w:lang w:val="en-US" w:eastAsia="zh-CN"/>
        </w:rPr>
      </w:pPr>
      <w:r>
        <w:rPr>
          <w:rFonts w:ascii="宋体" w:hAnsi="宋体"/>
        </w:rPr>
        <w:br w:type="page"/>
      </w:r>
      <w:bookmarkStart w:id="404" w:name="_Toc19034392"/>
      <w:bookmarkStart w:id="405" w:name="_Toc438716608"/>
      <w:bookmarkStart w:id="406" w:name="_Toc421175293"/>
      <w:bookmarkStart w:id="407" w:name="_Toc3541365"/>
      <w:bookmarkStart w:id="408" w:name="_Toc421537806"/>
      <w:bookmarkStart w:id="409" w:name="_Toc490678518"/>
      <w:r>
        <w:rPr>
          <w:rFonts w:hint="eastAsia" w:ascii="宋体" w:hAnsi="宋体"/>
          <w:b/>
          <w:sz w:val="32"/>
          <w:szCs w:val="32"/>
        </w:rPr>
        <w:t>附件</w:t>
      </w:r>
      <w:bookmarkEnd w:id="404"/>
      <w:r>
        <w:rPr>
          <w:rFonts w:hint="eastAsia" w:ascii="宋体" w:hAnsi="宋体"/>
          <w:b/>
          <w:sz w:val="32"/>
          <w:szCs w:val="32"/>
          <w:lang w:val="en-US" w:eastAsia="zh-CN"/>
        </w:rPr>
        <w:t>9</w:t>
      </w:r>
      <w:r>
        <w:rPr>
          <w:rFonts w:ascii="宋体" w:hAnsi="宋体"/>
          <w:b/>
          <w:sz w:val="32"/>
          <w:szCs w:val="32"/>
        </w:rPr>
        <w:t xml:space="preserve"> </w:t>
      </w:r>
      <w:bookmarkStart w:id="410" w:name="_Toc19034393"/>
      <w:r>
        <w:rPr>
          <w:rFonts w:hint="eastAsia" w:ascii="宋体" w:hAnsi="宋体"/>
          <w:b/>
          <w:sz w:val="32"/>
          <w:szCs w:val="32"/>
          <w:lang w:eastAsia="zh-CN"/>
        </w:rPr>
        <w:t>比选采购文件</w:t>
      </w:r>
      <w:r>
        <w:rPr>
          <w:rFonts w:ascii="宋体" w:hAnsi="宋体"/>
          <w:b/>
          <w:sz w:val="32"/>
          <w:szCs w:val="32"/>
        </w:rPr>
        <w:t>要求提供/</w:t>
      </w:r>
      <w:bookmarkEnd w:id="405"/>
      <w:bookmarkEnd w:id="406"/>
      <w:bookmarkEnd w:id="407"/>
      <w:bookmarkEnd w:id="408"/>
      <w:bookmarkEnd w:id="409"/>
      <w:bookmarkEnd w:id="410"/>
      <w:bookmarkStart w:id="411" w:name="_Hlt151190216"/>
      <w:bookmarkEnd w:id="411"/>
      <w:r>
        <w:rPr>
          <w:rFonts w:hint="eastAsia" w:ascii="宋体" w:hAnsi="宋体"/>
          <w:b/>
          <w:sz w:val="32"/>
          <w:szCs w:val="32"/>
          <w:lang w:eastAsia="zh-CN"/>
        </w:rPr>
        <w:t>响应</w:t>
      </w:r>
      <w:r>
        <w:rPr>
          <w:rFonts w:ascii="宋体" w:hAnsi="宋体"/>
          <w:b/>
          <w:sz w:val="32"/>
          <w:szCs w:val="32"/>
        </w:rPr>
        <w:t>方认为应附</w:t>
      </w:r>
      <w:r>
        <w:rPr>
          <w:rFonts w:hint="eastAsia" w:ascii="宋体" w:hAnsi="宋体"/>
          <w:b/>
          <w:sz w:val="32"/>
          <w:szCs w:val="32"/>
          <w:lang w:val="en-US" w:eastAsia="zh-CN"/>
        </w:rPr>
        <w:t>的其他材料</w:t>
      </w:r>
    </w:p>
    <w:p>
      <w:pPr>
        <w:tabs>
          <w:tab w:val="left" w:pos="5580"/>
        </w:tabs>
        <w:spacing w:line="240" w:lineRule="auto"/>
        <w:rPr>
          <w:rFonts w:ascii="宋体" w:hAnsi="宋体"/>
          <w:sz w:val="21"/>
          <w:szCs w:val="21"/>
        </w:rPr>
      </w:pPr>
    </w:p>
    <w:p>
      <w:pPr>
        <w:pStyle w:val="9"/>
      </w:pPr>
    </w:p>
    <w:p/>
    <w:sectPr>
      <w:headerReference r:id="rId19" w:type="default"/>
      <w:footerReference r:id="rId20" w:type="default"/>
      <w:pgSz w:w="11907" w:h="16840"/>
      <w:pgMar w:top="1440" w:right="1134" w:bottom="1440" w:left="1418" w:header="851" w:footer="851"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pingfang sc">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5"/>
      </w:rPr>
    </w:pPr>
    <w:r>
      <w:fldChar w:fldCharType="begin"/>
    </w:r>
    <w:r>
      <w:rPr>
        <w:rStyle w:val="15"/>
      </w:rPr>
      <w:instrText xml:space="preserve">PAGE  </w:instrText>
    </w:r>
    <w:r>
      <w:fldChar w:fldCharType="separate"/>
    </w:r>
    <w:r>
      <w:rPr>
        <w:rStyle w:val="15"/>
      </w:rPr>
      <w:t>30</w:t>
    </w:r>
    <w:r>
      <w:fldChar w:fldCharType="end"/>
    </w:r>
  </w:p>
  <w:p>
    <w:pPr>
      <w:pStyle w:val="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instrText xml:space="preserve">PAGE   \* MERGEFORMAT</w:instrText>
    </w:r>
    <w:r>
      <w:fldChar w:fldCharType="separate"/>
    </w:r>
    <w:r>
      <w:rPr>
        <w:lang w:val="zh-CN"/>
      </w:rPr>
      <w:t>18</w:t>
    </w:r>
    <w:r>
      <w:fldChar w:fldCharType="end"/>
    </w:r>
  </w:p>
  <w:p>
    <w:pPr>
      <w:pStyle w:val="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76" w:lineRule="auto"/>
      <w:rPr>
        <w:rFonts w:hint="eastAsia" w:eastAsia="宋体"/>
        <w:sz w:val="12"/>
        <w:szCs w:val="12"/>
        <w:lang w:val="en-US" w:eastAsia="zh-CN"/>
      </w:rPr>
    </w:pPr>
    <w:r>
      <w:rPr>
        <w:sz w:val="1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sz w:val="12"/>
        <w:szCs w:val="12"/>
        <w:lang w:val="en-US" w:eastAsia="zh-CN"/>
      </w:rPr>
      <w:t>1</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76" w:lineRule="auto"/>
      <w:ind w:left="5321"/>
      <w:rPr>
        <w:sz w:val="12"/>
        <w:szCs w:val="12"/>
      </w:rPr>
    </w:pPr>
    <w:r>
      <w:rPr>
        <w:sz w:val="1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pPr>
                          <w:r>
                            <w:fldChar w:fldCharType="begin"/>
                          </w:r>
                          <w:r>
                            <w:instrText xml:space="preserve"> PAGE  \* MERGEFORMAT </w:instrText>
                          </w:r>
                          <w:r>
                            <w:fldChar w:fldCharType="separate"/>
                          </w:r>
                          <w:r>
                            <w:t>34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fnvsskBAACb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e+yyQEAAJsDAAAOAAAAAAAAAAEAIAAAAB4BAABkcnMvZTJvRG9j&#10;LnhtbFBLBQYAAAAABgAGAFkBAABZBQAAAAA=&#10;">
              <v:fill on="f" focussize="0,0"/>
              <v:stroke on="f"/>
              <v:imagedata o:title=""/>
              <o:lock v:ext="edit" aspectratio="f"/>
              <v:textbox inset="0mm,0mm,0mm,0mm" style="mso-fit-shape-to-text:t;">
                <w:txbxContent>
                  <w:p>
                    <w:pPr>
                      <w:pStyle w:val="9"/>
                    </w:pPr>
                    <w:r>
                      <w:fldChar w:fldCharType="begin"/>
                    </w:r>
                    <w:r>
                      <w:instrText xml:space="preserve"> PAGE  \* MERGEFORMAT </w:instrText>
                    </w:r>
                    <w:r>
                      <w:fldChar w:fldCharType="separate"/>
                    </w:r>
                    <w:r>
                      <w:t>34</w:t>
                    </w:r>
                    <w:r>
                      <w:fldChar w:fldCharType="end"/>
                    </w:r>
                  </w:p>
                </w:txbxContent>
              </v:textbox>
            </v:shape>
          </w:pict>
        </mc:Fallback>
      </mc:AlternateContent>
    </w:r>
    <w:r>
      <w:rPr>
        <w:sz w:val="12"/>
        <w:szCs w:val="12"/>
      </w:rPr>
      <w:t>9</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0" w:lineRule="auto"/>
      <w:ind w:left="1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pPr>
                          <w:r>
                            <w:fldChar w:fldCharType="begin"/>
                          </w:r>
                          <w:r>
                            <w:instrText xml:space="preserve"> PAGE  \* MERGEFORMAT </w:instrText>
                          </w:r>
                          <w:r>
                            <w:fldChar w:fldCharType="separate"/>
                          </w:r>
                          <w:r>
                            <w:t>35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nmGe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4d8ctTvz84/v55+/zr28E&#10;fShQH6DGvMeAmWm48QMmz35AZ+Y9qGjzFxkRjKO8p4u8ckhE5Eer5WpVYUhgbL4gPnt6HiKkO+kt&#10;yUZDI86vyMqP95DG1DklV3P+VhtTZmjcXw7EzB6Wex97zFYadsNEaOfbE/LpcfQNdbjplJiPDpXN&#10;WzIbcTZ2s3EIUe+7ska5HoQPh4RNlN5yhRF2KowzK+ym/cpL8fxesp7+qc0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p5hnvIAQAAmwMAAA4AAAAAAAAAAQAgAAAAHgEAAGRycy9lMm9Eb2Mu&#10;eG1sUEsFBgAAAAAGAAYAWQEAAFgFAAAAAA==&#10;">
              <v:fill on="f" focussize="0,0"/>
              <v:stroke on="f"/>
              <v:imagedata o:title=""/>
              <o:lock v:ext="edit" aspectratio="f"/>
              <v:textbox inset="0mm,0mm,0mm,0mm" style="mso-fit-shape-to-text:t;">
                <w:txbxContent>
                  <w:p>
                    <w:pPr>
                      <w:pStyle w:val="9"/>
                    </w:pPr>
                    <w:r>
                      <w:fldChar w:fldCharType="begin"/>
                    </w:r>
                    <w:r>
                      <w:instrText xml:space="preserve"> PAGE  \* MERGEFORMAT </w:instrText>
                    </w:r>
                    <w:r>
                      <w:fldChar w:fldCharType="separate"/>
                    </w:r>
                    <w:r>
                      <w:t>35</w:t>
                    </w:r>
                    <w:r>
                      <w:fldChar w:fldCharType="end"/>
                    </w:r>
                  </w:p>
                </w:txbxContent>
              </v:textbox>
            </v:shape>
          </w:pict>
        </mc:Fallback>
      </mc:AlternateContent>
    </w:r>
    <w:r>
      <w:rPr>
        <w:rFonts w:ascii="Times New Roman" w:hAnsi="Times New Roman" w:eastAsia="Times New Roman" w:cs="Times New Roman"/>
        <w:b/>
        <w:bCs/>
        <w:spacing w:val="-1"/>
        <w:sz w:val="18"/>
        <w:szCs w:val="18"/>
      </w:rPr>
      <w:t xml:space="preserve">3 </w:t>
    </w:r>
    <w:r>
      <w:rPr>
        <w:rFonts w:ascii="Times New Roman" w:hAnsi="Times New Roman" w:eastAsia="Times New Roman" w:cs="Times New Roman"/>
        <w:spacing w:val="-1"/>
        <w:sz w:val="18"/>
        <w:szCs w:val="18"/>
      </w:rPr>
      <w:t>/</w:t>
    </w:r>
    <w:r>
      <w:rPr>
        <w:rFonts w:ascii="Times New Roman" w:hAnsi="Times New Roman" w:eastAsia="Times New Roman" w:cs="Times New Roman"/>
        <w:spacing w:val="6"/>
        <w:sz w:val="18"/>
        <w:szCs w:val="18"/>
      </w:rPr>
      <w:t xml:space="preserve"> </w:t>
    </w:r>
    <w:r>
      <w:rPr>
        <w:rFonts w:ascii="Times New Roman" w:hAnsi="Times New Roman" w:eastAsia="Times New Roman" w:cs="Times New Roman"/>
        <w:b/>
        <w:bCs/>
        <w:spacing w:val="-1"/>
        <w:sz w:val="18"/>
        <w:szCs w:val="18"/>
      </w:rPr>
      <w:t>5</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0" w:lineRule="auto"/>
      <w:ind w:left="1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pPr>
                          <w:r>
                            <w:fldChar w:fldCharType="begin"/>
                          </w:r>
                          <w:r>
                            <w:instrText xml:space="preserve"> PAGE  \* MERGEFORMAT </w:instrText>
                          </w:r>
                          <w:r>
                            <w:fldChar w:fldCharType="separate"/>
                          </w:r>
                          <w:r>
                            <w:t>38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FvRG8kBAACb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JbShy3OPHzzx/nX4/nh+8E&#10;fShQH6DGvLuAmWl47wdMnv2Azsx7UNHmLzIiGEd5Txd55ZCIyI9Wy9WqwpDA2HxBfPb0PERIH6S3&#10;JBsNjTi/Iis/foI0ps4puZrzt9qYMkPj/nIgZvaw3PvYY7bSsBsmQjvfnpBPj6NvqMNNp8R8dKhs&#10;3pLZiLOxm41DiHrflTXK9SC8OyRsovSWK4ywU2GcWWE37Vdeij/vJevpn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W9EbyQEAAJsDAAAOAAAAAAAAAAEAIAAAAB4BAABkcnMvZTJvRG9j&#10;LnhtbFBLBQYAAAAABgAGAFkBAABZBQAAAAA=&#10;">
              <v:fill on="f" focussize="0,0"/>
              <v:stroke on="f"/>
              <v:imagedata o:title=""/>
              <o:lock v:ext="edit" aspectratio="f"/>
              <v:textbox inset="0mm,0mm,0mm,0mm" style="mso-fit-shape-to-text:t;">
                <w:txbxContent>
                  <w:p>
                    <w:pPr>
                      <w:pStyle w:val="9"/>
                    </w:pPr>
                    <w:r>
                      <w:fldChar w:fldCharType="begin"/>
                    </w:r>
                    <w:r>
                      <w:instrText xml:space="preserve"> PAGE  \* MERGEFORMAT </w:instrText>
                    </w:r>
                    <w:r>
                      <w:fldChar w:fldCharType="separate"/>
                    </w:r>
                    <w:r>
                      <w:t>38</w:t>
                    </w:r>
                    <w:r>
                      <w:fldChar w:fldCharType="end"/>
                    </w:r>
                  </w:p>
                </w:txbxContent>
              </v:textbox>
            </v:shape>
          </w:pict>
        </mc:Fallback>
      </mc:AlternateContent>
    </w:r>
    <w:r>
      <w:rPr>
        <w:rFonts w:ascii="Times New Roman" w:hAnsi="Times New Roman" w:eastAsia="Times New Roman" w:cs="Times New Roman"/>
        <w:b/>
        <w:bCs/>
        <w:spacing w:val="-2"/>
        <w:sz w:val="18"/>
        <w:szCs w:val="18"/>
      </w:rPr>
      <w:t xml:space="preserve">4 </w:t>
    </w:r>
    <w:r>
      <w:rPr>
        <w:rFonts w:ascii="Times New Roman" w:hAnsi="Times New Roman" w:eastAsia="Times New Roman" w:cs="Times New Roman"/>
        <w:spacing w:val="-2"/>
        <w:sz w:val="18"/>
        <w:szCs w:val="18"/>
      </w:rPr>
      <w:t>/</w:t>
    </w:r>
    <w:r>
      <w:rPr>
        <w:rFonts w:ascii="Times New Roman" w:hAnsi="Times New Roman" w:eastAsia="Times New Roman" w:cs="Times New Roman"/>
        <w:spacing w:val="9"/>
        <w:sz w:val="18"/>
        <w:szCs w:val="18"/>
      </w:rPr>
      <w:t xml:space="preserve"> </w:t>
    </w:r>
    <w:r>
      <w:rPr>
        <w:rFonts w:ascii="Times New Roman" w:hAnsi="Times New Roman" w:eastAsia="Times New Roman" w:cs="Times New Roman"/>
        <w:b/>
        <w:bCs/>
        <w:spacing w:val="-2"/>
        <w:sz w:val="18"/>
        <w:szCs w:val="18"/>
      </w:rPr>
      <w:t>5</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0" w:lineRule="auto"/>
      <w:ind w:left="1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pPr>
                          <w:r>
                            <w:fldChar w:fldCharType="begin"/>
                          </w:r>
                          <w:r>
                            <w:instrText xml:space="preserve"> PAGE  \* MERGEFORMAT </w:instrText>
                          </w:r>
                          <w:r>
                            <w:fldChar w:fldCharType="separate"/>
                          </w:r>
                          <w:r>
                            <w:t>39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ZoqY8kBAACb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1mipjyQEAAJsDAAAOAAAAAAAAAAEAIAAAAB4BAABkcnMvZTJvRG9j&#10;LnhtbFBLBQYAAAAABgAGAFkBAABZBQAAAAA=&#10;">
              <v:fill on="f" focussize="0,0"/>
              <v:stroke on="f"/>
              <v:imagedata o:title=""/>
              <o:lock v:ext="edit" aspectratio="f"/>
              <v:textbox inset="0mm,0mm,0mm,0mm" style="mso-fit-shape-to-text:t;">
                <w:txbxContent>
                  <w:p>
                    <w:pPr>
                      <w:pStyle w:val="9"/>
                    </w:pPr>
                    <w:r>
                      <w:fldChar w:fldCharType="begin"/>
                    </w:r>
                    <w:r>
                      <w:instrText xml:space="preserve"> PAGE  \* MERGEFORMAT </w:instrText>
                    </w:r>
                    <w:r>
                      <w:fldChar w:fldCharType="separate"/>
                    </w:r>
                    <w:r>
                      <w:t>39</w:t>
                    </w:r>
                    <w:r>
                      <w:fldChar w:fldCharType="end"/>
                    </w:r>
                  </w:p>
                </w:txbxContent>
              </v:textbox>
            </v:shape>
          </w:pict>
        </mc:Fallback>
      </mc:AlternateContent>
    </w:r>
    <w:r>
      <w:rPr>
        <w:rFonts w:ascii="Times New Roman" w:hAnsi="Times New Roman" w:eastAsia="Times New Roman" w:cs="Times New Roman"/>
        <w:b/>
        <w:bCs/>
        <w:spacing w:val="-2"/>
        <w:sz w:val="18"/>
        <w:szCs w:val="18"/>
      </w:rPr>
      <w:t xml:space="preserve">4 </w:t>
    </w:r>
    <w:r>
      <w:rPr>
        <w:rFonts w:ascii="Times New Roman" w:hAnsi="Times New Roman" w:eastAsia="Times New Roman" w:cs="Times New Roman"/>
        <w:spacing w:val="-2"/>
        <w:sz w:val="18"/>
        <w:szCs w:val="18"/>
      </w:rPr>
      <w:t>/</w:t>
    </w:r>
    <w:r>
      <w:rPr>
        <w:rFonts w:ascii="Times New Roman" w:hAnsi="Times New Roman" w:eastAsia="Times New Roman" w:cs="Times New Roman"/>
        <w:spacing w:val="9"/>
        <w:sz w:val="18"/>
        <w:szCs w:val="18"/>
      </w:rPr>
      <w:t xml:space="preserve"> </w:t>
    </w:r>
    <w:r>
      <w:rPr>
        <w:rFonts w:ascii="Times New Roman" w:hAnsi="Times New Roman" w:eastAsia="Times New Roman" w:cs="Times New Roman"/>
        <w:b/>
        <w:bCs/>
        <w:spacing w:val="-2"/>
        <w:sz w:val="18"/>
        <w:szCs w:val="18"/>
      </w:rPr>
      <w:t>5</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5"/>
      </w:rPr>
    </w:pPr>
    <w:r>
      <w:rPr>
        <w:rStyle w:val="15"/>
      </w:rPr>
      <w:fldChar w:fldCharType="begin"/>
    </w:r>
    <w:r>
      <w:rPr>
        <w:rStyle w:val="15"/>
      </w:rPr>
      <w:instrText xml:space="preserve">PAGE  </w:instrText>
    </w:r>
    <w:r>
      <w:rPr>
        <w:rStyle w:val="15"/>
      </w:rPr>
      <w:fldChar w:fldCharType="separate"/>
    </w:r>
    <w:r>
      <w:rPr>
        <w:rStyle w:val="15"/>
      </w:rPr>
      <w:t>19</w:t>
    </w:r>
    <w:r>
      <w:rPr>
        <w:rStyle w:val="15"/>
      </w:rPr>
      <w:fldChar w:fldCharType="end"/>
    </w:r>
  </w:p>
  <w:p>
    <w:pPr>
      <w:pStyle w:val="9"/>
      <w:ind w:right="360"/>
      <w:jc w:val="right"/>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5"/>
      </w:rPr>
    </w:pPr>
    <w:r>
      <w:rPr>
        <w:rStyle w:val="15"/>
      </w:rPr>
      <w:fldChar w:fldCharType="begin"/>
    </w:r>
    <w:r>
      <w:rPr>
        <w:rStyle w:val="15"/>
      </w:rPr>
      <w:instrText xml:space="preserve">PAGE  </w:instrText>
    </w:r>
    <w:r>
      <w:rPr>
        <w:rStyle w:val="15"/>
      </w:rPr>
      <w:fldChar w:fldCharType="separate"/>
    </w:r>
    <w:r>
      <w:rPr>
        <w:rStyle w:val="15"/>
      </w:rPr>
      <w:t>39</w:t>
    </w:r>
    <w:r>
      <w:rPr>
        <w:rStyle w:val="15"/>
      </w:rPr>
      <w:fldChar w:fldCharType="end"/>
    </w:r>
  </w:p>
  <w:p>
    <w:pPr>
      <w:pStyle w:val="9"/>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rPr>
        <w:szCs w:val="21"/>
      </w:rPr>
    </w:pPr>
    <w:r>
      <w:rPr>
        <w:rFonts w:hint="eastAsia"/>
      </w:rPr>
      <w:t xml:space="preserve">                                                                                  </w:t>
    </w:r>
    <w:r>
      <w:rPr>
        <w:rFonts w:hint="eastAsia"/>
        <w:lang w:eastAsia="zh-CN"/>
      </w:rPr>
      <w:t>比选采购</w:t>
    </w:r>
    <w:r>
      <w:rPr>
        <w:rFonts w:hint="eastAsia"/>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wordWrap w:val="0"/>
      <w:jc w:val="right"/>
      <w:rPr>
        <w:rFonts w:ascii="宋体"/>
        <w:szCs w:val="18"/>
      </w:rPr>
    </w:pPr>
    <w:r>
      <w:rPr>
        <w:rFonts w:hint="eastAsia"/>
        <w:lang w:eastAsia="zh-CN"/>
      </w:rPr>
      <w:t>比选采购</w:t>
    </w:r>
    <w:r>
      <w:rPr>
        <w:rFonts w:hint="eastAsia"/>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r>
      <w:rPr>
        <w:rFonts w:hint="eastAsia"/>
        <w:lang w:eastAsia="zh-CN"/>
      </w:rPr>
      <w:t>比选采购</w:t>
    </w:r>
    <w:r>
      <w:rPr>
        <w:rFonts w:hint="eastAsia"/>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r>
      <w:rPr>
        <w:rFonts w:hint="eastAsia"/>
        <w:lang w:eastAsia="zh-CN"/>
      </w:rPr>
      <w:t>比选采购</w:t>
    </w:r>
    <w:r>
      <w:rPr>
        <w:rFonts w:hint="eastAsia"/>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5A792A"/>
    <w:multiLevelType w:val="singleLevel"/>
    <w:tmpl w:val="805A792A"/>
    <w:lvl w:ilvl="0" w:tentative="0">
      <w:start w:val="3"/>
      <w:numFmt w:val="decimal"/>
      <w:suff w:val="nothing"/>
      <w:lvlText w:val="（%1）"/>
      <w:lvlJc w:val="left"/>
    </w:lvl>
  </w:abstractNum>
  <w:abstractNum w:abstractNumId="1">
    <w:nsid w:val="AAA138EF"/>
    <w:multiLevelType w:val="singleLevel"/>
    <w:tmpl w:val="AAA138EF"/>
    <w:lvl w:ilvl="0" w:tentative="0">
      <w:start w:val="1"/>
      <w:numFmt w:val="decimal"/>
      <w:lvlText w:val="%1."/>
      <w:lvlJc w:val="left"/>
      <w:pPr>
        <w:tabs>
          <w:tab w:val="left" w:pos="312"/>
        </w:tabs>
      </w:pPr>
    </w:lvl>
  </w:abstractNum>
  <w:abstractNum w:abstractNumId="2">
    <w:nsid w:val="CB53BFD0"/>
    <w:multiLevelType w:val="singleLevel"/>
    <w:tmpl w:val="CB53BFD0"/>
    <w:lvl w:ilvl="0" w:tentative="0">
      <w:start w:val="9"/>
      <w:numFmt w:val="chineseCounting"/>
      <w:suff w:val="space"/>
      <w:lvlText w:val="第%1条"/>
      <w:lvlJc w:val="left"/>
      <w:rPr>
        <w:rFonts w:hint="eastAsia"/>
      </w:rPr>
    </w:lvl>
  </w:abstractNum>
  <w:abstractNum w:abstractNumId="3">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0F"/>
    <w:multiLevelType w:val="multilevel"/>
    <w:tmpl w:val="0000000F"/>
    <w:lvl w:ilvl="0" w:tentative="0">
      <w:start w:val="0"/>
      <w:numFmt w:val="decimal"/>
      <w:pStyle w:val="3"/>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6">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8">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720FBAFA"/>
    <w:multiLevelType w:val="singleLevel"/>
    <w:tmpl w:val="720FBAFA"/>
    <w:lvl w:ilvl="0" w:tentative="0">
      <w:start w:val="4"/>
      <w:numFmt w:val="chineseCounting"/>
      <w:suff w:val="space"/>
      <w:lvlText w:val="第%1章"/>
      <w:lvlJc w:val="left"/>
      <w:pPr>
        <w:ind w:left="2871" w:leftChars="0" w:firstLine="0" w:firstLineChars="0"/>
      </w:pPr>
      <w:rPr>
        <w:rFonts w:hint="eastAsia"/>
      </w:rPr>
    </w:lvl>
  </w:abstractNum>
  <w:num w:numId="1">
    <w:abstractNumId w:val="4"/>
  </w:num>
  <w:num w:numId="2">
    <w:abstractNumId w:val="1"/>
  </w:num>
  <w:num w:numId="3">
    <w:abstractNumId w:val="5"/>
  </w:num>
  <w:num w:numId="4">
    <w:abstractNumId w:val="3"/>
  </w:num>
  <w:num w:numId="5">
    <w:abstractNumId w:val="10"/>
  </w:num>
  <w:num w:numId="6">
    <w:abstractNumId w:val="8"/>
  </w:num>
  <w:num w:numId="7">
    <w:abstractNumId w:val="6"/>
  </w:num>
  <w:num w:numId="8">
    <w:abstractNumId w:val="9"/>
  </w:num>
  <w:num w:numId="9">
    <w:abstractNumId w:val="11"/>
  </w:num>
  <w:num w:numId="10">
    <w:abstractNumId w:val="0"/>
  </w:num>
  <w:num w:numId="11">
    <w:abstractNumId w:val="2"/>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360AA8"/>
    <w:rsid w:val="02360AA8"/>
    <w:rsid w:val="2DE17E8B"/>
    <w:rsid w:val="45DB1EF5"/>
    <w:rsid w:val="5B49484F"/>
    <w:rsid w:val="79A76EDD"/>
    <w:rsid w:val="7E646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3">
    <w:name w:val="heading 1"/>
    <w:basedOn w:val="1"/>
    <w:next w:val="1"/>
    <w:qFormat/>
    <w:uiPriority w:val="0"/>
    <w:pPr>
      <w:keepNext/>
      <w:keepLines/>
      <w:numPr>
        <w:ilvl w:val="0"/>
        <w:numId w:val="1"/>
      </w:numPr>
      <w:spacing w:before="340" w:after="330" w:line="578" w:lineRule="atLeast"/>
      <w:outlineLvl w:val="0"/>
    </w:pPr>
    <w:rPr>
      <w:b/>
      <w:bCs/>
      <w:kern w:val="44"/>
      <w:sz w:val="44"/>
      <w:szCs w:val="44"/>
    </w:rPr>
  </w:style>
  <w:style w:type="paragraph" w:styleId="4">
    <w:name w:val="heading 2"/>
    <w:basedOn w:val="1"/>
    <w:next w:val="1"/>
    <w:qFormat/>
    <w:uiPriority w:val="0"/>
    <w:pPr>
      <w:keepNext/>
      <w:keepLines/>
      <w:spacing w:before="260" w:after="260" w:line="416" w:lineRule="atLeast"/>
      <w:outlineLvl w:val="1"/>
    </w:pPr>
    <w:rPr>
      <w:rFonts w:ascii="Arial" w:hAnsi="Arial" w:eastAsia="黑体"/>
      <w:b/>
      <w:bCs/>
      <w:sz w:val="32"/>
      <w:szCs w:val="32"/>
    </w:rPr>
  </w:style>
  <w:style w:type="paragraph" w:styleId="5">
    <w:name w:val="heading 3"/>
    <w:basedOn w:val="1"/>
    <w:next w:val="1"/>
    <w:qFormat/>
    <w:uiPriority w:val="0"/>
    <w:pPr>
      <w:keepNext/>
      <w:keepLines/>
      <w:spacing w:before="260" w:after="260" w:line="416" w:lineRule="atLeast"/>
      <w:outlineLvl w:val="2"/>
    </w:pPr>
    <w:rPr>
      <w:b/>
      <w:bCs/>
      <w:sz w:val="32"/>
      <w:szCs w:val="32"/>
    </w:rPr>
  </w:style>
  <w:style w:type="paragraph" w:styleId="6">
    <w:name w:val="heading 4"/>
    <w:basedOn w:val="1"/>
    <w:next w:val="1"/>
    <w:qFormat/>
    <w:uiPriority w:val="0"/>
    <w:pPr>
      <w:keepNext/>
      <w:keepLines/>
      <w:spacing w:before="280" w:after="290" w:line="376" w:lineRule="atLeast"/>
      <w:outlineLvl w:val="3"/>
    </w:pPr>
    <w:rPr>
      <w:rFonts w:ascii="Arial" w:hAnsi="Arial" w:eastAsia="黑体"/>
      <w:b/>
      <w:bCs/>
      <w:sz w:val="28"/>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adjustRightInd/>
      <w:spacing w:line="240" w:lineRule="auto"/>
      <w:jc w:val="both"/>
      <w:textAlignment w:val="auto"/>
    </w:pPr>
    <w:rPr>
      <w:kern w:val="2"/>
      <w:sz w:val="28"/>
    </w:rPr>
  </w:style>
  <w:style w:type="paragraph" w:styleId="7">
    <w:name w:val="Normal Indent"/>
    <w:basedOn w:val="1"/>
    <w:qFormat/>
    <w:uiPriority w:val="0"/>
    <w:pPr>
      <w:ind w:firstLine="420" w:firstLineChars="200"/>
    </w:pPr>
  </w:style>
  <w:style w:type="paragraph" w:styleId="8">
    <w:name w:val="Plain Text"/>
    <w:basedOn w:val="1"/>
    <w:qFormat/>
    <w:uiPriority w:val="0"/>
    <w:pPr>
      <w:adjustRightInd/>
      <w:spacing w:line="240" w:lineRule="auto"/>
      <w:jc w:val="both"/>
      <w:textAlignment w:val="auto"/>
    </w:pPr>
    <w:rPr>
      <w:rFonts w:ascii="宋体" w:hAnsi="Courier New"/>
      <w:kern w:val="2"/>
      <w:sz w:val="21"/>
      <w:szCs w:val="21"/>
    </w:rPr>
  </w:style>
  <w:style w:type="paragraph" w:styleId="9">
    <w:name w:val="footer"/>
    <w:basedOn w:val="1"/>
    <w:qFormat/>
    <w:uiPriority w:val="99"/>
    <w:pPr>
      <w:tabs>
        <w:tab w:val="center" w:pos="4153"/>
        <w:tab w:val="right" w:pos="8306"/>
      </w:tabs>
      <w:spacing w:line="240" w:lineRule="atLeast"/>
    </w:pPr>
    <w:rPr>
      <w:sz w:val="18"/>
    </w:rPr>
  </w:style>
  <w:style w:type="paragraph" w:styleId="10">
    <w:name w:val="header"/>
    <w:basedOn w:val="1"/>
    <w:qFormat/>
    <w:uiPriority w:val="99"/>
    <w:pPr>
      <w:pBdr>
        <w:bottom w:val="single" w:color="auto" w:sz="6" w:space="1"/>
      </w:pBdr>
      <w:tabs>
        <w:tab w:val="center" w:pos="4153"/>
        <w:tab w:val="right" w:pos="8306"/>
      </w:tabs>
      <w:spacing w:line="240" w:lineRule="atLeast"/>
      <w:jc w:val="center"/>
    </w:pPr>
    <w:rPr>
      <w:sz w:val="18"/>
    </w:rPr>
  </w:style>
  <w:style w:type="paragraph" w:styleId="11">
    <w:name w:val="toc 1"/>
    <w:basedOn w:val="1"/>
    <w:next w:val="1"/>
    <w:qFormat/>
    <w:uiPriority w:val="39"/>
    <w:pPr>
      <w:spacing w:before="360"/>
    </w:pPr>
    <w:rPr>
      <w:rFonts w:ascii="Arial" w:hAnsi="Arial" w:cs="Arial"/>
      <w:b/>
      <w:bCs/>
      <w:caps/>
      <w:szCs w:val="24"/>
    </w:rPr>
  </w:style>
  <w:style w:type="paragraph" w:styleId="12">
    <w:name w:val="Normal (Web)"/>
    <w:basedOn w:val="1"/>
    <w:qFormat/>
    <w:uiPriority w:val="0"/>
    <w:pPr>
      <w:widowControl/>
      <w:adjustRightInd/>
      <w:spacing w:before="100" w:beforeAutospacing="1" w:after="100" w:afterAutospacing="1" w:line="240" w:lineRule="auto"/>
      <w:textAlignment w:val="auto"/>
    </w:pPr>
    <w:rPr>
      <w:rFonts w:ascii="宋体" w:hAnsi="宋体"/>
      <w:szCs w:val="24"/>
      <w:lang w:eastAsia="en-US"/>
    </w:rPr>
  </w:style>
  <w:style w:type="character" w:styleId="15">
    <w:name w:val="page number"/>
    <w:basedOn w:val="14"/>
    <w:qFormat/>
    <w:uiPriority w:val="0"/>
  </w:style>
  <w:style w:type="character" w:styleId="16">
    <w:name w:val="Hyperlink"/>
    <w:qFormat/>
    <w:uiPriority w:val="99"/>
    <w:rPr>
      <w:color w:val="0000FF"/>
      <w:u w:val="single"/>
    </w:rPr>
  </w:style>
  <w:style w:type="paragraph" w:customStyle="1" w:styleId="17">
    <w:name w:val="图文"/>
    <w:basedOn w:val="1"/>
    <w:qFormat/>
    <w:uiPriority w:val="0"/>
    <w:pPr>
      <w:snapToGrid w:val="0"/>
      <w:spacing w:after="50" w:line="360" w:lineRule="auto"/>
      <w:jc w:val="both"/>
      <w:textAlignment w:val="auto"/>
    </w:pPr>
    <w:rPr>
      <w:kern w:val="2"/>
      <w:szCs w:val="24"/>
    </w:rPr>
  </w:style>
  <w:style w:type="paragraph" w:customStyle="1" w:styleId="18">
    <w:name w:val="_Style 11"/>
    <w:basedOn w:val="3"/>
    <w:next w:val="1"/>
    <w:unhideWhenUsed/>
    <w:qFormat/>
    <w:uiPriority w:val="39"/>
    <w:pPr>
      <w:widowControl/>
      <w:numPr>
        <w:ilvl w:val="0"/>
        <w:numId w:val="0"/>
      </w:numPr>
      <w:adjustRightInd/>
      <w:spacing w:before="240" w:after="0" w:line="259" w:lineRule="auto"/>
      <w:textAlignment w:val="auto"/>
      <w:outlineLvl w:val="9"/>
    </w:pPr>
    <w:rPr>
      <w:rFonts w:ascii="Calibri Light" w:hAnsi="Calibri Light"/>
      <w:b w:val="0"/>
      <w:bCs w:val="0"/>
      <w:color w:val="2E74B5"/>
      <w:kern w:val="0"/>
      <w:sz w:val="32"/>
      <w:szCs w:val="32"/>
    </w:rPr>
  </w:style>
  <w:style w:type="paragraph" w:customStyle="1" w:styleId="19">
    <w:name w:val="！正文"/>
    <w:basedOn w:val="1"/>
    <w:qFormat/>
    <w:uiPriority w:val="0"/>
    <w:pPr>
      <w:adjustRightInd/>
      <w:spacing w:line="360" w:lineRule="auto"/>
      <w:ind w:firstLine="560" w:firstLineChars="200"/>
      <w:textAlignment w:val="auto"/>
    </w:pPr>
    <w:rPr>
      <w:rFonts w:eastAsia="仿宋_GB2312"/>
      <w:sz w:val="28"/>
      <w:szCs w:val="28"/>
    </w:rPr>
  </w:style>
  <w:style w:type="paragraph" w:customStyle="1" w:styleId="20">
    <w:name w:val="1 Char Char Char Char"/>
    <w:basedOn w:val="1"/>
    <w:qFormat/>
    <w:uiPriority w:val="0"/>
    <w:pPr>
      <w:adjustRightInd/>
      <w:spacing w:line="240" w:lineRule="auto"/>
      <w:jc w:val="both"/>
      <w:textAlignment w:val="auto"/>
    </w:pPr>
    <w:rPr>
      <w:rFonts w:ascii="Tahoma" w:hAnsi="Tahoma"/>
      <w:kern w:val="2"/>
    </w:rPr>
  </w:style>
  <w:style w:type="paragraph" w:styleId="21">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22">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23">
    <w:name w:val="Body text|1"/>
    <w:basedOn w:val="1"/>
    <w:qFormat/>
    <w:uiPriority w:val="0"/>
    <w:pPr>
      <w:spacing w:line="458" w:lineRule="auto"/>
      <w:ind w:firstLine="140"/>
    </w:pPr>
    <w:rPr>
      <w:rFonts w:ascii="宋体" w:hAnsi="宋体" w:eastAsia="宋体" w:cs="宋体"/>
      <w:sz w:val="28"/>
      <w:szCs w:val="28"/>
      <w:lang w:val="zh-TW" w:eastAsia="zh-TW" w:bidi="zh-TW"/>
    </w:rPr>
  </w:style>
  <w:style w:type="paragraph" w:customStyle="1" w:styleId="24">
    <w:name w:val="p2"/>
    <w:basedOn w:val="1"/>
    <w:qFormat/>
    <w:uiPriority w:val="0"/>
    <w:pPr>
      <w:jc w:val="left"/>
    </w:pPr>
    <w:rPr>
      <w:rFonts w:ascii=".pingfang sc" w:hAnsi=".pingfang sc" w:eastAsia=".pingfang sc" w:cs="Times New Roman"/>
      <w:kern w:val="0"/>
      <w:sz w:val="34"/>
      <w:szCs w:val="34"/>
    </w:rPr>
  </w:style>
  <w:style w:type="paragraph" w:customStyle="1" w:styleId="25">
    <w:name w:val="Char1 Char Char Char1"/>
    <w:basedOn w:val="1"/>
    <w:qFormat/>
    <w:uiPriority w:val="0"/>
    <w:pPr>
      <w:adjustRightInd/>
      <w:spacing w:line="240" w:lineRule="auto"/>
      <w:jc w:val="both"/>
      <w:textAlignment w:val="auto"/>
    </w:pPr>
    <w:rPr>
      <w:rFonts w:ascii="Tahoma" w:hAnsi="Tahoma"/>
      <w:kern w:val="2"/>
    </w:rPr>
  </w:style>
  <w:style w:type="paragraph" w:customStyle="1" w:styleId="26">
    <w:name w:val="图中文字"/>
    <w:basedOn w:val="1"/>
    <w:qFormat/>
    <w:uiPriority w:val="0"/>
    <w:pPr>
      <w:snapToGrid w:val="0"/>
      <w:spacing w:line="0" w:lineRule="atLeast"/>
      <w:jc w:val="center"/>
      <w:textAlignment w:val="auto"/>
    </w:pPr>
    <w:rPr>
      <w:kern w:val="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3.png"/><Relationship Id="rId23" Type="http://schemas.openxmlformats.org/officeDocument/2006/relationships/image" Target="media/image2.png"/><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header" Target="header5.xml"/><Relationship Id="rId18" Type="http://schemas.openxmlformats.org/officeDocument/2006/relationships/footer" Target="footer10.xml"/><Relationship Id="rId17" Type="http://schemas.openxmlformats.org/officeDocument/2006/relationships/header" Target="header4.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2026-08-05T01:27:00Z</dcterms:created>
  <dc:creator>张旎</dc:creator>
  <cp:lastModifiedBy>张旎</cp:lastModifiedBy>
  <dcterms:modified xsi:type="dcterms:W3CDTF">2026-08-12T08:28:47Z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CC6E34205DE542A6B8831A55C0FD3DBA</vt:lpwstr>
  </property>
</Properties>
</file>