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640383">
      <w:pPr>
        <w:spacing w:line="360" w:lineRule="auto"/>
        <w:rPr>
          <w:rFonts w:ascii="宋体" w:hAnsi="宋体" w:eastAsia="宋体" w:cs="Times New Roman"/>
          <w:szCs w:val="21"/>
          <w:highlight w:val="none"/>
        </w:rPr>
      </w:pPr>
    </w:p>
    <w:p w14:paraId="0F299866">
      <w:pPr>
        <w:spacing w:line="360" w:lineRule="auto"/>
        <w:rPr>
          <w:rFonts w:ascii="宋体" w:hAnsi="宋体" w:eastAsia="宋体" w:cs="Times New Roman"/>
          <w:szCs w:val="21"/>
          <w:highlight w:val="none"/>
        </w:rPr>
      </w:pPr>
    </w:p>
    <w:p w14:paraId="6D774756">
      <w:pPr>
        <w:spacing w:line="360" w:lineRule="auto"/>
        <w:rPr>
          <w:rFonts w:ascii="宋体" w:hAnsi="宋体" w:eastAsia="宋体" w:cs="Times New Roman"/>
          <w:szCs w:val="21"/>
          <w:highlight w:val="none"/>
        </w:rPr>
      </w:pPr>
    </w:p>
    <w:p w14:paraId="6403971C">
      <w:pPr>
        <w:jc w:val="center"/>
        <w:rPr>
          <w:rFonts w:ascii="宋体" w:hAnsi="宋体" w:eastAsia="宋体" w:cs="Times New Roman"/>
          <w:b/>
          <w:sz w:val="76"/>
          <w:szCs w:val="76"/>
          <w:highlight w:val="none"/>
        </w:rPr>
      </w:pPr>
      <w:r>
        <w:rPr>
          <w:rFonts w:hint="eastAsia" w:ascii="宋体" w:hAnsi="宋体" w:eastAsia="宋体" w:cs="Times New Roman"/>
          <w:b/>
          <w:sz w:val="76"/>
          <w:szCs w:val="76"/>
          <w:highlight w:val="none"/>
          <w:lang w:eastAsia="zh-CN"/>
        </w:rPr>
        <w:t>比选采购</w:t>
      </w:r>
      <w:r>
        <w:rPr>
          <w:rFonts w:ascii="宋体" w:hAnsi="宋体" w:eastAsia="宋体" w:cs="Times New Roman"/>
          <w:b/>
          <w:sz w:val="76"/>
          <w:szCs w:val="76"/>
          <w:highlight w:val="none"/>
        </w:rPr>
        <w:t>文件</w:t>
      </w:r>
    </w:p>
    <w:p w14:paraId="64AC8909">
      <w:pPr>
        <w:pStyle w:val="4"/>
        <w:ind w:firstLine="880"/>
        <w:jc w:val="center"/>
        <w:rPr>
          <w:rFonts w:ascii="宋体" w:hAnsi="宋体" w:eastAsia="宋体" w:cs="Times New Roman"/>
          <w:bCs/>
          <w:sz w:val="44"/>
          <w:highlight w:val="none"/>
        </w:rPr>
      </w:pPr>
    </w:p>
    <w:p w14:paraId="5F93DB06">
      <w:pPr>
        <w:pStyle w:val="4"/>
        <w:ind w:firstLine="880"/>
        <w:jc w:val="center"/>
        <w:rPr>
          <w:rFonts w:ascii="宋体" w:hAnsi="宋体" w:eastAsia="宋体" w:cs="Times New Roman"/>
          <w:bCs/>
          <w:sz w:val="44"/>
          <w:highlight w:val="none"/>
        </w:rPr>
      </w:pPr>
    </w:p>
    <w:p w14:paraId="74A9A663">
      <w:pPr>
        <w:tabs>
          <w:tab w:val="left" w:pos="2200"/>
        </w:tabs>
        <w:spacing w:line="360" w:lineRule="auto"/>
        <w:ind w:left="3096" w:leftChars="414" w:hanging="2102" w:hangingChars="584"/>
        <w:rPr>
          <w:rFonts w:ascii="宋体" w:hAnsi="宋体" w:eastAsia="宋体" w:cs="Times New Roman"/>
          <w:bCs/>
          <w:sz w:val="36"/>
          <w:szCs w:val="36"/>
          <w:highlight w:val="none"/>
        </w:rPr>
      </w:pPr>
      <w:r>
        <w:rPr>
          <w:rFonts w:ascii="宋体" w:hAnsi="宋体" w:eastAsia="宋体" w:cs="Times New Roman"/>
          <w:sz w:val="36"/>
          <w:szCs w:val="36"/>
          <w:highlight w:val="none"/>
        </w:rPr>
        <w:t>项目名称：</w:t>
      </w:r>
      <w:r>
        <w:rPr>
          <w:rFonts w:hint="eastAsia" w:ascii="宋体" w:hAnsi="宋体" w:eastAsia="宋体" w:cs="Times New Roman"/>
          <w:sz w:val="36"/>
          <w:szCs w:val="36"/>
          <w:highlight w:val="none"/>
          <w:lang w:val="en-US" w:eastAsia="zh-CN"/>
        </w:rPr>
        <w:t>中国人民健康保险股份有限公司</w:t>
      </w:r>
      <w:r>
        <w:rPr>
          <w:rFonts w:hint="eastAsia" w:ascii="宋体" w:hAnsi="宋体" w:cs="Times New Roman"/>
          <w:sz w:val="36"/>
          <w:szCs w:val="36"/>
          <w:highlight w:val="none"/>
          <w:lang w:val="en-US" w:eastAsia="zh-CN"/>
        </w:rPr>
        <w:t>深圳</w:t>
      </w:r>
      <w:r>
        <w:rPr>
          <w:rFonts w:hint="eastAsia" w:ascii="宋体" w:hAnsi="宋体" w:eastAsia="宋体" w:cs="Times New Roman"/>
          <w:sz w:val="36"/>
          <w:szCs w:val="36"/>
          <w:highlight w:val="none"/>
          <w:lang w:val="en-US" w:eastAsia="zh-CN"/>
        </w:rPr>
        <w:t>分公司</w:t>
      </w:r>
      <w:r>
        <w:rPr>
          <w:rFonts w:hint="eastAsia" w:ascii="宋体" w:hAnsi="宋体" w:cs="Times New Roman"/>
          <w:bCs/>
          <w:sz w:val="36"/>
          <w:szCs w:val="36"/>
          <w:highlight w:val="none"/>
          <w:u w:val="none"/>
          <w:lang w:val="en-US" w:eastAsia="zh-CN"/>
        </w:rPr>
        <w:t>2026年诉讼法律服务采购</w:t>
      </w:r>
      <w:r>
        <w:rPr>
          <w:rFonts w:hint="eastAsia" w:ascii="宋体" w:hAnsi="宋体" w:eastAsia="宋体" w:cs="Times New Roman"/>
          <w:bCs/>
          <w:sz w:val="36"/>
          <w:szCs w:val="36"/>
          <w:highlight w:val="none"/>
        </w:rPr>
        <w:t>项目</w:t>
      </w:r>
    </w:p>
    <w:p w14:paraId="762E875F">
      <w:pPr>
        <w:tabs>
          <w:tab w:val="left" w:pos="2200"/>
        </w:tabs>
        <w:spacing w:line="360" w:lineRule="auto"/>
        <w:ind w:left="2739" w:leftChars="414" w:hanging="1745" w:hangingChars="485"/>
        <w:rPr>
          <w:rFonts w:ascii="宋体" w:hAnsi="宋体" w:eastAsia="宋体" w:cs="Times New Roman"/>
          <w:bCs/>
          <w:sz w:val="36"/>
          <w:szCs w:val="36"/>
          <w:highlight w:val="none"/>
        </w:rPr>
      </w:pPr>
    </w:p>
    <w:p w14:paraId="28E61D69">
      <w:pPr>
        <w:tabs>
          <w:tab w:val="left" w:pos="2200"/>
        </w:tabs>
        <w:spacing w:line="360" w:lineRule="auto"/>
        <w:ind w:left="2739" w:leftChars="414" w:hanging="1745" w:hangingChars="485"/>
        <w:rPr>
          <w:rFonts w:hint="default" w:ascii="宋体" w:hAnsi="宋体" w:eastAsia="宋体" w:cs="Times New Roman"/>
          <w:bCs/>
          <w:sz w:val="36"/>
          <w:szCs w:val="36"/>
          <w:highlight w:val="none"/>
          <w:lang w:val="en-US" w:eastAsia="zh-CN"/>
        </w:rPr>
      </w:pPr>
      <w:r>
        <w:rPr>
          <w:rFonts w:hint="eastAsia" w:ascii="宋体" w:hAnsi="宋体" w:eastAsia="宋体" w:cs="Times New Roman"/>
          <w:bCs/>
          <w:sz w:val="36"/>
          <w:szCs w:val="36"/>
          <w:highlight w:val="none"/>
        </w:rPr>
        <w:t>采 购 人：</w:t>
      </w:r>
      <w:r>
        <w:rPr>
          <w:rFonts w:hint="eastAsia" w:ascii="宋体" w:hAnsi="宋体" w:eastAsia="宋体" w:cs="Times New Roman"/>
          <w:sz w:val="36"/>
          <w:szCs w:val="36"/>
          <w:highlight w:val="none"/>
          <w:lang w:val="en-US" w:eastAsia="zh-CN"/>
        </w:rPr>
        <w:t>中国人民健康保险股份有限公司</w:t>
      </w:r>
      <w:r>
        <w:rPr>
          <w:rFonts w:hint="eastAsia" w:ascii="宋体" w:hAnsi="宋体" w:cs="Times New Roman"/>
          <w:sz w:val="36"/>
          <w:szCs w:val="36"/>
          <w:highlight w:val="none"/>
          <w:lang w:val="en-US" w:eastAsia="zh-CN"/>
        </w:rPr>
        <w:t>深圳</w:t>
      </w:r>
      <w:r>
        <w:rPr>
          <w:rFonts w:hint="eastAsia" w:ascii="宋体" w:hAnsi="宋体" w:eastAsia="宋体" w:cs="Times New Roman"/>
          <w:sz w:val="36"/>
          <w:szCs w:val="36"/>
          <w:highlight w:val="none"/>
          <w:lang w:val="en-US" w:eastAsia="zh-CN"/>
        </w:rPr>
        <w:t>分公司</w:t>
      </w:r>
    </w:p>
    <w:p w14:paraId="6B24EC58">
      <w:pPr>
        <w:jc w:val="center"/>
        <w:rPr>
          <w:rFonts w:ascii="宋体" w:hAnsi="宋体" w:eastAsia="宋体" w:cs="Arial"/>
          <w:b/>
          <w:highlight w:val="none"/>
        </w:rPr>
      </w:pPr>
    </w:p>
    <w:p w14:paraId="6F26B4AC">
      <w:pPr>
        <w:pStyle w:val="17"/>
        <w:adjustRightInd/>
        <w:snapToGrid/>
        <w:spacing w:after="0" w:line="240" w:lineRule="auto"/>
        <w:rPr>
          <w:rFonts w:ascii="宋体" w:hAnsi="宋体" w:eastAsia="宋体" w:cs="Arial"/>
          <w:b/>
          <w:sz w:val="21"/>
          <w:szCs w:val="21"/>
          <w:highlight w:val="none"/>
        </w:rPr>
      </w:pPr>
    </w:p>
    <w:p w14:paraId="7B945D6F">
      <w:pPr>
        <w:pStyle w:val="17"/>
        <w:adjustRightInd/>
        <w:snapToGrid/>
        <w:spacing w:after="0" w:line="240" w:lineRule="auto"/>
        <w:rPr>
          <w:rFonts w:ascii="宋体" w:hAnsi="宋体" w:eastAsia="宋体" w:cs="Arial"/>
          <w:b/>
          <w:sz w:val="21"/>
          <w:szCs w:val="21"/>
          <w:highlight w:val="none"/>
        </w:rPr>
      </w:pPr>
    </w:p>
    <w:p w14:paraId="4C3BA2D3">
      <w:pPr>
        <w:pStyle w:val="7"/>
        <w:snapToGrid w:val="0"/>
        <w:spacing w:line="360" w:lineRule="auto"/>
        <w:jc w:val="center"/>
        <w:rPr>
          <w:rFonts w:hAnsi="宋体" w:eastAsia="宋体" w:cs="Arial"/>
          <w:sz w:val="30"/>
          <w:szCs w:val="30"/>
          <w:highlight w:val="none"/>
        </w:rPr>
      </w:pPr>
    </w:p>
    <w:p w14:paraId="32EB77BE">
      <w:pPr>
        <w:pStyle w:val="7"/>
        <w:snapToGrid w:val="0"/>
        <w:spacing w:line="360" w:lineRule="auto"/>
        <w:jc w:val="center"/>
        <w:rPr>
          <w:rFonts w:hAnsi="宋体" w:eastAsia="宋体" w:cs="Arial"/>
          <w:sz w:val="30"/>
          <w:szCs w:val="30"/>
          <w:highlight w:val="none"/>
        </w:rPr>
      </w:pPr>
    </w:p>
    <w:p w14:paraId="68059249">
      <w:pPr>
        <w:pStyle w:val="7"/>
        <w:snapToGrid w:val="0"/>
        <w:spacing w:line="360" w:lineRule="auto"/>
        <w:jc w:val="center"/>
        <w:rPr>
          <w:rFonts w:hAnsi="宋体" w:eastAsia="宋体" w:cs="Arial"/>
          <w:sz w:val="30"/>
          <w:szCs w:val="30"/>
          <w:highlight w:val="none"/>
        </w:rPr>
      </w:pPr>
    </w:p>
    <w:p w14:paraId="27FFB119">
      <w:pPr>
        <w:pStyle w:val="7"/>
        <w:snapToGrid w:val="0"/>
        <w:spacing w:line="360" w:lineRule="auto"/>
        <w:rPr>
          <w:rFonts w:hAnsi="宋体" w:eastAsia="宋体" w:cs="Arial"/>
          <w:sz w:val="30"/>
          <w:szCs w:val="30"/>
          <w:highlight w:val="none"/>
        </w:rPr>
      </w:pPr>
    </w:p>
    <w:p w14:paraId="39FE6CCE">
      <w:pPr>
        <w:pStyle w:val="7"/>
        <w:snapToGrid w:val="0"/>
        <w:spacing w:line="360" w:lineRule="auto"/>
        <w:rPr>
          <w:rFonts w:hint="eastAsia" w:hAnsi="宋体" w:eastAsia="宋体" w:cs="Arial"/>
          <w:sz w:val="30"/>
          <w:szCs w:val="30"/>
          <w:highlight w:val="none"/>
        </w:rPr>
      </w:pPr>
    </w:p>
    <w:p w14:paraId="41FDC6AD">
      <w:pPr>
        <w:pStyle w:val="7"/>
        <w:snapToGrid w:val="0"/>
        <w:spacing w:line="360" w:lineRule="auto"/>
        <w:rPr>
          <w:rFonts w:hAnsi="宋体" w:eastAsia="宋体" w:cs="Arial"/>
          <w:sz w:val="30"/>
          <w:szCs w:val="30"/>
          <w:highlight w:val="none"/>
        </w:rPr>
      </w:pPr>
    </w:p>
    <w:p w14:paraId="162818BB">
      <w:pPr>
        <w:pStyle w:val="7"/>
        <w:snapToGrid w:val="0"/>
        <w:ind w:left="539" w:hanging="300"/>
        <w:jc w:val="center"/>
        <w:rPr>
          <w:rFonts w:hint="eastAsia" w:hAnsi="宋体" w:eastAsia="宋体" w:cs="Arial"/>
          <w:sz w:val="32"/>
          <w:szCs w:val="32"/>
          <w:highlight w:val="none"/>
          <w:lang w:eastAsia="zh-CN"/>
        </w:rPr>
      </w:pPr>
      <w:r>
        <w:rPr>
          <w:rFonts w:hint="eastAsia" w:ascii="宋体" w:hAnsi="宋体" w:eastAsia="宋体" w:cs="Times New Roman"/>
          <w:sz w:val="36"/>
          <w:szCs w:val="36"/>
          <w:highlight w:val="none"/>
          <w:lang w:val="en-US" w:eastAsia="zh-CN"/>
        </w:rPr>
        <w:t>中国人民健康保险股份有限公司</w:t>
      </w:r>
      <w:r>
        <w:rPr>
          <w:rFonts w:hint="eastAsia" w:hAnsi="宋体" w:cs="Times New Roman"/>
          <w:sz w:val="36"/>
          <w:szCs w:val="36"/>
          <w:highlight w:val="none"/>
          <w:lang w:val="en-US" w:eastAsia="zh-CN"/>
        </w:rPr>
        <w:t>深圳</w:t>
      </w:r>
      <w:r>
        <w:rPr>
          <w:rFonts w:hint="eastAsia" w:ascii="宋体" w:hAnsi="宋体" w:eastAsia="宋体" w:cs="Times New Roman"/>
          <w:sz w:val="36"/>
          <w:szCs w:val="36"/>
          <w:highlight w:val="none"/>
          <w:lang w:val="en-US" w:eastAsia="zh-CN"/>
        </w:rPr>
        <w:t>分公司</w:t>
      </w:r>
    </w:p>
    <w:p w14:paraId="0413F4F6">
      <w:pPr>
        <w:pStyle w:val="7"/>
        <w:snapToGrid w:val="0"/>
        <w:spacing w:line="360" w:lineRule="auto"/>
        <w:jc w:val="center"/>
        <w:rPr>
          <w:rFonts w:hAnsi="宋体" w:eastAsia="宋体" w:cs="Arial"/>
          <w:sz w:val="32"/>
          <w:szCs w:val="32"/>
          <w:highlight w:val="none"/>
        </w:rPr>
      </w:pPr>
    </w:p>
    <w:p w14:paraId="2B40DAA6">
      <w:pPr>
        <w:pStyle w:val="7"/>
        <w:snapToGrid w:val="0"/>
        <w:spacing w:line="360" w:lineRule="auto"/>
        <w:jc w:val="center"/>
        <w:rPr>
          <w:rFonts w:hAnsi="宋体" w:eastAsia="宋体" w:cs="Arial"/>
          <w:sz w:val="36"/>
          <w:szCs w:val="36"/>
          <w:highlight w:val="none"/>
        </w:rPr>
      </w:pPr>
      <w:r>
        <w:rPr>
          <w:rFonts w:hint="eastAsia" w:hAnsi="宋体" w:eastAsia="宋体" w:cs="Arial"/>
          <w:sz w:val="32"/>
          <w:szCs w:val="32"/>
          <w:highlight w:val="none"/>
          <w:lang w:val="en-US" w:eastAsia="zh-CN"/>
        </w:rPr>
        <w:t>202</w:t>
      </w:r>
      <w:r>
        <w:rPr>
          <w:rFonts w:hint="eastAsia" w:hAnsi="宋体" w:cs="Arial"/>
          <w:sz w:val="32"/>
          <w:szCs w:val="32"/>
          <w:highlight w:val="none"/>
          <w:lang w:val="en-US" w:eastAsia="zh-CN"/>
        </w:rPr>
        <w:t>6</w:t>
      </w:r>
      <w:r>
        <w:rPr>
          <w:rFonts w:hAnsi="宋体" w:eastAsia="宋体" w:cs="Arial"/>
          <w:sz w:val="32"/>
          <w:szCs w:val="32"/>
          <w:highlight w:val="none"/>
        </w:rPr>
        <w:t>年</w:t>
      </w:r>
      <w:r>
        <w:rPr>
          <w:rFonts w:hint="eastAsia" w:hAnsi="宋体" w:cs="Arial"/>
          <w:sz w:val="32"/>
          <w:szCs w:val="32"/>
          <w:highlight w:val="none"/>
          <w:lang w:val="en-US" w:eastAsia="zh-CN"/>
        </w:rPr>
        <w:t>9</w:t>
      </w:r>
      <w:r>
        <w:rPr>
          <w:rFonts w:hAnsi="宋体" w:eastAsia="宋体" w:cs="Arial"/>
          <w:sz w:val="32"/>
          <w:szCs w:val="32"/>
          <w:highlight w:val="none"/>
        </w:rPr>
        <w:t>月</w:t>
      </w:r>
    </w:p>
    <w:p w14:paraId="466C118E">
      <w:pPr>
        <w:pStyle w:val="7"/>
        <w:snapToGrid w:val="0"/>
        <w:spacing w:line="360" w:lineRule="auto"/>
        <w:jc w:val="center"/>
        <w:rPr>
          <w:rFonts w:hAnsi="宋体" w:cs="Arial"/>
          <w:sz w:val="36"/>
          <w:szCs w:val="36"/>
          <w:highlight w:val="none"/>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cols w:space="720" w:num="1"/>
          <w:docGrid w:linePitch="312" w:charSpace="40799"/>
        </w:sectPr>
      </w:pPr>
    </w:p>
    <w:p w14:paraId="5D07E6D8">
      <w:pPr>
        <w:pStyle w:val="18"/>
        <w:spacing w:line="360" w:lineRule="auto"/>
        <w:jc w:val="center"/>
        <w:rPr>
          <w:rFonts w:ascii="宋体" w:hAnsi="宋体" w:eastAsia="宋体" w:cs="Times New Roman"/>
          <w:b/>
          <w:color w:val="auto"/>
          <w:sz w:val="28"/>
          <w:szCs w:val="28"/>
          <w:highlight w:val="none"/>
        </w:rPr>
      </w:pPr>
      <w:r>
        <w:rPr>
          <w:rFonts w:hint="eastAsia" w:ascii="宋体" w:hAnsi="宋体" w:eastAsia="宋体" w:cs="Times New Roman"/>
          <w:b/>
          <w:color w:val="auto"/>
          <w:sz w:val="36"/>
          <w:szCs w:val="36"/>
          <w:highlight w:val="none"/>
        </w:rPr>
        <w:t>目</w:t>
      </w:r>
      <w:r>
        <w:rPr>
          <w:rFonts w:ascii="宋体" w:hAnsi="宋体" w:eastAsia="宋体" w:cs="Times New Roman"/>
          <w:b/>
          <w:color w:val="auto"/>
          <w:sz w:val="36"/>
          <w:szCs w:val="36"/>
          <w:highlight w:val="none"/>
        </w:rPr>
        <w:t xml:space="preserve"> </w:t>
      </w:r>
      <w:r>
        <w:rPr>
          <w:rFonts w:hint="eastAsia" w:ascii="宋体" w:hAnsi="宋体" w:eastAsia="宋体" w:cs="Times New Roman"/>
          <w:b/>
          <w:color w:val="auto"/>
          <w:sz w:val="36"/>
          <w:szCs w:val="36"/>
          <w:highlight w:val="none"/>
        </w:rPr>
        <w:t>录</w:t>
      </w:r>
      <w:bookmarkStart w:id="0" w:name="_Toc86202580"/>
      <w:bookmarkStart w:id="1" w:name="_Toc241827233"/>
      <w:bookmarkStart w:id="2" w:name="_Toc241827234"/>
    </w:p>
    <w:p w14:paraId="13B17FF4">
      <w:pPr>
        <w:pStyle w:val="10"/>
        <w:tabs>
          <w:tab w:val="right" w:leader="dot" w:pos="9062"/>
        </w:tabs>
        <w:spacing w:line="360" w:lineRule="auto"/>
        <w:rPr>
          <w:rFonts w:ascii="宋体" w:hAnsi="宋体" w:eastAsia="宋体" w:cs="Times New Roman"/>
          <w:bCs w:val="0"/>
          <w:caps w:val="0"/>
          <w:kern w:val="2"/>
          <w:sz w:val="28"/>
          <w:szCs w:val="28"/>
          <w:highlight w:val="none"/>
        </w:rPr>
      </w:pPr>
      <w:r>
        <w:rPr>
          <w:rFonts w:ascii="宋体" w:hAnsi="宋体" w:eastAsia="宋体"/>
          <w:bCs w:val="0"/>
          <w:caps w:val="0"/>
          <w:sz w:val="28"/>
          <w:szCs w:val="28"/>
          <w:highlight w:val="none"/>
          <w:lang w:val="zh-CN"/>
        </w:rPr>
        <w:fldChar w:fldCharType="begin"/>
      </w:r>
      <w:r>
        <w:rPr>
          <w:rFonts w:ascii="宋体" w:hAnsi="宋体" w:eastAsia="宋体"/>
          <w:bCs w:val="0"/>
          <w:caps w:val="0"/>
          <w:sz w:val="28"/>
          <w:szCs w:val="28"/>
          <w:highlight w:val="none"/>
          <w:lang w:val="zh-CN"/>
        </w:rPr>
        <w:instrText xml:space="preserve"> TOC \o "1-1" \h \z \u </w:instrText>
      </w:r>
      <w:r>
        <w:rPr>
          <w:rFonts w:ascii="宋体" w:hAnsi="宋体" w:eastAsia="宋体"/>
          <w:bCs w:val="0"/>
          <w:caps w:val="0"/>
          <w:sz w:val="28"/>
          <w:szCs w:val="28"/>
          <w:highlight w:val="none"/>
          <w:lang w:val="zh-CN"/>
        </w:rPr>
        <w:fldChar w:fldCharType="separate"/>
      </w:r>
      <w:r>
        <w:rPr>
          <w:rStyle w:val="16"/>
          <w:rFonts w:ascii="宋体" w:hAnsi="宋体" w:eastAsia="宋体" w:cs="Times New Roman"/>
          <w:color w:val="auto"/>
          <w:sz w:val="28"/>
          <w:szCs w:val="28"/>
          <w:highlight w:val="none"/>
        </w:rPr>
        <w:fldChar w:fldCharType="begin"/>
      </w:r>
      <w:r>
        <w:rPr>
          <w:rStyle w:val="16"/>
          <w:rFonts w:ascii="宋体" w:hAnsi="宋体" w:eastAsia="宋体" w:cs="Times New Roman"/>
          <w:color w:val="auto"/>
          <w:sz w:val="28"/>
          <w:szCs w:val="28"/>
          <w:highlight w:val="none"/>
        </w:rPr>
        <w:instrText xml:space="preserve"> </w:instrText>
      </w:r>
      <w:r>
        <w:rPr>
          <w:rFonts w:ascii="宋体" w:hAnsi="宋体" w:eastAsia="宋体"/>
          <w:sz w:val="28"/>
          <w:szCs w:val="28"/>
          <w:highlight w:val="none"/>
        </w:rPr>
        <w:instrText xml:space="preserve">HYPERLINK \l "_Toc19039757"</w:instrText>
      </w:r>
      <w:r>
        <w:rPr>
          <w:rStyle w:val="16"/>
          <w:rFonts w:ascii="宋体" w:hAnsi="宋体" w:eastAsia="宋体" w:cs="Times New Roman"/>
          <w:color w:val="auto"/>
          <w:sz w:val="28"/>
          <w:szCs w:val="28"/>
          <w:highlight w:val="none"/>
        </w:rPr>
        <w:instrText xml:space="preserve"> </w:instrText>
      </w:r>
      <w:r>
        <w:rPr>
          <w:rStyle w:val="16"/>
          <w:rFonts w:ascii="宋体" w:hAnsi="宋体" w:eastAsia="宋体" w:cs="Times New Roman"/>
          <w:color w:val="auto"/>
          <w:sz w:val="28"/>
          <w:szCs w:val="28"/>
          <w:highlight w:val="none"/>
        </w:rPr>
        <w:fldChar w:fldCharType="separate"/>
      </w:r>
      <w:r>
        <w:rPr>
          <w:rStyle w:val="16"/>
          <w:rFonts w:hint="eastAsia" w:ascii="宋体" w:hAnsi="宋体" w:eastAsia="宋体" w:cs="Times New Roman"/>
          <w:color w:val="auto"/>
          <w:sz w:val="28"/>
          <w:szCs w:val="28"/>
          <w:highlight w:val="none"/>
        </w:rPr>
        <w:t>第一章</w:t>
      </w:r>
      <w:r>
        <w:rPr>
          <w:rStyle w:val="16"/>
          <w:rFonts w:ascii="宋体" w:hAnsi="宋体" w:eastAsia="宋体" w:cs="Times New Roman"/>
          <w:color w:val="auto"/>
          <w:sz w:val="28"/>
          <w:szCs w:val="28"/>
          <w:highlight w:val="none"/>
        </w:rPr>
        <w:t xml:space="preserve"> </w:t>
      </w:r>
      <w:r>
        <w:rPr>
          <w:rStyle w:val="16"/>
          <w:rFonts w:hint="eastAsia" w:ascii="宋体" w:hAnsi="宋体" w:eastAsia="宋体" w:cs="Times New Roman"/>
          <w:color w:val="auto"/>
          <w:sz w:val="28"/>
          <w:szCs w:val="28"/>
          <w:highlight w:val="none"/>
          <w:lang w:eastAsia="zh-CN"/>
        </w:rPr>
        <w:t>比选采购公告</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_Toc19039757 \h </w:instrText>
      </w:r>
      <w:r>
        <w:rPr>
          <w:rFonts w:ascii="宋体" w:hAnsi="宋体" w:eastAsia="宋体"/>
          <w:sz w:val="28"/>
          <w:szCs w:val="28"/>
          <w:highlight w:val="none"/>
        </w:rPr>
        <w:fldChar w:fldCharType="separate"/>
      </w:r>
      <w:r>
        <w:rPr>
          <w:rFonts w:ascii="宋体" w:hAnsi="宋体" w:eastAsia="宋体"/>
          <w:sz w:val="28"/>
          <w:szCs w:val="28"/>
          <w:highlight w:val="none"/>
        </w:rPr>
        <w:t>1</w:t>
      </w:r>
      <w:r>
        <w:rPr>
          <w:rFonts w:ascii="宋体" w:hAnsi="宋体" w:eastAsia="宋体"/>
          <w:sz w:val="28"/>
          <w:szCs w:val="28"/>
          <w:highlight w:val="none"/>
        </w:rPr>
        <w:fldChar w:fldCharType="end"/>
      </w:r>
      <w:r>
        <w:rPr>
          <w:rStyle w:val="16"/>
          <w:rFonts w:ascii="宋体" w:hAnsi="宋体" w:eastAsia="宋体" w:cs="Times New Roman"/>
          <w:color w:val="auto"/>
          <w:sz w:val="28"/>
          <w:szCs w:val="28"/>
          <w:highlight w:val="none"/>
        </w:rPr>
        <w:fldChar w:fldCharType="end"/>
      </w:r>
    </w:p>
    <w:p w14:paraId="10BD6B77">
      <w:pPr>
        <w:pStyle w:val="10"/>
        <w:tabs>
          <w:tab w:val="right" w:leader="dot" w:pos="9062"/>
        </w:tabs>
        <w:spacing w:line="360" w:lineRule="auto"/>
        <w:rPr>
          <w:rFonts w:ascii="宋体" w:hAnsi="宋体" w:eastAsia="宋体" w:cs="Times New Roman"/>
          <w:bCs w:val="0"/>
          <w:caps w:val="0"/>
          <w:kern w:val="2"/>
          <w:sz w:val="28"/>
          <w:szCs w:val="28"/>
          <w:highlight w:val="none"/>
        </w:rPr>
      </w:pPr>
      <w:r>
        <w:rPr>
          <w:rStyle w:val="16"/>
          <w:rFonts w:ascii="宋体" w:hAnsi="宋体" w:eastAsia="宋体" w:cs="Times New Roman"/>
          <w:color w:val="auto"/>
          <w:sz w:val="28"/>
          <w:szCs w:val="28"/>
          <w:highlight w:val="none"/>
        </w:rPr>
        <w:fldChar w:fldCharType="begin"/>
      </w:r>
      <w:r>
        <w:rPr>
          <w:rStyle w:val="16"/>
          <w:rFonts w:ascii="宋体" w:hAnsi="宋体" w:eastAsia="宋体" w:cs="Times New Roman"/>
          <w:color w:val="auto"/>
          <w:sz w:val="28"/>
          <w:szCs w:val="28"/>
          <w:highlight w:val="none"/>
        </w:rPr>
        <w:instrText xml:space="preserve"> </w:instrText>
      </w:r>
      <w:r>
        <w:rPr>
          <w:rFonts w:ascii="宋体" w:hAnsi="宋体" w:eastAsia="宋体"/>
          <w:sz w:val="28"/>
          <w:szCs w:val="28"/>
          <w:highlight w:val="none"/>
        </w:rPr>
        <w:instrText xml:space="preserve">HYPERLINK \l "_Toc19039758"</w:instrText>
      </w:r>
      <w:r>
        <w:rPr>
          <w:rStyle w:val="16"/>
          <w:rFonts w:ascii="宋体" w:hAnsi="宋体" w:eastAsia="宋体" w:cs="Times New Roman"/>
          <w:color w:val="auto"/>
          <w:sz w:val="28"/>
          <w:szCs w:val="28"/>
          <w:highlight w:val="none"/>
        </w:rPr>
        <w:instrText xml:space="preserve"> </w:instrText>
      </w:r>
      <w:r>
        <w:rPr>
          <w:rStyle w:val="16"/>
          <w:rFonts w:ascii="宋体" w:hAnsi="宋体" w:eastAsia="宋体" w:cs="Times New Roman"/>
          <w:color w:val="auto"/>
          <w:sz w:val="28"/>
          <w:szCs w:val="28"/>
          <w:highlight w:val="none"/>
        </w:rPr>
        <w:fldChar w:fldCharType="separate"/>
      </w:r>
      <w:r>
        <w:rPr>
          <w:rStyle w:val="16"/>
          <w:rFonts w:hint="eastAsia" w:ascii="宋体" w:hAnsi="宋体" w:eastAsia="宋体" w:cs="Times New Roman"/>
          <w:color w:val="auto"/>
          <w:sz w:val="28"/>
          <w:szCs w:val="28"/>
          <w:highlight w:val="none"/>
        </w:rPr>
        <w:t>第二章</w:t>
      </w:r>
      <w:r>
        <w:rPr>
          <w:rStyle w:val="16"/>
          <w:rFonts w:ascii="宋体" w:hAnsi="宋体" w:eastAsia="宋体" w:cs="Times New Roman"/>
          <w:color w:val="auto"/>
          <w:sz w:val="28"/>
          <w:szCs w:val="28"/>
          <w:highlight w:val="none"/>
        </w:rPr>
        <w:t xml:space="preserve"> </w:t>
      </w:r>
      <w:r>
        <w:rPr>
          <w:rStyle w:val="16"/>
          <w:rFonts w:hint="eastAsia" w:ascii="宋体" w:hAnsi="宋体" w:eastAsia="宋体" w:cs="Times New Roman"/>
          <w:color w:val="auto"/>
          <w:sz w:val="28"/>
          <w:szCs w:val="28"/>
          <w:highlight w:val="none"/>
          <w:lang w:eastAsia="zh-CN"/>
        </w:rPr>
        <w:t>响应</w:t>
      </w:r>
      <w:r>
        <w:rPr>
          <w:rStyle w:val="16"/>
          <w:rFonts w:hint="eastAsia" w:ascii="宋体" w:hAnsi="宋体" w:eastAsia="宋体" w:cs="Times New Roman"/>
          <w:color w:val="auto"/>
          <w:sz w:val="28"/>
          <w:szCs w:val="28"/>
          <w:highlight w:val="none"/>
        </w:rPr>
        <w:t>方须知</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_Toc19039758 \h </w:instrText>
      </w:r>
      <w:r>
        <w:rPr>
          <w:rFonts w:ascii="宋体" w:hAnsi="宋体" w:eastAsia="宋体"/>
          <w:sz w:val="28"/>
          <w:szCs w:val="28"/>
          <w:highlight w:val="none"/>
        </w:rPr>
        <w:fldChar w:fldCharType="separate"/>
      </w:r>
      <w:r>
        <w:rPr>
          <w:rFonts w:ascii="宋体" w:hAnsi="宋体" w:eastAsia="宋体"/>
          <w:sz w:val="28"/>
          <w:szCs w:val="28"/>
          <w:highlight w:val="none"/>
        </w:rPr>
        <w:t>3</w:t>
      </w:r>
      <w:r>
        <w:rPr>
          <w:rFonts w:ascii="宋体" w:hAnsi="宋体" w:eastAsia="宋体"/>
          <w:sz w:val="28"/>
          <w:szCs w:val="28"/>
          <w:highlight w:val="none"/>
        </w:rPr>
        <w:fldChar w:fldCharType="end"/>
      </w:r>
      <w:r>
        <w:rPr>
          <w:rStyle w:val="16"/>
          <w:rFonts w:ascii="宋体" w:hAnsi="宋体" w:eastAsia="宋体" w:cs="Times New Roman"/>
          <w:color w:val="auto"/>
          <w:sz w:val="28"/>
          <w:szCs w:val="28"/>
          <w:highlight w:val="none"/>
        </w:rPr>
        <w:fldChar w:fldCharType="end"/>
      </w:r>
    </w:p>
    <w:p w14:paraId="652E92CA">
      <w:pPr>
        <w:pStyle w:val="10"/>
        <w:tabs>
          <w:tab w:val="right" w:leader="dot" w:pos="9062"/>
        </w:tabs>
        <w:spacing w:line="360" w:lineRule="auto"/>
        <w:rPr>
          <w:rFonts w:ascii="宋体" w:hAnsi="宋体" w:eastAsia="宋体" w:cs="Times New Roman"/>
          <w:bCs w:val="0"/>
          <w:caps w:val="0"/>
          <w:kern w:val="2"/>
          <w:sz w:val="28"/>
          <w:szCs w:val="28"/>
          <w:highlight w:val="none"/>
        </w:rPr>
      </w:pPr>
      <w:r>
        <w:rPr>
          <w:rStyle w:val="16"/>
          <w:rFonts w:ascii="宋体" w:hAnsi="宋体" w:eastAsia="宋体" w:cs="Times New Roman"/>
          <w:color w:val="auto"/>
          <w:sz w:val="28"/>
          <w:szCs w:val="28"/>
          <w:highlight w:val="none"/>
        </w:rPr>
        <w:fldChar w:fldCharType="begin"/>
      </w:r>
      <w:r>
        <w:rPr>
          <w:rStyle w:val="16"/>
          <w:rFonts w:ascii="宋体" w:hAnsi="宋体" w:eastAsia="宋体" w:cs="Times New Roman"/>
          <w:color w:val="auto"/>
          <w:sz w:val="28"/>
          <w:szCs w:val="28"/>
          <w:highlight w:val="none"/>
        </w:rPr>
        <w:instrText xml:space="preserve"> </w:instrText>
      </w:r>
      <w:r>
        <w:rPr>
          <w:rFonts w:ascii="宋体" w:hAnsi="宋体" w:eastAsia="宋体"/>
          <w:sz w:val="28"/>
          <w:szCs w:val="28"/>
          <w:highlight w:val="none"/>
        </w:rPr>
        <w:instrText xml:space="preserve">HYPERLINK \l "_Toc19039759"</w:instrText>
      </w:r>
      <w:r>
        <w:rPr>
          <w:rStyle w:val="16"/>
          <w:rFonts w:ascii="宋体" w:hAnsi="宋体" w:eastAsia="宋体" w:cs="Times New Roman"/>
          <w:color w:val="auto"/>
          <w:sz w:val="28"/>
          <w:szCs w:val="28"/>
          <w:highlight w:val="none"/>
        </w:rPr>
        <w:instrText xml:space="preserve"> </w:instrText>
      </w:r>
      <w:r>
        <w:rPr>
          <w:rStyle w:val="16"/>
          <w:rFonts w:ascii="宋体" w:hAnsi="宋体" w:eastAsia="宋体" w:cs="Times New Roman"/>
          <w:color w:val="auto"/>
          <w:sz w:val="28"/>
          <w:szCs w:val="28"/>
          <w:highlight w:val="none"/>
        </w:rPr>
        <w:fldChar w:fldCharType="separate"/>
      </w:r>
      <w:r>
        <w:rPr>
          <w:rStyle w:val="16"/>
          <w:rFonts w:hint="eastAsia" w:ascii="宋体" w:hAnsi="宋体" w:eastAsia="宋体" w:cs="Times New Roman"/>
          <w:color w:val="auto"/>
          <w:sz w:val="28"/>
          <w:szCs w:val="28"/>
          <w:highlight w:val="none"/>
        </w:rPr>
        <w:t>第三章</w:t>
      </w:r>
      <w:r>
        <w:rPr>
          <w:rStyle w:val="16"/>
          <w:rFonts w:ascii="宋体" w:hAnsi="宋体" w:eastAsia="宋体" w:cs="Times New Roman"/>
          <w:color w:val="auto"/>
          <w:sz w:val="28"/>
          <w:szCs w:val="28"/>
          <w:highlight w:val="none"/>
        </w:rPr>
        <w:t xml:space="preserve"> </w:t>
      </w:r>
      <w:r>
        <w:rPr>
          <w:rStyle w:val="16"/>
          <w:rFonts w:hint="eastAsia" w:ascii="宋体" w:hAnsi="宋体" w:eastAsia="宋体" w:cs="Times New Roman"/>
          <w:color w:val="auto"/>
          <w:sz w:val="28"/>
          <w:szCs w:val="28"/>
          <w:highlight w:val="none"/>
        </w:rPr>
        <w:t>项目需求</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_Toc19039759 \h </w:instrText>
      </w:r>
      <w:r>
        <w:rPr>
          <w:rFonts w:ascii="宋体" w:hAnsi="宋体" w:eastAsia="宋体"/>
          <w:sz w:val="28"/>
          <w:szCs w:val="28"/>
          <w:highlight w:val="none"/>
        </w:rPr>
        <w:fldChar w:fldCharType="separate"/>
      </w:r>
      <w:r>
        <w:rPr>
          <w:rFonts w:ascii="宋体" w:hAnsi="宋体" w:eastAsia="宋体"/>
          <w:sz w:val="28"/>
          <w:szCs w:val="28"/>
          <w:highlight w:val="none"/>
        </w:rPr>
        <w:t>14</w:t>
      </w:r>
      <w:r>
        <w:rPr>
          <w:rFonts w:ascii="宋体" w:hAnsi="宋体" w:eastAsia="宋体"/>
          <w:sz w:val="28"/>
          <w:szCs w:val="28"/>
          <w:highlight w:val="none"/>
        </w:rPr>
        <w:fldChar w:fldCharType="end"/>
      </w:r>
      <w:r>
        <w:rPr>
          <w:rStyle w:val="16"/>
          <w:rFonts w:ascii="宋体" w:hAnsi="宋体" w:eastAsia="宋体" w:cs="Times New Roman"/>
          <w:color w:val="auto"/>
          <w:sz w:val="28"/>
          <w:szCs w:val="28"/>
          <w:highlight w:val="none"/>
        </w:rPr>
        <w:fldChar w:fldCharType="end"/>
      </w:r>
    </w:p>
    <w:p w14:paraId="242D0BB9">
      <w:pPr>
        <w:pStyle w:val="10"/>
        <w:tabs>
          <w:tab w:val="right" w:leader="dot" w:pos="9062"/>
        </w:tabs>
        <w:spacing w:line="360" w:lineRule="auto"/>
        <w:rPr>
          <w:rFonts w:ascii="宋体" w:hAnsi="宋体" w:eastAsia="宋体" w:cs="Times New Roman"/>
          <w:bCs w:val="0"/>
          <w:caps w:val="0"/>
          <w:kern w:val="2"/>
          <w:sz w:val="28"/>
          <w:szCs w:val="28"/>
          <w:highlight w:val="none"/>
        </w:rPr>
      </w:pPr>
      <w:r>
        <w:rPr>
          <w:rStyle w:val="16"/>
          <w:rFonts w:ascii="宋体" w:hAnsi="宋体" w:eastAsia="宋体" w:cs="Times New Roman"/>
          <w:color w:val="auto"/>
          <w:sz w:val="28"/>
          <w:szCs w:val="28"/>
          <w:highlight w:val="none"/>
        </w:rPr>
        <w:fldChar w:fldCharType="begin"/>
      </w:r>
      <w:r>
        <w:rPr>
          <w:rStyle w:val="16"/>
          <w:rFonts w:ascii="宋体" w:hAnsi="宋体" w:eastAsia="宋体" w:cs="Times New Roman"/>
          <w:color w:val="auto"/>
          <w:sz w:val="28"/>
          <w:szCs w:val="28"/>
          <w:highlight w:val="none"/>
        </w:rPr>
        <w:instrText xml:space="preserve"> </w:instrText>
      </w:r>
      <w:r>
        <w:rPr>
          <w:rFonts w:ascii="宋体" w:hAnsi="宋体" w:eastAsia="宋体"/>
          <w:sz w:val="28"/>
          <w:szCs w:val="28"/>
          <w:highlight w:val="none"/>
        </w:rPr>
        <w:instrText xml:space="preserve">HYPERLINK \l "_Toc19039760"</w:instrText>
      </w:r>
      <w:r>
        <w:rPr>
          <w:rStyle w:val="16"/>
          <w:rFonts w:ascii="宋体" w:hAnsi="宋体" w:eastAsia="宋体" w:cs="Times New Roman"/>
          <w:color w:val="auto"/>
          <w:sz w:val="28"/>
          <w:szCs w:val="28"/>
          <w:highlight w:val="none"/>
        </w:rPr>
        <w:instrText xml:space="preserve"> </w:instrText>
      </w:r>
      <w:r>
        <w:rPr>
          <w:rStyle w:val="16"/>
          <w:rFonts w:ascii="宋体" w:hAnsi="宋体" w:eastAsia="宋体" w:cs="Times New Roman"/>
          <w:color w:val="auto"/>
          <w:sz w:val="28"/>
          <w:szCs w:val="28"/>
          <w:highlight w:val="none"/>
        </w:rPr>
        <w:fldChar w:fldCharType="separate"/>
      </w:r>
      <w:r>
        <w:rPr>
          <w:rStyle w:val="16"/>
          <w:rFonts w:hint="eastAsia" w:ascii="宋体" w:hAnsi="宋体" w:eastAsia="宋体" w:cs="Times New Roman"/>
          <w:color w:val="auto"/>
          <w:sz w:val="28"/>
          <w:szCs w:val="28"/>
          <w:highlight w:val="none"/>
        </w:rPr>
        <w:t>第四章</w:t>
      </w:r>
      <w:r>
        <w:rPr>
          <w:rStyle w:val="16"/>
          <w:rFonts w:ascii="宋体" w:hAnsi="宋体" w:eastAsia="宋体" w:cs="Times New Roman"/>
          <w:color w:val="auto"/>
          <w:sz w:val="28"/>
          <w:szCs w:val="28"/>
          <w:highlight w:val="none"/>
        </w:rPr>
        <w:t xml:space="preserve"> </w:t>
      </w:r>
      <w:r>
        <w:rPr>
          <w:rStyle w:val="16"/>
          <w:rFonts w:hint="eastAsia" w:ascii="宋体" w:hAnsi="宋体" w:eastAsia="宋体" w:cs="Times New Roman"/>
          <w:color w:val="auto"/>
          <w:sz w:val="28"/>
          <w:szCs w:val="28"/>
          <w:highlight w:val="none"/>
        </w:rPr>
        <w:t>合同主要条款</w:t>
      </w:r>
      <w:r>
        <w:rPr>
          <w:rFonts w:ascii="宋体" w:hAnsi="宋体" w:eastAsia="宋体"/>
          <w:sz w:val="28"/>
          <w:szCs w:val="28"/>
          <w:highlight w:val="none"/>
        </w:rPr>
        <w:tab/>
      </w:r>
      <w:r>
        <w:rPr>
          <w:rFonts w:ascii="宋体" w:hAnsi="宋体" w:eastAsia="宋体"/>
          <w:sz w:val="28"/>
          <w:szCs w:val="28"/>
          <w:highlight w:val="none"/>
        </w:rPr>
        <w:fldChar w:fldCharType="begin"/>
      </w:r>
      <w:r>
        <w:rPr>
          <w:rFonts w:ascii="宋体" w:hAnsi="宋体" w:eastAsia="宋体"/>
          <w:sz w:val="28"/>
          <w:szCs w:val="28"/>
          <w:highlight w:val="none"/>
        </w:rPr>
        <w:instrText xml:space="preserve"> PAGEREF _Toc19039760 \h </w:instrText>
      </w:r>
      <w:r>
        <w:rPr>
          <w:rFonts w:ascii="宋体" w:hAnsi="宋体" w:eastAsia="宋体"/>
          <w:sz w:val="28"/>
          <w:szCs w:val="28"/>
          <w:highlight w:val="none"/>
        </w:rPr>
        <w:fldChar w:fldCharType="separate"/>
      </w:r>
      <w:r>
        <w:rPr>
          <w:rFonts w:ascii="宋体" w:hAnsi="宋体" w:eastAsia="宋体"/>
          <w:sz w:val="28"/>
          <w:szCs w:val="28"/>
          <w:highlight w:val="none"/>
        </w:rPr>
        <w:t>16</w:t>
      </w:r>
      <w:r>
        <w:rPr>
          <w:rFonts w:ascii="宋体" w:hAnsi="宋体" w:eastAsia="宋体"/>
          <w:sz w:val="28"/>
          <w:szCs w:val="28"/>
          <w:highlight w:val="none"/>
        </w:rPr>
        <w:fldChar w:fldCharType="end"/>
      </w:r>
      <w:r>
        <w:rPr>
          <w:rStyle w:val="16"/>
          <w:rFonts w:ascii="宋体" w:hAnsi="宋体" w:eastAsia="宋体" w:cs="Times New Roman"/>
          <w:color w:val="auto"/>
          <w:sz w:val="28"/>
          <w:szCs w:val="28"/>
          <w:highlight w:val="none"/>
        </w:rPr>
        <w:fldChar w:fldCharType="end"/>
      </w:r>
    </w:p>
    <w:p w14:paraId="1752E234">
      <w:pPr>
        <w:pStyle w:val="10"/>
        <w:tabs>
          <w:tab w:val="right" w:leader="dot" w:pos="9062"/>
        </w:tabs>
        <w:spacing w:line="360" w:lineRule="auto"/>
        <w:rPr>
          <w:rFonts w:hint="eastAsia" w:ascii="宋体" w:hAnsi="宋体" w:eastAsia="宋体" w:cs="Times New Roman"/>
          <w:bCs w:val="0"/>
          <w:caps w:val="0"/>
          <w:kern w:val="2"/>
          <w:sz w:val="28"/>
          <w:szCs w:val="28"/>
          <w:highlight w:val="none"/>
          <w:lang w:val="en-US" w:eastAsia="zh-CN"/>
        </w:rPr>
      </w:pPr>
      <w:r>
        <w:rPr>
          <w:rStyle w:val="16"/>
          <w:rFonts w:ascii="宋体" w:hAnsi="宋体" w:eastAsia="宋体" w:cs="Times New Roman"/>
          <w:color w:val="auto"/>
          <w:sz w:val="28"/>
          <w:szCs w:val="28"/>
          <w:highlight w:val="none"/>
        </w:rPr>
        <w:fldChar w:fldCharType="begin"/>
      </w:r>
      <w:r>
        <w:rPr>
          <w:rStyle w:val="16"/>
          <w:rFonts w:ascii="宋体" w:hAnsi="宋体" w:eastAsia="宋体" w:cs="Times New Roman"/>
          <w:color w:val="auto"/>
          <w:sz w:val="28"/>
          <w:szCs w:val="28"/>
          <w:highlight w:val="none"/>
        </w:rPr>
        <w:instrText xml:space="preserve"> </w:instrText>
      </w:r>
      <w:r>
        <w:rPr>
          <w:rFonts w:ascii="宋体" w:hAnsi="宋体" w:eastAsia="宋体"/>
          <w:sz w:val="28"/>
          <w:szCs w:val="28"/>
          <w:highlight w:val="none"/>
        </w:rPr>
        <w:instrText xml:space="preserve">HYPERLINK \l "_Toc19039761"</w:instrText>
      </w:r>
      <w:r>
        <w:rPr>
          <w:rStyle w:val="16"/>
          <w:rFonts w:ascii="宋体" w:hAnsi="宋体" w:eastAsia="宋体" w:cs="Times New Roman"/>
          <w:color w:val="auto"/>
          <w:sz w:val="28"/>
          <w:szCs w:val="28"/>
          <w:highlight w:val="none"/>
        </w:rPr>
        <w:instrText xml:space="preserve"> </w:instrText>
      </w:r>
      <w:r>
        <w:rPr>
          <w:rStyle w:val="16"/>
          <w:rFonts w:ascii="宋体" w:hAnsi="宋体" w:eastAsia="宋体" w:cs="Times New Roman"/>
          <w:color w:val="auto"/>
          <w:sz w:val="28"/>
          <w:szCs w:val="28"/>
          <w:highlight w:val="none"/>
        </w:rPr>
        <w:fldChar w:fldCharType="separate"/>
      </w:r>
      <w:r>
        <w:rPr>
          <w:rStyle w:val="16"/>
          <w:rFonts w:hint="eastAsia" w:ascii="宋体" w:hAnsi="宋体" w:eastAsia="宋体" w:cs="Times New Roman"/>
          <w:color w:val="auto"/>
          <w:sz w:val="28"/>
          <w:szCs w:val="28"/>
          <w:highlight w:val="none"/>
        </w:rPr>
        <w:t>第五章</w:t>
      </w:r>
      <w:r>
        <w:rPr>
          <w:rStyle w:val="16"/>
          <w:rFonts w:ascii="宋体" w:hAnsi="宋体" w:eastAsia="宋体" w:cs="Times New Roman"/>
          <w:color w:val="auto"/>
          <w:sz w:val="28"/>
          <w:szCs w:val="28"/>
          <w:highlight w:val="none"/>
        </w:rPr>
        <w:t xml:space="preserve"> </w:t>
      </w:r>
      <w:r>
        <w:rPr>
          <w:rStyle w:val="16"/>
          <w:rFonts w:hint="eastAsia" w:ascii="宋体" w:hAnsi="宋体" w:eastAsia="宋体" w:cs="Times New Roman"/>
          <w:color w:val="auto"/>
          <w:sz w:val="28"/>
          <w:szCs w:val="28"/>
          <w:highlight w:val="none"/>
        </w:rPr>
        <w:t>评审标准</w:t>
      </w:r>
      <w:r>
        <w:rPr>
          <w:rFonts w:ascii="宋体" w:hAnsi="宋体" w:eastAsia="宋体"/>
          <w:sz w:val="28"/>
          <w:szCs w:val="28"/>
          <w:highlight w:val="none"/>
        </w:rPr>
        <w:tab/>
      </w:r>
      <w:r>
        <w:rPr>
          <w:rFonts w:hint="eastAsia" w:ascii="宋体" w:hAnsi="宋体"/>
          <w:sz w:val="28"/>
          <w:szCs w:val="28"/>
          <w:highlight w:val="none"/>
          <w:lang w:val="en-US" w:eastAsia="zh-CN"/>
        </w:rPr>
        <w:t>2</w:t>
      </w:r>
      <w:r>
        <w:rPr>
          <w:rStyle w:val="16"/>
          <w:rFonts w:ascii="宋体" w:hAnsi="宋体" w:eastAsia="宋体" w:cs="Times New Roman"/>
          <w:color w:val="auto"/>
          <w:sz w:val="28"/>
          <w:szCs w:val="28"/>
          <w:highlight w:val="none"/>
        </w:rPr>
        <w:fldChar w:fldCharType="end"/>
      </w:r>
      <w:r>
        <w:rPr>
          <w:rStyle w:val="16"/>
          <w:rFonts w:hint="eastAsia" w:ascii="宋体" w:hAnsi="宋体" w:cs="Times New Roman"/>
          <w:color w:val="auto"/>
          <w:sz w:val="28"/>
          <w:szCs w:val="28"/>
          <w:highlight w:val="none"/>
          <w:lang w:val="en-US" w:eastAsia="zh-CN"/>
        </w:rPr>
        <w:t>7</w:t>
      </w:r>
    </w:p>
    <w:p w14:paraId="3FDB2CEF">
      <w:pPr>
        <w:pStyle w:val="10"/>
        <w:tabs>
          <w:tab w:val="right" w:leader="dot" w:pos="9062"/>
        </w:tabs>
        <w:spacing w:line="360" w:lineRule="auto"/>
        <w:rPr>
          <w:rFonts w:hint="eastAsia" w:ascii="宋体" w:hAnsi="宋体" w:eastAsia="宋体" w:cs="Times New Roman"/>
          <w:bCs w:val="0"/>
          <w:caps w:val="0"/>
          <w:kern w:val="2"/>
          <w:sz w:val="28"/>
          <w:szCs w:val="28"/>
          <w:highlight w:val="none"/>
          <w:lang w:val="en-US" w:eastAsia="zh-CN"/>
        </w:rPr>
      </w:pPr>
      <w:r>
        <w:rPr>
          <w:rStyle w:val="16"/>
          <w:rFonts w:ascii="宋体" w:hAnsi="宋体" w:eastAsia="宋体" w:cs="Times New Roman"/>
          <w:color w:val="auto"/>
          <w:sz w:val="28"/>
          <w:szCs w:val="28"/>
          <w:highlight w:val="none"/>
        </w:rPr>
        <w:fldChar w:fldCharType="begin"/>
      </w:r>
      <w:r>
        <w:rPr>
          <w:rStyle w:val="16"/>
          <w:rFonts w:ascii="宋体" w:hAnsi="宋体" w:eastAsia="宋体" w:cs="Times New Roman"/>
          <w:color w:val="auto"/>
          <w:sz w:val="28"/>
          <w:szCs w:val="28"/>
          <w:highlight w:val="none"/>
        </w:rPr>
        <w:instrText xml:space="preserve"> </w:instrText>
      </w:r>
      <w:r>
        <w:rPr>
          <w:rFonts w:ascii="宋体" w:hAnsi="宋体" w:eastAsia="宋体"/>
          <w:sz w:val="28"/>
          <w:szCs w:val="28"/>
          <w:highlight w:val="none"/>
        </w:rPr>
        <w:instrText xml:space="preserve">HYPERLINK \l "_Toc19039762"</w:instrText>
      </w:r>
      <w:r>
        <w:rPr>
          <w:rStyle w:val="16"/>
          <w:rFonts w:ascii="宋体" w:hAnsi="宋体" w:eastAsia="宋体" w:cs="Times New Roman"/>
          <w:color w:val="auto"/>
          <w:sz w:val="28"/>
          <w:szCs w:val="28"/>
          <w:highlight w:val="none"/>
        </w:rPr>
        <w:instrText xml:space="preserve"> </w:instrText>
      </w:r>
      <w:r>
        <w:rPr>
          <w:rStyle w:val="16"/>
          <w:rFonts w:ascii="宋体" w:hAnsi="宋体" w:eastAsia="宋体" w:cs="Times New Roman"/>
          <w:color w:val="auto"/>
          <w:sz w:val="28"/>
          <w:szCs w:val="28"/>
          <w:highlight w:val="none"/>
        </w:rPr>
        <w:fldChar w:fldCharType="separate"/>
      </w:r>
      <w:r>
        <w:rPr>
          <w:rStyle w:val="16"/>
          <w:rFonts w:hint="eastAsia" w:ascii="宋体" w:hAnsi="宋体" w:eastAsia="宋体" w:cs="Times New Roman"/>
          <w:color w:val="auto"/>
          <w:sz w:val="28"/>
          <w:szCs w:val="28"/>
          <w:highlight w:val="none"/>
        </w:rPr>
        <w:t>第六章</w:t>
      </w:r>
      <w:r>
        <w:rPr>
          <w:rStyle w:val="16"/>
          <w:rFonts w:ascii="宋体" w:hAnsi="宋体" w:eastAsia="宋体" w:cs="Times New Roman"/>
          <w:color w:val="auto"/>
          <w:sz w:val="28"/>
          <w:szCs w:val="28"/>
          <w:highlight w:val="none"/>
        </w:rPr>
        <w:t xml:space="preserve"> </w:t>
      </w:r>
      <w:r>
        <w:rPr>
          <w:rStyle w:val="16"/>
          <w:rFonts w:hint="eastAsia" w:ascii="宋体" w:hAnsi="宋体" w:eastAsia="宋体" w:cs="Times New Roman"/>
          <w:color w:val="auto"/>
          <w:sz w:val="28"/>
          <w:szCs w:val="28"/>
          <w:highlight w:val="none"/>
        </w:rPr>
        <w:t>附件</w:t>
      </w:r>
      <w:r>
        <w:rPr>
          <w:rStyle w:val="16"/>
          <w:rFonts w:ascii="宋体" w:hAnsi="宋体" w:eastAsia="宋体" w:cs="Times New Roman"/>
          <w:color w:val="auto"/>
          <w:sz w:val="28"/>
          <w:szCs w:val="28"/>
          <w:highlight w:val="none"/>
        </w:rPr>
        <w:t>-</w:t>
      </w:r>
      <w:r>
        <w:rPr>
          <w:rStyle w:val="16"/>
          <w:rFonts w:hint="eastAsia" w:ascii="宋体" w:hAnsi="宋体" w:eastAsia="宋体" w:cs="Times New Roman"/>
          <w:color w:val="auto"/>
          <w:sz w:val="28"/>
          <w:szCs w:val="28"/>
          <w:highlight w:val="none"/>
          <w:lang w:eastAsia="zh-CN"/>
        </w:rPr>
        <w:t>响应</w:t>
      </w:r>
      <w:r>
        <w:rPr>
          <w:rStyle w:val="16"/>
          <w:rFonts w:hint="eastAsia" w:ascii="宋体" w:hAnsi="宋体" w:eastAsia="宋体" w:cs="Times New Roman"/>
          <w:color w:val="auto"/>
          <w:sz w:val="28"/>
          <w:szCs w:val="28"/>
          <w:highlight w:val="none"/>
        </w:rPr>
        <w:t>文件格式</w:t>
      </w:r>
      <w:r>
        <w:rPr>
          <w:rFonts w:ascii="宋体" w:hAnsi="宋体" w:eastAsia="宋体"/>
          <w:sz w:val="28"/>
          <w:szCs w:val="28"/>
          <w:highlight w:val="none"/>
        </w:rPr>
        <w:tab/>
      </w:r>
      <w:r>
        <w:rPr>
          <w:rFonts w:hint="eastAsia" w:ascii="宋体" w:hAnsi="宋体"/>
          <w:sz w:val="28"/>
          <w:szCs w:val="28"/>
          <w:highlight w:val="none"/>
          <w:lang w:val="en-US" w:eastAsia="zh-CN"/>
        </w:rPr>
        <w:t>2</w:t>
      </w:r>
      <w:r>
        <w:rPr>
          <w:rStyle w:val="16"/>
          <w:rFonts w:ascii="宋体" w:hAnsi="宋体" w:eastAsia="宋体" w:cs="Times New Roman"/>
          <w:color w:val="auto"/>
          <w:sz w:val="28"/>
          <w:szCs w:val="28"/>
          <w:highlight w:val="none"/>
        </w:rPr>
        <w:fldChar w:fldCharType="end"/>
      </w:r>
      <w:r>
        <w:rPr>
          <w:rStyle w:val="16"/>
          <w:rFonts w:hint="eastAsia" w:ascii="宋体" w:hAnsi="宋体" w:cs="Times New Roman"/>
          <w:color w:val="auto"/>
          <w:sz w:val="28"/>
          <w:szCs w:val="28"/>
          <w:highlight w:val="none"/>
          <w:lang w:val="en-US" w:eastAsia="zh-CN"/>
        </w:rPr>
        <w:t>9</w:t>
      </w:r>
    </w:p>
    <w:p w14:paraId="536C89C0">
      <w:pPr>
        <w:spacing w:line="360" w:lineRule="auto"/>
        <w:rPr>
          <w:rFonts w:ascii="Times New Roman" w:hAnsi="Times New Roman" w:eastAsia="宋体" w:cs="Times New Roman"/>
          <w:highlight w:val="none"/>
        </w:rPr>
      </w:pPr>
      <w:r>
        <w:rPr>
          <w:rFonts w:ascii="宋体" w:hAnsi="宋体" w:eastAsia="宋体" w:cs="Arial"/>
          <w:b/>
          <w:bCs/>
          <w:caps/>
          <w:sz w:val="28"/>
          <w:szCs w:val="28"/>
          <w:highlight w:val="none"/>
          <w:lang w:val="zh-CN"/>
        </w:rPr>
        <w:fldChar w:fldCharType="end"/>
      </w:r>
    </w:p>
    <w:p w14:paraId="339FD298">
      <w:pPr>
        <w:spacing w:line="360" w:lineRule="auto"/>
        <w:rPr>
          <w:rFonts w:ascii="Times New Roman" w:hAnsi="Times New Roman" w:eastAsia="宋体" w:cs="Times New Roman"/>
          <w:highlight w:val="none"/>
        </w:rPr>
      </w:pPr>
    </w:p>
    <w:p w14:paraId="4D82DCDB">
      <w:pPr>
        <w:pStyle w:val="19"/>
        <w:rPr>
          <w:b/>
          <w:bCs/>
          <w:caps/>
          <w:highlight w:val="none"/>
        </w:rPr>
        <w:sectPr>
          <w:pgSz w:w="11907" w:h="16840"/>
          <w:pgMar w:top="1134" w:right="1134" w:bottom="1134" w:left="1701" w:header="1134" w:footer="992" w:gutter="0"/>
          <w:cols w:space="720" w:num="1"/>
          <w:docGrid w:linePitch="326" w:charSpace="0"/>
        </w:sectPr>
      </w:pPr>
      <w:r>
        <w:rPr>
          <w:rFonts w:ascii="Times New Roman" w:hAnsi="Times New Roman" w:cs="Times New Roman"/>
          <w:highlight w:val="none"/>
        </w:rPr>
        <w:fldChar w:fldCharType="begin"/>
      </w:r>
      <w:r>
        <w:rPr>
          <w:rFonts w:ascii="Times New Roman" w:hAnsi="Times New Roman" w:cs="Times New Roman"/>
          <w:highlight w:val="none"/>
        </w:rPr>
        <w:instrText xml:space="preserve"> TOC \o "1-1" \h \z \u </w:instrText>
      </w:r>
      <w:r>
        <w:rPr>
          <w:rFonts w:ascii="Times New Roman" w:hAnsi="Times New Roman" w:cs="Times New Roman"/>
          <w:highlight w:val="none"/>
        </w:rPr>
        <w:fldChar w:fldCharType="separate"/>
      </w:r>
      <w:r>
        <w:rPr>
          <w:rFonts w:ascii="Times New Roman" w:hAnsi="Times New Roman" w:cs="Times New Roman"/>
          <w:highlight w:val="none"/>
        </w:rPr>
        <w:fldChar w:fldCharType="end"/>
      </w:r>
    </w:p>
    <w:bookmarkEnd w:id="0"/>
    <w:bookmarkEnd w:id="1"/>
    <w:bookmarkEnd w:id="2"/>
    <w:p w14:paraId="346AA830">
      <w:pPr>
        <w:pStyle w:val="20"/>
        <w:ind w:firstLine="883"/>
        <w:jc w:val="center"/>
        <w:outlineLvl w:val="0"/>
        <w:rPr>
          <w:rFonts w:hint="eastAsia" w:eastAsia="宋体" w:cs="Times New Roman"/>
          <w:b/>
          <w:sz w:val="44"/>
          <w:szCs w:val="44"/>
          <w:highlight w:val="none"/>
          <w:lang w:eastAsia="zh-CN"/>
        </w:rPr>
      </w:pPr>
      <w:bookmarkStart w:id="3" w:name="_Toc421042642"/>
      <w:bookmarkStart w:id="4" w:name="_Toc421032040"/>
      <w:bookmarkStart w:id="5" w:name="_Toc18928242"/>
      <w:bookmarkStart w:id="6" w:name="_Toc19039757"/>
      <w:r>
        <w:rPr>
          <w:rFonts w:eastAsia="宋体" w:cs="Times New Roman"/>
          <w:b/>
          <w:sz w:val="44"/>
          <w:szCs w:val="44"/>
          <w:highlight w:val="none"/>
        </w:rPr>
        <w:t>第一</w:t>
      </w:r>
      <w:r>
        <w:rPr>
          <w:rFonts w:hint="eastAsia" w:eastAsia="宋体" w:cs="Times New Roman"/>
          <w:b/>
          <w:sz w:val="44"/>
          <w:szCs w:val="44"/>
          <w:highlight w:val="none"/>
        </w:rPr>
        <w:t>章</w:t>
      </w:r>
      <w:r>
        <w:rPr>
          <w:rFonts w:eastAsia="宋体" w:cs="Times New Roman"/>
          <w:b/>
          <w:sz w:val="44"/>
          <w:szCs w:val="44"/>
          <w:highlight w:val="none"/>
        </w:rPr>
        <w:t xml:space="preserve"> </w:t>
      </w:r>
      <w:bookmarkEnd w:id="3"/>
      <w:bookmarkEnd w:id="4"/>
      <w:r>
        <w:rPr>
          <w:rFonts w:hint="eastAsia" w:eastAsia="宋体" w:cs="Times New Roman"/>
          <w:b/>
          <w:sz w:val="44"/>
          <w:szCs w:val="44"/>
          <w:highlight w:val="none"/>
          <w:lang w:eastAsia="zh-CN"/>
        </w:rPr>
        <w:t>比选采购</w:t>
      </w:r>
      <w:bookmarkEnd w:id="5"/>
      <w:bookmarkEnd w:id="6"/>
      <w:r>
        <w:rPr>
          <w:rFonts w:hint="eastAsia" w:eastAsia="宋体" w:cs="Times New Roman"/>
          <w:b/>
          <w:sz w:val="44"/>
          <w:szCs w:val="44"/>
          <w:highlight w:val="none"/>
          <w:lang w:val="en-US" w:eastAsia="zh-CN"/>
        </w:rPr>
        <w:t>公告</w:t>
      </w:r>
    </w:p>
    <w:p w14:paraId="40CE35A1">
      <w:pPr>
        <w:pStyle w:val="19"/>
        <w:rPr>
          <w:rFonts w:ascii="Times New Roman" w:hAnsi="Times New Roman" w:cs="Times New Roman"/>
          <w:highlight w:val="none"/>
        </w:rPr>
      </w:pPr>
    </w:p>
    <w:p w14:paraId="7A24EC11">
      <w:pPr>
        <w:pStyle w:val="7"/>
        <w:snapToGrid w:val="0"/>
        <w:spacing w:line="360" w:lineRule="auto"/>
        <w:rPr>
          <w:rFonts w:hAnsi="宋体" w:eastAsia="宋体" w:cs="Arial"/>
          <w:sz w:val="24"/>
          <w:highlight w:val="none"/>
        </w:rPr>
      </w:pPr>
      <w:r>
        <w:rPr>
          <w:rFonts w:hAnsi="宋体" w:eastAsia="宋体" w:cs="Arial"/>
          <w:sz w:val="24"/>
          <w:highlight w:val="none"/>
        </w:rPr>
        <w:t>1.</w:t>
      </w:r>
      <w:r>
        <w:rPr>
          <w:rFonts w:hint="eastAsia" w:hAnsi="宋体" w:eastAsia="宋体" w:cs="Arial"/>
          <w:sz w:val="24"/>
          <w:highlight w:val="none"/>
        </w:rPr>
        <w:t>项目名称：</w:t>
      </w:r>
      <w:r>
        <w:rPr>
          <w:rFonts w:hint="eastAsia" w:hAnsi="宋体" w:eastAsia="宋体" w:cs="Arial"/>
          <w:sz w:val="24"/>
          <w:highlight w:val="none"/>
          <w:lang w:val="en-US" w:eastAsia="zh-CN"/>
        </w:rPr>
        <w:t>人保健康</w:t>
      </w:r>
      <w:r>
        <w:rPr>
          <w:rFonts w:hint="eastAsia" w:hAnsi="宋体" w:cs="Arial"/>
          <w:sz w:val="24"/>
          <w:highlight w:val="none"/>
          <w:lang w:val="en-US" w:eastAsia="zh-CN"/>
        </w:rPr>
        <w:t>深圳分公司2026年诉讼法律服务采购</w:t>
      </w:r>
      <w:r>
        <w:rPr>
          <w:rFonts w:hint="eastAsia" w:hAnsi="宋体" w:eastAsia="宋体" w:cs="Arial"/>
          <w:sz w:val="24"/>
          <w:highlight w:val="none"/>
        </w:rPr>
        <w:t>项目</w:t>
      </w:r>
    </w:p>
    <w:p w14:paraId="135E8F6D">
      <w:pPr>
        <w:pStyle w:val="7"/>
        <w:adjustRightInd w:val="0"/>
        <w:snapToGrid w:val="0"/>
        <w:spacing w:line="360" w:lineRule="auto"/>
        <w:rPr>
          <w:rFonts w:ascii="宋体" w:hAnsi="宋体" w:eastAsia="宋体" w:cs="Times New Roman"/>
          <w:b/>
          <w:bCs/>
          <w:sz w:val="32"/>
          <w:szCs w:val="32"/>
          <w:highlight w:val="none"/>
        </w:rPr>
      </w:pPr>
      <w:r>
        <w:rPr>
          <w:rFonts w:hint="eastAsia" w:hAnsi="宋体" w:eastAsia="宋体" w:cs="Arial"/>
          <w:sz w:val="24"/>
          <w:highlight w:val="none"/>
          <w:lang w:val="en-US" w:eastAsia="zh-CN"/>
        </w:rPr>
        <w:t>2</w:t>
      </w:r>
      <w:r>
        <w:rPr>
          <w:rFonts w:hAnsi="宋体" w:eastAsia="宋体" w:cs="Arial"/>
          <w:sz w:val="24"/>
          <w:highlight w:val="none"/>
        </w:rPr>
        <w:t>.</w:t>
      </w:r>
      <w:r>
        <w:rPr>
          <w:rFonts w:hint="eastAsia" w:hAnsi="宋体" w:eastAsia="宋体" w:cs="Arial"/>
          <w:sz w:val="24"/>
          <w:highlight w:val="none"/>
        </w:rPr>
        <w:t>采购主要内容</w:t>
      </w:r>
      <w:r>
        <w:rPr>
          <w:rFonts w:hint="eastAsia" w:hAnsi="宋体" w:eastAsia="宋体" w:cs="Arial"/>
          <w:sz w:val="24"/>
          <w:highlight w:val="none"/>
          <w:lang w:eastAsia="zh-CN"/>
        </w:rPr>
        <w:t>：</w:t>
      </w:r>
      <w:r>
        <w:rPr>
          <w:rFonts w:hint="eastAsia" w:hAnsi="宋体" w:eastAsia="宋体" w:cs="Arial"/>
          <w:sz w:val="24"/>
          <w:highlight w:val="none"/>
          <w:lang w:val="en-US" w:eastAsia="zh-CN"/>
        </w:rPr>
        <w:t>总、分公司作为原、被告的诉讼、仲裁案件全流程代理服务</w:t>
      </w:r>
      <w:r>
        <w:rPr>
          <w:rFonts w:hint="eastAsia" w:hAnsi="宋体" w:cs="Arial"/>
          <w:b/>
          <w:bCs/>
          <w:sz w:val="24"/>
          <w:highlight w:val="none"/>
          <w:lang w:val="en-US" w:eastAsia="zh-CN"/>
        </w:rPr>
        <w:t>（被诉案件分布全国各地）</w:t>
      </w:r>
      <w:r>
        <w:rPr>
          <w:rFonts w:hint="eastAsia" w:hAnsi="宋体" w:eastAsia="宋体" w:cs="Arial"/>
          <w:b/>
          <w:bCs/>
          <w:highlight w:val="none"/>
          <w:lang w:eastAsia="zh-CN"/>
        </w:rPr>
        <w:t>。</w:t>
      </w:r>
      <w:r>
        <w:rPr>
          <w:rFonts w:hint="eastAsia" w:hAnsi="宋体" w:eastAsia="宋体" w:cs="Arial"/>
          <w:b/>
          <w:bCs/>
          <w:sz w:val="24"/>
          <w:highlight w:val="none"/>
        </w:rPr>
        <w:t>（具体采购内容及要求详见本</w:t>
      </w:r>
      <w:r>
        <w:rPr>
          <w:rFonts w:hint="eastAsia" w:hAnsi="宋体" w:eastAsia="宋体" w:cs="Arial"/>
          <w:b/>
          <w:bCs/>
          <w:sz w:val="24"/>
          <w:highlight w:val="none"/>
          <w:lang w:eastAsia="zh-CN"/>
        </w:rPr>
        <w:t>比选采购</w:t>
      </w:r>
      <w:r>
        <w:rPr>
          <w:rFonts w:hint="eastAsia" w:hAnsi="宋体" w:eastAsia="宋体" w:cs="Arial"/>
          <w:b/>
          <w:bCs/>
          <w:sz w:val="24"/>
          <w:highlight w:val="none"/>
        </w:rPr>
        <w:t>文件第三章项目需求）</w:t>
      </w:r>
    </w:p>
    <w:p w14:paraId="65BC1D63">
      <w:pPr>
        <w:widowControl/>
        <w:shd w:val="clear" w:color="auto" w:fill="FFFFFF"/>
        <w:snapToGrid w:val="0"/>
        <w:spacing w:line="360" w:lineRule="auto"/>
        <w:jc w:val="both"/>
        <w:textAlignment w:val="auto"/>
        <w:rPr>
          <w:rFonts w:ascii="宋体" w:hAnsi="宋体" w:eastAsia="宋体" w:cs="Arial"/>
          <w:highlight w:val="none"/>
        </w:rPr>
      </w:pPr>
      <w:r>
        <w:rPr>
          <w:rFonts w:hint="eastAsia" w:ascii="宋体" w:hAnsi="宋体" w:eastAsia="宋体" w:cs="Arial"/>
          <w:b/>
          <w:bCs/>
          <w:highlight w:val="none"/>
          <w:lang w:val="en-US" w:eastAsia="zh-CN"/>
        </w:rPr>
        <w:t>3</w:t>
      </w:r>
      <w:r>
        <w:rPr>
          <w:rFonts w:ascii="宋体" w:hAnsi="宋体" w:eastAsia="宋体" w:cs="Arial"/>
          <w:b/>
          <w:bCs/>
          <w:highlight w:val="none"/>
        </w:rPr>
        <w:t>.</w:t>
      </w:r>
      <w:r>
        <w:rPr>
          <w:rFonts w:hint="eastAsia" w:ascii="宋体" w:hAnsi="宋体" w:eastAsia="宋体" w:cs="Arial"/>
          <w:b/>
          <w:bCs/>
          <w:highlight w:val="none"/>
          <w:lang w:eastAsia="zh-CN"/>
        </w:rPr>
        <w:t>响应</w:t>
      </w:r>
      <w:r>
        <w:rPr>
          <w:rFonts w:hint="eastAsia" w:ascii="宋体" w:hAnsi="宋体" w:eastAsia="宋体" w:cs="Arial"/>
          <w:b/>
          <w:bCs/>
          <w:highlight w:val="none"/>
        </w:rPr>
        <w:t>方的资格要求：</w:t>
      </w:r>
    </w:p>
    <w:p w14:paraId="59D4C323">
      <w:pPr>
        <w:widowControl/>
        <w:shd w:val="clear" w:color="auto" w:fill="FFFFFF"/>
        <w:snapToGrid w:val="0"/>
        <w:spacing w:line="360" w:lineRule="auto"/>
        <w:jc w:val="both"/>
        <w:textAlignment w:val="auto"/>
        <w:rPr>
          <w:rFonts w:hint="eastAsia" w:ascii="宋体" w:hAnsi="宋体" w:cs="Arial"/>
          <w:kern w:val="2"/>
          <w:szCs w:val="21"/>
        </w:rPr>
      </w:pPr>
      <w:r>
        <w:rPr>
          <w:rFonts w:hint="eastAsia" w:ascii="宋体" w:hAnsi="宋体" w:cs="Arial"/>
        </w:rPr>
        <w:t>3.1</w:t>
      </w:r>
      <w:r>
        <w:rPr>
          <w:rFonts w:hint="eastAsia" w:ascii="宋体" w:hAnsi="宋体" w:cs="Arial"/>
          <w:kern w:val="2"/>
          <w:szCs w:val="21"/>
        </w:rPr>
        <w:t>在中华人民共和国境内依法登记的法人或其他组织，具有独立承担民事责任的能力，供应商如为企业法人，须提供企业法人营业执照；供应商如为事业单位或其他组织，须提供事业单位法人证书或登记证或组织机构代码证或其他有效证明文件（复印件）；</w:t>
      </w:r>
    </w:p>
    <w:p w14:paraId="106495B9">
      <w:pPr>
        <w:tabs>
          <w:tab w:val="left" w:pos="873"/>
          <w:tab w:val="left" w:pos="900"/>
        </w:tabs>
        <w:adjustRightInd/>
        <w:spacing w:line="360" w:lineRule="auto"/>
        <w:jc w:val="both"/>
        <w:textAlignment w:val="auto"/>
        <w:rPr>
          <w:rFonts w:hint="eastAsia" w:ascii="宋体" w:hAnsi="宋体" w:cs="Arial"/>
          <w:kern w:val="2"/>
          <w:szCs w:val="21"/>
        </w:rPr>
      </w:pPr>
      <w:r>
        <w:rPr>
          <w:rFonts w:hint="eastAsia" w:ascii="宋体" w:hAnsi="宋体" w:cs="Arial"/>
          <w:kern w:val="2"/>
          <w:szCs w:val="21"/>
        </w:rPr>
        <w:t>3.2具有良好的商业信誉和健全的财务会计制度，供应商需提供20</w:t>
      </w:r>
      <w:r>
        <w:rPr>
          <w:rFonts w:hint="eastAsia" w:ascii="宋体" w:hAnsi="宋体" w:cs="Arial"/>
          <w:lang w:val="en-US" w:eastAsia="zh-CN"/>
        </w:rPr>
        <w:t>25</w:t>
      </w:r>
      <w:r>
        <w:rPr>
          <w:rFonts w:hint="eastAsia" w:ascii="宋体" w:hAnsi="宋体" w:cs="Arial"/>
          <w:kern w:val="2"/>
          <w:szCs w:val="21"/>
        </w:rPr>
        <w:t>年度经会计师事务所或审计机构审计的财务审计报告及财务报表（至少包含会计师事务所或审计机构签章页、资产负债表、现金流量表、损益表/利润表）或首次响应文件提交截止日前6个月内开具的银行资信证明；</w:t>
      </w:r>
    </w:p>
    <w:p w14:paraId="36A3A27F">
      <w:pPr>
        <w:tabs>
          <w:tab w:val="left" w:pos="873"/>
          <w:tab w:val="left" w:pos="900"/>
        </w:tabs>
        <w:adjustRightInd/>
        <w:spacing w:line="360" w:lineRule="auto"/>
        <w:jc w:val="both"/>
        <w:textAlignment w:val="auto"/>
        <w:rPr>
          <w:rFonts w:hint="eastAsia" w:ascii="宋体" w:hAnsi="宋体" w:cs="Arial"/>
          <w:kern w:val="2"/>
          <w:szCs w:val="21"/>
        </w:rPr>
      </w:pPr>
      <w:r>
        <w:rPr>
          <w:rFonts w:hint="eastAsia" w:ascii="宋体" w:hAnsi="宋体" w:cs="Arial"/>
          <w:kern w:val="2"/>
          <w:szCs w:val="21"/>
        </w:rPr>
        <w:t>3.3具有履行合同所必需的设备和专业技术能力，</w:t>
      </w:r>
      <w:bookmarkStart w:id="7" w:name="_Hlk103155839"/>
      <w:r>
        <w:rPr>
          <w:rFonts w:hint="eastAsia" w:ascii="宋体" w:hAnsi="宋体" w:cs="Arial"/>
          <w:kern w:val="2"/>
          <w:szCs w:val="21"/>
        </w:rPr>
        <w:t>供应商近</w:t>
      </w:r>
      <w:r>
        <w:rPr>
          <w:rFonts w:hint="eastAsia" w:ascii="宋体" w:hAnsi="宋体" w:cs="Arial"/>
          <w:kern w:val="2"/>
          <w:szCs w:val="21"/>
          <w:lang w:val="en-US" w:eastAsia="zh-CN"/>
        </w:rPr>
        <w:t>五</w:t>
      </w:r>
      <w:r>
        <w:rPr>
          <w:rFonts w:hint="eastAsia" w:ascii="宋体" w:hAnsi="宋体" w:cs="Arial"/>
          <w:kern w:val="2"/>
          <w:szCs w:val="21"/>
        </w:rPr>
        <w:t>年（20</w:t>
      </w:r>
      <w:bookmarkEnd w:id="7"/>
      <w:r>
        <w:rPr>
          <w:rFonts w:hint="eastAsia" w:ascii="宋体" w:hAnsi="宋体" w:cs="Arial"/>
          <w:lang w:val="en-US" w:eastAsia="zh-CN"/>
        </w:rPr>
        <w:t>21</w:t>
      </w:r>
      <w:r>
        <w:rPr>
          <w:rFonts w:hint="eastAsia" w:ascii="宋体" w:hAnsi="宋体" w:cs="Arial"/>
          <w:kern w:val="2"/>
          <w:szCs w:val="21"/>
        </w:rPr>
        <w:t>年</w:t>
      </w:r>
      <w:r>
        <w:rPr>
          <w:rFonts w:hint="eastAsia" w:ascii="宋体" w:hAnsi="宋体" w:cs="Arial"/>
          <w:lang w:val="en-US" w:eastAsia="zh-CN"/>
        </w:rPr>
        <w:t>9</w:t>
      </w:r>
      <w:r>
        <w:rPr>
          <w:rFonts w:hint="eastAsia" w:ascii="宋体" w:hAnsi="宋体" w:cs="Arial"/>
          <w:kern w:val="2"/>
          <w:szCs w:val="21"/>
        </w:rPr>
        <w:t>月</w:t>
      </w:r>
      <w:r>
        <w:rPr>
          <w:rFonts w:hint="eastAsia" w:ascii="宋体" w:hAnsi="宋体" w:cs="Arial"/>
          <w:lang w:val="en-US" w:eastAsia="zh-CN"/>
        </w:rPr>
        <w:t>1</w:t>
      </w:r>
      <w:r>
        <w:rPr>
          <w:rFonts w:hint="eastAsia" w:ascii="宋体" w:hAnsi="宋体" w:cs="Arial"/>
          <w:kern w:val="2"/>
          <w:szCs w:val="21"/>
        </w:rPr>
        <w:t>日至首次响应文件提交截止日）具有</w:t>
      </w:r>
      <w:r>
        <w:rPr>
          <w:rFonts w:hint="eastAsia" w:ascii="宋体" w:hAnsi="宋体" w:eastAsia="宋体" w:cs="Arial"/>
          <w:sz w:val="24"/>
          <w:highlight w:val="none"/>
          <w:lang w:val="en-US" w:eastAsia="zh-CN"/>
        </w:rPr>
        <w:t>至少1个</w:t>
      </w:r>
      <w:r>
        <w:rPr>
          <w:rFonts w:hint="eastAsia" w:ascii="宋体" w:hAnsi="宋体" w:cs="Arial"/>
          <w:sz w:val="24"/>
          <w:highlight w:val="none"/>
        </w:rPr>
        <w:t>为人身保险公司提供诉讼法律服务或者为非人身保险公司代理人身保险合同纠纷（上述2类情况均要求代理保险公司一方）</w:t>
      </w:r>
      <w:r>
        <w:rPr>
          <w:rFonts w:hint="eastAsia" w:ascii="宋体" w:hAnsi="宋体" w:eastAsia="宋体" w:cs="Arial"/>
          <w:sz w:val="24"/>
          <w:highlight w:val="none"/>
          <w:lang w:eastAsia="zh-CN"/>
        </w:rPr>
        <w:t>类似项目成功实施案例，</w:t>
      </w:r>
      <w:r>
        <w:rPr>
          <w:rFonts w:hint="eastAsia" w:ascii="宋体" w:hAnsi="宋体" w:eastAsia="宋体" w:cs="Arial"/>
          <w:b w:val="0"/>
          <w:bCs w:val="0"/>
          <w:color w:val="auto"/>
          <w:sz w:val="24"/>
          <w:highlight w:val="none"/>
          <w:lang w:eastAsia="zh-CN"/>
        </w:rPr>
        <w:t>须提供</w:t>
      </w:r>
      <w:r>
        <w:rPr>
          <w:rFonts w:hint="eastAsia" w:ascii="宋体" w:hAnsi="宋体" w:cs="Arial"/>
          <w:b w:val="0"/>
          <w:bCs w:val="0"/>
          <w:color w:val="auto"/>
          <w:sz w:val="24"/>
          <w:highlight w:val="none"/>
          <w:lang w:val="en-US" w:eastAsia="zh-CN"/>
        </w:rPr>
        <w:t>服务团队负责人或主办律师既往代理案件的法律文书</w:t>
      </w:r>
      <w:r>
        <w:rPr>
          <w:rFonts w:hint="eastAsia" w:ascii="宋体" w:hAnsi="宋体" w:eastAsia="宋体" w:cs="Arial"/>
          <w:b w:val="0"/>
          <w:bCs w:val="0"/>
          <w:color w:val="auto"/>
          <w:sz w:val="24"/>
          <w:highlight w:val="none"/>
          <w:lang w:eastAsia="zh-CN"/>
        </w:rPr>
        <w:t>作为有效的</w:t>
      </w:r>
      <w:r>
        <w:rPr>
          <w:rFonts w:hint="eastAsia" w:ascii="宋体" w:hAnsi="宋体" w:cs="Arial"/>
          <w:b w:val="0"/>
          <w:bCs w:val="0"/>
          <w:color w:val="auto"/>
          <w:sz w:val="24"/>
          <w:highlight w:val="none"/>
          <w:lang w:val="en-US" w:eastAsia="zh-CN"/>
        </w:rPr>
        <w:t>资格</w:t>
      </w:r>
      <w:r>
        <w:rPr>
          <w:rFonts w:hint="eastAsia" w:ascii="宋体" w:hAnsi="宋体" w:eastAsia="宋体" w:cs="Arial"/>
          <w:b w:val="0"/>
          <w:bCs w:val="0"/>
          <w:color w:val="auto"/>
          <w:sz w:val="24"/>
          <w:highlight w:val="none"/>
          <w:lang w:eastAsia="zh-CN"/>
        </w:rPr>
        <w:t>证明材料</w:t>
      </w:r>
      <w:r>
        <w:rPr>
          <w:rFonts w:hint="eastAsia" w:ascii="宋体" w:hAnsi="宋体" w:cs="Arial"/>
          <w:kern w:val="2"/>
          <w:szCs w:val="21"/>
        </w:rPr>
        <w:t>；</w:t>
      </w:r>
    </w:p>
    <w:p w14:paraId="20A79F20">
      <w:pPr>
        <w:tabs>
          <w:tab w:val="left" w:pos="873"/>
          <w:tab w:val="left" w:pos="900"/>
        </w:tabs>
        <w:adjustRightInd/>
        <w:spacing w:line="360" w:lineRule="auto"/>
        <w:jc w:val="both"/>
        <w:textAlignment w:val="auto"/>
        <w:rPr>
          <w:rFonts w:hint="eastAsia" w:ascii="宋体" w:hAnsi="宋体" w:cs="Arial"/>
          <w:kern w:val="2"/>
          <w:szCs w:val="21"/>
        </w:rPr>
      </w:pPr>
      <w:r>
        <w:rPr>
          <w:rFonts w:hint="eastAsia" w:ascii="宋体" w:hAnsi="宋体" w:cs="Arial"/>
          <w:kern w:val="2"/>
          <w:szCs w:val="21"/>
        </w:rPr>
        <w:t>3.4有依法缴纳税收和社会保障资金的良好记录，供应商需提供近6个月任意一个月的税收</w:t>
      </w:r>
      <w:r>
        <w:rPr>
          <w:rFonts w:hint="eastAsia" w:ascii="宋体" w:hAnsi="宋体" w:cs="Arial"/>
          <w:b/>
          <w:bCs/>
          <w:kern w:val="2"/>
          <w:szCs w:val="21"/>
        </w:rPr>
        <w:t>和</w:t>
      </w:r>
      <w:r>
        <w:rPr>
          <w:rFonts w:hint="eastAsia" w:ascii="宋体" w:hAnsi="宋体" w:cs="Arial"/>
          <w:kern w:val="2"/>
          <w:szCs w:val="21"/>
        </w:rPr>
        <w:t>社会保障资金缴纳凭证；</w:t>
      </w:r>
    </w:p>
    <w:p w14:paraId="59938533">
      <w:pPr>
        <w:pStyle w:val="21"/>
        <w:spacing w:line="360" w:lineRule="auto"/>
        <w:ind w:firstLine="0" w:firstLineChars="0"/>
        <w:rPr>
          <w:rFonts w:hint="eastAsia" w:ascii="宋体" w:hAnsi="宋体" w:cs="Arial"/>
          <w:sz w:val="24"/>
          <w:szCs w:val="21"/>
        </w:rPr>
      </w:pPr>
      <w:bookmarkStart w:id="8" w:name="_Hlk95727515"/>
      <w:r>
        <w:rPr>
          <w:rFonts w:hint="eastAsia" w:ascii="宋体" w:hAnsi="宋体" w:cs="Arial"/>
          <w:sz w:val="24"/>
          <w:szCs w:val="21"/>
        </w:rPr>
        <w:t>3.5供应商应经营状况良好，且近三年内（20</w:t>
      </w:r>
      <w:r>
        <w:rPr>
          <w:rFonts w:hint="eastAsia" w:ascii="宋体" w:hAnsi="宋体" w:cs="Arial"/>
          <w:sz w:val="24"/>
          <w:lang w:val="en-US" w:eastAsia="zh-CN"/>
        </w:rPr>
        <w:t>23</w:t>
      </w:r>
      <w:r>
        <w:rPr>
          <w:rFonts w:hint="eastAsia" w:ascii="宋体" w:hAnsi="宋体" w:cs="Arial"/>
          <w:sz w:val="24"/>
          <w:szCs w:val="21"/>
        </w:rPr>
        <w:t>年</w:t>
      </w:r>
      <w:r>
        <w:rPr>
          <w:rFonts w:hint="eastAsia" w:ascii="宋体" w:hAnsi="宋体" w:cs="Arial"/>
          <w:sz w:val="24"/>
          <w:lang w:val="en-US" w:eastAsia="zh-CN"/>
        </w:rPr>
        <w:t>9</w:t>
      </w:r>
      <w:r>
        <w:rPr>
          <w:rFonts w:hint="eastAsia" w:ascii="宋体" w:hAnsi="宋体" w:cs="Arial"/>
          <w:sz w:val="24"/>
          <w:szCs w:val="21"/>
        </w:rPr>
        <w:t>月</w:t>
      </w:r>
      <w:r>
        <w:rPr>
          <w:rFonts w:hint="eastAsia" w:ascii="宋体" w:hAnsi="宋体" w:cs="Arial"/>
          <w:sz w:val="24"/>
          <w:lang w:val="en-US" w:eastAsia="zh-CN"/>
        </w:rPr>
        <w:t>1</w:t>
      </w:r>
      <w:r>
        <w:rPr>
          <w:rFonts w:hint="eastAsia" w:ascii="宋体" w:hAnsi="宋体" w:cs="Arial"/>
          <w:sz w:val="24"/>
          <w:szCs w:val="21"/>
        </w:rPr>
        <w:t>日至今）无违法违规记录。违法违规记录是指被“信用中国”列入失信被执行人、重大税收违法案件当事人名单、政府采购严重违法失信行为记录名单。供应商需提供首次响应文件提交截止时间</w:t>
      </w:r>
      <w:r>
        <w:rPr>
          <w:rFonts w:hint="eastAsia" w:ascii="宋体" w:hAnsi="宋体" w:cs="Arial"/>
          <w:b/>
          <w:bCs/>
          <w:sz w:val="24"/>
          <w:szCs w:val="21"/>
        </w:rPr>
        <w:t>前十五个工作日内</w:t>
      </w:r>
      <w:r>
        <w:rPr>
          <w:rFonts w:hint="eastAsia" w:ascii="宋体" w:hAnsi="宋体" w:cs="Arial"/>
          <w:sz w:val="24"/>
          <w:szCs w:val="21"/>
        </w:rPr>
        <w:t>对以上</w:t>
      </w:r>
      <w:r>
        <w:rPr>
          <w:rFonts w:hint="eastAsia" w:ascii="宋体" w:hAnsi="宋体" w:cs="Arial"/>
          <w:b/>
          <w:bCs/>
          <w:sz w:val="24"/>
          <w:szCs w:val="21"/>
        </w:rPr>
        <w:t>三项内容的查询截图</w:t>
      </w:r>
      <w:r>
        <w:rPr>
          <w:rFonts w:hint="eastAsia" w:ascii="宋体" w:hAnsi="宋体" w:cs="Arial"/>
          <w:sz w:val="24"/>
          <w:szCs w:val="21"/>
        </w:rPr>
        <w:t>并加盖公章。信用中国查询网址：https://www.creditchina.gov.cn/xinyongfuwu/?navPage=5</w:t>
      </w:r>
      <w:bookmarkEnd w:id="8"/>
      <w:r>
        <w:rPr>
          <w:rFonts w:hint="eastAsia" w:ascii="宋体" w:hAnsi="宋体" w:cs="Arial"/>
          <w:sz w:val="24"/>
          <w:szCs w:val="21"/>
        </w:rPr>
        <w:t>；</w:t>
      </w:r>
    </w:p>
    <w:p w14:paraId="7D4A82AC">
      <w:pPr>
        <w:pStyle w:val="21"/>
        <w:spacing w:line="360" w:lineRule="auto"/>
        <w:ind w:firstLine="0" w:firstLineChars="0"/>
        <w:rPr>
          <w:rFonts w:hint="eastAsia" w:ascii="宋体" w:hAnsi="宋体" w:cs="Arial"/>
          <w:sz w:val="24"/>
          <w:szCs w:val="21"/>
        </w:rPr>
      </w:pPr>
      <w:r>
        <w:rPr>
          <w:rFonts w:hint="eastAsia" w:ascii="宋体" w:hAnsi="宋体" w:cs="Arial"/>
          <w:sz w:val="24"/>
          <w:szCs w:val="21"/>
        </w:rPr>
        <w:t>3.6根据《中国人民保险集团供应商管理办法》规定，严禁列入中国人民保险集团黑名单且在禁入期内的供应商参与采购活动；</w:t>
      </w:r>
    </w:p>
    <w:p w14:paraId="24EB5C00">
      <w:pPr>
        <w:tabs>
          <w:tab w:val="left" w:pos="873"/>
          <w:tab w:val="left" w:pos="900"/>
        </w:tabs>
        <w:adjustRightInd/>
        <w:spacing w:line="360" w:lineRule="auto"/>
        <w:jc w:val="both"/>
        <w:textAlignment w:val="auto"/>
        <w:rPr>
          <w:rFonts w:hint="eastAsia" w:ascii="宋体" w:hAnsi="宋体" w:cs="Arial"/>
          <w:kern w:val="2"/>
          <w:szCs w:val="21"/>
        </w:rPr>
      </w:pPr>
      <w:r>
        <w:rPr>
          <w:rFonts w:hint="eastAsia" w:ascii="宋体" w:hAnsi="宋体" w:cs="Arial"/>
          <w:kern w:val="2"/>
          <w:szCs w:val="21"/>
        </w:rPr>
        <w:t>3.7单位负责人为同一人或者存在控股、管理关系的不同供应商，不得参加同一项目竞争性磋商；</w:t>
      </w:r>
    </w:p>
    <w:p w14:paraId="76B19FFE">
      <w:pPr>
        <w:tabs>
          <w:tab w:val="left" w:pos="873"/>
          <w:tab w:val="left" w:pos="900"/>
        </w:tabs>
        <w:adjustRightInd/>
        <w:spacing w:line="360" w:lineRule="auto"/>
        <w:jc w:val="both"/>
        <w:textAlignment w:val="auto"/>
        <w:rPr>
          <w:rFonts w:ascii="宋体" w:hAnsi="宋体" w:cs="Arial"/>
        </w:rPr>
      </w:pPr>
      <w:r>
        <w:rPr>
          <w:rFonts w:hint="eastAsia" w:ascii="宋体" w:hAnsi="宋体" w:cs="Arial"/>
          <w:kern w:val="2"/>
          <w:szCs w:val="21"/>
        </w:rPr>
        <w:t>3.8本项目不接受联合体投标；</w:t>
      </w:r>
      <w:r>
        <w:rPr>
          <w:rFonts w:hint="eastAsia" w:ascii="宋体" w:hAnsi="宋体" w:cs="Arial"/>
        </w:rPr>
        <w:tab/>
      </w:r>
    </w:p>
    <w:p w14:paraId="1986826F">
      <w:pPr>
        <w:pStyle w:val="21"/>
        <w:spacing w:line="360" w:lineRule="auto"/>
        <w:ind w:firstLine="0" w:firstLineChars="0"/>
        <w:contextualSpacing/>
        <w:rPr>
          <w:rFonts w:ascii="宋体" w:hAnsi="宋体" w:cs="Arial"/>
          <w:sz w:val="24"/>
          <w:highlight w:val="none"/>
        </w:rPr>
      </w:pPr>
      <w:r>
        <w:rPr>
          <w:rFonts w:hint="eastAsia" w:ascii="宋体" w:hAnsi="宋体" w:cs="Arial"/>
          <w:sz w:val="24"/>
          <w:highlight w:val="none"/>
        </w:rPr>
        <w:t>3.9单位负责人为同一人或存在控股、管理关系的不同单位，不得参加同一标包响应或未划分标包的同一采购项目响应，应填写《响应方声明函》；</w:t>
      </w:r>
    </w:p>
    <w:p w14:paraId="0C90242F">
      <w:pPr>
        <w:pStyle w:val="21"/>
        <w:spacing w:line="360" w:lineRule="auto"/>
        <w:ind w:firstLine="0" w:firstLineChars="0"/>
        <w:contextualSpacing/>
        <w:rPr>
          <w:rFonts w:hint="eastAsia" w:ascii="宋体" w:hAnsi="宋体" w:eastAsia="宋体" w:cs="Arial"/>
          <w:sz w:val="24"/>
          <w:highlight w:val="none"/>
          <w:lang w:val="en-US" w:eastAsia="zh-CN"/>
        </w:rPr>
      </w:pPr>
      <w:r>
        <w:rPr>
          <w:rFonts w:hint="eastAsia" w:ascii="宋体" w:hAnsi="宋体" w:cs="Arial"/>
          <w:sz w:val="24"/>
        </w:rPr>
        <w:t>3.10响应方法定代表人参与响应或谈判的，须在响应文件中提供法定代表人身份证明书；响应方委派授权代表参与谈判的，须在响应文件中提供法定代表人身份证明书</w:t>
      </w:r>
      <w:r>
        <w:rPr>
          <w:rFonts w:hint="eastAsia" w:ascii="宋体" w:hAnsi="宋体" w:cs="Arial"/>
          <w:b/>
          <w:bCs/>
          <w:sz w:val="24"/>
        </w:rPr>
        <w:t>和</w:t>
      </w:r>
      <w:r>
        <w:rPr>
          <w:rFonts w:hint="eastAsia" w:ascii="宋体" w:hAnsi="宋体" w:cs="Arial"/>
          <w:sz w:val="24"/>
        </w:rPr>
        <w:t>法定代表人授权书。</w:t>
      </w:r>
    </w:p>
    <w:p w14:paraId="4A834DDC">
      <w:pPr>
        <w:pStyle w:val="21"/>
        <w:spacing w:line="360" w:lineRule="auto"/>
        <w:ind w:firstLine="0" w:firstLineChars="0"/>
        <w:contextualSpacing/>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项目</w:t>
      </w:r>
      <w:r>
        <w:rPr>
          <w:rFonts w:ascii="宋体" w:hAnsi="宋体" w:eastAsia="宋体" w:cs="宋体"/>
          <w:color w:val="auto"/>
          <w:sz w:val="24"/>
          <w:highlight w:val="none"/>
          <w:lang w:eastAsia="zh-CN"/>
        </w:rPr>
        <w:t>报名及获取采购文件</w:t>
      </w:r>
    </w:p>
    <w:p w14:paraId="4BE9F6FF">
      <w:pPr>
        <w:pStyle w:val="21"/>
        <w:spacing w:line="360" w:lineRule="auto"/>
        <w:ind w:firstLine="0" w:firstLineChars="0"/>
        <w:contextualSpacing/>
        <w:rPr>
          <w:rFonts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4</w:t>
      </w:r>
      <w:r>
        <w:rPr>
          <w:rFonts w:ascii="宋体" w:hAnsi="宋体" w:eastAsia="宋体" w:cs="宋体"/>
          <w:b/>
          <w:bCs/>
          <w:color w:val="auto"/>
          <w:sz w:val="24"/>
          <w:highlight w:val="none"/>
          <w:lang w:eastAsia="zh-CN"/>
        </w:rPr>
        <w:t>.1</w:t>
      </w:r>
      <w:r>
        <w:rPr>
          <w:rFonts w:hint="eastAsia" w:ascii="宋体" w:hAnsi="宋体" w:eastAsia="宋体" w:cs="宋体"/>
          <w:b/>
          <w:bCs/>
          <w:color w:val="auto"/>
          <w:sz w:val="24"/>
          <w:highlight w:val="none"/>
          <w:lang w:val="en-US" w:eastAsia="zh-CN"/>
        </w:rPr>
        <w:t>报名</w:t>
      </w:r>
      <w:r>
        <w:rPr>
          <w:rFonts w:hint="eastAsia" w:ascii="宋体" w:hAnsi="宋体" w:eastAsia="宋体" w:cs="宋体"/>
          <w:b/>
          <w:bCs/>
          <w:color w:val="auto"/>
          <w:sz w:val="24"/>
          <w:highlight w:val="none"/>
          <w:lang w:eastAsia="zh-CN"/>
        </w:rPr>
        <w:t>时间：202</w:t>
      </w:r>
      <w:r>
        <w:rPr>
          <w:rFonts w:hint="eastAsia" w:ascii="宋体" w:hAnsi="宋体" w:cs="宋体"/>
          <w:b/>
          <w:bCs/>
          <w:color w:val="auto"/>
          <w:sz w:val="24"/>
          <w:highlight w:val="none"/>
          <w:lang w:val="en-US" w:eastAsia="zh-CN"/>
        </w:rPr>
        <w:t>6</w:t>
      </w:r>
      <w:r>
        <w:rPr>
          <w:rFonts w:hint="eastAsia" w:ascii="宋体" w:hAnsi="宋体" w:eastAsia="宋体" w:cs="宋体"/>
          <w:b/>
          <w:bCs/>
          <w:color w:val="auto"/>
          <w:sz w:val="24"/>
          <w:highlight w:val="none"/>
          <w:lang w:eastAsia="zh-CN"/>
        </w:rPr>
        <w:t>年</w:t>
      </w:r>
      <w:r>
        <w:rPr>
          <w:rFonts w:hint="eastAsia" w:ascii="宋体" w:hAnsi="宋体" w:cs="宋体"/>
          <w:b/>
          <w:bCs/>
          <w:color w:val="auto"/>
          <w:sz w:val="24"/>
          <w:highlight w:val="none"/>
          <w:lang w:val="en-US" w:eastAsia="zh-CN"/>
        </w:rPr>
        <w:t>9</w:t>
      </w:r>
      <w:r>
        <w:rPr>
          <w:rFonts w:hint="eastAsia" w:ascii="宋体" w:hAnsi="宋体" w:eastAsia="宋体" w:cs="宋体"/>
          <w:b/>
          <w:bCs/>
          <w:color w:val="auto"/>
          <w:sz w:val="24"/>
          <w:highlight w:val="none"/>
          <w:lang w:eastAsia="zh-CN"/>
        </w:rPr>
        <w:t>月</w:t>
      </w:r>
      <w:r>
        <w:rPr>
          <w:rFonts w:hint="eastAsia" w:ascii="宋体" w:hAnsi="宋体" w:cs="宋体"/>
          <w:b/>
          <w:bCs/>
          <w:color w:val="auto"/>
          <w:sz w:val="24"/>
          <w:highlight w:val="none"/>
          <w:lang w:val="en-US" w:eastAsia="zh-CN"/>
        </w:rPr>
        <w:t>18</w:t>
      </w:r>
      <w:r>
        <w:rPr>
          <w:rFonts w:hint="eastAsia" w:ascii="宋体" w:hAnsi="宋体" w:eastAsia="宋体" w:cs="宋体"/>
          <w:b/>
          <w:bCs/>
          <w:color w:val="auto"/>
          <w:sz w:val="24"/>
          <w:highlight w:val="none"/>
          <w:lang w:eastAsia="zh-CN"/>
        </w:rPr>
        <w:t>日至202</w:t>
      </w:r>
      <w:r>
        <w:rPr>
          <w:rFonts w:hint="eastAsia" w:ascii="宋体" w:hAnsi="宋体" w:cs="宋体"/>
          <w:b/>
          <w:bCs/>
          <w:color w:val="auto"/>
          <w:sz w:val="24"/>
          <w:highlight w:val="none"/>
          <w:lang w:val="en-US" w:eastAsia="zh-CN"/>
        </w:rPr>
        <w:t>6</w:t>
      </w:r>
      <w:r>
        <w:rPr>
          <w:rFonts w:hint="eastAsia" w:ascii="宋体" w:hAnsi="宋体" w:eastAsia="宋体" w:cs="宋体"/>
          <w:b/>
          <w:bCs/>
          <w:color w:val="auto"/>
          <w:sz w:val="24"/>
          <w:highlight w:val="none"/>
          <w:lang w:eastAsia="zh-CN"/>
        </w:rPr>
        <w:t>年</w:t>
      </w:r>
      <w:r>
        <w:rPr>
          <w:rFonts w:hint="eastAsia" w:ascii="宋体" w:hAnsi="宋体" w:cs="宋体"/>
          <w:b/>
          <w:bCs/>
          <w:color w:val="auto"/>
          <w:sz w:val="24"/>
          <w:highlight w:val="none"/>
          <w:lang w:val="en-US" w:eastAsia="zh-CN"/>
        </w:rPr>
        <w:t>9</w:t>
      </w:r>
      <w:r>
        <w:rPr>
          <w:rFonts w:hint="eastAsia" w:ascii="宋体" w:hAnsi="宋体" w:eastAsia="宋体" w:cs="宋体"/>
          <w:b/>
          <w:bCs/>
          <w:color w:val="auto"/>
          <w:sz w:val="24"/>
          <w:highlight w:val="none"/>
          <w:lang w:eastAsia="zh-CN"/>
        </w:rPr>
        <w:t>月</w:t>
      </w:r>
      <w:r>
        <w:rPr>
          <w:rFonts w:hint="eastAsia" w:ascii="宋体" w:hAnsi="宋体" w:cs="宋体"/>
          <w:b/>
          <w:bCs/>
          <w:color w:val="auto"/>
          <w:sz w:val="24"/>
          <w:highlight w:val="none"/>
          <w:lang w:val="en-US" w:eastAsia="zh-CN"/>
        </w:rPr>
        <w:t>22</w:t>
      </w:r>
      <w:r>
        <w:rPr>
          <w:rFonts w:hint="eastAsia" w:ascii="宋体" w:hAnsi="宋体" w:eastAsia="宋体" w:cs="宋体"/>
          <w:b/>
          <w:bCs/>
          <w:color w:val="auto"/>
          <w:sz w:val="24"/>
          <w:highlight w:val="none"/>
          <w:lang w:eastAsia="zh-CN"/>
        </w:rPr>
        <w:t>日，每天上午</w:t>
      </w:r>
      <w:r>
        <w:rPr>
          <w:rFonts w:ascii="宋体" w:hAnsi="宋体" w:eastAsia="宋体" w:cs="宋体"/>
          <w:b/>
          <w:bCs/>
          <w:color w:val="auto"/>
          <w:sz w:val="24"/>
          <w:highlight w:val="none"/>
          <w:lang w:eastAsia="zh-CN"/>
        </w:rPr>
        <w:t>9</w:t>
      </w:r>
      <w:r>
        <w:rPr>
          <w:rFonts w:hint="eastAsia" w:ascii="宋体" w:hAnsi="宋体" w:eastAsia="宋体" w:cs="宋体"/>
          <w:b/>
          <w:bCs/>
          <w:color w:val="auto"/>
          <w:sz w:val="24"/>
          <w:highlight w:val="none"/>
          <w:lang w:eastAsia="zh-CN"/>
        </w:rPr>
        <w:t>:</w:t>
      </w:r>
      <w:r>
        <w:rPr>
          <w:rFonts w:hint="eastAsia" w:ascii="宋体" w:hAnsi="宋体" w:cs="宋体"/>
          <w:b/>
          <w:bCs/>
          <w:color w:val="auto"/>
          <w:sz w:val="24"/>
          <w:highlight w:val="none"/>
          <w:lang w:val="en-US" w:eastAsia="zh-CN"/>
        </w:rPr>
        <w:t>0</w:t>
      </w:r>
      <w:r>
        <w:rPr>
          <w:rFonts w:hint="eastAsia" w:ascii="宋体" w:hAnsi="宋体" w:eastAsia="宋体" w:cs="宋体"/>
          <w:b/>
          <w:bCs/>
          <w:color w:val="auto"/>
          <w:sz w:val="24"/>
          <w:highlight w:val="none"/>
          <w:lang w:eastAsia="zh-CN"/>
        </w:rPr>
        <w:t>0至11:30，下午13:</w:t>
      </w:r>
      <w:r>
        <w:rPr>
          <w:rFonts w:hint="eastAsia" w:ascii="宋体" w:hAnsi="宋体" w:cs="宋体"/>
          <w:b/>
          <w:bCs/>
          <w:color w:val="auto"/>
          <w:sz w:val="24"/>
          <w:highlight w:val="none"/>
          <w:lang w:val="en-US" w:eastAsia="zh-CN"/>
        </w:rPr>
        <w:t>0</w:t>
      </w:r>
      <w:r>
        <w:rPr>
          <w:rFonts w:hint="eastAsia" w:ascii="宋体" w:hAnsi="宋体" w:eastAsia="宋体" w:cs="宋体"/>
          <w:b/>
          <w:bCs/>
          <w:color w:val="auto"/>
          <w:sz w:val="24"/>
          <w:highlight w:val="none"/>
          <w:lang w:eastAsia="zh-CN"/>
        </w:rPr>
        <w:t>0至</w:t>
      </w:r>
      <w:r>
        <w:rPr>
          <w:rFonts w:ascii="宋体" w:hAnsi="宋体" w:eastAsia="宋体" w:cs="宋体"/>
          <w:b/>
          <w:bCs/>
          <w:color w:val="auto"/>
          <w:sz w:val="24"/>
          <w:highlight w:val="none"/>
          <w:lang w:eastAsia="zh-CN"/>
        </w:rPr>
        <w:t>17</w:t>
      </w:r>
      <w:r>
        <w:rPr>
          <w:rFonts w:hint="eastAsia" w:ascii="宋体" w:hAnsi="宋体" w:eastAsia="宋体" w:cs="宋体"/>
          <w:b/>
          <w:bCs/>
          <w:color w:val="auto"/>
          <w:sz w:val="24"/>
          <w:highlight w:val="none"/>
          <w:lang w:eastAsia="zh-CN"/>
        </w:rPr>
        <w:t>:00。（北京时间，法定节假日除</w:t>
      </w:r>
      <w:bookmarkStart w:id="427" w:name="_GoBack"/>
      <w:bookmarkEnd w:id="427"/>
      <w:r>
        <w:rPr>
          <w:rFonts w:hint="eastAsia" w:ascii="宋体" w:hAnsi="宋体" w:eastAsia="宋体" w:cs="宋体"/>
          <w:b/>
          <w:bCs/>
          <w:color w:val="auto"/>
          <w:sz w:val="24"/>
          <w:highlight w:val="none"/>
          <w:lang w:eastAsia="zh-CN"/>
        </w:rPr>
        <w:t>外）</w:t>
      </w:r>
    </w:p>
    <w:p w14:paraId="04E32E3F">
      <w:pPr>
        <w:pStyle w:val="21"/>
        <w:spacing w:line="360" w:lineRule="auto"/>
        <w:ind w:firstLine="0" w:firstLineChars="0"/>
        <w:contextualSpacing/>
        <w:rPr>
          <w:rFonts w:ascii="宋体" w:hAnsi="宋体" w:eastAsia="宋体" w:cs="宋体"/>
          <w:sz w:val="24"/>
          <w:highlight w:val="none"/>
          <w:lang w:eastAsia="zh-CN"/>
        </w:rPr>
      </w:pPr>
      <w:r>
        <w:rPr>
          <w:rFonts w:hint="eastAsia" w:ascii="宋体" w:hAnsi="宋体" w:eastAsia="宋体" w:cs="宋体"/>
          <w:sz w:val="24"/>
          <w:highlight w:val="none"/>
          <w:lang w:val="en-US" w:eastAsia="zh-CN"/>
        </w:rPr>
        <w:t>4</w:t>
      </w:r>
      <w:r>
        <w:rPr>
          <w:rFonts w:ascii="宋体" w:hAnsi="宋体" w:eastAsia="宋体" w:cs="宋体"/>
          <w:sz w:val="24"/>
          <w:highlight w:val="none"/>
          <w:lang w:eastAsia="zh-CN"/>
        </w:rPr>
        <w:t>.2采购文件获取方式</w:t>
      </w:r>
      <w:r>
        <w:rPr>
          <w:rFonts w:hint="eastAsia" w:ascii="宋体" w:hAnsi="宋体" w:eastAsia="宋体" w:cs="宋体"/>
          <w:sz w:val="24"/>
          <w:highlight w:val="none"/>
          <w:lang w:eastAsia="zh-CN"/>
        </w:rPr>
        <w:t>：</w:t>
      </w:r>
      <w:r>
        <w:rPr>
          <w:rFonts w:ascii="宋体" w:hAnsi="宋体" w:eastAsia="宋体" w:cs="宋体"/>
          <w:sz w:val="24"/>
          <w:highlight w:val="none"/>
          <w:lang w:eastAsia="zh-CN"/>
        </w:rPr>
        <w:t>有意向参与本项目</w:t>
      </w:r>
      <w:r>
        <w:rPr>
          <w:rFonts w:hint="eastAsia" w:ascii="宋体" w:hAnsi="宋体" w:eastAsia="宋体" w:cs="宋体"/>
          <w:sz w:val="24"/>
          <w:highlight w:val="none"/>
          <w:lang w:val="en-US" w:eastAsia="zh-CN"/>
        </w:rPr>
        <w:t>响应</w:t>
      </w:r>
      <w:r>
        <w:rPr>
          <w:rFonts w:ascii="宋体" w:hAnsi="宋体" w:eastAsia="宋体" w:cs="宋体"/>
          <w:sz w:val="24"/>
          <w:highlight w:val="none"/>
          <w:lang w:eastAsia="zh-CN"/>
        </w:rPr>
        <w:t>的供应商请在上述规定时间内</w:t>
      </w:r>
      <w:r>
        <w:rPr>
          <w:rFonts w:hint="eastAsia" w:ascii="宋体" w:hAnsi="宋体" w:cs="宋体"/>
          <w:color w:val="000000" w:themeColor="text1"/>
          <w:sz w:val="24"/>
          <w:highlight w:val="none"/>
          <w:lang w:val="en-US" w:eastAsia="zh-CN"/>
          <w14:textFill>
            <w14:solidFill>
              <w14:schemeClr w14:val="tx1"/>
            </w14:solidFill>
          </w14:textFill>
        </w:rPr>
        <w:t>在“人保e采”官网（https://ec.picc.com）</w:t>
      </w:r>
      <w:r>
        <w:rPr>
          <w:rFonts w:hint="eastAsia" w:ascii="宋体" w:hAnsi="宋体" w:eastAsia="宋体" w:cs="宋体"/>
          <w:color w:val="000000" w:themeColor="text1"/>
          <w:sz w:val="24"/>
          <w:highlight w:val="none"/>
          <w:lang w:eastAsia="zh-CN"/>
          <w14:textFill>
            <w14:solidFill>
              <w14:schemeClr w14:val="tx1"/>
            </w14:solidFill>
          </w14:textFill>
        </w:rPr>
        <w:t>办理相关登记手续</w:t>
      </w:r>
      <w:r>
        <w:rPr>
          <w:rFonts w:ascii="宋体" w:hAnsi="宋体" w:eastAsia="宋体" w:cs="宋体"/>
          <w:color w:val="000000" w:themeColor="text1"/>
          <w:sz w:val="24"/>
          <w:highlight w:val="none"/>
          <w:lang w:eastAsia="zh-CN"/>
          <w14:textFill>
            <w14:solidFill>
              <w14:schemeClr w14:val="tx1"/>
            </w14:solidFill>
          </w14:textFill>
        </w:rPr>
        <w:t>并获取采购文件</w:t>
      </w:r>
      <w:r>
        <w:rPr>
          <w:rFonts w:hint="eastAsia" w:ascii="宋体" w:hAnsi="宋体" w:cs="宋体"/>
          <w:color w:val="000000" w:themeColor="text1"/>
          <w:sz w:val="24"/>
          <w:highlight w:val="none"/>
          <w:lang w:eastAsia="zh-CN"/>
          <w14:textFill>
            <w14:solidFill>
              <w14:schemeClr w14:val="tx1"/>
            </w14:solidFill>
          </w14:textFill>
        </w:rPr>
        <w:t>。</w:t>
      </w:r>
    </w:p>
    <w:p w14:paraId="150B6689">
      <w:pPr>
        <w:pStyle w:val="21"/>
        <w:spacing w:line="360" w:lineRule="auto"/>
        <w:ind w:firstLine="0" w:firstLineChars="0"/>
        <w:rPr>
          <w:rFonts w:ascii="宋体" w:hAnsi="宋体" w:eastAsia="宋体" w:cs="宋体"/>
          <w:b/>
          <w:bCs/>
          <w:sz w:val="24"/>
          <w:highlight w:val="none"/>
        </w:rPr>
      </w:pPr>
      <w:r>
        <w:rPr>
          <w:rFonts w:hint="eastAsia" w:ascii="宋体" w:hAnsi="宋体" w:eastAsia="宋体" w:cs="宋体"/>
          <w:b/>
          <w:bCs/>
          <w:sz w:val="24"/>
          <w:highlight w:val="none"/>
          <w:lang w:val="en-US" w:eastAsia="zh-CN"/>
        </w:rPr>
        <w:t>4</w:t>
      </w:r>
      <w:r>
        <w:rPr>
          <w:rFonts w:ascii="宋体" w:hAnsi="宋体" w:eastAsia="宋体" w:cs="宋体"/>
          <w:b/>
          <w:bCs/>
          <w:sz w:val="24"/>
          <w:highlight w:val="none"/>
          <w:lang w:eastAsia="zh-CN"/>
        </w:rPr>
        <w:t>.3</w:t>
      </w:r>
      <w:r>
        <w:rPr>
          <w:rFonts w:ascii="宋体" w:hAnsi="宋体" w:eastAsia="宋体" w:cs="宋体"/>
          <w:b/>
          <w:bCs/>
          <w:sz w:val="24"/>
          <w:highlight w:val="none"/>
        </w:rPr>
        <w:t>若供应商未按上述要求报名并获取采购文件</w:t>
      </w:r>
      <w:r>
        <w:rPr>
          <w:rFonts w:hint="eastAsia" w:ascii="宋体" w:hAnsi="宋体" w:eastAsia="宋体" w:cs="宋体"/>
          <w:b/>
          <w:bCs/>
          <w:sz w:val="24"/>
          <w:highlight w:val="none"/>
          <w:lang w:eastAsia="zh-CN"/>
        </w:rPr>
        <w:t>，</w:t>
      </w:r>
      <w:r>
        <w:rPr>
          <w:rFonts w:ascii="宋体" w:hAnsi="宋体" w:eastAsia="宋体" w:cs="宋体"/>
          <w:b/>
          <w:bCs/>
          <w:sz w:val="24"/>
          <w:highlight w:val="none"/>
        </w:rPr>
        <w:t>其</w:t>
      </w:r>
      <w:r>
        <w:rPr>
          <w:rFonts w:hint="eastAsia" w:ascii="宋体" w:hAnsi="宋体" w:eastAsia="宋体" w:cs="宋体"/>
          <w:b/>
          <w:bCs/>
          <w:sz w:val="24"/>
          <w:highlight w:val="none"/>
          <w:lang w:val="en-US" w:eastAsia="zh-CN"/>
        </w:rPr>
        <w:t>响应</w:t>
      </w:r>
      <w:r>
        <w:rPr>
          <w:rFonts w:ascii="宋体" w:hAnsi="宋体" w:eastAsia="宋体" w:cs="宋体"/>
          <w:b/>
          <w:bCs/>
          <w:sz w:val="24"/>
          <w:highlight w:val="none"/>
        </w:rPr>
        <w:t>将不被接受</w:t>
      </w:r>
      <w:r>
        <w:rPr>
          <w:rFonts w:hint="eastAsia" w:ascii="宋体" w:hAnsi="宋体" w:eastAsia="宋体" w:cs="宋体"/>
          <w:b/>
          <w:bCs/>
          <w:sz w:val="24"/>
          <w:highlight w:val="none"/>
          <w:lang w:eastAsia="zh-CN"/>
        </w:rPr>
        <w:t>。</w:t>
      </w:r>
    </w:p>
    <w:p w14:paraId="53D8B1E2">
      <w:pPr>
        <w:pStyle w:val="21"/>
        <w:spacing w:line="360" w:lineRule="auto"/>
        <w:ind w:firstLine="0" w:firstLineChars="0"/>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5</w:t>
      </w:r>
      <w:r>
        <w:rPr>
          <w:rFonts w:hint="eastAsia" w:ascii="宋体" w:hAnsi="宋体" w:eastAsia="宋体" w:cs="宋体"/>
          <w:b/>
          <w:bCs/>
          <w:sz w:val="24"/>
          <w:highlight w:val="none"/>
        </w:rPr>
        <w:t>.</w:t>
      </w:r>
      <w:r>
        <w:rPr>
          <w:rFonts w:hint="eastAsia" w:ascii="宋体" w:hAnsi="宋体" w:eastAsia="宋体" w:cs="宋体"/>
          <w:b/>
          <w:bCs/>
          <w:sz w:val="24"/>
          <w:highlight w:val="none"/>
          <w:lang w:val="en-US" w:eastAsia="zh-CN"/>
        </w:rPr>
        <w:t>响应文件递交截止</w:t>
      </w:r>
      <w:r>
        <w:rPr>
          <w:rFonts w:hint="eastAsia" w:ascii="宋体" w:hAnsi="宋体" w:eastAsia="宋体" w:cs="宋体"/>
          <w:b/>
          <w:bCs/>
          <w:sz w:val="24"/>
          <w:highlight w:val="none"/>
        </w:rPr>
        <w:t>时间：</w:t>
      </w:r>
      <w:r>
        <w:rPr>
          <w:rFonts w:hint="eastAsia" w:ascii="宋体" w:hAnsi="宋体" w:eastAsia="宋体" w:cs="宋体"/>
          <w:b/>
          <w:bCs/>
          <w:sz w:val="24"/>
          <w:highlight w:val="none"/>
          <w:lang w:eastAsia="zh-CN"/>
        </w:rPr>
        <w:t>202</w:t>
      </w:r>
      <w:r>
        <w:rPr>
          <w:rFonts w:hint="eastAsia" w:ascii="宋体" w:hAnsi="宋体" w:cs="宋体"/>
          <w:b/>
          <w:bCs/>
          <w:sz w:val="24"/>
          <w:highlight w:val="none"/>
          <w:lang w:val="en-US" w:eastAsia="zh-CN"/>
        </w:rPr>
        <w:t>6</w:t>
      </w:r>
      <w:r>
        <w:rPr>
          <w:rFonts w:hint="eastAsia" w:ascii="宋体" w:hAnsi="宋体" w:eastAsia="宋体" w:cs="宋体"/>
          <w:b/>
          <w:bCs/>
          <w:sz w:val="24"/>
          <w:highlight w:val="none"/>
        </w:rPr>
        <w:t>年</w:t>
      </w:r>
      <w:r>
        <w:rPr>
          <w:rFonts w:hint="eastAsia" w:ascii="宋体" w:hAnsi="宋体" w:cs="宋体"/>
          <w:b/>
          <w:bCs/>
          <w:sz w:val="24"/>
          <w:highlight w:val="none"/>
          <w:lang w:val="en-US" w:eastAsia="zh-CN"/>
        </w:rPr>
        <w:t>9</w:t>
      </w:r>
      <w:r>
        <w:rPr>
          <w:rFonts w:hint="eastAsia" w:ascii="宋体" w:hAnsi="宋体" w:eastAsia="宋体" w:cs="宋体"/>
          <w:b/>
          <w:bCs/>
          <w:sz w:val="24"/>
          <w:highlight w:val="none"/>
        </w:rPr>
        <w:t>月</w:t>
      </w:r>
      <w:r>
        <w:rPr>
          <w:rFonts w:hint="eastAsia" w:ascii="宋体" w:hAnsi="宋体" w:cs="宋体"/>
          <w:b/>
          <w:bCs/>
          <w:sz w:val="24"/>
          <w:highlight w:val="none"/>
          <w:lang w:val="en-US" w:eastAsia="zh-CN"/>
        </w:rPr>
        <w:t>23</w:t>
      </w:r>
      <w:r>
        <w:rPr>
          <w:rFonts w:hint="eastAsia" w:ascii="宋体" w:hAnsi="宋体" w:eastAsia="宋体" w:cs="宋体"/>
          <w:b/>
          <w:bCs/>
          <w:sz w:val="24"/>
          <w:highlight w:val="none"/>
        </w:rPr>
        <w:t>日（星期</w:t>
      </w:r>
      <w:r>
        <w:rPr>
          <w:rFonts w:hint="eastAsia" w:ascii="宋体" w:hAnsi="宋体" w:cs="宋体"/>
          <w:b/>
          <w:bCs/>
          <w:sz w:val="24"/>
          <w:highlight w:val="none"/>
          <w:lang w:val="en-US" w:eastAsia="zh-CN"/>
        </w:rPr>
        <w:t>三</w:t>
      </w:r>
      <w:r>
        <w:rPr>
          <w:rFonts w:hint="eastAsia" w:ascii="宋体" w:hAnsi="宋体" w:eastAsia="宋体" w:cs="宋体"/>
          <w:b/>
          <w:bCs/>
          <w:sz w:val="24"/>
          <w:highlight w:val="none"/>
        </w:rPr>
        <w:t>）</w:t>
      </w:r>
      <w:r>
        <w:rPr>
          <w:rFonts w:hint="eastAsia" w:ascii="宋体" w:hAnsi="宋体" w:cs="宋体"/>
          <w:b/>
          <w:bCs/>
          <w:sz w:val="24"/>
          <w:highlight w:val="none"/>
          <w:lang w:val="en-US" w:eastAsia="zh-CN"/>
        </w:rPr>
        <w:t>9</w:t>
      </w:r>
      <w:r>
        <w:rPr>
          <w:rFonts w:hint="eastAsia" w:ascii="宋体" w:hAnsi="宋体" w:eastAsia="宋体" w:cs="宋体"/>
          <w:b/>
          <w:bCs/>
          <w:sz w:val="24"/>
          <w:highlight w:val="none"/>
          <w:lang w:eastAsia="zh-CN"/>
        </w:rPr>
        <w:t>:</w:t>
      </w:r>
      <w:r>
        <w:rPr>
          <w:rFonts w:hint="eastAsia" w:ascii="宋体" w:hAnsi="宋体" w:cs="宋体"/>
          <w:b/>
          <w:bCs/>
          <w:sz w:val="24"/>
          <w:highlight w:val="none"/>
          <w:lang w:val="en-US" w:eastAsia="zh-CN"/>
        </w:rPr>
        <w:t>3</w:t>
      </w:r>
      <w:r>
        <w:rPr>
          <w:rFonts w:hint="eastAsia" w:ascii="宋体" w:hAnsi="宋体" w:eastAsia="宋体" w:cs="宋体"/>
          <w:b/>
          <w:bCs/>
          <w:sz w:val="24"/>
          <w:highlight w:val="none"/>
          <w:lang w:eastAsia="zh-CN"/>
        </w:rPr>
        <w:t>0</w:t>
      </w:r>
      <w:r>
        <w:rPr>
          <w:rFonts w:hint="eastAsia" w:ascii="宋体" w:hAnsi="宋体" w:eastAsia="宋体" w:cs="宋体"/>
          <w:b/>
          <w:bCs/>
          <w:sz w:val="24"/>
          <w:highlight w:val="none"/>
          <w:lang w:val="en-US" w:eastAsia="zh-CN"/>
        </w:rPr>
        <w:t>:00。</w:t>
      </w:r>
    </w:p>
    <w:p w14:paraId="40B3F7F3">
      <w:pPr>
        <w:pStyle w:val="21"/>
        <w:spacing w:line="360" w:lineRule="auto"/>
        <w:ind w:firstLine="0" w:firstLineChars="0"/>
        <w:rPr>
          <w:rFonts w:ascii="宋体" w:hAnsi="宋体" w:eastAsia="宋体" w:cs="宋体"/>
          <w:sz w:val="24"/>
          <w:highlight w:val="none"/>
        </w:rPr>
      </w:pPr>
      <w:r>
        <w:rPr>
          <w:rFonts w:hint="eastAsia" w:ascii="宋体" w:hAnsi="宋体" w:eastAsia="宋体" w:cs="宋体"/>
          <w:sz w:val="24"/>
          <w:highlight w:val="none"/>
          <w:lang w:val="en-US" w:eastAsia="zh-CN"/>
        </w:rPr>
        <w:t>6</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文件递交地点：</w:t>
      </w:r>
      <w:r>
        <w:rPr>
          <w:rFonts w:hint="eastAsia" w:ascii="宋体" w:hAnsi="宋体" w:cs="宋体"/>
          <w:sz w:val="24"/>
          <w:highlight w:val="none"/>
          <w:lang w:val="en-US" w:eastAsia="zh-CN"/>
        </w:rPr>
        <w:t>深圳市罗湖区红岭北路2088号中国人保金融大厦24楼</w:t>
      </w:r>
      <w:r>
        <w:rPr>
          <w:rFonts w:hint="eastAsia" w:ascii="宋体" w:hAnsi="宋体" w:eastAsia="宋体" w:cs="宋体"/>
          <w:sz w:val="24"/>
          <w:highlight w:val="none"/>
        </w:rPr>
        <w:t>。</w:t>
      </w:r>
    </w:p>
    <w:p w14:paraId="7C8B66B2">
      <w:pPr>
        <w:pStyle w:val="21"/>
        <w:spacing w:line="360" w:lineRule="auto"/>
        <w:ind w:firstLine="0" w:firstLineChars="0"/>
        <w:rPr>
          <w:rFonts w:ascii="宋体" w:hAnsi="宋体" w:eastAsia="宋体" w:cs="宋体"/>
          <w:sz w:val="24"/>
          <w:highlight w:val="none"/>
        </w:rPr>
      </w:pPr>
      <w:r>
        <w:rPr>
          <w:rFonts w:hint="eastAsia" w:ascii="宋体" w:hAnsi="宋体" w:eastAsia="宋体" w:cs="宋体"/>
          <w:sz w:val="24"/>
          <w:highlight w:val="none"/>
          <w:lang w:val="en-US" w:eastAsia="zh-CN"/>
        </w:rPr>
        <w:t>7</w:t>
      </w:r>
      <w:r>
        <w:rPr>
          <w:rFonts w:hint="eastAsia" w:ascii="宋体" w:hAnsi="宋体" w:eastAsia="宋体" w:cs="宋体"/>
          <w:sz w:val="24"/>
          <w:highlight w:val="none"/>
        </w:rPr>
        <w:t>.以上若有变更，采购人会通过邮件的形式通知</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方。</w:t>
      </w:r>
    </w:p>
    <w:p w14:paraId="209AA371">
      <w:pPr>
        <w:pStyle w:val="21"/>
        <w:spacing w:line="360" w:lineRule="auto"/>
        <w:ind w:firstLine="0" w:firstLineChars="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8</w:t>
      </w:r>
      <w:r>
        <w:rPr>
          <w:rFonts w:hint="eastAsia" w:ascii="宋体" w:hAnsi="宋体" w:eastAsia="宋体" w:cs="宋体"/>
          <w:sz w:val="24"/>
          <w:highlight w:val="none"/>
        </w:rPr>
        <w:t>.采购人联系方式</w:t>
      </w:r>
    </w:p>
    <w:p w14:paraId="5E8D8282">
      <w:pPr>
        <w:pStyle w:val="21"/>
        <w:spacing w:line="360" w:lineRule="auto"/>
        <w:ind w:firstLine="0" w:firstLineChars="0"/>
        <w:rPr>
          <w:rFonts w:hint="eastAsia" w:ascii="宋体" w:hAnsi="宋体" w:eastAsia="宋体" w:cs="宋体"/>
          <w:sz w:val="24"/>
          <w:highlight w:val="none"/>
          <w:lang w:val="en-US" w:eastAsia="zh-CN"/>
        </w:rPr>
      </w:pPr>
      <w:r>
        <w:rPr>
          <w:rFonts w:hint="eastAsia" w:ascii="宋体" w:hAnsi="宋体" w:eastAsia="宋体" w:cs="宋体"/>
          <w:sz w:val="24"/>
          <w:highlight w:val="none"/>
        </w:rPr>
        <w:t>联 系 人：</w:t>
      </w:r>
      <w:r>
        <w:rPr>
          <w:rFonts w:hint="eastAsia" w:ascii="宋体" w:hAnsi="宋体" w:cs="宋体"/>
          <w:sz w:val="24"/>
          <w:highlight w:val="none"/>
          <w:lang w:val="en-US" w:eastAsia="zh-CN"/>
        </w:rPr>
        <w:t>韩晓璇</w:t>
      </w:r>
    </w:p>
    <w:p w14:paraId="163DE843">
      <w:pPr>
        <w:pStyle w:val="21"/>
        <w:spacing w:line="360" w:lineRule="auto"/>
        <w:ind w:firstLine="0" w:firstLineChars="0"/>
        <w:rPr>
          <w:rFonts w:hint="default" w:ascii="宋体" w:hAnsi="宋体" w:eastAsia="宋体" w:cs="宋体"/>
          <w:sz w:val="24"/>
          <w:highlight w:val="none"/>
          <w:lang w:val="en-US" w:eastAsia="zh-CN"/>
        </w:rPr>
      </w:pPr>
      <w:r>
        <w:rPr>
          <w:rFonts w:hint="eastAsia" w:ascii="宋体" w:hAnsi="宋体" w:eastAsia="宋体" w:cs="宋体"/>
          <w:sz w:val="24"/>
          <w:highlight w:val="none"/>
        </w:rPr>
        <w:t>电　　话：</w:t>
      </w:r>
      <w:r>
        <w:rPr>
          <w:rFonts w:hint="eastAsia" w:ascii="宋体" w:hAnsi="宋体" w:cs="宋体"/>
          <w:sz w:val="24"/>
          <w:highlight w:val="none"/>
          <w:lang w:val="en-US" w:eastAsia="zh-CN"/>
        </w:rPr>
        <w:t>0755-36990568、19303015484</w:t>
      </w:r>
    </w:p>
    <w:p w14:paraId="7C810A6C">
      <w:pPr>
        <w:pStyle w:val="21"/>
        <w:spacing w:line="360" w:lineRule="auto"/>
        <w:ind w:firstLine="0" w:firstLineChars="0"/>
        <w:contextualSpacing/>
        <w:rPr>
          <w:rFonts w:hint="default" w:ascii="宋体" w:hAnsi="宋体" w:eastAsia="宋体" w:cs="宋体"/>
          <w:sz w:val="24"/>
          <w:highlight w:val="none"/>
          <w:lang w:val="en-US"/>
        </w:rPr>
      </w:pPr>
      <w:r>
        <w:rPr>
          <w:rFonts w:hint="eastAsia" w:ascii="宋体" w:hAnsi="宋体" w:eastAsia="宋体" w:cs="宋体"/>
          <w:sz w:val="24"/>
          <w:highlight w:val="none"/>
        </w:rPr>
        <w:t>邮    箱：</w:t>
      </w:r>
      <w:r>
        <w:rPr>
          <w:rFonts w:hint="eastAsia" w:ascii="宋体" w:hAnsi="宋体" w:cs="宋体"/>
          <w:sz w:val="24"/>
          <w:highlight w:val="none"/>
          <w:lang w:val="en-US" w:eastAsia="zh-CN"/>
        </w:rPr>
        <w:t>hanxiaoxuan@picchealth.com</w:t>
      </w:r>
    </w:p>
    <w:p w14:paraId="1DEDF598">
      <w:pPr>
        <w:pStyle w:val="21"/>
        <w:spacing w:line="360" w:lineRule="auto"/>
        <w:ind w:firstLine="0" w:firstLineChars="0"/>
        <w:contextualSpacing/>
        <w:rPr>
          <w:rFonts w:ascii="宋体" w:hAnsi="宋体" w:eastAsia="宋体" w:cs="宋体"/>
          <w:sz w:val="24"/>
          <w:highlight w:val="none"/>
        </w:rPr>
      </w:pPr>
    </w:p>
    <w:p w14:paraId="3B0877AA">
      <w:pPr>
        <w:pStyle w:val="21"/>
        <w:spacing w:line="360" w:lineRule="auto"/>
        <w:ind w:firstLine="5520" w:firstLineChars="2300"/>
        <w:contextualSpacing/>
        <w:rPr>
          <w:rFonts w:ascii="Times New Roman" w:hAnsi="Times New Roman" w:eastAsia="宋体" w:cs="宋体"/>
          <w:sz w:val="24"/>
          <w:highlight w:val="none"/>
        </w:rPr>
      </w:pPr>
    </w:p>
    <w:p w14:paraId="7C7F34A6">
      <w:pPr>
        <w:pStyle w:val="21"/>
        <w:spacing w:line="360" w:lineRule="auto"/>
        <w:ind w:firstLine="5520" w:firstLineChars="2300"/>
        <w:contextualSpacing/>
        <w:rPr>
          <w:rFonts w:hint="eastAsia" w:ascii="Times New Roman" w:hAnsi="Times New Roman" w:eastAsia="宋体" w:cs="宋体"/>
          <w:sz w:val="24"/>
          <w:highlight w:val="none"/>
          <w:lang w:eastAsia="zh-CN"/>
        </w:rPr>
      </w:pPr>
    </w:p>
    <w:p w14:paraId="3379138C">
      <w:pPr>
        <w:pStyle w:val="21"/>
        <w:spacing w:line="360" w:lineRule="auto"/>
        <w:ind w:firstLine="3840" w:firstLineChars="1600"/>
        <w:contextualSpacing/>
        <w:rPr>
          <w:rFonts w:hint="eastAsia" w:ascii="Times New Roman" w:hAnsi="Times New Roman" w:eastAsia="宋体" w:cs="宋体"/>
          <w:sz w:val="24"/>
          <w:highlight w:val="none"/>
          <w:lang w:eastAsia="zh-CN"/>
        </w:rPr>
      </w:pPr>
      <w:r>
        <w:rPr>
          <w:rFonts w:hint="eastAsia" w:ascii="Times New Roman" w:hAnsi="Times New Roman" w:eastAsia="宋体" w:cs="宋体"/>
          <w:sz w:val="24"/>
          <w:highlight w:val="none"/>
          <w:lang w:eastAsia="zh-CN"/>
        </w:rPr>
        <w:t>中国人民健康保险股份有限公司</w:t>
      </w:r>
      <w:r>
        <w:rPr>
          <w:rFonts w:hint="eastAsia" w:ascii="宋体" w:hAnsi="宋体" w:cs="宋体"/>
          <w:sz w:val="24"/>
          <w:highlight w:val="none"/>
          <w:lang w:val="en-US" w:eastAsia="zh-CN"/>
        </w:rPr>
        <w:t>深圳</w:t>
      </w:r>
      <w:r>
        <w:rPr>
          <w:rFonts w:hint="eastAsia" w:ascii="Times New Roman" w:hAnsi="Times New Roman" w:eastAsia="宋体" w:cs="宋体"/>
          <w:sz w:val="24"/>
          <w:highlight w:val="none"/>
          <w:lang w:eastAsia="zh-CN"/>
        </w:rPr>
        <w:t>分公司</w:t>
      </w:r>
    </w:p>
    <w:p w14:paraId="7541194E">
      <w:pPr>
        <w:pStyle w:val="21"/>
        <w:spacing w:line="360" w:lineRule="auto"/>
        <w:ind w:firstLine="6240" w:firstLineChars="2600"/>
        <w:contextualSpacing/>
        <w:rPr>
          <w:rFonts w:ascii="Times New Roman" w:hAnsi="Times New Roman" w:eastAsia="宋体" w:cs="宋体"/>
          <w:sz w:val="24"/>
          <w:highlight w:val="none"/>
        </w:rPr>
      </w:pPr>
      <w:r>
        <w:rPr>
          <w:rFonts w:hint="eastAsia" w:ascii="宋体" w:hAnsi="宋体" w:eastAsia="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eastAsia="宋体" w:cs="宋体"/>
          <w:sz w:val="24"/>
          <w:highlight w:val="none"/>
        </w:rPr>
        <w:t>年</w:t>
      </w:r>
      <w:r>
        <w:rPr>
          <w:rFonts w:hint="eastAsia" w:ascii="宋体" w:hAnsi="宋体" w:cs="宋体"/>
          <w:sz w:val="24"/>
          <w:highlight w:val="none"/>
          <w:lang w:val="en-US" w:eastAsia="zh-CN"/>
        </w:rPr>
        <w:t>9</w:t>
      </w:r>
      <w:r>
        <w:rPr>
          <w:rFonts w:hint="eastAsia" w:ascii="宋体" w:hAnsi="宋体" w:eastAsia="宋体" w:cs="宋体"/>
          <w:sz w:val="24"/>
          <w:highlight w:val="none"/>
        </w:rPr>
        <w:t>月</w:t>
      </w:r>
      <w:r>
        <w:rPr>
          <w:rFonts w:hint="eastAsia" w:ascii="宋体" w:hAnsi="宋体" w:cs="宋体"/>
          <w:sz w:val="24"/>
          <w:highlight w:val="none"/>
          <w:lang w:val="en-US" w:eastAsia="zh-CN"/>
        </w:rPr>
        <w:t>18</w:t>
      </w:r>
      <w:r>
        <w:rPr>
          <w:rFonts w:hint="eastAsia" w:ascii="宋体" w:hAnsi="宋体" w:eastAsia="宋体" w:cs="宋体"/>
          <w:sz w:val="24"/>
          <w:highlight w:val="none"/>
        </w:rPr>
        <w:t>日</w:t>
      </w:r>
    </w:p>
    <w:p w14:paraId="58C1301F">
      <w:pPr>
        <w:pStyle w:val="21"/>
        <w:spacing w:line="360" w:lineRule="auto"/>
        <w:ind w:firstLine="0" w:firstLineChars="0"/>
        <w:contextualSpacing/>
        <w:jc w:val="center"/>
        <w:rPr>
          <w:rFonts w:ascii="宋体" w:hAnsi="宋体" w:eastAsia="宋体" w:cs="Times New Roman"/>
          <w:b/>
          <w:sz w:val="28"/>
          <w:szCs w:val="28"/>
          <w:highlight w:val="none"/>
        </w:rPr>
      </w:pPr>
      <w:r>
        <w:rPr>
          <w:rFonts w:ascii="宋体" w:hAnsi="宋体" w:eastAsia="宋体" w:cs="宋体"/>
          <w:sz w:val="24"/>
          <w:highlight w:val="none"/>
        </w:rPr>
        <w:br w:type="page"/>
      </w:r>
      <w:bookmarkStart w:id="9" w:name="_Toc421032041"/>
      <w:bookmarkStart w:id="10" w:name="_Toc19034436"/>
      <w:bookmarkStart w:id="11" w:name="_Toc18928243"/>
      <w:bookmarkStart w:id="12" w:name="_Toc421042643"/>
      <w:bookmarkStart w:id="13" w:name="_Toc19034376"/>
      <w:bookmarkStart w:id="14" w:name="_Toc19039758"/>
      <w:r>
        <w:rPr>
          <w:rFonts w:ascii="宋体" w:hAnsi="宋体" w:eastAsia="宋体" w:cs="Times New Roman"/>
          <w:b/>
          <w:sz w:val="44"/>
          <w:szCs w:val="44"/>
          <w:highlight w:val="none"/>
        </w:rPr>
        <w:t>第二</w:t>
      </w:r>
      <w:r>
        <w:rPr>
          <w:rFonts w:hint="eastAsia" w:ascii="宋体" w:hAnsi="宋体" w:eastAsia="宋体" w:cs="Times New Roman"/>
          <w:b/>
          <w:sz w:val="44"/>
          <w:szCs w:val="44"/>
          <w:highlight w:val="none"/>
        </w:rPr>
        <w:t>章</w:t>
      </w:r>
      <w:r>
        <w:rPr>
          <w:rFonts w:ascii="宋体" w:hAnsi="宋体" w:eastAsia="宋体" w:cs="Times New Roman"/>
          <w:b/>
          <w:sz w:val="44"/>
          <w:szCs w:val="44"/>
          <w:highlight w:val="none"/>
        </w:rPr>
        <w:t xml:space="preserve"> </w:t>
      </w:r>
      <w:r>
        <w:rPr>
          <w:rFonts w:hint="eastAsia" w:ascii="宋体" w:hAnsi="宋体" w:eastAsia="宋体" w:cs="Times New Roman"/>
          <w:b/>
          <w:sz w:val="44"/>
          <w:szCs w:val="44"/>
          <w:highlight w:val="none"/>
          <w:lang w:eastAsia="zh-CN"/>
        </w:rPr>
        <w:t>响应</w:t>
      </w:r>
      <w:r>
        <w:rPr>
          <w:rFonts w:ascii="宋体" w:hAnsi="宋体" w:eastAsia="宋体" w:cs="Times New Roman"/>
          <w:b/>
          <w:sz w:val="44"/>
          <w:szCs w:val="44"/>
          <w:highlight w:val="none"/>
        </w:rPr>
        <w:t>方须知</w:t>
      </w:r>
      <w:bookmarkEnd w:id="9"/>
      <w:bookmarkEnd w:id="10"/>
      <w:bookmarkEnd w:id="11"/>
      <w:bookmarkEnd w:id="12"/>
      <w:bookmarkEnd w:id="13"/>
      <w:bookmarkEnd w:id="14"/>
    </w:p>
    <w:p w14:paraId="5E809D0E">
      <w:pPr>
        <w:spacing w:after="120" w:afterLines="50"/>
        <w:jc w:val="center"/>
        <w:rPr>
          <w:rFonts w:ascii="宋体" w:hAnsi="宋体" w:eastAsia="宋体" w:cs="Times New Roman"/>
          <w:b/>
          <w:sz w:val="32"/>
          <w:szCs w:val="32"/>
          <w:highlight w:val="none"/>
        </w:rPr>
      </w:pPr>
      <w:r>
        <w:rPr>
          <w:rFonts w:hint="eastAsia" w:ascii="宋体" w:hAnsi="宋体" w:eastAsia="宋体" w:cs="Times New Roman"/>
          <w:b/>
          <w:sz w:val="32"/>
          <w:szCs w:val="32"/>
          <w:highlight w:val="none"/>
          <w:lang w:eastAsia="zh-CN"/>
        </w:rPr>
        <w:t>响应</w:t>
      </w:r>
      <w:r>
        <w:rPr>
          <w:rFonts w:ascii="宋体" w:hAnsi="宋体" w:eastAsia="宋体" w:cs="Times New Roman"/>
          <w:b/>
          <w:sz w:val="32"/>
          <w:szCs w:val="32"/>
          <w:highlight w:val="none"/>
        </w:rPr>
        <w:t>方须知前附表</w:t>
      </w:r>
    </w:p>
    <w:p w14:paraId="03646264">
      <w:pPr>
        <w:rPr>
          <w:rFonts w:ascii="宋体" w:hAnsi="宋体" w:eastAsia="宋体" w:cs="Times New Roman"/>
          <w:sz w:val="21"/>
          <w:szCs w:val="21"/>
          <w:highlight w:val="none"/>
        </w:rPr>
      </w:pPr>
      <w:r>
        <w:rPr>
          <w:rFonts w:ascii="宋体" w:hAnsi="宋体" w:eastAsia="宋体" w:cs="Times New Roman"/>
          <w:sz w:val="21"/>
          <w:szCs w:val="21"/>
          <w:highlight w:val="none"/>
        </w:rPr>
        <w:t>注：本须知前附表是对</w:t>
      </w:r>
      <w:r>
        <w:rPr>
          <w:rFonts w:hint="eastAsia" w:ascii="宋体" w:hAnsi="宋体" w:eastAsia="宋体" w:cs="Times New Roman"/>
          <w:sz w:val="21"/>
          <w:szCs w:val="21"/>
          <w:highlight w:val="none"/>
          <w:lang w:eastAsia="zh-CN"/>
        </w:rPr>
        <w:t>响应</w:t>
      </w:r>
      <w:r>
        <w:rPr>
          <w:rFonts w:ascii="宋体" w:hAnsi="宋体" w:eastAsia="宋体" w:cs="Times New Roman"/>
          <w:sz w:val="21"/>
          <w:szCs w:val="21"/>
          <w:highlight w:val="none"/>
        </w:rPr>
        <w:t>方须知的修改和补充，如有矛盾，均以本表为准。</w:t>
      </w:r>
    </w:p>
    <w:tbl>
      <w:tblPr>
        <w:tblStyle w:val="12"/>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14:paraId="2BCD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blHeader/>
          <w:jc w:val="center"/>
        </w:trPr>
        <w:tc>
          <w:tcPr>
            <w:tcW w:w="905" w:type="dxa"/>
            <w:noWrap w:val="0"/>
            <w:vAlign w:val="center"/>
          </w:tcPr>
          <w:p w14:paraId="36FFCFC9">
            <w:pPr>
              <w:spacing w:line="360" w:lineRule="exact"/>
              <w:rPr>
                <w:rFonts w:ascii="宋体" w:hAnsi="宋体" w:eastAsia="宋体" w:cs="Times New Roman"/>
                <w:bCs/>
                <w:spacing w:val="-6"/>
                <w:szCs w:val="24"/>
                <w:highlight w:val="none"/>
              </w:rPr>
            </w:pPr>
            <w:r>
              <w:rPr>
                <w:rFonts w:ascii="宋体" w:hAnsi="宋体" w:eastAsia="宋体" w:cs="Times New Roman"/>
                <w:bCs/>
                <w:spacing w:val="-6"/>
                <w:szCs w:val="24"/>
                <w:highlight w:val="none"/>
              </w:rPr>
              <w:t>条款号</w:t>
            </w:r>
          </w:p>
        </w:tc>
        <w:tc>
          <w:tcPr>
            <w:tcW w:w="1471" w:type="dxa"/>
            <w:noWrap w:val="0"/>
            <w:vAlign w:val="center"/>
          </w:tcPr>
          <w:p w14:paraId="550AD182">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类别</w:t>
            </w:r>
          </w:p>
        </w:tc>
        <w:tc>
          <w:tcPr>
            <w:tcW w:w="7088" w:type="dxa"/>
            <w:noWrap w:val="0"/>
            <w:vAlign w:val="center"/>
          </w:tcPr>
          <w:p w14:paraId="5CEEB5EA">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内容说明</w:t>
            </w:r>
          </w:p>
        </w:tc>
      </w:tr>
      <w:tr w14:paraId="087DE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noWrap w:val="0"/>
            <w:vAlign w:val="center"/>
          </w:tcPr>
          <w:p w14:paraId="52756157">
            <w:pPr>
              <w:spacing w:line="360" w:lineRule="exact"/>
              <w:jc w:val="center"/>
              <w:rPr>
                <w:rFonts w:ascii="宋体" w:hAnsi="宋体" w:eastAsia="宋体" w:cs="Times New Roman"/>
                <w:szCs w:val="24"/>
                <w:highlight w:val="none"/>
              </w:rPr>
            </w:pPr>
            <w:r>
              <w:rPr>
                <w:rFonts w:ascii="宋体" w:hAnsi="宋体" w:eastAsia="宋体" w:cs="Times New Roman"/>
                <w:szCs w:val="24"/>
                <w:highlight w:val="none"/>
              </w:rPr>
              <w:t>总则</w:t>
            </w:r>
          </w:p>
        </w:tc>
      </w:tr>
      <w:tr w14:paraId="4EFE4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905" w:type="dxa"/>
            <w:noWrap w:val="0"/>
            <w:vAlign w:val="center"/>
          </w:tcPr>
          <w:p w14:paraId="295CC6D4">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1.1</w:t>
            </w:r>
          </w:p>
        </w:tc>
        <w:tc>
          <w:tcPr>
            <w:tcW w:w="1471" w:type="dxa"/>
            <w:noWrap w:val="0"/>
            <w:vAlign w:val="center"/>
          </w:tcPr>
          <w:p w14:paraId="74BC0C1F">
            <w:pPr>
              <w:spacing w:line="360" w:lineRule="exact"/>
              <w:rPr>
                <w:rFonts w:ascii="宋体" w:hAnsi="宋体" w:eastAsia="宋体" w:cs="Times New Roman"/>
                <w:bCs/>
                <w:szCs w:val="24"/>
                <w:highlight w:val="none"/>
              </w:rPr>
            </w:pPr>
            <w:r>
              <w:rPr>
                <w:rFonts w:hint="eastAsia" w:ascii="宋体" w:hAnsi="宋体" w:eastAsia="宋体" w:cs="Times New Roman"/>
                <w:bCs/>
                <w:szCs w:val="24"/>
                <w:highlight w:val="none"/>
              </w:rPr>
              <w:t>项目说明</w:t>
            </w:r>
          </w:p>
        </w:tc>
        <w:tc>
          <w:tcPr>
            <w:tcW w:w="7088" w:type="dxa"/>
            <w:noWrap w:val="0"/>
            <w:vAlign w:val="center"/>
          </w:tcPr>
          <w:p w14:paraId="755DE16B">
            <w:pPr>
              <w:spacing w:line="360" w:lineRule="exact"/>
              <w:rPr>
                <w:rFonts w:hint="default" w:ascii="宋体" w:hAnsi="宋体" w:eastAsia="宋体" w:cs="Times New Roman"/>
                <w:szCs w:val="24"/>
                <w:highlight w:val="none"/>
                <w:lang w:val="en-US"/>
              </w:rPr>
            </w:pPr>
            <w:r>
              <w:rPr>
                <w:rFonts w:hint="eastAsia" w:ascii="宋体" w:hAnsi="宋体" w:eastAsia="宋体" w:cs="Times New Roman"/>
                <w:szCs w:val="24"/>
                <w:highlight w:val="none"/>
              </w:rPr>
              <w:t>项目名称：</w:t>
            </w:r>
            <w:r>
              <w:rPr>
                <w:rFonts w:hint="eastAsia" w:ascii="宋体" w:hAnsi="宋体" w:eastAsia="宋体" w:cs="Times New Roman"/>
                <w:szCs w:val="24"/>
                <w:highlight w:val="none"/>
                <w:lang w:val="en-US" w:eastAsia="zh-CN"/>
              </w:rPr>
              <w:t>详见第一章采购公告</w:t>
            </w:r>
          </w:p>
        </w:tc>
      </w:tr>
      <w:tr w14:paraId="2BB05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7E7665E7">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2.1</w:t>
            </w:r>
          </w:p>
        </w:tc>
        <w:tc>
          <w:tcPr>
            <w:tcW w:w="1471" w:type="dxa"/>
            <w:noWrap w:val="0"/>
            <w:vAlign w:val="center"/>
          </w:tcPr>
          <w:p w14:paraId="1C59A7D0">
            <w:pPr>
              <w:spacing w:line="360" w:lineRule="exact"/>
              <w:rPr>
                <w:rFonts w:ascii="宋体" w:hAnsi="宋体" w:eastAsia="宋体" w:cs="Times New Roman"/>
                <w:bCs/>
                <w:szCs w:val="24"/>
                <w:highlight w:val="none"/>
              </w:rPr>
            </w:pPr>
            <w:r>
              <w:rPr>
                <w:rFonts w:ascii="宋体" w:hAnsi="宋体" w:eastAsia="宋体" w:cs="Times New Roman"/>
                <w:bCs/>
                <w:szCs w:val="24"/>
                <w:highlight w:val="none"/>
              </w:rPr>
              <w:t>采购人</w:t>
            </w:r>
          </w:p>
        </w:tc>
        <w:tc>
          <w:tcPr>
            <w:tcW w:w="7088" w:type="dxa"/>
            <w:noWrap w:val="0"/>
            <w:vAlign w:val="center"/>
          </w:tcPr>
          <w:p w14:paraId="07D6756A">
            <w:pPr>
              <w:spacing w:line="360" w:lineRule="exact"/>
              <w:rPr>
                <w:rFonts w:hint="eastAsia" w:ascii="宋体" w:hAnsi="宋体" w:eastAsia="宋体" w:cs="Times New Roman"/>
                <w:szCs w:val="24"/>
                <w:highlight w:val="none"/>
                <w:lang w:eastAsia="zh-CN"/>
              </w:rPr>
            </w:pPr>
            <w:r>
              <w:rPr>
                <w:rFonts w:hint="eastAsia" w:ascii="宋体" w:hAnsi="宋体" w:eastAsia="宋体" w:cs="Times New Roman"/>
                <w:szCs w:val="24"/>
                <w:highlight w:val="none"/>
                <w:lang w:eastAsia="zh-CN"/>
              </w:rPr>
              <w:t>中国人民健康保险股份有限公司</w:t>
            </w:r>
            <w:r>
              <w:rPr>
                <w:rFonts w:hint="eastAsia" w:ascii="宋体" w:hAnsi="宋体" w:cs="Times New Roman"/>
                <w:szCs w:val="24"/>
                <w:highlight w:val="none"/>
                <w:lang w:val="en-US" w:eastAsia="zh-CN"/>
              </w:rPr>
              <w:t>深圳</w:t>
            </w:r>
            <w:r>
              <w:rPr>
                <w:rFonts w:hint="eastAsia" w:ascii="宋体" w:hAnsi="宋体" w:eastAsia="宋体" w:cs="Times New Roman"/>
                <w:szCs w:val="24"/>
                <w:highlight w:val="none"/>
                <w:lang w:eastAsia="zh-CN"/>
              </w:rPr>
              <w:t>分公司</w:t>
            </w:r>
          </w:p>
          <w:p w14:paraId="24256998">
            <w:pPr>
              <w:spacing w:line="360" w:lineRule="exact"/>
              <w:rPr>
                <w:rFonts w:hint="default" w:ascii="宋体" w:hAnsi="宋体" w:eastAsia="宋体" w:cs="Times New Roman"/>
                <w:szCs w:val="24"/>
                <w:highlight w:val="none"/>
                <w:lang w:val="en-US" w:eastAsia="zh-CN"/>
              </w:rPr>
            </w:pPr>
            <w:r>
              <w:rPr>
                <w:rFonts w:hint="eastAsia" w:ascii="宋体" w:hAnsi="宋体" w:eastAsia="宋体" w:cs="Times New Roman"/>
                <w:szCs w:val="24"/>
                <w:highlight w:val="none"/>
              </w:rPr>
              <w:t>地址：</w:t>
            </w:r>
            <w:r>
              <w:rPr>
                <w:rFonts w:hint="eastAsia" w:ascii="宋体" w:hAnsi="宋体" w:cs="宋体"/>
                <w:sz w:val="24"/>
                <w:highlight w:val="none"/>
                <w:lang w:val="en-US" w:eastAsia="zh-CN"/>
              </w:rPr>
              <w:t>深圳市罗湖区红岭北路2088号中国人保金融大厦24楼</w:t>
            </w:r>
          </w:p>
        </w:tc>
      </w:tr>
      <w:tr w14:paraId="180BF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07A4CA20">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3.1</w:t>
            </w:r>
          </w:p>
        </w:tc>
        <w:tc>
          <w:tcPr>
            <w:tcW w:w="1471" w:type="dxa"/>
            <w:noWrap w:val="0"/>
            <w:vAlign w:val="center"/>
          </w:tcPr>
          <w:p w14:paraId="70F316B3">
            <w:pPr>
              <w:spacing w:line="360" w:lineRule="exact"/>
              <w:rPr>
                <w:rFonts w:ascii="宋体" w:hAnsi="宋体" w:eastAsia="宋体" w:cs="Times New Roman"/>
                <w:bCs/>
                <w:szCs w:val="24"/>
                <w:highlight w:val="none"/>
              </w:rPr>
            </w:pPr>
            <w:r>
              <w:rPr>
                <w:rFonts w:hint="eastAsia" w:ascii="宋体" w:hAnsi="宋体" w:eastAsia="宋体" w:cs="Times New Roman"/>
                <w:highlight w:val="none"/>
                <w:lang w:eastAsia="zh-CN"/>
              </w:rPr>
              <w:t>响应</w:t>
            </w:r>
            <w:r>
              <w:rPr>
                <w:rFonts w:ascii="宋体" w:hAnsi="宋体" w:eastAsia="宋体" w:cs="Times New Roman"/>
                <w:highlight w:val="none"/>
              </w:rPr>
              <w:t>方</w:t>
            </w:r>
            <w:r>
              <w:rPr>
                <w:rFonts w:hint="eastAsia" w:ascii="宋体" w:hAnsi="宋体" w:eastAsia="宋体" w:cs="Times New Roman"/>
                <w:bCs/>
                <w:szCs w:val="24"/>
                <w:highlight w:val="none"/>
              </w:rPr>
              <w:t>资格要求</w:t>
            </w:r>
          </w:p>
        </w:tc>
        <w:tc>
          <w:tcPr>
            <w:tcW w:w="7088" w:type="dxa"/>
            <w:noWrap w:val="0"/>
            <w:vAlign w:val="center"/>
          </w:tcPr>
          <w:p w14:paraId="1247126D">
            <w:pPr>
              <w:spacing w:line="360" w:lineRule="exact"/>
              <w:rPr>
                <w:rFonts w:ascii="宋体" w:hAnsi="宋体" w:eastAsia="宋体" w:cs="Times New Roman"/>
                <w:highlight w:val="none"/>
              </w:rPr>
            </w:pPr>
            <w:r>
              <w:rPr>
                <w:rFonts w:hint="eastAsia" w:ascii="宋体" w:hAnsi="宋体" w:eastAsia="宋体" w:cs="Times New Roman"/>
                <w:szCs w:val="24"/>
                <w:highlight w:val="none"/>
                <w:lang w:val="en-US" w:eastAsia="zh-CN"/>
              </w:rPr>
              <w:t>详见第一章采购公告</w:t>
            </w:r>
            <w:r>
              <w:rPr>
                <w:rFonts w:hint="eastAsia" w:ascii="宋体" w:hAnsi="宋体" w:eastAsia="宋体" w:cs="Times New Roman"/>
                <w:szCs w:val="24"/>
                <w:highlight w:val="none"/>
              </w:rPr>
              <w:t>。</w:t>
            </w:r>
          </w:p>
        </w:tc>
      </w:tr>
      <w:tr w14:paraId="4815B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14:paraId="1505EEA0">
            <w:pPr>
              <w:spacing w:line="360" w:lineRule="exact"/>
              <w:jc w:val="center"/>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文件的编写</w:t>
            </w:r>
          </w:p>
        </w:tc>
      </w:tr>
      <w:tr w14:paraId="55A82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734DE74B">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11.1</w:t>
            </w:r>
          </w:p>
        </w:tc>
        <w:tc>
          <w:tcPr>
            <w:tcW w:w="1471" w:type="dxa"/>
            <w:noWrap w:val="0"/>
            <w:vAlign w:val="center"/>
          </w:tcPr>
          <w:p w14:paraId="64003016">
            <w:pPr>
              <w:spacing w:line="360" w:lineRule="exact"/>
              <w:rPr>
                <w:rFonts w:ascii="宋体" w:hAnsi="宋体" w:eastAsia="宋体" w:cs="Times New Roman"/>
                <w:bCs/>
                <w:szCs w:val="24"/>
                <w:highlight w:val="none"/>
              </w:rPr>
            </w:pPr>
            <w:r>
              <w:rPr>
                <w:rFonts w:ascii="宋体" w:hAnsi="宋体" w:eastAsia="宋体" w:cs="Times New Roman"/>
                <w:bCs/>
                <w:szCs w:val="24"/>
                <w:highlight w:val="none"/>
              </w:rPr>
              <w:t>报价</w:t>
            </w:r>
          </w:p>
        </w:tc>
        <w:tc>
          <w:tcPr>
            <w:tcW w:w="7088" w:type="dxa"/>
            <w:noWrap w:val="0"/>
            <w:vAlign w:val="center"/>
          </w:tcPr>
          <w:p w14:paraId="23A55020">
            <w:pPr>
              <w:spacing w:line="360" w:lineRule="exact"/>
              <w:rPr>
                <w:rFonts w:ascii="宋体" w:hAnsi="宋体" w:eastAsia="宋体" w:cs="Times New Roman"/>
                <w:szCs w:val="24"/>
                <w:highlight w:val="none"/>
              </w:rPr>
            </w:pPr>
            <w:r>
              <w:rPr>
                <w:rFonts w:hint="eastAsia" w:ascii="宋体" w:hAnsi="宋体" w:eastAsia="宋体" w:cs="Times New Roman"/>
                <w:b/>
                <w:szCs w:val="24"/>
                <w:highlight w:val="none"/>
                <w:lang w:eastAsia="zh-CN"/>
              </w:rPr>
              <w:t>响应</w:t>
            </w:r>
            <w:r>
              <w:rPr>
                <w:rFonts w:hint="eastAsia" w:ascii="宋体" w:hAnsi="宋体" w:eastAsia="宋体" w:cs="Times New Roman"/>
                <w:b/>
                <w:szCs w:val="24"/>
                <w:highlight w:val="none"/>
              </w:rPr>
              <w:t>方报价：</w:t>
            </w:r>
            <w:r>
              <w:rPr>
                <w:rFonts w:hint="eastAsia" w:ascii="宋体" w:hAnsi="宋体" w:eastAsia="宋体" w:cs="Times New Roman"/>
                <w:szCs w:val="24"/>
                <w:highlight w:val="none"/>
              </w:rPr>
              <w:t>包含为完成本项目采购内容和采购范围并达到验收合格所需要的全部费用，</w:t>
            </w:r>
            <w:r>
              <w:rPr>
                <w:rFonts w:hint="eastAsia" w:ascii="宋体" w:hAnsi="宋体" w:eastAsia="宋体" w:cs="Times New Roman"/>
                <w:kern w:val="24"/>
                <w:szCs w:val="24"/>
                <w:highlight w:val="none"/>
              </w:rPr>
              <w:t>包括但不限于各项税费</w:t>
            </w:r>
            <w:r>
              <w:rPr>
                <w:rFonts w:hint="eastAsia" w:ascii="宋体" w:hAnsi="宋体" w:eastAsia="宋体" w:cs="Times New Roman"/>
                <w:szCs w:val="24"/>
                <w:highlight w:val="none"/>
              </w:rPr>
              <w:t>、</w:t>
            </w:r>
            <w:r>
              <w:rPr>
                <w:rFonts w:hint="eastAsia" w:ascii="宋体" w:hAnsi="宋体" w:eastAsia="宋体" w:cs="Times New Roman"/>
                <w:szCs w:val="24"/>
                <w:highlight w:val="none"/>
                <w:lang w:val="en-US" w:eastAsia="zh-CN"/>
              </w:rPr>
              <w:t>服务费</w:t>
            </w:r>
            <w:r>
              <w:rPr>
                <w:rFonts w:hint="eastAsia" w:ascii="宋体" w:hAnsi="宋体" w:eastAsia="宋体" w:cs="Times New Roman"/>
                <w:szCs w:val="24"/>
                <w:highlight w:val="none"/>
              </w:rPr>
              <w:t>以及其他有关费用等。</w:t>
            </w:r>
          </w:p>
        </w:tc>
      </w:tr>
      <w:tr w14:paraId="74648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14:paraId="0B1B16D7">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13.1</w:t>
            </w:r>
          </w:p>
        </w:tc>
        <w:tc>
          <w:tcPr>
            <w:tcW w:w="1471" w:type="dxa"/>
            <w:noWrap w:val="0"/>
            <w:vAlign w:val="center"/>
          </w:tcPr>
          <w:p w14:paraId="6F1ACAAD">
            <w:pPr>
              <w:spacing w:line="360" w:lineRule="exact"/>
              <w:rPr>
                <w:rFonts w:ascii="宋体" w:hAnsi="宋体" w:eastAsia="宋体" w:cs="Times New Roman"/>
                <w:bCs/>
                <w:szCs w:val="24"/>
                <w:highlight w:val="none"/>
              </w:rPr>
            </w:pPr>
            <w:r>
              <w:rPr>
                <w:rFonts w:hint="eastAsia" w:ascii="宋体" w:hAnsi="宋体" w:eastAsia="宋体" w:cs="Times New Roman"/>
                <w:bCs/>
                <w:szCs w:val="24"/>
                <w:highlight w:val="none"/>
                <w:lang w:eastAsia="zh-CN"/>
              </w:rPr>
              <w:t>响应</w:t>
            </w:r>
            <w:r>
              <w:rPr>
                <w:rFonts w:ascii="宋体" w:hAnsi="宋体" w:eastAsia="宋体" w:cs="Times New Roman"/>
                <w:bCs/>
                <w:szCs w:val="24"/>
                <w:highlight w:val="none"/>
              </w:rPr>
              <w:t>有效期</w:t>
            </w:r>
          </w:p>
        </w:tc>
        <w:tc>
          <w:tcPr>
            <w:tcW w:w="7088" w:type="dxa"/>
            <w:noWrap w:val="0"/>
            <w:vAlign w:val="center"/>
          </w:tcPr>
          <w:p w14:paraId="36401298">
            <w:pPr>
              <w:spacing w:line="360" w:lineRule="exact"/>
              <w:ind w:firstLine="5"/>
              <w:jc w:val="both"/>
              <w:rPr>
                <w:rFonts w:ascii="宋体" w:hAnsi="宋体" w:eastAsia="宋体" w:cs="Times New Roman"/>
                <w:bCs/>
                <w:szCs w:val="24"/>
                <w:highlight w:val="none"/>
              </w:rPr>
            </w:pPr>
            <w:r>
              <w:rPr>
                <w:rFonts w:hint="eastAsia" w:ascii="宋体" w:hAnsi="宋体" w:eastAsia="宋体" w:cs="Times New Roman"/>
                <w:highlight w:val="none"/>
                <w:lang w:val="en-US" w:eastAsia="zh-CN"/>
              </w:rPr>
              <w:t>90</w:t>
            </w:r>
            <w:r>
              <w:rPr>
                <w:rFonts w:ascii="宋体" w:hAnsi="宋体" w:eastAsia="宋体" w:cs="Times New Roman"/>
                <w:bCs/>
                <w:szCs w:val="24"/>
                <w:highlight w:val="none"/>
              </w:rPr>
              <w:t>日历天</w:t>
            </w:r>
            <w:r>
              <w:rPr>
                <w:rFonts w:hint="eastAsia" w:ascii="宋体" w:hAnsi="宋体" w:eastAsia="宋体" w:cs="Arial"/>
                <w:szCs w:val="24"/>
                <w:highlight w:val="none"/>
              </w:rPr>
              <w:t>（自提交</w:t>
            </w:r>
            <w:r>
              <w:rPr>
                <w:rFonts w:hint="eastAsia" w:ascii="宋体" w:hAnsi="宋体" w:eastAsia="宋体" w:cs="Arial"/>
                <w:szCs w:val="24"/>
                <w:highlight w:val="none"/>
                <w:lang w:eastAsia="zh-CN"/>
              </w:rPr>
              <w:t>响应</w:t>
            </w:r>
            <w:r>
              <w:rPr>
                <w:rFonts w:hint="eastAsia" w:ascii="宋体" w:hAnsi="宋体" w:eastAsia="宋体" w:cs="Arial"/>
                <w:szCs w:val="24"/>
                <w:highlight w:val="none"/>
              </w:rPr>
              <w:t>文件的截止之日起算）。</w:t>
            </w:r>
          </w:p>
        </w:tc>
      </w:tr>
      <w:tr w14:paraId="3D5B1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14:paraId="513E77E5">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14.1</w:t>
            </w:r>
          </w:p>
        </w:tc>
        <w:tc>
          <w:tcPr>
            <w:tcW w:w="1471" w:type="dxa"/>
            <w:noWrap w:val="0"/>
            <w:vAlign w:val="center"/>
          </w:tcPr>
          <w:p w14:paraId="1B98C026">
            <w:pPr>
              <w:spacing w:line="360" w:lineRule="exact"/>
              <w:rPr>
                <w:rFonts w:ascii="宋体" w:hAnsi="宋体" w:eastAsia="宋体" w:cs="Times New Roman"/>
                <w:bCs/>
                <w:szCs w:val="24"/>
                <w:highlight w:val="none"/>
              </w:rPr>
            </w:pPr>
            <w:r>
              <w:rPr>
                <w:rFonts w:hint="eastAsia" w:ascii="宋体" w:hAnsi="宋体" w:eastAsia="宋体" w:cs="Times New Roman"/>
                <w:bCs/>
                <w:szCs w:val="24"/>
                <w:highlight w:val="none"/>
                <w:lang w:eastAsia="zh-CN"/>
              </w:rPr>
              <w:t>响应</w:t>
            </w:r>
            <w:r>
              <w:rPr>
                <w:rFonts w:ascii="宋体" w:hAnsi="宋体" w:eastAsia="宋体" w:cs="Times New Roman"/>
                <w:bCs/>
                <w:szCs w:val="24"/>
                <w:highlight w:val="none"/>
              </w:rPr>
              <w:t>文件份数</w:t>
            </w:r>
          </w:p>
        </w:tc>
        <w:tc>
          <w:tcPr>
            <w:tcW w:w="7088" w:type="dxa"/>
            <w:noWrap w:val="0"/>
            <w:vAlign w:val="center"/>
          </w:tcPr>
          <w:p w14:paraId="46125F3E">
            <w:pPr>
              <w:spacing w:line="360" w:lineRule="exact"/>
              <w:jc w:val="both"/>
              <w:rPr>
                <w:rFonts w:ascii="宋体" w:hAnsi="宋体" w:eastAsia="宋体" w:cs="Times New Roman"/>
                <w:b/>
                <w:szCs w:val="24"/>
                <w:highlight w:val="none"/>
              </w:rPr>
            </w:pPr>
            <w:r>
              <w:rPr>
                <w:rFonts w:hint="eastAsia" w:ascii="宋体" w:hAnsi="宋体" w:eastAsia="宋体" w:cs="Times New Roman"/>
                <w:bCs/>
                <w:szCs w:val="24"/>
                <w:highlight w:val="none"/>
                <w:lang w:eastAsia="zh-CN"/>
              </w:rPr>
              <w:t>响应</w:t>
            </w:r>
            <w:r>
              <w:rPr>
                <w:rFonts w:ascii="宋体" w:hAnsi="宋体" w:eastAsia="宋体" w:cs="Times New Roman"/>
                <w:bCs/>
                <w:szCs w:val="24"/>
                <w:highlight w:val="none"/>
              </w:rPr>
              <w:t>文件正本1份、副本</w:t>
            </w:r>
            <w:r>
              <w:rPr>
                <w:rFonts w:hint="eastAsia" w:ascii="宋体" w:hAnsi="宋体" w:cs="Times New Roman"/>
                <w:bCs/>
                <w:szCs w:val="24"/>
                <w:highlight w:val="none"/>
                <w:lang w:val="en-US" w:eastAsia="zh-CN"/>
              </w:rPr>
              <w:t>2</w:t>
            </w:r>
            <w:r>
              <w:rPr>
                <w:rFonts w:ascii="宋体" w:hAnsi="宋体" w:eastAsia="宋体" w:cs="Times New Roman"/>
                <w:bCs/>
                <w:szCs w:val="24"/>
                <w:highlight w:val="none"/>
              </w:rPr>
              <w:t>份，</w:t>
            </w:r>
            <w:r>
              <w:rPr>
                <w:rFonts w:hint="eastAsia" w:ascii="宋体" w:hAnsi="宋体" w:eastAsia="宋体" w:cs="Times New Roman"/>
                <w:bCs/>
                <w:szCs w:val="24"/>
                <w:highlight w:val="none"/>
                <w:lang w:eastAsia="zh-CN"/>
              </w:rPr>
              <w:t>响应</w:t>
            </w:r>
            <w:r>
              <w:rPr>
                <w:rFonts w:ascii="宋体" w:hAnsi="宋体" w:eastAsia="宋体" w:cs="Times New Roman"/>
                <w:bCs/>
                <w:szCs w:val="24"/>
                <w:highlight w:val="none"/>
              </w:rPr>
              <w:t>报价一览表正本1份。</w:t>
            </w:r>
            <w:r>
              <w:rPr>
                <w:rFonts w:hint="eastAsia" w:ascii="宋体" w:hAnsi="宋体" w:eastAsia="宋体" w:cs="Times New Roman"/>
                <w:bCs/>
                <w:szCs w:val="24"/>
                <w:highlight w:val="none"/>
                <w:lang w:eastAsia="zh-CN"/>
              </w:rPr>
              <w:t>响应</w:t>
            </w:r>
            <w:r>
              <w:rPr>
                <w:rFonts w:ascii="宋体" w:hAnsi="宋体" w:eastAsia="宋体" w:cs="Times New Roman"/>
                <w:bCs/>
                <w:szCs w:val="24"/>
                <w:highlight w:val="none"/>
              </w:rPr>
              <w:t>文件的电子版1份（U盘）。</w:t>
            </w:r>
            <w:r>
              <w:rPr>
                <w:rFonts w:hint="eastAsia" w:ascii="宋体" w:hAnsi="宋体" w:eastAsia="宋体" w:cs="Times New Roman"/>
                <w:bCs/>
                <w:szCs w:val="24"/>
                <w:highlight w:val="none"/>
                <w:lang w:eastAsia="zh-CN"/>
              </w:rPr>
              <w:t>响应</w:t>
            </w:r>
            <w:r>
              <w:rPr>
                <w:rFonts w:ascii="宋体" w:hAnsi="宋体" w:eastAsia="宋体" w:cs="Times New Roman"/>
                <w:bCs/>
                <w:szCs w:val="24"/>
                <w:highlight w:val="none"/>
              </w:rPr>
              <w:t>报价一览表正本另行单独密封。</w:t>
            </w:r>
          </w:p>
        </w:tc>
      </w:tr>
      <w:tr w14:paraId="2514A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14:paraId="0F3214F0">
            <w:pPr>
              <w:spacing w:line="360" w:lineRule="exact"/>
              <w:jc w:val="center"/>
              <w:rPr>
                <w:rFonts w:ascii="宋体" w:hAnsi="宋体" w:eastAsia="宋体" w:cs="Times New Roman"/>
                <w:bCs/>
                <w:szCs w:val="24"/>
                <w:highlight w:val="none"/>
              </w:rPr>
            </w:pPr>
            <w:r>
              <w:rPr>
                <w:rFonts w:hint="eastAsia" w:ascii="宋体" w:hAnsi="宋体" w:eastAsia="宋体" w:cs="Times New Roman"/>
                <w:bCs/>
                <w:szCs w:val="24"/>
                <w:highlight w:val="none"/>
                <w:lang w:eastAsia="zh-CN"/>
              </w:rPr>
              <w:t>响应</w:t>
            </w:r>
            <w:r>
              <w:rPr>
                <w:rFonts w:ascii="宋体" w:hAnsi="宋体" w:eastAsia="宋体" w:cs="Times New Roman"/>
                <w:bCs/>
                <w:szCs w:val="24"/>
                <w:highlight w:val="none"/>
              </w:rPr>
              <w:t>文件的递交</w:t>
            </w:r>
          </w:p>
        </w:tc>
      </w:tr>
      <w:tr w14:paraId="64D35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jc w:val="center"/>
        </w:trPr>
        <w:tc>
          <w:tcPr>
            <w:tcW w:w="905" w:type="dxa"/>
            <w:noWrap w:val="0"/>
            <w:vAlign w:val="center"/>
          </w:tcPr>
          <w:p w14:paraId="6F9C4D57">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19.1</w:t>
            </w:r>
          </w:p>
        </w:tc>
        <w:tc>
          <w:tcPr>
            <w:tcW w:w="1471" w:type="dxa"/>
            <w:noWrap w:val="0"/>
            <w:vAlign w:val="center"/>
          </w:tcPr>
          <w:p w14:paraId="455EDC98">
            <w:pPr>
              <w:spacing w:line="360" w:lineRule="exact"/>
              <w:rPr>
                <w:rFonts w:ascii="宋体" w:hAnsi="宋体" w:eastAsia="宋体" w:cs="Times New Roman"/>
                <w:bCs/>
                <w:szCs w:val="24"/>
                <w:highlight w:val="none"/>
              </w:rPr>
            </w:pPr>
            <w:r>
              <w:rPr>
                <w:rFonts w:hint="eastAsia" w:ascii="宋体" w:hAnsi="宋体" w:eastAsia="宋体" w:cs="Times New Roman"/>
                <w:bCs/>
                <w:szCs w:val="24"/>
                <w:highlight w:val="none"/>
                <w:lang w:eastAsia="zh-CN"/>
              </w:rPr>
              <w:t>响应</w:t>
            </w:r>
            <w:r>
              <w:rPr>
                <w:rFonts w:ascii="宋体" w:hAnsi="宋体" w:eastAsia="宋体" w:cs="Times New Roman"/>
                <w:bCs/>
                <w:szCs w:val="24"/>
                <w:highlight w:val="none"/>
              </w:rPr>
              <w:t>文件递交截止时间</w:t>
            </w:r>
            <w:r>
              <w:rPr>
                <w:rFonts w:hint="eastAsia" w:ascii="宋体" w:hAnsi="宋体" w:eastAsia="宋体" w:cs="Times New Roman"/>
                <w:bCs/>
                <w:szCs w:val="24"/>
                <w:highlight w:val="none"/>
              </w:rPr>
              <w:t>、开启时间及</w:t>
            </w:r>
            <w:r>
              <w:rPr>
                <w:rFonts w:ascii="宋体" w:hAnsi="宋体" w:eastAsia="宋体" w:cs="Times New Roman"/>
                <w:szCs w:val="24"/>
                <w:highlight w:val="none"/>
              </w:rPr>
              <w:t>地点</w:t>
            </w:r>
          </w:p>
        </w:tc>
        <w:tc>
          <w:tcPr>
            <w:tcW w:w="7088" w:type="dxa"/>
            <w:noWrap w:val="0"/>
            <w:vAlign w:val="center"/>
          </w:tcPr>
          <w:p w14:paraId="5B138708">
            <w:pPr>
              <w:spacing w:line="360" w:lineRule="exact"/>
              <w:jc w:val="both"/>
              <w:rPr>
                <w:rFonts w:ascii="宋体" w:hAnsi="宋体" w:eastAsia="宋体" w:cs="Times New Roman"/>
                <w:highlight w:val="none"/>
              </w:rPr>
            </w:pPr>
            <w:r>
              <w:rPr>
                <w:rFonts w:hint="eastAsia" w:ascii="宋体" w:hAnsi="宋体" w:eastAsia="宋体" w:cs="Times New Roman"/>
                <w:szCs w:val="24"/>
                <w:highlight w:val="none"/>
              </w:rPr>
              <w:t>详见本项目</w:t>
            </w:r>
            <w:r>
              <w:rPr>
                <w:rFonts w:hint="eastAsia" w:ascii="宋体" w:hAnsi="宋体" w:eastAsia="宋体" w:cs="Times New Roman"/>
                <w:szCs w:val="24"/>
                <w:highlight w:val="none"/>
                <w:lang w:eastAsia="zh-CN"/>
              </w:rPr>
              <w:t>比选采购</w:t>
            </w:r>
            <w:r>
              <w:rPr>
                <w:rFonts w:hint="eastAsia" w:ascii="宋体" w:hAnsi="宋体" w:eastAsia="宋体" w:cs="Times New Roman"/>
                <w:szCs w:val="24"/>
                <w:highlight w:val="none"/>
                <w:lang w:val="en-US" w:eastAsia="zh-CN"/>
              </w:rPr>
              <w:t>公告</w:t>
            </w:r>
            <w:r>
              <w:rPr>
                <w:rFonts w:hint="eastAsia" w:ascii="宋体" w:hAnsi="宋体" w:eastAsia="宋体" w:cs="Times New Roman"/>
                <w:szCs w:val="24"/>
                <w:highlight w:val="none"/>
              </w:rPr>
              <w:t>。</w:t>
            </w:r>
          </w:p>
        </w:tc>
      </w:tr>
      <w:tr w14:paraId="3948C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noWrap w:val="0"/>
            <w:vAlign w:val="center"/>
          </w:tcPr>
          <w:p w14:paraId="193B4444">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23.5</w:t>
            </w:r>
          </w:p>
        </w:tc>
        <w:tc>
          <w:tcPr>
            <w:tcW w:w="1471" w:type="dxa"/>
            <w:noWrap w:val="0"/>
            <w:vAlign w:val="center"/>
          </w:tcPr>
          <w:p w14:paraId="6C3D3302">
            <w:pPr>
              <w:spacing w:line="360" w:lineRule="exact"/>
              <w:rPr>
                <w:rFonts w:hint="eastAsia" w:ascii="宋体" w:hAnsi="宋体" w:eastAsia="宋体" w:cs="Times New Roman"/>
                <w:bCs/>
                <w:szCs w:val="24"/>
                <w:highlight w:val="none"/>
                <w:lang w:eastAsia="zh-CN"/>
              </w:rPr>
            </w:pPr>
            <w:r>
              <w:rPr>
                <w:rFonts w:hint="eastAsia" w:ascii="宋体" w:hAnsi="宋体" w:eastAsia="宋体" w:cs="Times New Roman"/>
                <w:bCs/>
                <w:szCs w:val="24"/>
                <w:highlight w:val="none"/>
                <w:lang w:eastAsia="zh-CN"/>
              </w:rPr>
              <w:t>谈判</w:t>
            </w:r>
          </w:p>
        </w:tc>
        <w:tc>
          <w:tcPr>
            <w:tcW w:w="7088" w:type="dxa"/>
            <w:noWrap w:val="0"/>
            <w:vAlign w:val="center"/>
          </w:tcPr>
          <w:p w14:paraId="08A43192">
            <w:pPr>
              <w:spacing w:line="360" w:lineRule="exact"/>
              <w:jc w:val="both"/>
              <w:rPr>
                <w:rFonts w:ascii="宋体" w:hAnsi="宋体" w:eastAsia="宋体" w:cs="Times New Roman"/>
                <w:szCs w:val="24"/>
                <w:highlight w:val="none"/>
              </w:rPr>
            </w:pPr>
            <w:r>
              <w:rPr>
                <w:rFonts w:hint="eastAsia" w:ascii="宋体" w:hAnsi="宋体" w:eastAsia="宋体" w:cs="Times New Roman"/>
                <w:szCs w:val="24"/>
                <w:highlight w:val="none"/>
              </w:rPr>
              <w:t>评审</w:t>
            </w:r>
            <w:r>
              <w:rPr>
                <w:rFonts w:ascii="宋体" w:hAnsi="宋体" w:eastAsia="宋体" w:cs="Times New Roman"/>
                <w:szCs w:val="24"/>
                <w:highlight w:val="none"/>
              </w:rPr>
              <w:t>小组根据项目情况</w:t>
            </w:r>
            <w:r>
              <w:rPr>
                <w:rFonts w:hint="eastAsia" w:ascii="宋体" w:hAnsi="宋体" w:eastAsia="宋体" w:cs="Times New Roman"/>
                <w:szCs w:val="24"/>
                <w:highlight w:val="none"/>
                <w:lang w:val="en-US" w:eastAsia="zh-CN"/>
              </w:rPr>
              <w:t>确定采用</w:t>
            </w:r>
            <w:r>
              <w:rPr>
                <w:rFonts w:hint="eastAsia" w:ascii="宋体" w:hAnsi="宋体" w:eastAsia="宋体" w:cs="Times New Roman"/>
                <w:b/>
                <w:szCs w:val="24"/>
                <w:highlight w:val="none"/>
                <w:lang w:val="en-US" w:eastAsia="zh-CN"/>
              </w:rPr>
              <w:t>经</w:t>
            </w:r>
            <w:r>
              <w:rPr>
                <w:rFonts w:hint="eastAsia" w:ascii="宋体" w:hAnsi="宋体" w:eastAsia="宋体" w:cs="Times New Roman"/>
                <w:b/>
                <w:szCs w:val="24"/>
                <w:highlight w:val="none"/>
                <w:lang w:eastAsia="zh-CN"/>
              </w:rPr>
              <w:t>谈判</w:t>
            </w:r>
            <w:r>
              <w:rPr>
                <w:rFonts w:hint="eastAsia" w:ascii="宋体" w:hAnsi="宋体" w:eastAsia="宋体" w:cs="Times New Roman"/>
                <w:b/>
                <w:szCs w:val="24"/>
                <w:highlight w:val="none"/>
                <w:lang w:val="en-US" w:eastAsia="zh-CN"/>
              </w:rPr>
              <w:t>后确定最终报价的形式，谈判轮次</w:t>
            </w:r>
            <w:r>
              <w:rPr>
                <w:rFonts w:hint="eastAsia" w:ascii="宋体" w:hAnsi="宋体" w:cs="Times New Roman"/>
                <w:b/>
                <w:szCs w:val="24"/>
                <w:highlight w:val="none"/>
                <w:lang w:val="en-US" w:eastAsia="zh-CN"/>
              </w:rPr>
              <w:t>数</w:t>
            </w:r>
            <w:r>
              <w:rPr>
                <w:rFonts w:hint="eastAsia" w:ascii="宋体" w:hAnsi="宋体" w:eastAsia="宋体" w:cs="Times New Roman"/>
                <w:b/>
                <w:szCs w:val="24"/>
                <w:highlight w:val="none"/>
                <w:lang w:val="en-US" w:eastAsia="zh-CN"/>
              </w:rPr>
              <w:t>为一轮</w:t>
            </w:r>
            <w:r>
              <w:rPr>
                <w:rFonts w:ascii="宋体" w:hAnsi="宋体" w:eastAsia="宋体" w:cs="Times New Roman"/>
                <w:b/>
                <w:szCs w:val="24"/>
                <w:highlight w:val="none"/>
              </w:rPr>
              <w:t>。</w:t>
            </w:r>
          </w:p>
        </w:tc>
      </w:tr>
      <w:tr w14:paraId="00AF3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14:paraId="1F9C62E9">
            <w:pPr>
              <w:spacing w:line="360" w:lineRule="exact"/>
              <w:jc w:val="center"/>
              <w:rPr>
                <w:rFonts w:hint="eastAsia" w:ascii="宋体" w:hAnsi="宋体" w:eastAsia="宋体" w:cs="Times New Roman"/>
                <w:highlight w:val="none"/>
                <w:u w:val="single"/>
                <w:lang w:eastAsia="zh-CN"/>
              </w:rPr>
            </w:pPr>
            <w:r>
              <w:rPr>
                <w:rFonts w:hint="eastAsia" w:ascii="宋体" w:hAnsi="宋体" w:eastAsia="宋体" w:cs="Times New Roman"/>
                <w:bCs/>
                <w:szCs w:val="24"/>
                <w:highlight w:val="none"/>
              </w:rPr>
              <w:t>评审与</w:t>
            </w:r>
            <w:r>
              <w:rPr>
                <w:rFonts w:hint="eastAsia" w:ascii="宋体" w:hAnsi="宋体" w:eastAsia="宋体" w:cs="Times New Roman"/>
                <w:bCs/>
                <w:szCs w:val="24"/>
                <w:highlight w:val="none"/>
                <w:lang w:eastAsia="zh-CN"/>
              </w:rPr>
              <w:t>谈判</w:t>
            </w:r>
          </w:p>
        </w:tc>
      </w:tr>
      <w:tr w14:paraId="17EA8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14:paraId="46EB027F">
            <w:pPr>
              <w:spacing w:line="360" w:lineRule="exact"/>
              <w:jc w:val="center"/>
              <w:rPr>
                <w:rFonts w:ascii="宋体" w:hAnsi="宋体" w:eastAsia="宋体" w:cs="Times New Roman"/>
                <w:bCs/>
                <w:szCs w:val="24"/>
                <w:highlight w:val="none"/>
              </w:rPr>
            </w:pPr>
            <w:r>
              <w:rPr>
                <w:rFonts w:ascii="宋体" w:hAnsi="宋体" w:eastAsia="宋体" w:cs="Times New Roman"/>
                <w:bCs/>
                <w:szCs w:val="24"/>
                <w:highlight w:val="none"/>
              </w:rPr>
              <w:t>24.1</w:t>
            </w:r>
          </w:p>
        </w:tc>
        <w:tc>
          <w:tcPr>
            <w:tcW w:w="1471" w:type="dxa"/>
            <w:noWrap w:val="0"/>
            <w:vAlign w:val="center"/>
          </w:tcPr>
          <w:p w14:paraId="6144467D">
            <w:pPr>
              <w:spacing w:line="360" w:lineRule="exact"/>
              <w:rPr>
                <w:rFonts w:ascii="宋体" w:hAnsi="宋体" w:eastAsia="宋体" w:cs="Times New Roman"/>
                <w:bCs/>
                <w:szCs w:val="24"/>
                <w:highlight w:val="none"/>
              </w:rPr>
            </w:pPr>
            <w:r>
              <w:rPr>
                <w:rFonts w:ascii="宋体" w:hAnsi="宋体" w:eastAsia="宋体" w:cs="Times New Roman"/>
                <w:bCs/>
                <w:szCs w:val="24"/>
                <w:highlight w:val="none"/>
              </w:rPr>
              <w:t>评审方法</w:t>
            </w:r>
          </w:p>
        </w:tc>
        <w:tc>
          <w:tcPr>
            <w:tcW w:w="7088" w:type="dxa"/>
            <w:noWrap w:val="0"/>
            <w:vAlign w:val="center"/>
          </w:tcPr>
          <w:p w14:paraId="7293D442">
            <w:pPr>
              <w:tabs>
                <w:tab w:val="left" w:pos="1125"/>
              </w:tabs>
              <w:spacing w:line="360" w:lineRule="exact"/>
              <w:rPr>
                <w:rFonts w:ascii="宋体" w:hAnsi="宋体" w:eastAsia="宋体" w:cs="Times New Roman"/>
                <w:szCs w:val="24"/>
                <w:highlight w:val="none"/>
              </w:rPr>
            </w:pPr>
            <w:r>
              <w:rPr>
                <w:rFonts w:hint="eastAsia" w:ascii="宋体" w:hAnsi="宋体" w:eastAsia="宋体" w:cs="宋体"/>
                <w:highlight w:val="none"/>
                <w:lang w:val="en-US" w:eastAsia="zh-CN"/>
              </w:rPr>
              <w:t>经</w:t>
            </w:r>
            <w:r>
              <w:rPr>
                <w:rFonts w:hint="eastAsia" w:ascii="宋体" w:hAnsi="宋体" w:eastAsia="宋体" w:cs="宋体"/>
                <w:highlight w:val="none"/>
                <w:lang w:eastAsia="zh-CN"/>
              </w:rPr>
              <w:t>谈判</w:t>
            </w:r>
            <w:r>
              <w:rPr>
                <w:rFonts w:hint="eastAsia" w:ascii="宋体" w:hAnsi="宋体" w:eastAsia="宋体" w:cs="宋体"/>
                <w:highlight w:val="none"/>
              </w:rPr>
              <w:t>确定最终采购需求</w:t>
            </w:r>
            <w:r>
              <w:rPr>
                <w:rFonts w:hint="eastAsia" w:ascii="宋体" w:hAnsi="宋体" w:eastAsia="宋体" w:cs="宋体"/>
                <w:highlight w:val="none"/>
                <w:lang w:val="en-US" w:eastAsia="zh-CN"/>
              </w:rPr>
              <w:t>并由</w:t>
            </w:r>
            <w:r>
              <w:rPr>
                <w:rFonts w:hint="eastAsia" w:ascii="宋体" w:hAnsi="宋体" w:eastAsia="宋体" w:cs="宋体"/>
                <w:highlight w:val="none"/>
                <w:lang w:eastAsia="zh-CN"/>
              </w:rPr>
              <w:t>响应</w:t>
            </w:r>
            <w:r>
              <w:rPr>
                <w:rFonts w:hint="eastAsia" w:ascii="宋体" w:hAnsi="宋体" w:eastAsia="宋体" w:cs="宋体"/>
                <w:highlight w:val="none"/>
              </w:rPr>
              <w:t>方提交最后报价</w:t>
            </w:r>
            <w:r>
              <w:rPr>
                <w:rFonts w:hint="eastAsia" w:ascii="宋体" w:hAnsi="宋体" w:eastAsia="宋体" w:cs="宋体"/>
                <w:highlight w:val="none"/>
                <w:lang w:val="en-US" w:eastAsia="zh-CN"/>
              </w:rPr>
              <w:t>后</w:t>
            </w:r>
            <w:r>
              <w:rPr>
                <w:rFonts w:hint="eastAsia" w:ascii="宋体" w:hAnsi="宋体" w:eastAsia="宋体" w:cs="宋体"/>
                <w:highlight w:val="none"/>
              </w:rPr>
              <w:t>，由评审小组采用综合评分法</w:t>
            </w:r>
            <w:r>
              <w:rPr>
                <w:rFonts w:hint="eastAsia" w:ascii="宋体" w:hAnsi="宋体" w:eastAsia="宋体" w:cs="宋体"/>
                <w:szCs w:val="24"/>
                <w:highlight w:val="none"/>
              </w:rPr>
              <w:t>对满足</w:t>
            </w:r>
            <w:r>
              <w:rPr>
                <w:rFonts w:hint="eastAsia" w:ascii="宋体" w:hAnsi="宋体" w:eastAsia="宋体" w:cs="宋体"/>
                <w:szCs w:val="24"/>
                <w:highlight w:val="none"/>
                <w:lang w:val="en-US" w:eastAsia="zh-CN"/>
              </w:rPr>
              <w:t>采购</w:t>
            </w:r>
            <w:r>
              <w:rPr>
                <w:rFonts w:hint="eastAsia" w:ascii="宋体" w:hAnsi="宋体" w:eastAsia="宋体" w:cs="宋体"/>
                <w:szCs w:val="24"/>
                <w:highlight w:val="none"/>
              </w:rPr>
              <w:t>文件</w:t>
            </w:r>
            <w:r>
              <w:rPr>
                <w:rFonts w:ascii="宋体" w:hAnsi="宋体" w:eastAsia="宋体" w:cs="宋体"/>
                <w:szCs w:val="24"/>
                <w:highlight w:val="none"/>
              </w:rPr>
              <w:t>全部实质性要求</w:t>
            </w:r>
            <w:r>
              <w:rPr>
                <w:rFonts w:hint="eastAsia" w:ascii="宋体" w:hAnsi="宋体" w:eastAsia="宋体" w:cs="宋体"/>
                <w:szCs w:val="24"/>
                <w:highlight w:val="none"/>
              </w:rPr>
              <w:t>的</w:t>
            </w:r>
            <w:r>
              <w:rPr>
                <w:rFonts w:hint="eastAsia" w:ascii="宋体" w:hAnsi="宋体" w:eastAsia="宋体" w:cs="宋体"/>
                <w:szCs w:val="24"/>
                <w:highlight w:val="none"/>
                <w:lang w:val="en-US" w:eastAsia="zh-CN"/>
              </w:rPr>
              <w:t>响应方</w:t>
            </w:r>
            <w:r>
              <w:rPr>
                <w:rFonts w:hint="eastAsia" w:ascii="宋体" w:hAnsi="宋体" w:eastAsia="宋体" w:cs="宋体"/>
                <w:highlight w:val="none"/>
              </w:rPr>
              <w:t>的</w:t>
            </w:r>
            <w:r>
              <w:rPr>
                <w:rFonts w:hint="eastAsia" w:ascii="宋体" w:hAnsi="宋体" w:eastAsia="宋体" w:cs="宋体"/>
                <w:highlight w:val="none"/>
                <w:lang w:eastAsia="zh-CN"/>
              </w:rPr>
              <w:t>响应</w:t>
            </w:r>
            <w:r>
              <w:rPr>
                <w:rFonts w:hint="eastAsia" w:ascii="宋体" w:hAnsi="宋体" w:eastAsia="宋体" w:cs="宋体"/>
                <w:highlight w:val="none"/>
              </w:rPr>
              <w:t>文件和最后报价进行综合评分</w:t>
            </w:r>
            <w:r>
              <w:rPr>
                <w:rFonts w:hint="eastAsia" w:ascii="宋体" w:hAnsi="宋体" w:eastAsia="宋体" w:cs="宋体"/>
                <w:highlight w:val="none"/>
                <w:lang w:eastAsia="zh-CN"/>
              </w:rPr>
              <w:t>，</w:t>
            </w:r>
            <w:r>
              <w:rPr>
                <w:rFonts w:hint="eastAsia" w:ascii="宋体" w:hAnsi="宋体" w:eastAsia="宋体" w:cs="宋体"/>
                <w:szCs w:val="24"/>
                <w:highlight w:val="none"/>
              </w:rPr>
              <w:t>按照</w:t>
            </w:r>
            <w:r>
              <w:rPr>
                <w:rFonts w:hint="eastAsia" w:ascii="宋体" w:hAnsi="宋体" w:eastAsia="宋体" w:cs="宋体"/>
                <w:szCs w:val="24"/>
                <w:highlight w:val="none"/>
                <w:lang w:val="en-US" w:eastAsia="zh-CN"/>
              </w:rPr>
              <w:t>综合评分由高到低</w:t>
            </w:r>
            <w:r>
              <w:rPr>
                <w:rFonts w:hint="eastAsia" w:ascii="宋体" w:hAnsi="宋体" w:eastAsia="宋体" w:cs="宋体"/>
                <w:szCs w:val="24"/>
                <w:highlight w:val="none"/>
              </w:rPr>
              <w:t>的原则确定中选候选人。</w:t>
            </w:r>
          </w:p>
        </w:tc>
      </w:tr>
      <w:tr w14:paraId="3C30B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14:paraId="3266ABC7">
            <w:pPr>
              <w:spacing w:line="360" w:lineRule="exact"/>
              <w:jc w:val="center"/>
              <w:rPr>
                <w:rFonts w:ascii="宋体" w:hAnsi="宋体" w:eastAsia="宋体" w:cs="Times New Roman"/>
                <w:szCs w:val="24"/>
                <w:highlight w:val="none"/>
              </w:rPr>
            </w:pPr>
            <w:r>
              <w:rPr>
                <w:rFonts w:ascii="宋体" w:hAnsi="宋体" w:eastAsia="宋体" w:cs="Times New Roman"/>
                <w:szCs w:val="24"/>
                <w:highlight w:val="none"/>
              </w:rPr>
              <w:t>授予合同</w:t>
            </w:r>
          </w:p>
        </w:tc>
      </w:tr>
      <w:tr w14:paraId="0A14E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3963AC51">
            <w:pPr>
              <w:spacing w:line="360" w:lineRule="exact"/>
              <w:jc w:val="center"/>
              <w:rPr>
                <w:rFonts w:ascii="宋体" w:hAnsi="宋体" w:eastAsia="宋体" w:cs="Times New Roman"/>
                <w:bCs/>
                <w:szCs w:val="24"/>
                <w:highlight w:val="none"/>
              </w:rPr>
            </w:pPr>
            <w:bookmarkStart w:id="15" w:name="_Toc86202581"/>
            <w:r>
              <w:rPr>
                <w:rFonts w:ascii="宋体" w:hAnsi="宋体" w:eastAsia="宋体" w:cs="Times New Roman"/>
                <w:bCs/>
                <w:szCs w:val="24"/>
                <w:highlight w:val="none"/>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7AEE7AF7">
            <w:pPr>
              <w:spacing w:line="360" w:lineRule="exact"/>
              <w:rPr>
                <w:rFonts w:ascii="宋体" w:hAnsi="宋体" w:eastAsia="宋体" w:cs="Times New Roman"/>
                <w:szCs w:val="24"/>
                <w:highlight w:val="none"/>
              </w:rPr>
            </w:pPr>
            <w:r>
              <w:rPr>
                <w:rFonts w:hint="eastAsia" w:ascii="宋体" w:hAnsi="宋体" w:eastAsia="宋体" w:cs="Times New Roman"/>
                <w:highlight w:val="none"/>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25EB8A5A">
            <w:pPr>
              <w:spacing w:line="360" w:lineRule="exact"/>
              <w:rPr>
                <w:rFonts w:hint="default" w:ascii="宋体" w:hAnsi="宋体" w:eastAsia="宋体" w:cs="Times New Roman"/>
                <w:b/>
                <w:highlight w:val="none"/>
                <w:lang w:val="en-US" w:eastAsia="zh-CN"/>
              </w:rPr>
            </w:pPr>
            <w:r>
              <w:rPr>
                <w:rFonts w:hint="eastAsia" w:ascii="宋体" w:hAnsi="宋体" w:eastAsia="宋体" w:cs="Times New Roman"/>
                <w:b/>
                <w:highlight w:val="none"/>
                <w:lang w:val="en-US" w:eastAsia="zh-CN"/>
              </w:rPr>
              <w:t>本项目</w:t>
            </w:r>
            <w:r>
              <w:rPr>
                <w:rFonts w:hint="eastAsia" w:ascii="宋体" w:hAnsi="宋体" w:cs="Times New Roman"/>
                <w:b/>
                <w:highlight w:val="none"/>
                <w:lang w:val="en-US" w:eastAsia="zh-CN"/>
              </w:rPr>
              <w:t>案件代理费单价</w:t>
            </w:r>
            <w:r>
              <w:rPr>
                <w:rFonts w:hint="eastAsia" w:ascii="宋体" w:hAnsi="宋体" w:eastAsia="宋体" w:cs="Times New Roman"/>
                <w:b/>
                <w:highlight w:val="none"/>
                <w:lang w:val="en-US" w:eastAsia="zh-CN"/>
              </w:rPr>
              <w:t>限价</w:t>
            </w:r>
            <w:r>
              <w:rPr>
                <w:rFonts w:hint="eastAsia" w:ascii="宋体" w:hAnsi="宋体" w:cs="Times New Roman"/>
                <w:b/>
                <w:highlight w:val="none"/>
                <w:lang w:val="en-US" w:eastAsia="zh-CN"/>
              </w:rPr>
              <w:t>为6000元/件（含税），差旅费凭发票结算</w:t>
            </w:r>
            <w:r>
              <w:rPr>
                <w:rFonts w:hint="eastAsia" w:ascii="宋体" w:hAnsi="宋体" w:eastAsia="宋体" w:cs="Times New Roman"/>
                <w:b/>
                <w:highlight w:val="none"/>
                <w:lang w:val="en-US" w:eastAsia="zh-CN"/>
              </w:rPr>
              <w:t>。</w:t>
            </w:r>
            <w:r>
              <w:rPr>
                <w:rFonts w:hint="eastAsia" w:ascii="宋体" w:hAnsi="宋体" w:eastAsia="宋体" w:cs="Times New Roman"/>
                <w:b/>
                <w:highlight w:val="none"/>
              </w:rPr>
              <w:t>如</w:t>
            </w:r>
            <w:r>
              <w:rPr>
                <w:rFonts w:hint="eastAsia" w:ascii="宋体" w:hAnsi="宋体" w:eastAsia="宋体" w:cs="Times New Roman"/>
                <w:b/>
                <w:highlight w:val="none"/>
                <w:lang w:eastAsia="zh-CN"/>
              </w:rPr>
              <w:t>响应</w:t>
            </w:r>
            <w:r>
              <w:rPr>
                <w:rFonts w:hint="eastAsia" w:ascii="宋体" w:hAnsi="宋体" w:eastAsia="宋体" w:cs="Times New Roman"/>
                <w:b/>
                <w:highlight w:val="none"/>
              </w:rPr>
              <w:t>方经评审的</w:t>
            </w:r>
            <w:r>
              <w:rPr>
                <w:rFonts w:hint="eastAsia" w:ascii="宋体" w:hAnsi="宋体" w:eastAsia="宋体" w:cs="Times New Roman"/>
                <w:b/>
                <w:highlight w:val="none"/>
                <w:lang w:eastAsia="zh-CN"/>
              </w:rPr>
              <w:t>响应</w:t>
            </w:r>
            <w:r>
              <w:rPr>
                <w:rFonts w:hint="eastAsia" w:ascii="宋体" w:hAnsi="宋体" w:eastAsia="宋体" w:cs="Times New Roman"/>
                <w:b/>
                <w:highlight w:val="none"/>
              </w:rPr>
              <w:t>报价</w:t>
            </w:r>
            <w:r>
              <w:rPr>
                <w:rFonts w:hint="eastAsia" w:ascii="宋体" w:hAnsi="宋体" w:cs="Times New Roman"/>
                <w:b/>
                <w:highlight w:val="none"/>
                <w:lang w:val="en-US" w:eastAsia="zh-CN"/>
              </w:rPr>
              <w:t>单</w:t>
            </w:r>
            <w:r>
              <w:rPr>
                <w:rFonts w:hint="eastAsia" w:ascii="宋体" w:hAnsi="宋体" w:eastAsia="宋体" w:cs="Times New Roman"/>
                <w:b/>
                <w:highlight w:val="none"/>
              </w:rPr>
              <w:t>价（含税）超出最高限价，将作无效报价处理。</w:t>
            </w:r>
          </w:p>
        </w:tc>
      </w:tr>
    </w:tbl>
    <w:p w14:paraId="77472982">
      <w:pPr>
        <w:spacing w:after="120" w:afterLines="50"/>
        <w:jc w:val="center"/>
        <w:rPr>
          <w:rFonts w:ascii="宋体" w:hAnsi="宋体" w:eastAsia="宋体" w:cs="Times New Roman"/>
          <w:b/>
          <w:szCs w:val="24"/>
          <w:highlight w:val="none"/>
        </w:rPr>
      </w:pPr>
      <w:r>
        <w:rPr>
          <w:rFonts w:ascii="宋体" w:hAnsi="宋体" w:eastAsia="宋体" w:cs="Times New Roman"/>
          <w:szCs w:val="24"/>
          <w:highlight w:val="none"/>
        </w:rPr>
        <w:br w:type="page"/>
      </w:r>
      <w:bookmarkStart w:id="16" w:name="_Toc177817335"/>
      <w:bookmarkStart w:id="17" w:name="_Toc184043013"/>
      <w:bookmarkStart w:id="18" w:name="_Toc177189236"/>
      <w:bookmarkStart w:id="19" w:name="_Toc239740352"/>
      <w:bookmarkStart w:id="20" w:name="_Toc177995474"/>
      <w:bookmarkStart w:id="21" w:name="_Toc70687140"/>
      <w:bookmarkStart w:id="22" w:name="_Toc232176273"/>
      <w:bookmarkStart w:id="23" w:name="_Toc265738861"/>
      <w:bookmarkStart w:id="24" w:name="_Toc232395213"/>
      <w:bookmarkStart w:id="25" w:name="_Toc235518467"/>
      <w:bookmarkStart w:id="26" w:name="_Toc230583542"/>
      <w:bookmarkStart w:id="27" w:name="_Toc230099798"/>
      <w:bookmarkStart w:id="28" w:name="_Toc176882543"/>
      <w:bookmarkStart w:id="29" w:name="_Toc53722841"/>
      <w:bookmarkStart w:id="30" w:name="_Toc230013633"/>
      <w:bookmarkStart w:id="31" w:name="_Toc86202582"/>
      <w:bookmarkStart w:id="32" w:name="_Toc241827236"/>
      <w:r>
        <w:rPr>
          <w:rFonts w:ascii="宋体" w:hAnsi="宋体" w:eastAsia="宋体" w:cs="Times New Roman"/>
          <w:b/>
          <w:szCs w:val="24"/>
          <w:highlight w:val="none"/>
        </w:rPr>
        <w:t>一、总则</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14:paraId="2DCB6090">
      <w:pPr>
        <w:spacing w:line="360" w:lineRule="auto"/>
        <w:rPr>
          <w:rFonts w:ascii="宋体" w:hAnsi="宋体" w:eastAsia="宋体" w:cs="Times New Roman"/>
          <w:b/>
          <w:szCs w:val="24"/>
          <w:highlight w:val="none"/>
        </w:rPr>
      </w:pPr>
      <w:bookmarkStart w:id="33" w:name="_Hlt14560612"/>
      <w:bookmarkEnd w:id="33"/>
      <w:bookmarkStart w:id="34" w:name="_Toc184043014"/>
      <w:r>
        <w:rPr>
          <w:rFonts w:ascii="宋体" w:hAnsi="宋体" w:eastAsia="宋体" w:cs="Times New Roman"/>
          <w:b/>
          <w:szCs w:val="24"/>
          <w:highlight w:val="none"/>
        </w:rPr>
        <w:t>1. 项目说明</w:t>
      </w:r>
      <w:bookmarkEnd w:id="34"/>
    </w:p>
    <w:p w14:paraId="381D0187">
      <w:pPr>
        <w:pStyle w:val="22"/>
        <w:widowControl w:val="0"/>
        <w:numPr>
          <w:ilvl w:val="1"/>
          <w:numId w:val="2"/>
        </w:numPr>
        <w:tabs>
          <w:tab w:val="left" w:pos="588"/>
        </w:tabs>
        <w:spacing w:before="0" w:beforeAutospacing="0" w:after="0" w:afterAutospacing="0"/>
        <w:ind w:left="0" w:firstLine="0"/>
        <w:textAlignment w:val="auto"/>
        <w:rPr>
          <w:rFonts w:ascii="宋体" w:hAnsi="宋体" w:eastAsia="宋体" w:cs="Times New Roman"/>
          <w:kern w:val="24"/>
          <w:highlight w:val="none"/>
        </w:rPr>
      </w:pPr>
      <w:r>
        <w:rPr>
          <w:rFonts w:ascii="宋体" w:hAnsi="宋体" w:eastAsia="宋体" w:cs="Times New Roman"/>
          <w:kern w:val="24"/>
          <w:highlight w:val="none"/>
        </w:rPr>
        <w:t>项目说明见“</w:t>
      </w:r>
      <w:r>
        <w:rPr>
          <w:rFonts w:hint="eastAsia" w:ascii="宋体" w:hAnsi="宋体" w:eastAsia="宋体" w:cs="Times New Roman"/>
          <w:kern w:val="24"/>
          <w:highlight w:val="none"/>
          <w:lang w:eastAsia="zh-CN"/>
        </w:rPr>
        <w:t>响应</w:t>
      </w:r>
      <w:r>
        <w:rPr>
          <w:rFonts w:hint="eastAsia" w:ascii="宋体" w:hAnsi="宋体" w:eastAsia="宋体" w:cs="Times New Roman"/>
          <w:kern w:val="24"/>
          <w:highlight w:val="none"/>
        </w:rPr>
        <w:t>方</w:t>
      </w:r>
      <w:r>
        <w:rPr>
          <w:rFonts w:ascii="宋体" w:hAnsi="宋体" w:eastAsia="宋体" w:cs="Times New Roman"/>
          <w:kern w:val="24"/>
          <w:highlight w:val="none"/>
        </w:rPr>
        <w:t>须知前附表”。</w:t>
      </w:r>
    </w:p>
    <w:p w14:paraId="148D7641">
      <w:pPr>
        <w:spacing w:line="360" w:lineRule="auto"/>
        <w:rPr>
          <w:rFonts w:ascii="宋体" w:hAnsi="宋体" w:eastAsia="宋体" w:cs="Times New Roman"/>
          <w:b/>
          <w:szCs w:val="24"/>
          <w:highlight w:val="none"/>
        </w:rPr>
      </w:pPr>
      <w:bookmarkStart w:id="35" w:name="_Toc70687142"/>
      <w:bookmarkStart w:id="36" w:name="_Toc184043015"/>
      <w:r>
        <w:rPr>
          <w:rFonts w:ascii="宋体" w:hAnsi="宋体" w:eastAsia="宋体" w:cs="Times New Roman"/>
          <w:b/>
          <w:szCs w:val="24"/>
          <w:highlight w:val="none"/>
        </w:rPr>
        <w:t>2. 定义</w:t>
      </w:r>
      <w:bookmarkEnd w:id="35"/>
      <w:bookmarkEnd w:id="36"/>
    </w:p>
    <w:p w14:paraId="6AB5DED8">
      <w:pPr>
        <w:tabs>
          <w:tab w:val="left" w:pos="588"/>
        </w:tabs>
        <w:adjustRightInd/>
        <w:spacing w:line="360" w:lineRule="auto"/>
        <w:ind w:left="480" w:hanging="480" w:hangingChars="200"/>
        <w:jc w:val="both"/>
        <w:textAlignment w:val="auto"/>
        <w:rPr>
          <w:rFonts w:ascii="宋体" w:hAnsi="宋体" w:eastAsia="宋体" w:cs="Times New Roman"/>
          <w:szCs w:val="24"/>
          <w:highlight w:val="none"/>
        </w:rPr>
      </w:pPr>
      <w:r>
        <w:rPr>
          <w:rFonts w:ascii="宋体" w:hAnsi="宋体" w:eastAsia="宋体" w:cs="Times New Roman"/>
          <w:szCs w:val="24"/>
          <w:highlight w:val="none"/>
        </w:rPr>
        <w:t>2.1“采购人”系指</w:t>
      </w:r>
      <w:r>
        <w:rPr>
          <w:rFonts w:hint="eastAsia" w:ascii="宋体" w:hAnsi="宋体" w:eastAsia="宋体" w:cs="Times New Roman"/>
          <w:szCs w:val="24"/>
          <w:highlight w:val="none"/>
          <w:u w:val="single"/>
          <w:lang w:eastAsia="zh-CN"/>
        </w:rPr>
        <w:t>中国人民健康保险股份有限公司</w:t>
      </w:r>
      <w:r>
        <w:rPr>
          <w:rFonts w:hint="eastAsia" w:ascii="宋体" w:hAnsi="宋体" w:cs="宋体"/>
          <w:sz w:val="24"/>
          <w:highlight w:val="none"/>
          <w:u w:val="single"/>
          <w:lang w:val="en-US" w:eastAsia="zh-CN"/>
        </w:rPr>
        <w:t>深圳</w:t>
      </w:r>
      <w:r>
        <w:rPr>
          <w:rFonts w:hint="eastAsia" w:ascii="宋体" w:hAnsi="宋体" w:eastAsia="宋体" w:cs="Times New Roman"/>
          <w:szCs w:val="24"/>
          <w:highlight w:val="none"/>
          <w:u w:val="single"/>
          <w:lang w:eastAsia="zh-CN"/>
        </w:rPr>
        <w:t>分公司</w:t>
      </w:r>
      <w:r>
        <w:rPr>
          <w:rFonts w:ascii="宋体" w:hAnsi="宋体" w:eastAsia="宋体" w:cs="Times New Roman"/>
          <w:szCs w:val="24"/>
          <w:highlight w:val="none"/>
        </w:rPr>
        <w:t>。</w:t>
      </w:r>
    </w:p>
    <w:p w14:paraId="2DA789ED">
      <w:pPr>
        <w:tabs>
          <w:tab w:val="left" w:pos="588"/>
        </w:tabs>
        <w:adjustRightInd/>
        <w:spacing w:line="360" w:lineRule="auto"/>
        <w:ind w:left="480" w:hanging="480" w:hangingChars="200"/>
        <w:jc w:val="both"/>
        <w:textAlignment w:val="auto"/>
        <w:rPr>
          <w:rFonts w:ascii="宋体" w:hAnsi="宋体" w:eastAsia="宋体" w:cs="Times New Roman"/>
          <w:szCs w:val="24"/>
          <w:highlight w:val="none"/>
        </w:rPr>
      </w:pPr>
      <w:r>
        <w:rPr>
          <w:rFonts w:ascii="宋体" w:hAnsi="宋体" w:eastAsia="宋体" w:cs="Times New Roman"/>
          <w:szCs w:val="24"/>
          <w:highlight w:val="none"/>
        </w:rPr>
        <w:t>2.2“</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方”系指</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采购人要求，向采购人提交</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文件的单位。</w:t>
      </w:r>
    </w:p>
    <w:p w14:paraId="4E478A15">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2.3“货物或服务”系指成交</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方按</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规定向采购人提供的</w:t>
      </w:r>
      <w:r>
        <w:rPr>
          <w:rFonts w:hint="eastAsia" w:ascii="宋体" w:hAnsi="宋体" w:eastAsia="宋体" w:cs="Times New Roman"/>
          <w:szCs w:val="24"/>
          <w:highlight w:val="none"/>
        </w:rPr>
        <w:t>货物</w:t>
      </w:r>
      <w:r>
        <w:rPr>
          <w:rFonts w:ascii="宋体" w:hAnsi="宋体" w:eastAsia="宋体" w:cs="Times New Roman"/>
          <w:szCs w:val="24"/>
          <w:highlight w:val="none"/>
        </w:rPr>
        <w:t>及其相关服务。</w:t>
      </w:r>
    </w:p>
    <w:p w14:paraId="696A20FD">
      <w:pPr>
        <w:spacing w:line="360" w:lineRule="auto"/>
        <w:rPr>
          <w:rFonts w:ascii="宋体" w:hAnsi="宋体" w:eastAsia="宋体" w:cs="Times New Roman"/>
          <w:b/>
          <w:szCs w:val="24"/>
          <w:highlight w:val="none"/>
        </w:rPr>
      </w:pPr>
      <w:bookmarkStart w:id="37" w:name="_Toc184043016"/>
      <w:bookmarkStart w:id="38" w:name="_Toc389620168"/>
      <w:bookmarkStart w:id="39" w:name="_Toc385992329"/>
      <w:bookmarkStart w:id="40" w:name="_Toc70687143"/>
      <w:r>
        <w:rPr>
          <w:rFonts w:ascii="宋体" w:hAnsi="宋体" w:eastAsia="宋体" w:cs="Times New Roman"/>
          <w:b/>
          <w:szCs w:val="24"/>
          <w:highlight w:val="none"/>
        </w:rPr>
        <w:t>3. 合格的</w:t>
      </w:r>
      <w:bookmarkEnd w:id="37"/>
      <w:bookmarkEnd w:id="38"/>
      <w:bookmarkEnd w:id="39"/>
      <w:bookmarkEnd w:id="40"/>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方</w:t>
      </w:r>
    </w:p>
    <w:p w14:paraId="46458A4C">
      <w:pPr>
        <w:numPr>
          <w:ilvl w:val="1"/>
          <w:numId w:val="3"/>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方资格条件详见本项目</w:t>
      </w:r>
      <w:r>
        <w:rPr>
          <w:rFonts w:hint="eastAsia" w:ascii="宋体" w:hAnsi="宋体" w:eastAsia="宋体" w:cs="Times New Roman"/>
          <w:szCs w:val="24"/>
          <w:highlight w:val="none"/>
          <w:lang w:eastAsia="zh-CN"/>
        </w:rPr>
        <w:t>比选采购公告</w:t>
      </w:r>
      <w:r>
        <w:rPr>
          <w:rFonts w:hint="eastAsia" w:ascii="宋体" w:hAnsi="宋体" w:eastAsia="宋体" w:cs="Times New Roman"/>
          <w:szCs w:val="24"/>
          <w:highlight w:val="none"/>
        </w:rPr>
        <w:t>。</w:t>
      </w:r>
    </w:p>
    <w:p w14:paraId="2CC20139">
      <w:pPr>
        <w:tabs>
          <w:tab w:val="left" w:pos="900"/>
        </w:tabs>
        <w:spacing w:line="360" w:lineRule="auto"/>
        <w:rPr>
          <w:rFonts w:ascii="宋体" w:hAnsi="宋体" w:eastAsia="宋体" w:cs="Times New Roman"/>
          <w:szCs w:val="24"/>
          <w:highlight w:val="none"/>
        </w:rPr>
      </w:pPr>
      <w:r>
        <w:rPr>
          <w:rFonts w:ascii="宋体" w:hAnsi="宋体" w:eastAsia="宋体" w:cs="Times New Roman"/>
          <w:szCs w:val="24"/>
          <w:highlight w:val="none"/>
        </w:rPr>
        <w:t>3.</w:t>
      </w:r>
      <w:r>
        <w:rPr>
          <w:rFonts w:hint="eastAsia" w:ascii="宋体" w:hAnsi="宋体" w:eastAsia="宋体" w:cs="Times New Roman"/>
          <w:szCs w:val="24"/>
          <w:highlight w:val="none"/>
          <w:lang w:val="en-US" w:eastAsia="zh-CN"/>
        </w:rPr>
        <w:t>2</w:t>
      </w:r>
      <w:r>
        <w:rPr>
          <w:rFonts w:ascii="宋体" w:hAnsi="宋体" w:eastAsia="宋体" w:cs="Times New Roman"/>
          <w:szCs w:val="24"/>
          <w:highlight w:val="none"/>
        </w:rPr>
        <w:t>与采购人存在利害关系可能影响</w:t>
      </w:r>
      <w:r>
        <w:rPr>
          <w:rFonts w:hint="eastAsia" w:ascii="宋体" w:hAnsi="宋体" w:eastAsia="宋体" w:cs="Times New Roman"/>
          <w:szCs w:val="24"/>
          <w:highlight w:val="none"/>
        </w:rPr>
        <w:t>本项目</w:t>
      </w:r>
      <w:r>
        <w:rPr>
          <w:rFonts w:ascii="宋体" w:hAnsi="宋体" w:eastAsia="宋体" w:cs="Times New Roman"/>
          <w:szCs w:val="24"/>
          <w:highlight w:val="none"/>
        </w:rPr>
        <w:t>公正性的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方，不得参加该项目的</w:t>
      </w:r>
      <w:r>
        <w:rPr>
          <w:rFonts w:hint="eastAsia" w:ascii="宋体" w:hAnsi="宋体" w:eastAsia="宋体" w:cs="Times New Roman"/>
          <w:szCs w:val="24"/>
          <w:highlight w:val="none"/>
          <w:lang w:val="en-US" w:eastAsia="zh-CN"/>
        </w:rPr>
        <w:t>响应</w:t>
      </w:r>
      <w:r>
        <w:rPr>
          <w:rFonts w:hint="eastAsia" w:ascii="宋体" w:hAnsi="宋体" w:eastAsia="宋体" w:cs="Times New Roman"/>
          <w:szCs w:val="24"/>
          <w:highlight w:val="none"/>
        </w:rPr>
        <w:t>。</w:t>
      </w:r>
    </w:p>
    <w:p w14:paraId="4076DA08">
      <w:pPr>
        <w:spacing w:line="360" w:lineRule="auto"/>
        <w:rPr>
          <w:rFonts w:ascii="宋体" w:hAnsi="宋体" w:eastAsia="宋体" w:cs="Times New Roman"/>
          <w:szCs w:val="24"/>
          <w:highlight w:val="none"/>
        </w:rPr>
      </w:pPr>
      <w:r>
        <w:rPr>
          <w:rFonts w:ascii="宋体" w:hAnsi="宋体" w:eastAsia="宋体" w:cs="Times New Roman"/>
          <w:szCs w:val="24"/>
          <w:highlight w:val="none"/>
        </w:rPr>
        <w:t>3.</w:t>
      </w:r>
      <w:r>
        <w:rPr>
          <w:rFonts w:hint="eastAsia" w:ascii="宋体" w:hAnsi="宋体" w:eastAsia="宋体" w:cs="Times New Roman"/>
          <w:szCs w:val="24"/>
          <w:highlight w:val="none"/>
          <w:lang w:val="en-US" w:eastAsia="zh-CN"/>
        </w:rPr>
        <w:t>3</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方应遵守有关的中国法律</w:t>
      </w:r>
      <w:r>
        <w:rPr>
          <w:rFonts w:hint="eastAsia" w:ascii="宋体" w:hAnsi="宋体" w:eastAsia="宋体" w:cs="Times New Roman"/>
          <w:szCs w:val="24"/>
          <w:highlight w:val="none"/>
          <w:lang w:eastAsia="zh-CN"/>
        </w:rPr>
        <w:t>、</w:t>
      </w:r>
      <w:r>
        <w:rPr>
          <w:rFonts w:ascii="宋体" w:hAnsi="宋体" w:eastAsia="宋体" w:cs="Times New Roman"/>
          <w:szCs w:val="24"/>
          <w:highlight w:val="none"/>
        </w:rPr>
        <w:t>法规</w:t>
      </w:r>
      <w:r>
        <w:rPr>
          <w:rFonts w:hint="eastAsia" w:ascii="宋体" w:hAnsi="宋体" w:eastAsia="宋体" w:cs="Times New Roman"/>
          <w:szCs w:val="24"/>
          <w:highlight w:val="none"/>
          <w:lang w:val="en-US" w:eastAsia="zh-CN"/>
        </w:rPr>
        <w:t>和中国人民健康保险股份有限公司</w:t>
      </w:r>
      <w:r>
        <w:rPr>
          <w:rFonts w:hint="eastAsia" w:ascii="宋体" w:hAnsi="宋体" w:cs="Times New Roman"/>
          <w:szCs w:val="24"/>
          <w:highlight w:val="none"/>
          <w:lang w:val="en-US" w:eastAsia="zh-CN"/>
        </w:rPr>
        <w:t>及深圳</w:t>
      </w:r>
      <w:r>
        <w:rPr>
          <w:rFonts w:hint="eastAsia" w:ascii="宋体" w:hAnsi="宋体" w:eastAsia="宋体" w:cs="Times New Roman"/>
          <w:szCs w:val="24"/>
          <w:highlight w:val="none"/>
          <w:lang w:val="en-US" w:eastAsia="zh-CN"/>
        </w:rPr>
        <w:t>分公司有关采购制度及规范</w:t>
      </w:r>
      <w:r>
        <w:rPr>
          <w:rFonts w:ascii="宋体" w:hAnsi="宋体" w:eastAsia="宋体" w:cs="Times New Roman"/>
          <w:szCs w:val="24"/>
          <w:highlight w:val="none"/>
        </w:rPr>
        <w:t>。</w:t>
      </w:r>
    </w:p>
    <w:p w14:paraId="08EDD81A">
      <w:pPr>
        <w:spacing w:line="360" w:lineRule="auto"/>
        <w:rPr>
          <w:rFonts w:ascii="宋体" w:hAnsi="宋体" w:eastAsia="宋体" w:cs="Times New Roman"/>
          <w:b/>
          <w:szCs w:val="24"/>
          <w:highlight w:val="none"/>
        </w:rPr>
      </w:pPr>
      <w:bookmarkStart w:id="41" w:name="_Toc385992330"/>
      <w:bookmarkStart w:id="42" w:name="_Toc389620169"/>
      <w:bookmarkStart w:id="43" w:name="_Toc184043017"/>
      <w:bookmarkStart w:id="44" w:name="_Toc70687144"/>
      <w:r>
        <w:rPr>
          <w:rFonts w:ascii="宋体" w:hAnsi="宋体" w:eastAsia="宋体" w:cs="Times New Roman"/>
          <w:b/>
          <w:szCs w:val="24"/>
          <w:highlight w:val="none"/>
        </w:rPr>
        <w:t xml:space="preserve">4. </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费用</w:t>
      </w:r>
      <w:bookmarkEnd w:id="41"/>
      <w:bookmarkEnd w:id="42"/>
      <w:bookmarkEnd w:id="43"/>
      <w:bookmarkEnd w:id="44"/>
    </w:p>
    <w:p w14:paraId="7CB8D44F">
      <w:pPr>
        <w:tabs>
          <w:tab w:val="left" w:pos="588"/>
        </w:tabs>
        <w:adjustRightInd/>
        <w:spacing w:line="360" w:lineRule="auto"/>
        <w:jc w:val="both"/>
        <w:textAlignment w:val="auto"/>
        <w:rPr>
          <w:rFonts w:ascii="宋体" w:hAnsi="宋体" w:eastAsia="宋体" w:cs="Times New Roman"/>
          <w:kern w:val="24"/>
          <w:szCs w:val="24"/>
          <w:highlight w:val="none"/>
        </w:rPr>
      </w:pPr>
      <w:r>
        <w:rPr>
          <w:rFonts w:ascii="宋体" w:hAnsi="宋体" w:eastAsia="宋体" w:cs="Times New Roman"/>
          <w:kern w:val="24"/>
          <w:szCs w:val="24"/>
          <w:highlight w:val="none"/>
        </w:rPr>
        <w:t>4.1</w:t>
      </w:r>
      <w:r>
        <w:rPr>
          <w:rFonts w:hint="eastAsia" w:ascii="宋体" w:hAnsi="宋体" w:eastAsia="宋体" w:cs="Times New Roman"/>
          <w:kern w:val="24"/>
          <w:szCs w:val="24"/>
          <w:highlight w:val="none"/>
          <w:lang w:eastAsia="zh-CN"/>
        </w:rPr>
        <w:t>响应</w:t>
      </w:r>
      <w:r>
        <w:rPr>
          <w:rFonts w:ascii="宋体" w:hAnsi="宋体" w:eastAsia="宋体" w:cs="Times New Roman"/>
          <w:kern w:val="24"/>
          <w:szCs w:val="24"/>
          <w:highlight w:val="none"/>
        </w:rPr>
        <w:t>方应承担所有与编写和提交</w:t>
      </w:r>
      <w:r>
        <w:rPr>
          <w:rFonts w:hint="eastAsia" w:ascii="宋体" w:hAnsi="宋体" w:eastAsia="宋体" w:cs="Times New Roman"/>
          <w:kern w:val="24"/>
          <w:szCs w:val="24"/>
          <w:highlight w:val="none"/>
          <w:lang w:eastAsia="zh-CN"/>
        </w:rPr>
        <w:t>响应</w:t>
      </w:r>
      <w:r>
        <w:rPr>
          <w:rFonts w:ascii="宋体" w:hAnsi="宋体" w:eastAsia="宋体" w:cs="Times New Roman"/>
          <w:kern w:val="24"/>
          <w:szCs w:val="24"/>
          <w:highlight w:val="none"/>
        </w:rPr>
        <w:t>文件有关的费用，无论</w:t>
      </w:r>
      <w:r>
        <w:rPr>
          <w:rFonts w:hint="eastAsia" w:ascii="宋体" w:hAnsi="宋体" w:eastAsia="宋体" w:cs="Times New Roman"/>
          <w:kern w:val="24"/>
          <w:szCs w:val="24"/>
          <w:highlight w:val="none"/>
          <w:lang w:val="en-US" w:eastAsia="zh-CN"/>
        </w:rPr>
        <w:t>采购</w:t>
      </w:r>
      <w:r>
        <w:rPr>
          <w:rFonts w:ascii="宋体" w:hAnsi="宋体" w:eastAsia="宋体" w:cs="Times New Roman"/>
          <w:kern w:val="24"/>
          <w:szCs w:val="24"/>
          <w:highlight w:val="none"/>
        </w:rPr>
        <w:t>过程和结果如何，采购人在任何情况下均无义务和责任承担这些费用。</w:t>
      </w:r>
    </w:p>
    <w:p w14:paraId="09BB3C45">
      <w:pPr>
        <w:spacing w:line="360" w:lineRule="auto"/>
        <w:jc w:val="center"/>
        <w:rPr>
          <w:rFonts w:ascii="宋体" w:hAnsi="宋体" w:eastAsia="宋体" w:cs="Times New Roman"/>
          <w:b/>
          <w:szCs w:val="24"/>
          <w:highlight w:val="none"/>
        </w:rPr>
      </w:pPr>
      <w:bookmarkStart w:id="45" w:name="_Toc232395214"/>
      <w:bookmarkStart w:id="46" w:name="_Toc184043018"/>
      <w:bookmarkStart w:id="47" w:name="_Toc496324581"/>
      <w:bookmarkStart w:id="48" w:name="_Toc176882544"/>
      <w:bookmarkStart w:id="49" w:name="_Toc499711886"/>
      <w:bookmarkStart w:id="50" w:name="_Toc385992331"/>
      <w:bookmarkStart w:id="51" w:name="_Toc389620170"/>
      <w:bookmarkStart w:id="52" w:name="_Toc499711045"/>
      <w:bookmarkStart w:id="53" w:name="_Toc492955417"/>
      <w:bookmarkStart w:id="54" w:name="_Toc500747064"/>
      <w:bookmarkStart w:id="55" w:name="_Toc265738862"/>
      <w:bookmarkStart w:id="56" w:name="_Toc70687145"/>
      <w:bookmarkStart w:id="57" w:name="_Toc230099799"/>
      <w:bookmarkStart w:id="58" w:name="_Toc500747191"/>
      <w:bookmarkStart w:id="59" w:name="_Toc177189237"/>
      <w:bookmarkStart w:id="60" w:name="_Toc235518468"/>
      <w:bookmarkStart w:id="61" w:name="_Toc500746968"/>
      <w:bookmarkStart w:id="62" w:name="_Toc177817336"/>
      <w:bookmarkStart w:id="63" w:name="_Toc53722842"/>
      <w:bookmarkStart w:id="64" w:name="_Toc503063424"/>
      <w:bookmarkStart w:id="65" w:name="_Toc177995475"/>
      <w:bookmarkStart w:id="66" w:name="_Toc230583543"/>
      <w:bookmarkStart w:id="67" w:name="_Toc230013634"/>
      <w:bookmarkStart w:id="68" w:name="_Toc232176274"/>
      <w:bookmarkStart w:id="69" w:name="_Toc239740353"/>
      <w:r>
        <w:rPr>
          <w:rFonts w:ascii="宋体" w:hAnsi="宋体" w:eastAsia="宋体" w:cs="Times New Roman"/>
          <w:b/>
          <w:szCs w:val="24"/>
          <w:highlight w:val="none"/>
        </w:rPr>
        <w:t>二、</w:t>
      </w:r>
      <w:r>
        <w:rPr>
          <w:rFonts w:hint="eastAsia" w:ascii="宋体" w:hAnsi="宋体" w:eastAsia="宋体" w:cs="Times New Roman"/>
          <w:b/>
          <w:szCs w:val="24"/>
          <w:highlight w:val="none"/>
          <w:lang w:val="en-US" w:eastAsia="zh-CN"/>
        </w:rPr>
        <w:t>比选采购</w:t>
      </w:r>
      <w:r>
        <w:rPr>
          <w:rFonts w:ascii="宋体" w:hAnsi="宋体" w:eastAsia="宋体" w:cs="Times New Roman"/>
          <w:b/>
          <w:szCs w:val="24"/>
          <w:highlight w:val="none"/>
        </w:rPr>
        <w:t>文件说明</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14:paraId="7F1D20E4">
      <w:pPr>
        <w:spacing w:line="360" w:lineRule="auto"/>
        <w:rPr>
          <w:rFonts w:ascii="宋体" w:hAnsi="宋体" w:eastAsia="宋体" w:cs="Times New Roman"/>
          <w:b/>
          <w:szCs w:val="24"/>
          <w:highlight w:val="none"/>
        </w:rPr>
      </w:pPr>
      <w:bookmarkStart w:id="70" w:name="_Toc70687146"/>
      <w:bookmarkStart w:id="71" w:name="_Toc385992332"/>
      <w:bookmarkStart w:id="72" w:name="_Toc389620171"/>
      <w:bookmarkStart w:id="73" w:name="_Toc184043019"/>
      <w:r>
        <w:rPr>
          <w:rFonts w:ascii="宋体" w:hAnsi="宋体" w:eastAsia="宋体" w:cs="Times New Roman"/>
          <w:b/>
          <w:szCs w:val="24"/>
          <w:highlight w:val="none"/>
        </w:rPr>
        <w:t xml:space="preserve">5. </w:t>
      </w:r>
      <w:r>
        <w:rPr>
          <w:rFonts w:hint="eastAsia" w:ascii="宋体" w:hAnsi="宋体" w:eastAsia="宋体" w:cs="Times New Roman"/>
          <w:b/>
          <w:szCs w:val="24"/>
          <w:highlight w:val="none"/>
          <w:lang w:val="en-US" w:eastAsia="zh-CN"/>
        </w:rPr>
        <w:t>比选采购</w:t>
      </w:r>
      <w:r>
        <w:rPr>
          <w:rFonts w:ascii="宋体" w:hAnsi="宋体" w:eastAsia="宋体" w:cs="Times New Roman"/>
          <w:b/>
          <w:szCs w:val="24"/>
          <w:highlight w:val="none"/>
        </w:rPr>
        <w:t>文件的构成</w:t>
      </w:r>
      <w:bookmarkEnd w:id="70"/>
      <w:bookmarkEnd w:id="71"/>
      <w:bookmarkEnd w:id="72"/>
      <w:bookmarkEnd w:id="73"/>
    </w:p>
    <w:p w14:paraId="21FC3ABA">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用以阐明</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方所需提供的服务以及其它类似的义务、</w:t>
      </w:r>
      <w:r>
        <w:rPr>
          <w:rFonts w:hint="eastAsia" w:ascii="宋体" w:hAnsi="宋体" w:eastAsia="宋体" w:cs="Times New Roman"/>
          <w:szCs w:val="24"/>
          <w:highlight w:val="none"/>
          <w:lang w:val="en-US" w:eastAsia="zh-CN"/>
        </w:rPr>
        <w:t>采购</w:t>
      </w:r>
      <w:r>
        <w:rPr>
          <w:rFonts w:ascii="宋体" w:hAnsi="宋体" w:eastAsia="宋体" w:cs="Times New Roman"/>
          <w:szCs w:val="24"/>
          <w:highlight w:val="none"/>
        </w:rPr>
        <w:t>程序和合同条款。</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包括如下六部分内容：</w:t>
      </w:r>
    </w:p>
    <w:p w14:paraId="0FE4A3BB">
      <w:pPr>
        <w:tabs>
          <w:tab w:val="left" w:pos="588"/>
          <w:tab w:val="left" w:pos="96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 xml:space="preserve">第一章 </w:t>
      </w:r>
      <w:r>
        <w:rPr>
          <w:rFonts w:hint="eastAsia" w:ascii="宋体" w:hAnsi="宋体" w:eastAsia="宋体" w:cs="Times New Roman"/>
          <w:szCs w:val="24"/>
          <w:highlight w:val="none"/>
          <w:lang w:eastAsia="zh-CN"/>
        </w:rPr>
        <w:t>比选采购公告</w:t>
      </w:r>
    </w:p>
    <w:p w14:paraId="7AB9BFE6">
      <w:pPr>
        <w:tabs>
          <w:tab w:val="left" w:pos="588"/>
          <w:tab w:val="left" w:pos="96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 xml:space="preserve">第二章 </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方须知</w:t>
      </w:r>
    </w:p>
    <w:p w14:paraId="5E5A7875">
      <w:pPr>
        <w:tabs>
          <w:tab w:val="left" w:pos="588"/>
          <w:tab w:val="left" w:pos="96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 xml:space="preserve">第三章 </w:t>
      </w:r>
      <w:r>
        <w:rPr>
          <w:rFonts w:hint="eastAsia" w:ascii="宋体" w:hAnsi="宋体" w:eastAsia="宋体" w:cs="Times New Roman"/>
          <w:szCs w:val="24"/>
          <w:highlight w:val="none"/>
        </w:rPr>
        <w:t>项目需求</w:t>
      </w:r>
    </w:p>
    <w:p w14:paraId="2A9B4711">
      <w:pPr>
        <w:tabs>
          <w:tab w:val="left" w:pos="588"/>
          <w:tab w:val="left" w:pos="96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第四章 合同主要条款</w:t>
      </w:r>
    </w:p>
    <w:p w14:paraId="5B6C0287">
      <w:pPr>
        <w:tabs>
          <w:tab w:val="left" w:pos="588"/>
          <w:tab w:val="left" w:pos="96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第五章 评审标准</w:t>
      </w:r>
    </w:p>
    <w:p w14:paraId="499D4B0E">
      <w:pPr>
        <w:tabs>
          <w:tab w:val="left" w:pos="588"/>
          <w:tab w:val="left" w:pos="96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 xml:space="preserve">第六章 </w:t>
      </w:r>
      <w:r>
        <w:rPr>
          <w:rFonts w:hint="eastAsia" w:ascii="宋体" w:hAnsi="宋体" w:eastAsia="宋体" w:cs="Times New Roman"/>
          <w:szCs w:val="24"/>
          <w:highlight w:val="none"/>
        </w:rPr>
        <w:t>附件-</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文件格式</w:t>
      </w:r>
    </w:p>
    <w:p w14:paraId="7F21B2C5">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方应认真阅读</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中所有的事项、格式条款和规范要求等。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方没有对</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做出全面的实质性</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是</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方的风险。采购人有权拒绝没有对</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要求做出实质性</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p>
    <w:p w14:paraId="0321949E">
      <w:pPr>
        <w:spacing w:line="360" w:lineRule="auto"/>
        <w:rPr>
          <w:rFonts w:ascii="宋体" w:hAnsi="宋体" w:eastAsia="宋体" w:cs="Times New Roman"/>
          <w:b/>
          <w:szCs w:val="24"/>
          <w:highlight w:val="none"/>
        </w:rPr>
      </w:pPr>
      <w:bookmarkStart w:id="74" w:name="_Toc70687147"/>
      <w:bookmarkStart w:id="75" w:name="_Toc385992333"/>
      <w:bookmarkStart w:id="76" w:name="_Toc184043020"/>
      <w:bookmarkStart w:id="77" w:name="_Toc389620172"/>
      <w:r>
        <w:rPr>
          <w:rFonts w:ascii="宋体" w:hAnsi="宋体" w:eastAsia="宋体" w:cs="Times New Roman"/>
          <w:b/>
          <w:szCs w:val="24"/>
          <w:highlight w:val="none"/>
        </w:rPr>
        <w:t xml:space="preserve">6. </w:t>
      </w:r>
      <w:r>
        <w:rPr>
          <w:rFonts w:hint="eastAsia" w:ascii="宋体" w:hAnsi="宋体" w:eastAsia="宋体" w:cs="Times New Roman"/>
          <w:b/>
          <w:szCs w:val="24"/>
          <w:highlight w:val="none"/>
          <w:lang w:eastAsia="zh-CN"/>
        </w:rPr>
        <w:t>比选采购文件</w:t>
      </w:r>
      <w:r>
        <w:rPr>
          <w:rFonts w:ascii="宋体" w:hAnsi="宋体" w:eastAsia="宋体" w:cs="Times New Roman"/>
          <w:b/>
          <w:szCs w:val="24"/>
          <w:highlight w:val="none"/>
        </w:rPr>
        <w:t>的澄清</w:t>
      </w:r>
      <w:bookmarkEnd w:id="74"/>
      <w:bookmarkEnd w:id="75"/>
      <w:bookmarkEnd w:id="76"/>
      <w:bookmarkEnd w:id="77"/>
      <w:r>
        <w:rPr>
          <w:rFonts w:ascii="宋体" w:hAnsi="宋体" w:eastAsia="宋体" w:cs="Times New Roman"/>
          <w:b/>
          <w:szCs w:val="24"/>
          <w:highlight w:val="none"/>
        </w:rPr>
        <w:t>和修改</w:t>
      </w:r>
    </w:p>
    <w:p w14:paraId="6EC4BBAF">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ascii="宋体" w:hAnsi="宋体" w:eastAsia="宋体" w:cs="Times New Roman"/>
          <w:szCs w:val="24"/>
          <w:highlight w:val="none"/>
        </w:rPr>
        <w:t>任何已</w:t>
      </w:r>
      <w:r>
        <w:rPr>
          <w:rFonts w:hint="eastAsia" w:ascii="宋体" w:hAnsi="宋体" w:eastAsia="宋体" w:cs="Times New Roman"/>
          <w:szCs w:val="24"/>
          <w:highlight w:val="none"/>
          <w:lang w:val="en-US" w:eastAsia="zh-CN"/>
        </w:rPr>
        <w:t>报名</w:t>
      </w:r>
      <w:r>
        <w:rPr>
          <w:rFonts w:ascii="宋体" w:hAnsi="宋体" w:eastAsia="宋体" w:cs="Times New Roman"/>
          <w:szCs w:val="24"/>
          <w:highlight w:val="none"/>
        </w:rPr>
        <w:t>并领取了</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的潜在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方，在发现</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存在混淆或错乱等问题时，可要求采购人对</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进行澄清。澄清要求应在</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截止期</w:t>
      </w:r>
      <w:r>
        <w:rPr>
          <w:rFonts w:hint="eastAsia" w:ascii="宋体" w:hAnsi="宋体" w:eastAsia="宋体" w:cs="Times New Roman"/>
          <w:szCs w:val="24"/>
          <w:highlight w:val="none"/>
          <w:lang w:val="en-US" w:eastAsia="zh-CN"/>
        </w:rPr>
        <w:t>3</w:t>
      </w:r>
      <w:r>
        <w:rPr>
          <w:rFonts w:ascii="宋体" w:hAnsi="宋体" w:eastAsia="宋体" w:cs="Times New Roman"/>
          <w:szCs w:val="24"/>
          <w:highlight w:val="none"/>
        </w:rPr>
        <w:t>日前，按</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中的联系地址以书面形式送达采购人，采购人将以书面/邮件形式予以答复，答复中包括原提出的问题，但不包括问题的来源。</w:t>
      </w:r>
    </w:p>
    <w:p w14:paraId="5C84F1AC">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ascii="宋体" w:hAnsi="宋体" w:eastAsia="宋体" w:cs="Times New Roman"/>
          <w:szCs w:val="24"/>
          <w:highlight w:val="none"/>
        </w:rPr>
        <w:t>在</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截止期</w:t>
      </w:r>
      <w:r>
        <w:rPr>
          <w:rFonts w:hint="eastAsia" w:ascii="宋体" w:hAnsi="宋体" w:eastAsia="宋体" w:cs="Times New Roman"/>
          <w:szCs w:val="24"/>
          <w:highlight w:val="none"/>
          <w:lang w:val="en-US" w:eastAsia="zh-CN"/>
        </w:rPr>
        <w:t>3</w:t>
      </w:r>
      <w:r>
        <w:rPr>
          <w:rFonts w:ascii="宋体" w:hAnsi="宋体" w:eastAsia="宋体" w:cs="Times New Roman"/>
          <w:szCs w:val="24"/>
          <w:highlight w:val="none"/>
        </w:rPr>
        <w:t>日前任何时候，采购人无论出于何种原因，均可对</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用补充文件的方式进行澄清和修改。该文件为</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的组成部分，对所有领取了</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的潜在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方均具有约束力。</w:t>
      </w:r>
    </w:p>
    <w:p w14:paraId="3F8F3EB3">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ascii="宋体" w:hAnsi="宋体" w:eastAsia="宋体" w:cs="Times New Roman"/>
          <w:szCs w:val="24"/>
          <w:highlight w:val="none"/>
        </w:rPr>
        <w:t>对</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的澄清和修改，将书面通知已领取</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的潜在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方应于收到补充文件的当日以书面形式回复确认。</w:t>
      </w:r>
    </w:p>
    <w:p w14:paraId="2EB38F07">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ascii="宋体" w:hAnsi="宋体" w:eastAsia="宋体" w:cs="Times New Roman"/>
          <w:szCs w:val="24"/>
          <w:highlight w:val="none"/>
        </w:rPr>
        <w:t>为使</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方有足够的时间按</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的修改要求修正</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文件，采购人可酌情推迟</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的</w:t>
      </w:r>
      <w:r>
        <w:rPr>
          <w:rFonts w:hint="eastAsia" w:ascii="宋体" w:hAnsi="宋体" w:eastAsia="宋体" w:cs="Times New Roman"/>
          <w:szCs w:val="24"/>
          <w:highlight w:val="none"/>
        </w:rPr>
        <w:t>递交</w:t>
      </w:r>
      <w:r>
        <w:rPr>
          <w:rFonts w:ascii="宋体" w:hAnsi="宋体" w:eastAsia="宋体" w:cs="Times New Roman"/>
          <w:szCs w:val="24"/>
          <w:highlight w:val="none"/>
        </w:rPr>
        <w:t>截止日期和开启时间，并在提交</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w:t>
      </w:r>
      <w:r>
        <w:rPr>
          <w:rFonts w:hint="eastAsia" w:ascii="宋体" w:hAnsi="宋体" w:eastAsia="宋体" w:cs="Times New Roman"/>
          <w:szCs w:val="24"/>
          <w:highlight w:val="none"/>
        </w:rPr>
        <w:t>递交</w:t>
      </w:r>
      <w:r>
        <w:rPr>
          <w:rFonts w:ascii="宋体" w:hAnsi="宋体" w:eastAsia="宋体" w:cs="Times New Roman"/>
          <w:szCs w:val="24"/>
          <w:highlight w:val="none"/>
        </w:rPr>
        <w:t>截至时间</w:t>
      </w:r>
      <w:r>
        <w:rPr>
          <w:rFonts w:hint="eastAsia" w:ascii="宋体" w:hAnsi="宋体" w:eastAsia="宋体" w:cs="Times New Roman"/>
          <w:szCs w:val="24"/>
          <w:highlight w:val="none"/>
          <w:lang w:eastAsia="zh-CN"/>
        </w:rPr>
        <w:t>3日</w:t>
      </w:r>
      <w:r>
        <w:rPr>
          <w:rFonts w:ascii="宋体" w:hAnsi="宋体" w:eastAsia="宋体" w:cs="Times New Roman"/>
          <w:szCs w:val="24"/>
          <w:highlight w:val="none"/>
        </w:rPr>
        <w:t>前，书面通知所有登记并备案并领取了</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的潜在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方。采购人的权利及义务将受到新的截止期的约束。</w:t>
      </w:r>
    </w:p>
    <w:p w14:paraId="68DEFE73">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ascii="宋体" w:hAnsi="宋体" w:eastAsia="宋体" w:cs="Times New Roman"/>
          <w:szCs w:val="24"/>
          <w:highlight w:val="none"/>
        </w:rPr>
        <w:t>采购人将视情况确定是否有必要召开</w:t>
      </w:r>
      <w:r>
        <w:rPr>
          <w:rFonts w:hint="eastAsia" w:ascii="宋体" w:hAnsi="宋体" w:eastAsia="宋体" w:cs="Times New Roman"/>
          <w:szCs w:val="24"/>
          <w:highlight w:val="none"/>
          <w:lang w:val="en-US" w:eastAsia="zh-CN"/>
        </w:rPr>
        <w:t>采购</w:t>
      </w:r>
      <w:r>
        <w:rPr>
          <w:rFonts w:ascii="宋体" w:hAnsi="宋体" w:eastAsia="宋体" w:cs="Times New Roman"/>
          <w:szCs w:val="24"/>
          <w:highlight w:val="none"/>
        </w:rPr>
        <w:t>前</w:t>
      </w:r>
      <w:r>
        <w:rPr>
          <w:rFonts w:hint="eastAsia" w:ascii="宋体" w:hAnsi="宋体" w:eastAsia="宋体" w:cs="Times New Roman"/>
          <w:szCs w:val="24"/>
          <w:highlight w:val="none"/>
        </w:rPr>
        <w:t>答疑</w:t>
      </w:r>
      <w:r>
        <w:rPr>
          <w:rFonts w:ascii="宋体" w:hAnsi="宋体" w:eastAsia="宋体" w:cs="Times New Roman"/>
          <w:szCs w:val="24"/>
          <w:highlight w:val="none"/>
        </w:rPr>
        <w:t>会。如果召开</w:t>
      </w:r>
      <w:r>
        <w:rPr>
          <w:rFonts w:hint="eastAsia" w:ascii="宋体" w:hAnsi="宋体" w:eastAsia="宋体" w:cs="Times New Roman"/>
          <w:szCs w:val="24"/>
          <w:highlight w:val="none"/>
          <w:lang w:val="en-US" w:eastAsia="zh-CN"/>
        </w:rPr>
        <w:t>采购</w:t>
      </w:r>
      <w:r>
        <w:rPr>
          <w:rFonts w:ascii="宋体" w:hAnsi="宋体" w:eastAsia="宋体" w:cs="Times New Roman"/>
          <w:szCs w:val="24"/>
          <w:highlight w:val="none"/>
        </w:rPr>
        <w:t>前</w:t>
      </w:r>
      <w:r>
        <w:rPr>
          <w:rFonts w:hint="eastAsia" w:ascii="宋体" w:hAnsi="宋体" w:eastAsia="宋体" w:cs="Times New Roman"/>
          <w:szCs w:val="24"/>
          <w:highlight w:val="none"/>
        </w:rPr>
        <w:t>答疑</w:t>
      </w:r>
      <w:r>
        <w:rPr>
          <w:rFonts w:ascii="宋体" w:hAnsi="宋体" w:eastAsia="宋体" w:cs="Times New Roman"/>
          <w:szCs w:val="24"/>
          <w:highlight w:val="none"/>
        </w:rPr>
        <w:t>会，采购人将通知</w:t>
      </w:r>
      <w:r>
        <w:rPr>
          <w:rFonts w:hint="eastAsia" w:ascii="宋体" w:hAnsi="宋体" w:eastAsia="宋体" w:cs="Times New Roman"/>
          <w:szCs w:val="24"/>
          <w:highlight w:val="none"/>
        </w:rPr>
        <w:t>所有</w:t>
      </w:r>
      <w:r>
        <w:rPr>
          <w:rFonts w:ascii="宋体" w:hAnsi="宋体" w:eastAsia="宋体" w:cs="Times New Roman"/>
          <w:szCs w:val="24"/>
          <w:highlight w:val="none"/>
        </w:rPr>
        <w:t>已领取了</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w:t>
      </w:r>
      <w:bookmarkStart w:id="78" w:name="_Toc389620174"/>
      <w:bookmarkStart w:id="79" w:name="_Toc232176275"/>
      <w:bookmarkStart w:id="80" w:name="_Toc500746969"/>
      <w:bookmarkStart w:id="81" w:name="_Toc492955418"/>
      <w:bookmarkStart w:id="82" w:name="_Toc230099800"/>
      <w:bookmarkStart w:id="83" w:name="_Toc177995476"/>
      <w:bookmarkStart w:id="84" w:name="_Toc503063425"/>
      <w:bookmarkStart w:id="85" w:name="_Toc232395215"/>
      <w:bookmarkStart w:id="86" w:name="_Toc499711887"/>
      <w:bookmarkStart w:id="87" w:name="_Toc53722843"/>
      <w:bookmarkStart w:id="88" w:name="_Toc235518469"/>
      <w:bookmarkStart w:id="89" w:name="_Toc496324582"/>
      <w:bookmarkStart w:id="90" w:name="_Toc499711046"/>
      <w:bookmarkStart w:id="91" w:name="_Toc239740354"/>
      <w:bookmarkStart w:id="92" w:name="_Toc184043022"/>
      <w:bookmarkStart w:id="93" w:name="_Toc177189238"/>
      <w:bookmarkStart w:id="94" w:name="_Toc265738863"/>
      <w:bookmarkStart w:id="95" w:name="_Toc500747192"/>
      <w:bookmarkStart w:id="96" w:name="_Toc70687149"/>
      <w:bookmarkStart w:id="97" w:name="_Toc230583544"/>
      <w:bookmarkStart w:id="98" w:name="_Toc385992335"/>
      <w:bookmarkStart w:id="99" w:name="_Toc177817337"/>
      <w:bookmarkStart w:id="100" w:name="_Toc230013635"/>
      <w:bookmarkStart w:id="101" w:name="_Toc176882545"/>
      <w:bookmarkStart w:id="102" w:name="_Toc500747065"/>
    </w:p>
    <w:p w14:paraId="49F5B045">
      <w:pPr>
        <w:spacing w:line="360" w:lineRule="auto"/>
        <w:jc w:val="center"/>
        <w:rPr>
          <w:rFonts w:ascii="宋体" w:hAnsi="宋体" w:eastAsia="宋体" w:cs="Times New Roman"/>
          <w:b/>
          <w:szCs w:val="24"/>
          <w:highlight w:val="none"/>
        </w:rPr>
      </w:pPr>
      <w:r>
        <w:rPr>
          <w:rFonts w:ascii="宋体" w:hAnsi="宋体" w:eastAsia="宋体" w:cs="Times New Roman"/>
          <w:b/>
          <w:szCs w:val="24"/>
          <w:highlight w:val="none"/>
        </w:rPr>
        <w:t>三、</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文件的编写</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14:paraId="47A4D3C9">
      <w:pPr>
        <w:spacing w:line="360" w:lineRule="auto"/>
        <w:rPr>
          <w:rFonts w:ascii="宋体" w:hAnsi="宋体" w:eastAsia="宋体" w:cs="Times New Roman"/>
          <w:b/>
          <w:szCs w:val="24"/>
          <w:highlight w:val="none"/>
        </w:rPr>
      </w:pPr>
      <w:bookmarkStart w:id="103" w:name="_Toc184043023"/>
      <w:bookmarkStart w:id="104" w:name="_Toc70687150"/>
      <w:bookmarkStart w:id="105" w:name="_Toc389620176"/>
      <w:bookmarkStart w:id="106" w:name="_Toc385992337"/>
      <w:r>
        <w:rPr>
          <w:rFonts w:ascii="宋体" w:hAnsi="宋体" w:eastAsia="宋体" w:cs="Times New Roman"/>
          <w:b/>
          <w:szCs w:val="24"/>
          <w:highlight w:val="none"/>
        </w:rPr>
        <w:t xml:space="preserve">7. </w:t>
      </w:r>
      <w:r>
        <w:rPr>
          <w:rFonts w:hint="eastAsia" w:ascii="宋体" w:hAnsi="宋体" w:eastAsia="宋体" w:cs="Times New Roman"/>
          <w:b/>
          <w:szCs w:val="24"/>
          <w:highlight w:val="none"/>
          <w:lang w:eastAsia="zh-CN"/>
        </w:rPr>
        <w:t>响应</w:t>
      </w:r>
      <w:r>
        <w:rPr>
          <w:rFonts w:hint="eastAsia" w:ascii="宋体" w:hAnsi="宋体" w:eastAsia="宋体" w:cs="Times New Roman"/>
          <w:b/>
          <w:szCs w:val="24"/>
          <w:highlight w:val="none"/>
        </w:rPr>
        <w:t>文件</w:t>
      </w:r>
      <w:r>
        <w:rPr>
          <w:rFonts w:ascii="宋体" w:hAnsi="宋体" w:eastAsia="宋体" w:cs="Times New Roman"/>
          <w:b/>
          <w:szCs w:val="24"/>
          <w:highlight w:val="none"/>
        </w:rPr>
        <w:t>语言</w:t>
      </w:r>
      <w:bookmarkEnd w:id="103"/>
      <w:bookmarkEnd w:id="104"/>
    </w:p>
    <w:p w14:paraId="2D3C81D0">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7.1除在</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lang w:val="en-US" w:eastAsia="zh-CN"/>
        </w:rPr>
        <w:t>中另有规定外，</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文件及与</w:t>
      </w:r>
      <w:r>
        <w:rPr>
          <w:rFonts w:hint="eastAsia" w:ascii="宋体" w:hAnsi="宋体" w:eastAsia="宋体" w:cs="Times New Roman"/>
          <w:szCs w:val="24"/>
          <w:highlight w:val="none"/>
          <w:lang w:val="en-US" w:eastAsia="zh-CN"/>
        </w:rPr>
        <w:t>采购</w:t>
      </w:r>
      <w:r>
        <w:rPr>
          <w:rFonts w:ascii="宋体" w:hAnsi="宋体" w:eastAsia="宋体" w:cs="Times New Roman"/>
          <w:szCs w:val="24"/>
          <w:highlight w:val="none"/>
        </w:rPr>
        <w:t>相关的所有文件均应以中文书写。</w:t>
      </w:r>
    </w:p>
    <w:p w14:paraId="3E208276">
      <w:pPr>
        <w:spacing w:line="360" w:lineRule="auto"/>
        <w:rPr>
          <w:rFonts w:ascii="宋体" w:hAnsi="宋体" w:eastAsia="宋体" w:cs="Times New Roman"/>
          <w:b/>
          <w:szCs w:val="24"/>
          <w:highlight w:val="none"/>
        </w:rPr>
      </w:pPr>
      <w:bookmarkStart w:id="107" w:name="_Toc70687151"/>
      <w:bookmarkStart w:id="108" w:name="_Toc184043024"/>
      <w:r>
        <w:rPr>
          <w:rFonts w:ascii="宋体" w:hAnsi="宋体" w:eastAsia="宋体" w:cs="Times New Roman"/>
          <w:b/>
          <w:szCs w:val="24"/>
          <w:highlight w:val="none"/>
        </w:rPr>
        <w:t>8. 计量单位</w:t>
      </w:r>
      <w:bookmarkEnd w:id="105"/>
      <w:bookmarkEnd w:id="106"/>
      <w:bookmarkEnd w:id="107"/>
      <w:bookmarkEnd w:id="108"/>
    </w:p>
    <w:p w14:paraId="3F2B5C00">
      <w:pPr>
        <w:tabs>
          <w:tab w:val="left" w:pos="588"/>
        </w:tabs>
        <w:adjustRightInd/>
        <w:spacing w:line="360" w:lineRule="auto"/>
        <w:ind w:left="360" w:hanging="360" w:hangingChars="150"/>
        <w:jc w:val="both"/>
        <w:textAlignment w:val="auto"/>
        <w:rPr>
          <w:rFonts w:ascii="宋体" w:hAnsi="宋体" w:eastAsia="宋体" w:cs="Times New Roman"/>
          <w:szCs w:val="24"/>
          <w:highlight w:val="none"/>
        </w:rPr>
      </w:pPr>
      <w:r>
        <w:rPr>
          <w:rFonts w:ascii="宋体" w:hAnsi="宋体" w:eastAsia="宋体" w:cs="Times New Roman"/>
          <w:szCs w:val="24"/>
          <w:highlight w:val="none"/>
        </w:rPr>
        <w:t>8.1</w:t>
      </w:r>
      <w:bookmarkStart w:id="109" w:name="OLE_LINK1"/>
      <w:r>
        <w:rPr>
          <w:rFonts w:ascii="宋体" w:hAnsi="宋体" w:eastAsia="宋体" w:cs="Times New Roman"/>
          <w:szCs w:val="24"/>
          <w:highlight w:val="none"/>
        </w:rPr>
        <w:t>除在</w:t>
      </w:r>
      <w:r>
        <w:rPr>
          <w:rFonts w:hint="eastAsia" w:ascii="宋体" w:hAnsi="宋体" w:eastAsia="宋体" w:cs="Times New Roman"/>
          <w:szCs w:val="24"/>
          <w:highlight w:val="none"/>
          <w:lang w:eastAsia="zh-CN"/>
        </w:rPr>
        <w:t>比选采购文件</w:t>
      </w:r>
      <w:bookmarkEnd w:id="109"/>
      <w:r>
        <w:rPr>
          <w:rFonts w:ascii="宋体" w:hAnsi="宋体" w:eastAsia="宋体" w:cs="Times New Roman"/>
          <w:szCs w:val="24"/>
          <w:highlight w:val="none"/>
        </w:rPr>
        <w:t>的技术规格中另有规定外，计量单位应使用中华人民共和国法定计量单位。</w:t>
      </w:r>
    </w:p>
    <w:p w14:paraId="5E8561D8">
      <w:pPr>
        <w:spacing w:line="360" w:lineRule="auto"/>
        <w:rPr>
          <w:rFonts w:ascii="宋体" w:hAnsi="宋体" w:eastAsia="宋体" w:cs="Times New Roman"/>
          <w:b/>
          <w:szCs w:val="24"/>
          <w:highlight w:val="none"/>
        </w:rPr>
      </w:pPr>
      <w:bookmarkStart w:id="110" w:name="_Toc184043025"/>
      <w:bookmarkStart w:id="111" w:name="_Toc385992338"/>
      <w:bookmarkStart w:id="112" w:name="_Toc70687152"/>
      <w:bookmarkStart w:id="113" w:name="_Toc389620177"/>
      <w:r>
        <w:rPr>
          <w:rFonts w:ascii="宋体" w:hAnsi="宋体" w:eastAsia="宋体" w:cs="Times New Roman"/>
          <w:b/>
          <w:szCs w:val="24"/>
          <w:highlight w:val="none"/>
        </w:rPr>
        <w:t xml:space="preserve">9. </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文件的组成</w:t>
      </w:r>
      <w:bookmarkEnd w:id="110"/>
      <w:bookmarkEnd w:id="111"/>
      <w:bookmarkEnd w:id="112"/>
      <w:bookmarkEnd w:id="113"/>
    </w:p>
    <w:p w14:paraId="2F2C4CE6">
      <w:pPr>
        <w:tabs>
          <w:tab w:val="left" w:pos="588"/>
        </w:tabs>
        <w:adjustRightInd/>
        <w:spacing w:line="360" w:lineRule="auto"/>
        <w:ind w:left="360" w:hanging="360" w:hangingChars="150"/>
        <w:jc w:val="both"/>
        <w:textAlignment w:val="auto"/>
        <w:rPr>
          <w:rFonts w:ascii="宋体" w:hAnsi="宋体" w:eastAsia="宋体" w:cs="Times New Roman"/>
          <w:szCs w:val="24"/>
          <w:highlight w:val="none"/>
        </w:rPr>
      </w:pPr>
      <w:r>
        <w:rPr>
          <w:rFonts w:ascii="宋体" w:hAnsi="宋体" w:eastAsia="宋体" w:cs="Times New Roman"/>
          <w:szCs w:val="24"/>
          <w:highlight w:val="none"/>
        </w:rPr>
        <w:t>9.1</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方编写的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文件由以下</w:t>
      </w:r>
      <w:r>
        <w:rPr>
          <w:rFonts w:hint="eastAsia" w:ascii="宋体" w:hAnsi="宋体" w:eastAsia="宋体" w:cs="Times New Roman"/>
          <w:szCs w:val="24"/>
          <w:highlight w:val="none"/>
        </w:rPr>
        <w:t>部分</w:t>
      </w:r>
      <w:r>
        <w:rPr>
          <w:rFonts w:ascii="宋体" w:hAnsi="宋体" w:eastAsia="宋体" w:cs="Times New Roman"/>
          <w:szCs w:val="24"/>
          <w:highlight w:val="none"/>
        </w:rPr>
        <w:t>组成，应包括但不限于以下内容：</w:t>
      </w:r>
    </w:p>
    <w:p w14:paraId="637FB728">
      <w:pPr>
        <w:tabs>
          <w:tab w:val="left" w:pos="5580"/>
        </w:tabs>
        <w:spacing w:line="360" w:lineRule="auto"/>
        <w:ind w:firstLine="480" w:firstLineChars="200"/>
        <w:rPr>
          <w:rFonts w:ascii="宋体" w:hAnsi="宋体" w:eastAsia="宋体" w:cs="Times New Roman"/>
          <w:szCs w:val="24"/>
          <w:highlight w:val="none"/>
        </w:rPr>
      </w:pPr>
      <w:r>
        <w:rPr>
          <w:rFonts w:hint="eastAsia" w:ascii="宋体" w:hAnsi="宋体" w:eastAsia="宋体" w:cs="Times New Roman"/>
          <w:szCs w:val="24"/>
          <w:highlight w:val="none"/>
        </w:rPr>
        <w:t>附件</w:t>
      </w:r>
      <w:r>
        <w:rPr>
          <w:rFonts w:ascii="宋体" w:hAnsi="宋体" w:eastAsia="宋体" w:cs="Times New Roman"/>
          <w:szCs w:val="24"/>
          <w:highlight w:val="none"/>
        </w:rPr>
        <w:t>1-</w:t>
      </w:r>
      <w:r>
        <w:rPr>
          <w:rFonts w:hint="eastAsia" w:ascii="宋体" w:hAnsi="宋体" w:eastAsia="宋体" w:cs="Times New Roman"/>
          <w:szCs w:val="24"/>
          <w:highlight w:val="none"/>
        </w:rPr>
        <w:t>承诺与声明</w:t>
      </w:r>
    </w:p>
    <w:p w14:paraId="365F0B38">
      <w:pPr>
        <w:tabs>
          <w:tab w:val="left" w:pos="5580"/>
        </w:tabs>
        <w:spacing w:line="360" w:lineRule="auto"/>
        <w:ind w:firstLine="480" w:firstLineChars="200"/>
        <w:rPr>
          <w:rFonts w:ascii="宋体" w:hAnsi="宋体" w:eastAsia="宋体" w:cs="Times New Roman"/>
          <w:szCs w:val="24"/>
          <w:highlight w:val="none"/>
        </w:rPr>
      </w:pPr>
      <w:r>
        <w:rPr>
          <w:rFonts w:hint="eastAsia" w:ascii="宋体" w:hAnsi="宋体" w:eastAsia="宋体" w:cs="Times New Roman"/>
          <w:szCs w:val="24"/>
          <w:highlight w:val="none"/>
        </w:rPr>
        <w:t>附件</w:t>
      </w:r>
      <w:r>
        <w:rPr>
          <w:rFonts w:ascii="宋体" w:hAnsi="宋体" w:eastAsia="宋体" w:cs="Times New Roman"/>
          <w:szCs w:val="24"/>
          <w:highlight w:val="none"/>
        </w:rPr>
        <w:t>2-</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报价一览表</w:t>
      </w:r>
    </w:p>
    <w:p w14:paraId="7B28E6F8">
      <w:pPr>
        <w:tabs>
          <w:tab w:val="left" w:pos="5580"/>
        </w:tabs>
        <w:spacing w:line="360" w:lineRule="auto"/>
        <w:ind w:firstLine="480" w:firstLineChars="200"/>
        <w:rPr>
          <w:rFonts w:hint="default" w:ascii="宋体" w:hAnsi="宋体" w:eastAsia="宋体" w:cs="Times New Roman"/>
          <w:szCs w:val="24"/>
          <w:highlight w:val="none"/>
          <w:lang w:val="en-US" w:eastAsia="zh-CN"/>
        </w:rPr>
      </w:pPr>
      <w:r>
        <w:rPr>
          <w:rFonts w:hint="eastAsia" w:ascii="宋体" w:hAnsi="宋体" w:cs="Times New Roman"/>
          <w:szCs w:val="24"/>
          <w:highlight w:val="none"/>
          <w:lang w:val="en-US" w:eastAsia="zh-CN"/>
        </w:rPr>
        <w:t>附件3-法定代表人身份证明书</w:t>
      </w:r>
    </w:p>
    <w:p w14:paraId="0328824D">
      <w:pPr>
        <w:tabs>
          <w:tab w:val="left" w:pos="5580"/>
        </w:tabs>
        <w:spacing w:line="360" w:lineRule="auto"/>
        <w:ind w:firstLine="480" w:firstLineChars="200"/>
        <w:rPr>
          <w:rFonts w:ascii="宋体" w:hAnsi="宋体" w:eastAsia="宋体" w:cs="Times New Roman"/>
          <w:szCs w:val="24"/>
          <w:highlight w:val="none"/>
        </w:rPr>
      </w:pPr>
      <w:r>
        <w:rPr>
          <w:rFonts w:hint="eastAsia" w:ascii="宋体" w:hAnsi="宋体" w:eastAsia="宋体" w:cs="Times New Roman"/>
          <w:szCs w:val="24"/>
          <w:highlight w:val="none"/>
        </w:rPr>
        <w:t>附件</w:t>
      </w:r>
      <w:r>
        <w:rPr>
          <w:rFonts w:hint="eastAsia" w:ascii="宋体" w:hAnsi="宋体" w:cs="Times New Roman"/>
          <w:szCs w:val="24"/>
          <w:highlight w:val="none"/>
          <w:lang w:val="en-US" w:eastAsia="zh-CN"/>
        </w:rPr>
        <w:t>4</w:t>
      </w:r>
      <w:r>
        <w:rPr>
          <w:rFonts w:ascii="宋体" w:hAnsi="宋体" w:eastAsia="宋体" w:cs="Times New Roman"/>
          <w:szCs w:val="24"/>
          <w:highlight w:val="none"/>
        </w:rPr>
        <w:t>-法定代表人授权书</w:t>
      </w:r>
    </w:p>
    <w:p w14:paraId="09B39887">
      <w:pPr>
        <w:tabs>
          <w:tab w:val="left" w:pos="5580"/>
        </w:tabs>
        <w:spacing w:line="360" w:lineRule="auto"/>
        <w:ind w:firstLine="480" w:firstLineChars="200"/>
        <w:rPr>
          <w:rFonts w:ascii="宋体" w:hAnsi="宋体" w:eastAsia="宋体" w:cs="Times New Roman"/>
          <w:szCs w:val="24"/>
          <w:highlight w:val="none"/>
        </w:rPr>
      </w:pPr>
      <w:r>
        <w:rPr>
          <w:rFonts w:hint="eastAsia" w:ascii="宋体" w:hAnsi="宋体" w:eastAsia="宋体" w:cs="Times New Roman"/>
          <w:szCs w:val="24"/>
          <w:highlight w:val="none"/>
        </w:rPr>
        <w:t>附件</w:t>
      </w:r>
      <w:r>
        <w:rPr>
          <w:rFonts w:hint="eastAsia" w:ascii="宋体" w:hAnsi="宋体" w:cs="Times New Roman"/>
          <w:szCs w:val="24"/>
          <w:highlight w:val="none"/>
          <w:lang w:val="en-US" w:eastAsia="zh-CN"/>
        </w:rPr>
        <w:t>5</w:t>
      </w:r>
      <w:r>
        <w:rPr>
          <w:rFonts w:ascii="宋体" w:hAnsi="宋体" w:eastAsia="宋体" w:cs="Times New Roman"/>
          <w:szCs w:val="24"/>
          <w:highlight w:val="none"/>
        </w:rPr>
        <w:t>-</w:t>
      </w:r>
      <w:r>
        <w:rPr>
          <w:rFonts w:hint="eastAsia" w:ascii="宋体" w:hAnsi="宋体" w:eastAsia="宋体" w:cs="Times New Roman"/>
          <w:szCs w:val="24"/>
          <w:highlight w:val="none"/>
        </w:rPr>
        <w:t>商务条款偏离表</w:t>
      </w:r>
    </w:p>
    <w:p w14:paraId="44702488">
      <w:pPr>
        <w:tabs>
          <w:tab w:val="left" w:pos="5580"/>
        </w:tabs>
        <w:spacing w:line="360" w:lineRule="auto"/>
        <w:ind w:firstLine="480" w:firstLineChars="200"/>
        <w:rPr>
          <w:rFonts w:ascii="宋体" w:hAnsi="宋体" w:eastAsia="宋体" w:cs="Times New Roman"/>
          <w:szCs w:val="24"/>
          <w:highlight w:val="none"/>
        </w:rPr>
      </w:pPr>
      <w:r>
        <w:rPr>
          <w:rFonts w:hint="eastAsia" w:ascii="宋体" w:hAnsi="宋体" w:eastAsia="宋体" w:cs="Times New Roman"/>
          <w:szCs w:val="24"/>
          <w:highlight w:val="none"/>
        </w:rPr>
        <w:t>附件</w:t>
      </w:r>
      <w:r>
        <w:rPr>
          <w:rFonts w:hint="eastAsia" w:ascii="宋体" w:hAnsi="宋体" w:cs="Times New Roman"/>
          <w:szCs w:val="24"/>
          <w:highlight w:val="none"/>
          <w:lang w:val="en-US" w:eastAsia="zh-CN"/>
        </w:rPr>
        <w:t>6</w:t>
      </w:r>
      <w:r>
        <w:rPr>
          <w:rFonts w:ascii="宋体" w:hAnsi="宋体" w:eastAsia="宋体" w:cs="Times New Roman"/>
          <w:szCs w:val="24"/>
          <w:highlight w:val="none"/>
        </w:rPr>
        <w:t>-</w:t>
      </w:r>
      <w:r>
        <w:rPr>
          <w:rFonts w:hint="eastAsia" w:ascii="宋体" w:hAnsi="宋体" w:eastAsia="宋体" w:cs="Times New Roman"/>
          <w:szCs w:val="24"/>
          <w:highlight w:val="none"/>
        </w:rPr>
        <w:t>技术需求偏离表</w:t>
      </w:r>
    </w:p>
    <w:p w14:paraId="306B6527">
      <w:pPr>
        <w:tabs>
          <w:tab w:val="left" w:pos="5580"/>
        </w:tabs>
        <w:spacing w:line="360" w:lineRule="auto"/>
        <w:ind w:firstLine="480" w:firstLineChars="200"/>
        <w:rPr>
          <w:rFonts w:ascii="宋体" w:hAnsi="宋体" w:eastAsia="宋体" w:cs="Times New Roman"/>
          <w:szCs w:val="24"/>
          <w:highlight w:val="none"/>
        </w:rPr>
      </w:pPr>
      <w:r>
        <w:rPr>
          <w:rFonts w:hint="eastAsia" w:ascii="宋体" w:hAnsi="宋体" w:eastAsia="宋体" w:cs="Times New Roman"/>
          <w:szCs w:val="24"/>
          <w:highlight w:val="none"/>
        </w:rPr>
        <w:t>附件</w:t>
      </w:r>
      <w:r>
        <w:rPr>
          <w:rFonts w:hint="eastAsia" w:ascii="宋体" w:hAnsi="宋体" w:cs="Times New Roman"/>
          <w:szCs w:val="24"/>
          <w:highlight w:val="none"/>
          <w:lang w:val="en-US" w:eastAsia="zh-CN"/>
        </w:rPr>
        <w:t>7</w:t>
      </w:r>
      <w:r>
        <w:rPr>
          <w:rFonts w:ascii="宋体" w:hAnsi="宋体" w:eastAsia="宋体" w:cs="Times New Roman"/>
          <w:szCs w:val="24"/>
          <w:highlight w:val="none"/>
        </w:rPr>
        <w:t>-资格证明文件</w:t>
      </w:r>
    </w:p>
    <w:p w14:paraId="3D6B8A35">
      <w:pPr>
        <w:tabs>
          <w:tab w:val="left" w:pos="5580"/>
        </w:tabs>
        <w:spacing w:line="360" w:lineRule="auto"/>
        <w:ind w:firstLine="480" w:firstLineChars="200"/>
        <w:rPr>
          <w:rFonts w:ascii="宋体" w:hAnsi="宋体" w:eastAsia="宋体" w:cs="Times New Roman"/>
          <w:szCs w:val="24"/>
          <w:highlight w:val="none"/>
        </w:rPr>
      </w:pPr>
      <w:r>
        <w:rPr>
          <w:rFonts w:hint="eastAsia" w:ascii="宋体" w:hAnsi="宋体" w:eastAsia="宋体" w:cs="Times New Roman"/>
          <w:szCs w:val="24"/>
          <w:highlight w:val="none"/>
        </w:rPr>
        <w:t>附件</w:t>
      </w:r>
      <w:r>
        <w:rPr>
          <w:rFonts w:hint="eastAsia" w:ascii="宋体" w:hAnsi="宋体" w:cs="Times New Roman"/>
          <w:szCs w:val="24"/>
          <w:highlight w:val="none"/>
          <w:lang w:val="en-US" w:eastAsia="zh-CN"/>
        </w:rPr>
        <w:t>8</w:t>
      </w:r>
      <w:r>
        <w:rPr>
          <w:rFonts w:ascii="宋体" w:hAnsi="宋体" w:eastAsia="宋体" w:cs="Times New Roman"/>
          <w:szCs w:val="24"/>
          <w:highlight w:val="none"/>
        </w:rPr>
        <w:t>-</w:t>
      </w:r>
      <w:r>
        <w:rPr>
          <w:rFonts w:hint="eastAsia" w:ascii="宋体" w:hAnsi="宋体" w:eastAsia="宋体" w:cs="Times New Roman"/>
          <w:szCs w:val="24"/>
          <w:highlight w:val="none"/>
        </w:rPr>
        <w:t>技术及服务方案</w:t>
      </w:r>
    </w:p>
    <w:p w14:paraId="4F25281A">
      <w:pPr>
        <w:tabs>
          <w:tab w:val="left" w:pos="5580"/>
        </w:tabs>
        <w:spacing w:line="360" w:lineRule="auto"/>
        <w:ind w:firstLine="480" w:firstLineChars="200"/>
        <w:rPr>
          <w:rFonts w:ascii="宋体" w:hAnsi="宋体" w:eastAsia="宋体" w:cs="Times New Roman"/>
          <w:szCs w:val="24"/>
          <w:highlight w:val="none"/>
        </w:rPr>
      </w:pPr>
      <w:r>
        <w:rPr>
          <w:rFonts w:hint="eastAsia" w:ascii="宋体" w:hAnsi="宋体" w:eastAsia="宋体" w:cs="Times New Roman"/>
          <w:szCs w:val="24"/>
          <w:highlight w:val="none"/>
        </w:rPr>
        <w:t>附件</w:t>
      </w:r>
      <w:r>
        <w:rPr>
          <w:rFonts w:hint="eastAsia" w:ascii="宋体" w:hAnsi="宋体" w:cs="Times New Roman"/>
          <w:szCs w:val="24"/>
          <w:highlight w:val="none"/>
          <w:lang w:val="en-US" w:eastAsia="zh-CN"/>
        </w:rPr>
        <w:t>9</w:t>
      </w:r>
      <w:r>
        <w:rPr>
          <w:rFonts w:ascii="宋体" w:hAnsi="宋体" w:eastAsia="宋体" w:cs="Times New Roman"/>
          <w:szCs w:val="24"/>
          <w:highlight w:val="none"/>
        </w:rPr>
        <w:t>-</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要求提供</w:t>
      </w:r>
      <w:r>
        <w:rPr>
          <w:rFonts w:ascii="宋体" w:hAnsi="宋体" w:eastAsia="宋体" w:cs="Times New Roman"/>
          <w:szCs w:val="24"/>
          <w:highlight w:val="none"/>
        </w:rPr>
        <w:t>/</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方认为应附的其他材料</w:t>
      </w:r>
    </w:p>
    <w:p w14:paraId="0F1DC967">
      <w:pPr>
        <w:tabs>
          <w:tab w:val="left" w:pos="588"/>
        </w:tabs>
        <w:adjustRightInd/>
        <w:spacing w:line="360" w:lineRule="auto"/>
        <w:ind w:left="360" w:hanging="360" w:hangingChars="150"/>
        <w:jc w:val="both"/>
        <w:textAlignment w:val="auto"/>
        <w:rPr>
          <w:rFonts w:ascii="宋体" w:hAnsi="宋体" w:eastAsia="宋体" w:cs="Times New Roman"/>
          <w:szCs w:val="24"/>
          <w:highlight w:val="none"/>
        </w:rPr>
      </w:pPr>
      <w:r>
        <w:rPr>
          <w:rFonts w:ascii="宋体" w:hAnsi="宋体" w:eastAsia="宋体" w:cs="Times New Roman"/>
          <w:szCs w:val="24"/>
          <w:highlight w:val="none"/>
        </w:rPr>
        <w:t>9.2</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方提供的以上材料必须真实有效，任何一项的虚假将导致其</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被拒绝。</w:t>
      </w:r>
    </w:p>
    <w:p w14:paraId="6FC92C23">
      <w:pPr>
        <w:tabs>
          <w:tab w:val="left" w:pos="588"/>
        </w:tabs>
        <w:adjustRightInd/>
        <w:spacing w:line="360" w:lineRule="auto"/>
        <w:jc w:val="both"/>
        <w:textAlignment w:val="auto"/>
        <w:rPr>
          <w:rFonts w:ascii="宋体" w:hAnsi="宋体" w:eastAsia="宋体" w:cs="Times New Roman"/>
          <w:szCs w:val="24"/>
          <w:highlight w:val="none"/>
        </w:rPr>
      </w:pPr>
      <w:bookmarkStart w:id="114" w:name="_Toc389620178"/>
      <w:bookmarkStart w:id="115" w:name="_Toc184043026"/>
      <w:bookmarkStart w:id="116" w:name="_Toc70687153"/>
      <w:bookmarkStart w:id="117" w:name="_Toc385992339"/>
      <w:r>
        <w:rPr>
          <w:rFonts w:ascii="宋体" w:hAnsi="宋体" w:eastAsia="宋体" w:cs="Times New Roman"/>
          <w:szCs w:val="24"/>
          <w:highlight w:val="none"/>
        </w:rPr>
        <w:t>9.3</w:t>
      </w:r>
      <w:bookmarkEnd w:id="114"/>
      <w:bookmarkEnd w:id="115"/>
      <w:bookmarkEnd w:id="116"/>
      <w:bookmarkEnd w:id="117"/>
      <w:r>
        <w:rPr>
          <w:rFonts w:ascii="宋体" w:hAnsi="宋体" w:eastAsia="宋体" w:cs="Times New Roman"/>
          <w:szCs w:val="24"/>
          <w:highlight w:val="none"/>
        </w:rPr>
        <w:t>对于</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第六章中已经提供了</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文件格式的，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方须按提供的格式进行填写和编制，没有提供格式的可自行设计。</w:t>
      </w:r>
      <w:bookmarkStart w:id="118" w:name="_Toc164229224"/>
      <w:bookmarkStart w:id="119" w:name="_Toc150509280"/>
      <w:bookmarkStart w:id="120" w:name="_Toc127161443"/>
      <w:bookmarkStart w:id="121" w:name="_Toc164229370"/>
      <w:bookmarkStart w:id="122" w:name="_Toc164608798"/>
      <w:bookmarkStart w:id="123" w:name="_Toc127151529"/>
      <w:bookmarkStart w:id="124" w:name="_Toc151190156"/>
      <w:bookmarkStart w:id="125" w:name="_Toc151193917"/>
      <w:bookmarkStart w:id="126" w:name="_Toc151193699"/>
      <w:bookmarkStart w:id="127" w:name="_Toc520356153"/>
      <w:bookmarkStart w:id="128" w:name="_Toc151193627"/>
      <w:bookmarkStart w:id="129" w:name="_Toc142311031"/>
      <w:bookmarkStart w:id="130" w:name="_Toc151193843"/>
      <w:bookmarkStart w:id="131" w:name="_Toc150480767"/>
      <w:bookmarkStart w:id="132" w:name="_Toc164608643"/>
      <w:bookmarkStart w:id="133" w:name="_Toc127151730"/>
      <w:bookmarkStart w:id="134" w:name="_Toc150774629"/>
      <w:bookmarkStart w:id="135" w:name="_Toc151193771"/>
      <w:bookmarkStart w:id="136" w:name="_Toc164351623"/>
      <w:bookmarkStart w:id="137" w:name="_Toc265228367"/>
      <w:bookmarkStart w:id="138" w:name="_Toc264969219"/>
      <w:bookmarkStart w:id="139" w:name="_Toc149720822"/>
      <w:bookmarkStart w:id="140" w:name="_Toc516367023"/>
      <w:bookmarkStart w:id="141" w:name="_Toc195842894"/>
      <w:bookmarkStart w:id="142" w:name="_Toc150774734"/>
    </w:p>
    <w:p w14:paraId="72316CE8">
      <w:pPr>
        <w:tabs>
          <w:tab w:val="left" w:pos="588"/>
        </w:tabs>
        <w:adjustRightInd/>
        <w:spacing w:line="360" w:lineRule="auto"/>
        <w:ind w:left="361" w:hanging="361" w:hangingChars="150"/>
        <w:jc w:val="both"/>
        <w:textAlignment w:val="auto"/>
        <w:rPr>
          <w:rFonts w:ascii="宋体" w:hAnsi="宋体" w:eastAsia="宋体" w:cs="Times New Roman"/>
          <w:szCs w:val="24"/>
          <w:highlight w:val="none"/>
        </w:rPr>
      </w:pPr>
      <w:r>
        <w:rPr>
          <w:rFonts w:ascii="宋体" w:hAnsi="宋体" w:eastAsia="宋体" w:cs="Times New Roman"/>
          <w:b/>
          <w:szCs w:val="24"/>
          <w:highlight w:val="none"/>
        </w:rPr>
        <w:t>10. 证明</w:t>
      </w:r>
      <w:r>
        <w:rPr>
          <w:rFonts w:hint="eastAsia" w:ascii="宋体" w:hAnsi="宋体" w:eastAsia="宋体" w:cs="Times New Roman"/>
          <w:b/>
          <w:szCs w:val="24"/>
          <w:highlight w:val="none"/>
        </w:rPr>
        <w:t>服务</w:t>
      </w:r>
      <w:r>
        <w:rPr>
          <w:rFonts w:ascii="宋体" w:hAnsi="宋体" w:eastAsia="宋体" w:cs="Times New Roman"/>
          <w:b/>
          <w:szCs w:val="24"/>
          <w:highlight w:val="none"/>
        </w:rPr>
        <w:t>的合格性和符合</w:t>
      </w:r>
      <w:r>
        <w:rPr>
          <w:rFonts w:hint="eastAsia" w:ascii="宋体" w:hAnsi="宋体" w:eastAsia="宋体" w:cs="Times New Roman"/>
          <w:b/>
          <w:szCs w:val="24"/>
          <w:highlight w:val="none"/>
          <w:lang w:eastAsia="zh-CN"/>
        </w:rPr>
        <w:t>比选采购文件</w:t>
      </w:r>
      <w:r>
        <w:rPr>
          <w:rFonts w:ascii="宋体" w:hAnsi="宋体" w:eastAsia="宋体" w:cs="Times New Roman"/>
          <w:b/>
          <w:szCs w:val="24"/>
          <w:highlight w:val="none"/>
        </w:rPr>
        <w:t>规定的文件</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14:paraId="5DBA334A">
      <w:pPr>
        <w:numPr>
          <w:ilvl w:val="1"/>
          <w:numId w:val="6"/>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中提供的所有服务的原产地，均应</w:t>
      </w:r>
      <w:r>
        <w:rPr>
          <w:rFonts w:hint="eastAsia" w:ascii="宋体" w:hAnsi="宋体" w:eastAsia="宋体" w:cs="Times New Roman"/>
          <w:szCs w:val="24"/>
          <w:highlight w:val="none"/>
        </w:rPr>
        <w:t>是</w:t>
      </w:r>
      <w:r>
        <w:rPr>
          <w:rFonts w:ascii="宋体" w:hAnsi="宋体" w:eastAsia="宋体" w:cs="Times New Roman"/>
          <w:szCs w:val="24"/>
          <w:highlight w:val="none"/>
        </w:rPr>
        <w:t>中华人民共和国国内或是与中华人民共和国有正常贸易往来的国家或地区。</w:t>
      </w:r>
    </w:p>
    <w:p w14:paraId="2E50212A">
      <w:pPr>
        <w:numPr>
          <w:ilvl w:val="1"/>
          <w:numId w:val="6"/>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方应提交证明文件，证明其拟供的合同项下的服务的合格性符合</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规定。该证明文件是</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文件的一部分。</w:t>
      </w:r>
    </w:p>
    <w:p w14:paraId="6FC5E6B6">
      <w:pPr>
        <w:numPr>
          <w:ilvl w:val="1"/>
          <w:numId w:val="6"/>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highlight w:val="none"/>
        </w:rPr>
      </w:pPr>
      <w:bookmarkStart w:id="143" w:name="_Ref467306244"/>
      <w:r>
        <w:rPr>
          <w:rFonts w:ascii="宋体" w:hAnsi="宋体" w:eastAsia="宋体" w:cs="Times New Roman"/>
          <w:szCs w:val="24"/>
          <w:highlight w:val="none"/>
        </w:rPr>
        <w:t>上款所述的证明文件，可以是文字资料、图纸和数据</w:t>
      </w:r>
      <w:bookmarkEnd w:id="143"/>
      <w:r>
        <w:rPr>
          <w:rFonts w:ascii="宋体" w:hAnsi="宋体" w:eastAsia="宋体" w:cs="Times New Roman"/>
          <w:szCs w:val="24"/>
          <w:highlight w:val="none"/>
        </w:rPr>
        <w:t>。</w:t>
      </w:r>
    </w:p>
    <w:p w14:paraId="31DA8202">
      <w:pPr>
        <w:adjustRightInd/>
        <w:snapToGrid w:val="0"/>
        <w:spacing w:line="360" w:lineRule="auto"/>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rPr>
        <w:t>1</w:t>
      </w:r>
      <w:r>
        <w:rPr>
          <w:rFonts w:ascii="宋体" w:hAnsi="宋体" w:eastAsia="宋体" w:cs="Times New Roman"/>
          <w:szCs w:val="24"/>
          <w:highlight w:val="none"/>
        </w:rPr>
        <w:t>0.4</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方根据本项目的特点及要求，提供相应的技术方案、实施方案和</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中要求</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的其他技术文件等。</w:t>
      </w:r>
    </w:p>
    <w:p w14:paraId="782E3E5D">
      <w:pPr>
        <w:adjustRightInd/>
        <w:snapToGrid w:val="0"/>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10.5</w:t>
      </w:r>
      <w:r>
        <w:rPr>
          <w:rFonts w:hint="eastAsia" w:ascii="宋体" w:hAnsi="宋体" w:eastAsia="宋体" w:cs="Times New Roman"/>
          <w:szCs w:val="24"/>
          <w:highlight w:val="none"/>
        </w:rPr>
        <w:t>对照</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技术规格，逐条说明所提供服务已对</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的技术规格做出了实质性的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，或申明与技术规格条文的偏差和例外。</w:t>
      </w:r>
    </w:p>
    <w:p w14:paraId="25822EE7">
      <w:pPr>
        <w:adjustRightInd/>
        <w:snapToGrid w:val="0"/>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10.6</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方认为应附的其他材料。</w:t>
      </w:r>
    </w:p>
    <w:p w14:paraId="38B1425A">
      <w:pPr>
        <w:spacing w:line="360" w:lineRule="auto"/>
        <w:rPr>
          <w:rFonts w:ascii="宋体" w:hAnsi="宋体" w:eastAsia="宋体" w:cs="Times New Roman"/>
          <w:b/>
          <w:szCs w:val="24"/>
          <w:highlight w:val="none"/>
        </w:rPr>
      </w:pPr>
      <w:bookmarkStart w:id="144" w:name="_Toc70687154"/>
      <w:bookmarkStart w:id="145" w:name="_Toc385992340"/>
      <w:bookmarkStart w:id="146" w:name="_Toc389620179"/>
      <w:bookmarkStart w:id="147" w:name="_Toc184043027"/>
      <w:r>
        <w:rPr>
          <w:rFonts w:ascii="宋体" w:hAnsi="宋体" w:eastAsia="宋体" w:cs="Times New Roman"/>
          <w:b/>
          <w:szCs w:val="24"/>
          <w:highlight w:val="none"/>
        </w:rPr>
        <w:t xml:space="preserve">11. </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报价</w:t>
      </w:r>
      <w:bookmarkEnd w:id="144"/>
      <w:bookmarkEnd w:id="145"/>
      <w:bookmarkEnd w:id="146"/>
      <w:bookmarkEnd w:id="147"/>
    </w:p>
    <w:p w14:paraId="3C0CFD29">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报价应包括</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方为完成本项目采购内容和范围所需要的全部费用，</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方估算错误或漏项的风险一律由</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方承担。</w:t>
      </w:r>
    </w:p>
    <w:p w14:paraId="14CD9390">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w:t>
      </w:r>
      <w:r>
        <w:rPr>
          <w:rFonts w:hint="eastAsia" w:ascii="宋体" w:hAnsi="宋体" w:eastAsia="宋体" w:cs="Times New Roman"/>
          <w:szCs w:val="24"/>
          <w:highlight w:val="none"/>
        </w:rPr>
        <w:t>的</w:t>
      </w:r>
      <w:r>
        <w:rPr>
          <w:rFonts w:ascii="宋体" w:hAnsi="宋体" w:eastAsia="宋体" w:cs="Times New Roman"/>
          <w:szCs w:val="24"/>
          <w:highlight w:val="none"/>
        </w:rPr>
        <w:t>报价在合同执行过程中是固定不变的，未经采购人许可不得以任何理由予以变更。以可调整的价格提交的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文件将作为非实质性</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而予以拒绝。</w:t>
      </w:r>
    </w:p>
    <w:p w14:paraId="04885DAA">
      <w:pPr>
        <w:numPr>
          <w:ilvl w:val="1"/>
          <w:numId w:val="7"/>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方对服务只允许有一个报价，采购人不接受有任何选择的报价。</w:t>
      </w:r>
    </w:p>
    <w:p w14:paraId="0B5B9A70">
      <w:pPr>
        <w:tabs>
          <w:tab w:val="left" w:pos="0"/>
        </w:tabs>
        <w:adjustRightInd/>
        <w:spacing w:line="360" w:lineRule="auto"/>
        <w:ind w:left="361" w:hanging="361" w:hangingChars="150"/>
        <w:jc w:val="both"/>
        <w:textAlignment w:val="auto"/>
        <w:rPr>
          <w:rFonts w:ascii="宋体" w:hAnsi="宋体" w:eastAsia="宋体" w:cs="Times New Roman"/>
          <w:b/>
          <w:szCs w:val="24"/>
          <w:highlight w:val="none"/>
        </w:rPr>
      </w:pPr>
      <w:bookmarkStart w:id="148" w:name="_Toc70687155"/>
      <w:bookmarkStart w:id="149" w:name="_Toc385992341"/>
      <w:bookmarkStart w:id="150" w:name="_Toc389620180"/>
      <w:bookmarkStart w:id="151" w:name="_Toc184043028"/>
      <w:r>
        <w:rPr>
          <w:rFonts w:ascii="宋体" w:hAnsi="宋体" w:eastAsia="宋体" w:cs="Times New Roman"/>
          <w:b/>
          <w:szCs w:val="24"/>
          <w:highlight w:val="none"/>
        </w:rPr>
        <w:t xml:space="preserve">12. </w:t>
      </w:r>
      <w:r>
        <w:rPr>
          <w:rFonts w:hint="eastAsia" w:ascii="宋体" w:hAnsi="宋体" w:eastAsia="宋体" w:cs="Times New Roman"/>
          <w:b/>
          <w:szCs w:val="24"/>
          <w:highlight w:val="none"/>
        </w:rPr>
        <w:t>报价</w:t>
      </w:r>
      <w:r>
        <w:rPr>
          <w:rFonts w:ascii="宋体" w:hAnsi="宋体" w:eastAsia="宋体" w:cs="Times New Roman"/>
          <w:b/>
          <w:szCs w:val="24"/>
          <w:highlight w:val="none"/>
        </w:rPr>
        <w:t>货币</w:t>
      </w:r>
      <w:bookmarkEnd w:id="148"/>
      <w:bookmarkEnd w:id="149"/>
      <w:bookmarkEnd w:id="150"/>
      <w:bookmarkEnd w:id="151"/>
    </w:p>
    <w:p w14:paraId="3A7A69E8">
      <w:pPr>
        <w:tabs>
          <w:tab w:val="left" w:pos="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kern w:val="24"/>
          <w:szCs w:val="24"/>
          <w:highlight w:val="none"/>
        </w:rPr>
        <w:t>12.1</w:t>
      </w:r>
      <w:bookmarkStart w:id="152" w:name="_Toc385992342"/>
      <w:bookmarkStart w:id="153" w:name="_Toc389620181"/>
      <w:r>
        <w:rPr>
          <w:rFonts w:hint="eastAsia" w:ascii="宋体" w:hAnsi="宋体" w:eastAsia="宋体" w:cs="Times New Roman"/>
          <w:szCs w:val="24"/>
          <w:highlight w:val="none"/>
        </w:rPr>
        <w:t>所有报价一律用人民币填报，</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报价应遵守《中华人民共和国价格法》</w:t>
      </w:r>
      <w:r>
        <w:rPr>
          <w:rFonts w:hint="eastAsia" w:ascii="宋体" w:hAnsi="宋体" w:eastAsia="宋体" w:cs="Times New Roman"/>
          <w:szCs w:val="24"/>
          <w:highlight w:val="none"/>
        </w:rPr>
        <w:t>，采购人不接受任何非人民币币种的报价。</w:t>
      </w:r>
    </w:p>
    <w:bookmarkEnd w:id="152"/>
    <w:bookmarkEnd w:id="153"/>
    <w:p w14:paraId="7286AB50">
      <w:pPr>
        <w:spacing w:line="360" w:lineRule="auto"/>
        <w:rPr>
          <w:rFonts w:ascii="宋体" w:hAnsi="宋体" w:eastAsia="宋体" w:cs="Times New Roman"/>
          <w:b/>
          <w:szCs w:val="24"/>
          <w:highlight w:val="none"/>
        </w:rPr>
      </w:pPr>
      <w:bookmarkStart w:id="154" w:name="_Toc184043032"/>
      <w:bookmarkStart w:id="155" w:name="_Toc389620184"/>
      <w:bookmarkStart w:id="156" w:name="_Toc70687159"/>
      <w:bookmarkStart w:id="157" w:name="_Toc385992345"/>
      <w:r>
        <w:rPr>
          <w:rFonts w:ascii="宋体" w:hAnsi="宋体" w:eastAsia="宋体" w:cs="Times New Roman"/>
          <w:b/>
          <w:szCs w:val="24"/>
          <w:highlight w:val="none"/>
        </w:rPr>
        <w:t xml:space="preserve">13. </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有效期</w:t>
      </w:r>
      <w:bookmarkEnd w:id="154"/>
      <w:bookmarkEnd w:id="155"/>
      <w:bookmarkEnd w:id="156"/>
      <w:bookmarkEnd w:id="157"/>
    </w:p>
    <w:p w14:paraId="566D1ED4">
      <w:pPr>
        <w:tabs>
          <w:tab w:val="left" w:pos="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13.1</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有效期见本须知前附表。在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有效期内，所有</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 xml:space="preserve">文件均保持有效。        </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文件的有效期比本须知规定的有效期短的，将被视为非</w:t>
      </w:r>
      <w:r>
        <w:rPr>
          <w:rFonts w:hint="eastAsia" w:ascii="宋体" w:hAnsi="宋体" w:eastAsia="宋体" w:cs="Times New Roman"/>
          <w:szCs w:val="24"/>
          <w:highlight w:val="none"/>
        </w:rPr>
        <w:t>实质性</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，采购人有权拒绝。</w:t>
      </w:r>
    </w:p>
    <w:p w14:paraId="6C56988B">
      <w:pPr>
        <w:tabs>
          <w:tab w:val="left" w:pos="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13.2特殊情况下，采购人可于原</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有效期满之前要求</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方同意延长有效期，要求与答复均应为书面形式。</w:t>
      </w:r>
    </w:p>
    <w:p w14:paraId="37CDBD8A">
      <w:pPr>
        <w:spacing w:line="360" w:lineRule="auto"/>
        <w:rPr>
          <w:rFonts w:ascii="宋体" w:hAnsi="宋体" w:eastAsia="宋体" w:cs="Times New Roman"/>
          <w:b/>
          <w:szCs w:val="24"/>
          <w:highlight w:val="none"/>
        </w:rPr>
      </w:pPr>
      <w:bookmarkStart w:id="158" w:name="_Toc184043033"/>
      <w:bookmarkStart w:id="159" w:name="_Toc389620185"/>
      <w:bookmarkStart w:id="160" w:name="_Toc385992346"/>
      <w:bookmarkStart w:id="161" w:name="_Toc70687160"/>
      <w:r>
        <w:rPr>
          <w:rFonts w:ascii="宋体" w:hAnsi="宋体" w:eastAsia="宋体" w:cs="Times New Roman"/>
          <w:b/>
          <w:szCs w:val="24"/>
          <w:highlight w:val="none"/>
        </w:rPr>
        <w:t>14．</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文件的制作和签署</w:t>
      </w:r>
      <w:bookmarkEnd w:id="158"/>
      <w:bookmarkEnd w:id="159"/>
      <w:bookmarkEnd w:id="160"/>
      <w:bookmarkEnd w:id="161"/>
    </w:p>
    <w:p w14:paraId="35A43F48">
      <w:pPr>
        <w:tabs>
          <w:tab w:val="left" w:pos="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14.1</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方应准备一份</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文件正本和“</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方须知前附表”中规定数目的副本及电子版本（使用WORD、EXCEL格式，采用U盘），每套</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文件须清楚地标明“正本”“副本”“电子版本”。若正本和副本不符，以正本为准，电子版与纸制文件不符，以纸制文件为准。</w:t>
      </w:r>
    </w:p>
    <w:p w14:paraId="0CFE9685">
      <w:pPr>
        <w:tabs>
          <w:tab w:val="left" w:pos="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14.2</w:t>
      </w:r>
      <w:r>
        <w:rPr>
          <w:rFonts w:hint="eastAsia" w:ascii="宋体" w:hAnsi="宋体" w:eastAsia="宋体" w:cs="Times New Roman"/>
          <w:b/>
          <w:szCs w:val="24"/>
          <w:highlight w:val="none"/>
          <w:lang w:eastAsia="zh-CN"/>
        </w:rPr>
        <w:t>响应</w:t>
      </w:r>
      <w:r>
        <w:rPr>
          <w:rFonts w:hint="eastAsia" w:ascii="宋体" w:hAnsi="宋体" w:eastAsia="宋体" w:cs="Times New Roman"/>
          <w:b/>
          <w:szCs w:val="24"/>
          <w:highlight w:val="none"/>
        </w:rPr>
        <w:t>文件须用中文编写，正反两面打印，并须有序地装订成册（</w:t>
      </w:r>
      <w:r>
        <w:rPr>
          <w:rFonts w:ascii="宋体" w:hAnsi="宋体" w:eastAsia="宋体" w:cs="Times New Roman"/>
          <w:b/>
          <w:szCs w:val="24"/>
          <w:highlight w:val="none"/>
        </w:rPr>
        <w:t>A4纸），除封面及技术彩页外，每一页都应标有连续页码，装订须牢固不易拆散和换页，不得采用活页方式装订。</w:t>
      </w:r>
    </w:p>
    <w:p w14:paraId="4A05486E">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14.3</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文件的正本，一律用不褪色的墨水书写或打印，加盖</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方单位公章，并由</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方的法定代表人或其授权的代理人签署。</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文件的副本可采用正本的复印件。</w:t>
      </w:r>
    </w:p>
    <w:p w14:paraId="6A74AF88">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14.4任何行间插字、涂改或增删，必须由</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文件签字人姓或首字母在旁边签字才有效。</w:t>
      </w:r>
    </w:p>
    <w:p w14:paraId="6B3D2BD6">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14.5</w:t>
      </w:r>
      <w:r>
        <w:rPr>
          <w:rFonts w:hint="eastAsia" w:ascii="宋体" w:hAnsi="宋体" w:eastAsia="宋体" w:cs="Times New Roman"/>
          <w:szCs w:val="24"/>
          <w:highlight w:val="none"/>
          <w:lang w:val="en-US" w:eastAsia="zh-CN"/>
        </w:rPr>
        <w:t>除采购文件或评审小组另有规定外，</w:t>
      </w:r>
      <w:r>
        <w:rPr>
          <w:rFonts w:ascii="宋体" w:hAnsi="宋体" w:eastAsia="宋体" w:cs="Times New Roman"/>
          <w:szCs w:val="24"/>
          <w:highlight w:val="none"/>
        </w:rPr>
        <w:t>采购人</w:t>
      </w:r>
      <w:r>
        <w:rPr>
          <w:rFonts w:hint="eastAsia" w:ascii="宋体" w:hAnsi="宋体" w:eastAsia="宋体" w:cs="Times New Roman"/>
          <w:szCs w:val="24"/>
          <w:highlight w:val="none"/>
          <w:lang w:val="en-US" w:eastAsia="zh-CN"/>
        </w:rPr>
        <w:t>不</w:t>
      </w:r>
      <w:r>
        <w:rPr>
          <w:rFonts w:ascii="宋体" w:hAnsi="宋体" w:eastAsia="宋体" w:cs="Times New Roman"/>
          <w:szCs w:val="24"/>
          <w:highlight w:val="none"/>
        </w:rPr>
        <w:t>接受以电报、电话、传真、电子邮件形式递交的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w:t>
      </w:r>
    </w:p>
    <w:p w14:paraId="6FAF4884">
      <w:pPr>
        <w:tabs>
          <w:tab w:val="left" w:pos="588"/>
        </w:tabs>
        <w:adjustRightInd/>
        <w:spacing w:line="360" w:lineRule="auto"/>
        <w:jc w:val="both"/>
        <w:textAlignment w:val="auto"/>
        <w:rPr>
          <w:rFonts w:ascii="宋体" w:hAnsi="宋体" w:eastAsia="宋体" w:cs="Times New Roman"/>
          <w:b/>
          <w:szCs w:val="24"/>
          <w:highlight w:val="none"/>
        </w:rPr>
      </w:pPr>
      <w:r>
        <w:rPr>
          <w:rFonts w:ascii="宋体" w:hAnsi="宋体" w:eastAsia="宋体" w:cs="Times New Roman"/>
          <w:szCs w:val="24"/>
          <w:highlight w:val="none"/>
        </w:rPr>
        <w:t>14.6</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方在</w:t>
      </w:r>
      <w:r>
        <w:rPr>
          <w:rFonts w:hint="eastAsia" w:ascii="宋体" w:hAnsi="宋体" w:eastAsia="宋体" w:cs="Times New Roman"/>
          <w:szCs w:val="24"/>
          <w:highlight w:val="none"/>
          <w:lang w:val="en-US" w:eastAsia="zh-CN"/>
        </w:rPr>
        <w:t>响应</w:t>
      </w:r>
      <w:r>
        <w:rPr>
          <w:rFonts w:ascii="宋体" w:hAnsi="宋体" w:eastAsia="宋体" w:cs="Times New Roman"/>
          <w:szCs w:val="24"/>
          <w:highlight w:val="none"/>
        </w:rPr>
        <w:t>过程中相关文件的签订、履行、通知等事项的书面文件中的单位盖章、印章、公章等处均仅指与</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方名称全称相一致的标准公章。</w:t>
      </w:r>
      <w:bookmarkStart w:id="162" w:name="_Hlt491765640"/>
      <w:bookmarkEnd w:id="162"/>
      <w:bookmarkStart w:id="163" w:name="_Toc230013636"/>
      <w:bookmarkStart w:id="164" w:name="_Toc177995477"/>
      <w:bookmarkStart w:id="165" w:name="_Toc503063426"/>
      <w:bookmarkStart w:id="166" w:name="_Toc496324583"/>
      <w:bookmarkStart w:id="167" w:name="_Toc70687161"/>
      <w:bookmarkStart w:id="168" w:name="_Toc389620186"/>
      <w:bookmarkStart w:id="169" w:name="_Toc177189239"/>
      <w:bookmarkStart w:id="170" w:name="_Toc265738864"/>
      <w:bookmarkStart w:id="171" w:name="_Toc232395216"/>
      <w:bookmarkStart w:id="172" w:name="_Toc230099801"/>
      <w:bookmarkStart w:id="173" w:name="_Toc184043034"/>
      <w:bookmarkStart w:id="174" w:name="_Toc500746970"/>
      <w:bookmarkStart w:id="175" w:name="_Toc230583545"/>
      <w:bookmarkStart w:id="176" w:name="_Toc500747193"/>
      <w:bookmarkStart w:id="177" w:name="_Toc492955419"/>
      <w:bookmarkStart w:id="178" w:name="_Toc177817338"/>
      <w:bookmarkStart w:id="179" w:name="_Toc500747066"/>
      <w:bookmarkStart w:id="180" w:name="_Toc499711047"/>
      <w:bookmarkStart w:id="181" w:name="_Toc235518470"/>
      <w:bookmarkStart w:id="182" w:name="_Toc176882546"/>
      <w:bookmarkStart w:id="183" w:name="_Toc232176276"/>
      <w:bookmarkStart w:id="184" w:name="_Toc53722844"/>
      <w:bookmarkStart w:id="185" w:name="_Toc385992347"/>
      <w:bookmarkStart w:id="186" w:name="_Toc499711888"/>
      <w:bookmarkStart w:id="187" w:name="_Toc239740355"/>
    </w:p>
    <w:p w14:paraId="20B65284">
      <w:pPr>
        <w:spacing w:line="360" w:lineRule="auto"/>
        <w:jc w:val="center"/>
        <w:rPr>
          <w:rFonts w:ascii="宋体" w:hAnsi="宋体" w:eastAsia="宋体" w:cs="Times New Roman"/>
          <w:b/>
          <w:szCs w:val="24"/>
          <w:highlight w:val="none"/>
        </w:rPr>
      </w:pPr>
      <w:r>
        <w:rPr>
          <w:rFonts w:ascii="宋体" w:hAnsi="宋体" w:eastAsia="宋体" w:cs="Times New Roman"/>
          <w:b/>
          <w:szCs w:val="24"/>
          <w:highlight w:val="none"/>
        </w:rPr>
        <w:t>四、</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文件的递交</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14:paraId="1139DC47">
      <w:pPr>
        <w:spacing w:line="360" w:lineRule="auto"/>
        <w:rPr>
          <w:rFonts w:ascii="宋体" w:hAnsi="宋体" w:eastAsia="宋体" w:cs="Times New Roman"/>
          <w:b/>
          <w:szCs w:val="24"/>
          <w:highlight w:val="none"/>
        </w:rPr>
      </w:pPr>
      <w:bookmarkStart w:id="188" w:name="_Toc184043035"/>
      <w:bookmarkStart w:id="189" w:name="_Toc70687162"/>
      <w:bookmarkStart w:id="190" w:name="_Toc389620187"/>
      <w:bookmarkStart w:id="191" w:name="_Toc385992348"/>
      <w:r>
        <w:rPr>
          <w:rFonts w:ascii="宋体" w:hAnsi="宋体" w:eastAsia="宋体" w:cs="Times New Roman"/>
          <w:b/>
          <w:szCs w:val="24"/>
          <w:highlight w:val="none"/>
        </w:rPr>
        <w:t>15．</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文件的密封和标记</w:t>
      </w:r>
      <w:bookmarkEnd w:id="188"/>
      <w:bookmarkEnd w:id="189"/>
      <w:bookmarkEnd w:id="190"/>
      <w:bookmarkEnd w:id="191"/>
    </w:p>
    <w:p w14:paraId="64A864F5">
      <w:pPr>
        <w:tabs>
          <w:tab w:val="left" w:pos="588"/>
        </w:tabs>
        <w:adjustRightInd/>
        <w:spacing w:line="360" w:lineRule="auto"/>
        <w:jc w:val="both"/>
        <w:textAlignment w:val="auto"/>
        <w:rPr>
          <w:rFonts w:ascii="宋体" w:hAnsi="宋体" w:eastAsia="宋体" w:cs="Times New Roman"/>
          <w:szCs w:val="24"/>
          <w:highlight w:val="none"/>
        </w:rPr>
      </w:pPr>
      <w:bookmarkStart w:id="192" w:name="_Toc385992349"/>
      <w:bookmarkStart w:id="193" w:name="_Toc389620188"/>
      <w:bookmarkStart w:id="194" w:name="_Toc70687163"/>
      <w:bookmarkStart w:id="195" w:name="_Toc184043036"/>
      <w:r>
        <w:rPr>
          <w:rFonts w:ascii="宋体" w:hAnsi="宋体" w:eastAsia="宋体" w:cs="Times New Roman"/>
          <w:szCs w:val="24"/>
          <w:highlight w:val="none"/>
        </w:rPr>
        <w:t>15.1</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方应另行将</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报价一览表</w:t>
      </w:r>
      <w:r>
        <w:rPr>
          <w:rFonts w:hint="eastAsia" w:ascii="宋体" w:hAnsi="宋体" w:eastAsia="宋体" w:cs="Times New Roman"/>
          <w:szCs w:val="24"/>
          <w:highlight w:val="none"/>
        </w:rPr>
        <w:t>正本一份密封在一个信封内单独提交，并在信封上标明“</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报价一览表</w:t>
      </w:r>
      <w:r>
        <w:rPr>
          <w:rFonts w:hint="eastAsia" w:ascii="宋体" w:hAnsi="宋体" w:eastAsia="宋体" w:cs="Times New Roman"/>
          <w:szCs w:val="24"/>
          <w:highlight w:val="none"/>
        </w:rPr>
        <w:t>”字样（同时在装订成册的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文件中仍应提供完整报价的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报价一览表</w:t>
      </w:r>
      <w:r>
        <w:rPr>
          <w:rFonts w:hint="eastAsia" w:ascii="宋体" w:hAnsi="宋体" w:eastAsia="宋体" w:cs="Times New Roman"/>
          <w:szCs w:val="24"/>
          <w:highlight w:val="none"/>
        </w:rPr>
        <w:t>）。</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方应将</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文件正本和所有的副本、电子文档分开密封装在单独的信封中</w:t>
      </w:r>
      <w:r>
        <w:rPr>
          <w:rFonts w:ascii="宋体" w:hAnsi="宋体" w:eastAsia="宋体" w:cs="Times New Roman"/>
          <w:szCs w:val="24"/>
          <w:highlight w:val="none"/>
        </w:rPr>
        <w:t xml:space="preserve">,且在信封上标明“正本”、“副本”、“电子文档”字样。 </w:t>
      </w:r>
    </w:p>
    <w:p w14:paraId="506CDA80">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15.2</w:t>
      </w:r>
      <w:r>
        <w:rPr>
          <w:rFonts w:hint="eastAsia" w:ascii="宋体" w:hAnsi="宋体" w:eastAsia="宋体" w:cs="Times New Roman"/>
          <w:szCs w:val="24"/>
          <w:highlight w:val="none"/>
        </w:rPr>
        <w:t>所有</w:t>
      </w:r>
      <w:r>
        <w:rPr>
          <w:rFonts w:ascii="宋体" w:hAnsi="宋体" w:eastAsia="宋体" w:cs="Times New Roman"/>
          <w:szCs w:val="24"/>
          <w:highlight w:val="none"/>
        </w:rPr>
        <w:t>信封均应：</w:t>
      </w:r>
    </w:p>
    <w:p w14:paraId="3512E886">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15.2.1标明递交至“</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方须知前附表”中指明的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文件递交</w:t>
      </w:r>
      <w:r>
        <w:rPr>
          <w:rFonts w:ascii="宋体" w:hAnsi="宋体" w:eastAsia="宋体" w:cs="Times New Roman"/>
          <w:szCs w:val="24"/>
          <w:highlight w:val="none"/>
        </w:rPr>
        <w:t>地点。</w:t>
      </w:r>
    </w:p>
    <w:p w14:paraId="6AF8A30E">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15.2.2注明“</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方须知前附表”中指明的项目名称和“在之前不得启封”的字样，并填入“</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方须知前附表”中规定的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w:t>
      </w:r>
    </w:p>
    <w:p w14:paraId="63A4380A">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15.3</w:t>
      </w:r>
      <w:r>
        <w:rPr>
          <w:rFonts w:hint="eastAsia" w:ascii="宋体" w:hAnsi="宋体" w:eastAsia="宋体" w:cs="Times New Roman"/>
          <w:szCs w:val="24"/>
          <w:highlight w:val="none"/>
        </w:rPr>
        <w:t>如果</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方未按本须知第</w:t>
      </w:r>
      <w:r>
        <w:rPr>
          <w:rFonts w:ascii="宋体" w:hAnsi="宋体" w:eastAsia="宋体" w:cs="Times New Roman"/>
          <w:szCs w:val="24"/>
          <w:highlight w:val="none"/>
        </w:rPr>
        <w:t>15.1条要求加写标记和密封,采购</w:t>
      </w:r>
      <w:r>
        <w:rPr>
          <w:rFonts w:hint="eastAsia" w:ascii="宋体" w:hAnsi="宋体" w:eastAsia="宋体" w:cs="Times New Roman"/>
          <w:szCs w:val="24"/>
          <w:highlight w:val="none"/>
        </w:rPr>
        <w:t>人对误投或过早启封概不负责。</w:t>
      </w:r>
    </w:p>
    <w:p w14:paraId="16F4379C">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15.4</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方须由其合法的授权人在开标当日</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文件递交截止时间之前将</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文件在</w:t>
      </w:r>
      <w:r>
        <w:rPr>
          <w:rFonts w:hint="eastAsia" w:ascii="宋体" w:hAnsi="宋体" w:eastAsia="宋体" w:cs="Times New Roman"/>
          <w:szCs w:val="24"/>
          <w:highlight w:val="none"/>
          <w:lang w:val="en-US" w:eastAsia="zh-CN"/>
        </w:rPr>
        <w:t>指定</w:t>
      </w:r>
      <w:r>
        <w:rPr>
          <w:rFonts w:ascii="宋体" w:hAnsi="宋体" w:eastAsia="宋体" w:cs="Times New Roman"/>
          <w:szCs w:val="24"/>
          <w:highlight w:val="none"/>
        </w:rPr>
        <w:t>地点送达采购人并签字确认。</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方须承担因未送达并签字所造成的一切责任。</w:t>
      </w:r>
    </w:p>
    <w:p w14:paraId="79A71DB8">
      <w:pPr>
        <w:tabs>
          <w:tab w:val="left" w:pos="588"/>
        </w:tabs>
        <w:adjustRightInd/>
        <w:spacing w:line="360" w:lineRule="auto"/>
        <w:ind w:left="480" w:hanging="480" w:hangingChars="200"/>
        <w:jc w:val="both"/>
        <w:textAlignment w:val="auto"/>
        <w:rPr>
          <w:rFonts w:ascii="宋体" w:hAnsi="宋体" w:eastAsia="宋体" w:cs="Times New Roman"/>
          <w:szCs w:val="24"/>
          <w:highlight w:val="none"/>
        </w:rPr>
      </w:pPr>
      <w:r>
        <w:rPr>
          <w:rFonts w:ascii="宋体" w:hAnsi="宋体" w:eastAsia="宋体" w:cs="Times New Roman"/>
          <w:szCs w:val="24"/>
          <w:highlight w:val="none"/>
        </w:rPr>
        <w:t>15.5</w:t>
      </w:r>
      <w:r>
        <w:rPr>
          <w:rFonts w:hint="eastAsia" w:ascii="宋体" w:hAnsi="宋体" w:eastAsia="宋体" w:cs="Times New Roman"/>
          <w:szCs w:val="24"/>
          <w:highlight w:val="none"/>
        </w:rPr>
        <w:t>未密封的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文件，采购人予以拒收。</w:t>
      </w:r>
    </w:p>
    <w:p w14:paraId="66D78B53">
      <w:pPr>
        <w:spacing w:line="360" w:lineRule="auto"/>
        <w:rPr>
          <w:rFonts w:ascii="宋体" w:hAnsi="宋体" w:eastAsia="宋体" w:cs="Times New Roman"/>
          <w:b/>
          <w:szCs w:val="24"/>
          <w:highlight w:val="none"/>
        </w:rPr>
      </w:pPr>
      <w:r>
        <w:rPr>
          <w:rFonts w:ascii="宋体" w:hAnsi="宋体" w:eastAsia="宋体" w:cs="Times New Roman"/>
          <w:b/>
          <w:szCs w:val="24"/>
          <w:highlight w:val="none"/>
        </w:rPr>
        <w:t xml:space="preserve">16. </w:t>
      </w:r>
      <w:bookmarkEnd w:id="192"/>
      <w:bookmarkEnd w:id="193"/>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文件递交截止时间</w:t>
      </w:r>
      <w:bookmarkEnd w:id="194"/>
      <w:bookmarkEnd w:id="195"/>
    </w:p>
    <w:p w14:paraId="2A9D0E80">
      <w:pPr>
        <w:tabs>
          <w:tab w:val="left" w:pos="588"/>
        </w:tabs>
        <w:adjustRightInd/>
        <w:spacing w:line="360" w:lineRule="auto"/>
        <w:jc w:val="both"/>
        <w:textAlignment w:val="auto"/>
        <w:rPr>
          <w:rFonts w:ascii="宋体" w:hAnsi="宋体" w:eastAsia="宋体" w:cs="Times New Roman"/>
          <w:szCs w:val="24"/>
          <w:highlight w:val="none"/>
        </w:rPr>
      </w:pPr>
      <w:bookmarkStart w:id="196" w:name="_Toc389620189"/>
      <w:bookmarkStart w:id="197" w:name="_Toc184043037"/>
      <w:bookmarkStart w:id="198" w:name="_Toc385992350"/>
      <w:bookmarkStart w:id="199" w:name="_Toc70687164"/>
      <w:r>
        <w:rPr>
          <w:rFonts w:ascii="宋体" w:hAnsi="宋体" w:eastAsia="宋体" w:cs="Times New Roman"/>
          <w:szCs w:val="24"/>
          <w:highlight w:val="none"/>
        </w:rPr>
        <w:t>16.1</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方应在</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规定的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文件递交截止时间之前将</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文件递交至采购人。</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w:t>
      </w:r>
      <w:r>
        <w:rPr>
          <w:rFonts w:hint="eastAsia" w:ascii="宋体" w:hAnsi="宋体" w:eastAsia="宋体" w:cs="Times New Roman"/>
          <w:szCs w:val="24"/>
          <w:highlight w:val="none"/>
        </w:rPr>
        <w:t>、开启时间及</w:t>
      </w:r>
      <w:r>
        <w:rPr>
          <w:rFonts w:ascii="宋体" w:hAnsi="宋体" w:eastAsia="宋体" w:cs="Times New Roman"/>
          <w:szCs w:val="24"/>
          <w:highlight w:val="none"/>
        </w:rPr>
        <w:t>地点详见</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方须知</w:t>
      </w:r>
      <w:r>
        <w:rPr>
          <w:rFonts w:ascii="宋体" w:hAnsi="宋体" w:eastAsia="宋体" w:cs="Times New Roman"/>
          <w:szCs w:val="24"/>
          <w:highlight w:val="none"/>
        </w:rPr>
        <w:t>前附表。</w:t>
      </w:r>
    </w:p>
    <w:p w14:paraId="6DF84323">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16.2采购</w:t>
      </w:r>
      <w:r>
        <w:rPr>
          <w:rFonts w:hint="eastAsia" w:ascii="宋体" w:hAnsi="宋体" w:eastAsia="宋体" w:cs="Times New Roman"/>
          <w:szCs w:val="24"/>
          <w:highlight w:val="none"/>
        </w:rPr>
        <w:t>人</w:t>
      </w:r>
      <w:r>
        <w:rPr>
          <w:rFonts w:ascii="宋体" w:hAnsi="宋体" w:eastAsia="宋体" w:cs="Times New Roman"/>
          <w:szCs w:val="24"/>
          <w:highlight w:val="none"/>
        </w:rPr>
        <w:t>可以按本须知第6条规定，通知修改</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适当延长</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截止期。在此情况下，采购人和</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方受</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截止期制约的所有权利和义务均应延长至新的截止期。</w:t>
      </w:r>
    </w:p>
    <w:p w14:paraId="0004A5D8">
      <w:pPr>
        <w:tabs>
          <w:tab w:val="left" w:pos="588"/>
        </w:tabs>
        <w:adjustRightInd/>
        <w:spacing w:line="360" w:lineRule="auto"/>
        <w:ind w:left="361" w:hanging="361" w:hangingChars="150"/>
        <w:jc w:val="both"/>
        <w:textAlignment w:val="auto"/>
        <w:rPr>
          <w:rFonts w:ascii="宋体" w:hAnsi="宋体" w:eastAsia="宋体" w:cs="Times New Roman"/>
          <w:szCs w:val="24"/>
          <w:highlight w:val="none"/>
        </w:rPr>
      </w:pPr>
      <w:r>
        <w:rPr>
          <w:rFonts w:ascii="宋体" w:hAnsi="宋体" w:eastAsia="宋体" w:cs="Times New Roman"/>
          <w:b/>
          <w:szCs w:val="24"/>
          <w:highlight w:val="none"/>
        </w:rPr>
        <w:t>17.</w:t>
      </w:r>
      <w:bookmarkStart w:id="200" w:name="_Toc388010429"/>
      <w:bookmarkStart w:id="201" w:name="_Toc249515301"/>
      <w:bookmarkStart w:id="202" w:name="_Toc249525182"/>
      <w:bookmarkStart w:id="203" w:name="_Toc249515413"/>
      <w:r>
        <w:rPr>
          <w:rFonts w:ascii="宋体" w:hAnsi="宋体" w:eastAsia="宋体" w:cs="Times New Roman"/>
          <w:b/>
          <w:szCs w:val="24"/>
          <w:highlight w:val="none"/>
        </w:rPr>
        <w:t xml:space="preserve"> 迟交的</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w:t>
      </w:r>
      <w:bookmarkEnd w:id="200"/>
      <w:bookmarkEnd w:id="201"/>
      <w:bookmarkEnd w:id="202"/>
      <w:bookmarkEnd w:id="203"/>
    </w:p>
    <w:p w14:paraId="4F7F13C5">
      <w:pPr>
        <w:spacing w:line="360" w:lineRule="auto"/>
        <w:rPr>
          <w:rFonts w:ascii="宋体" w:hAnsi="宋体" w:eastAsia="宋体" w:cs="Times New Roman"/>
          <w:szCs w:val="24"/>
          <w:highlight w:val="none"/>
        </w:rPr>
      </w:pPr>
      <w:r>
        <w:rPr>
          <w:rFonts w:ascii="宋体" w:hAnsi="宋体" w:eastAsia="宋体" w:cs="Times New Roman"/>
          <w:szCs w:val="24"/>
          <w:highlight w:val="none"/>
        </w:rPr>
        <w:t>17.</w:t>
      </w:r>
      <w:bookmarkEnd w:id="196"/>
      <w:bookmarkEnd w:id="197"/>
      <w:bookmarkEnd w:id="198"/>
      <w:bookmarkEnd w:id="199"/>
      <w:r>
        <w:rPr>
          <w:rFonts w:ascii="宋体" w:hAnsi="宋体" w:eastAsia="宋体" w:cs="Times New Roman"/>
          <w:szCs w:val="24"/>
          <w:highlight w:val="none"/>
        </w:rPr>
        <w:t>1</w:t>
      </w:r>
      <w:r>
        <w:rPr>
          <w:rFonts w:hint="eastAsia" w:ascii="宋体" w:hAnsi="宋体" w:eastAsia="宋体" w:cs="Times New Roman"/>
          <w:szCs w:val="24"/>
          <w:highlight w:val="none"/>
        </w:rPr>
        <w:t>采购人将拒绝接收并原封退回在第</w:t>
      </w:r>
      <w:r>
        <w:rPr>
          <w:rFonts w:ascii="宋体" w:hAnsi="宋体" w:eastAsia="宋体" w:cs="Times New Roman"/>
          <w:szCs w:val="24"/>
          <w:highlight w:val="none"/>
        </w:rPr>
        <w:t>16条规定的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文件递交截止时间后收到的任何</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w:t>
      </w:r>
    </w:p>
    <w:p w14:paraId="18B49BED">
      <w:pPr>
        <w:spacing w:line="360" w:lineRule="auto"/>
        <w:rPr>
          <w:rFonts w:ascii="宋体" w:hAnsi="宋体" w:eastAsia="宋体" w:cs="Times New Roman"/>
          <w:b/>
          <w:szCs w:val="24"/>
          <w:highlight w:val="none"/>
        </w:rPr>
      </w:pPr>
      <w:bookmarkStart w:id="204" w:name="_Toc70687165"/>
      <w:bookmarkStart w:id="205" w:name="_Toc385992351"/>
      <w:bookmarkStart w:id="206" w:name="_Toc184043038"/>
      <w:bookmarkStart w:id="207" w:name="_Toc389620190"/>
      <w:r>
        <w:rPr>
          <w:rFonts w:ascii="宋体" w:hAnsi="宋体" w:eastAsia="宋体" w:cs="Times New Roman"/>
          <w:b/>
          <w:szCs w:val="24"/>
          <w:highlight w:val="none"/>
        </w:rPr>
        <w:t xml:space="preserve">18. </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文件的补充、修改、撤回和撤销</w:t>
      </w:r>
      <w:bookmarkEnd w:id="204"/>
      <w:bookmarkEnd w:id="205"/>
      <w:bookmarkEnd w:id="206"/>
      <w:bookmarkEnd w:id="207"/>
    </w:p>
    <w:p w14:paraId="0C676C1E">
      <w:pPr>
        <w:spacing w:line="360" w:lineRule="auto"/>
        <w:rPr>
          <w:rFonts w:ascii="宋体" w:hAnsi="宋体" w:eastAsia="宋体" w:cs="Times New Roman"/>
          <w:szCs w:val="24"/>
          <w:highlight w:val="none"/>
        </w:rPr>
      </w:pPr>
      <w:bookmarkStart w:id="208" w:name="_Hlt497729441"/>
      <w:bookmarkEnd w:id="208"/>
      <w:bookmarkStart w:id="209" w:name="_Hlt491765712"/>
      <w:bookmarkEnd w:id="209"/>
      <w:bookmarkStart w:id="210" w:name="_Toc232176277"/>
      <w:bookmarkStart w:id="211" w:name="_Toc214357452"/>
      <w:bookmarkStart w:id="212" w:name="_Toc235518471"/>
      <w:bookmarkStart w:id="213" w:name="_Toc232395217"/>
      <w:bookmarkStart w:id="214" w:name="_Toc239740356"/>
      <w:bookmarkStart w:id="215" w:name="_Toc265738865"/>
      <w:bookmarkStart w:id="216" w:name="_Toc492955420"/>
      <w:bookmarkStart w:id="217" w:name="_Toc176882547"/>
      <w:bookmarkStart w:id="218" w:name="_Toc184043039"/>
      <w:bookmarkStart w:id="219" w:name="_Toc500747194"/>
      <w:bookmarkStart w:id="220" w:name="_Toc177189240"/>
      <w:bookmarkStart w:id="221" w:name="_Toc499711889"/>
      <w:bookmarkStart w:id="222" w:name="_Toc496324584"/>
      <w:bookmarkStart w:id="223" w:name="_Toc503063427"/>
      <w:bookmarkStart w:id="224" w:name="_Toc499711048"/>
      <w:bookmarkStart w:id="225" w:name="_Toc500746971"/>
      <w:bookmarkStart w:id="226" w:name="_Toc70687166"/>
      <w:bookmarkStart w:id="227" w:name="_Toc389620191"/>
      <w:bookmarkStart w:id="228" w:name="_Toc177995478"/>
      <w:bookmarkStart w:id="229" w:name="_Toc385992352"/>
      <w:bookmarkStart w:id="230" w:name="_Toc177817339"/>
      <w:bookmarkStart w:id="231" w:name="_Toc53722845"/>
      <w:bookmarkStart w:id="232" w:name="_Toc500747067"/>
      <w:r>
        <w:rPr>
          <w:rFonts w:ascii="宋体" w:hAnsi="宋体" w:eastAsia="宋体" w:cs="Times New Roman"/>
          <w:szCs w:val="24"/>
          <w:highlight w:val="none"/>
        </w:rPr>
        <w:t>18.1首次</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文件递交截止时间前，</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方可以对所递交的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文件进行补充、修改或者撤回，并书面通知采购人</w:t>
      </w:r>
      <w:r>
        <w:rPr>
          <w:rFonts w:hint="eastAsia" w:ascii="宋体" w:hAnsi="宋体" w:eastAsia="宋体" w:cs="Times New Roman"/>
          <w:szCs w:val="24"/>
          <w:highlight w:val="none"/>
        </w:rPr>
        <w:t>。</w:t>
      </w:r>
    </w:p>
    <w:p w14:paraId="0AF1834A">
      <w:pPr>
        <w:spacing w:line="360" w:lineRule="auto"/>
        <w:rPr>
          <w:rFonts w:ascii="宋体" w:hAnsi="宋体" w:eastAsia="宋体" w:cs="Times New Roman"/>
          <w:szCs w:val="24"/>
          <w:highlight w:val="none"/>
        </w:rPr>
      </w:pPr>
      <w:r>
        <w:rPr>
          <w:rFonts w:ascii="宋体" w:hAnsi="宋体" w:eastAsia="宋体" w:cs="Times New Roman"/>
          <w:szCs w:val="24"/>
          <w:highlight w:val="none"/>
        </w:rPr>
        <w:t>18.2</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方对</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w:t>
      </w:r>
      <w:r>
        <w:rPr>
          <w:rFonts w:hint="eastAsia" w:ascii="宋体" w:hAnsi="宋体" w:eastAsia="宋体" w:cs="Times New Roman"/>
          <w:szCs w:val="24"/>
          <w:highlight w:val="none"/>
        </w:rPr>
        <w:t>补充、修改的内容应当按照</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要求签署、盖章、密封后，作为</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文件的组成部分</w:t>
      </w:r>
      <w:r>
        <w:rPr>
          <w:rFonts w:ascii="宋体" w:hAnsi="宋体" w:eastAsia="宋体" w:cs="Times New Roman"/>
          <w:szCs w:val="24"/>
          <w:highlight w:val="none"/>
        </w:rPr>
        <w:t>。</w:t>
      </w:r>
    </w:p>
    <w:p w14:paraId="4F8B5C7B">
      <w:pPr>
        <w:spacing w:line="360" w:lineRule="auto"/>
        <w:ind w:left="360" w:hanging="360" w:hangingChars="150"/>
        <w:rPr>
          <w:rFonts w:ascii="宋体" w:hAnsi="宋体" w:eastAsia="宋体" w:cs="Times New Roman"/>
          <w:szCs w:val="24"/>
          <w:highlight w:val="none"/>
        </w:rPr>
      </w:pPr>
      <w:r>
        <w:rPr>
          <w:rFonts w:ascii="宋体" w:hAnsi="宋体" w:eastAsia="宋体" w:cs="Times New Roman"/>
          <w:szCs w:val="24"/>
          <w:highlight w:val="none"/>
        </w:rPr>
        <w:t>18.3在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文件递交截止时间之后，</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方不得对其</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文件做任何修改。</w:t>
      </w:r>
    </w:p>
    <w:p w14:paraId="128B1E29">
      <w:pPr>
        <w:spacing w:line="360" w:lineRule="auto"/>
        <w:rPr>
          <w:rFonts w:ascii="宋体" w:hAnsi="宋体" w:eastAsia="宋体" w:cs="Times New Roman"/>
          <w:szCs w:val="24"/>
          <w:highlight w:val="none"/>
        </w:rPr>
      </w:pPr>
      <w:r>
        <w:rPr>
          <w:rFonts w:ascii="宋体" w:hAnsi="宋体" w:eastAsia="宋体" w:cs="Times New Roman"/>
          <w:szCs w:val="24"/>
          <w:highlight w:val="none"/>
        </w:rPr>
        <w:t>18.4</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方不得在</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文件递交截止时间起至</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文件有效期期满前撤销其</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w:t>
      </w:r>
    </w:p>
    <w:p w14:paraId="4FC32D26">
      <w:pPr>
        <w:spacing w:line="360" w:lineRule="auto"/>
        <w:jc w:val="center"/>
        <w:rPr>
          <w:rFonts w:hint="eastAsia" w:ascii="宋体" w:hAnsi="宋体" w:eastAsia="宋体" w:cs="Times New Roman"/>
          <w:b/>
          <w:szCs w:val="24"/>
          <w:highlight w:val="none"/>
          <w:lang w:eastAsia="zh-CN"/>
        </w:rPr>
      </w:pPr>
      <w:r>
        <w:rPr>
          <w:rFonts w:ascii="宋体" w:hAnsi="宋体" w:eastAsia="宋体" w:cs="Times New Roman"/>
          <w:b/>
          <w:szCs w:val="24"/>
          <w:highlight w:val="none"/>
        </w:rPr>
        <w:t>五、</w:t>
      </w:r>
      <w:bookmarkEnd w:id="210"/>
      <w:bookmarkEnd w:id="211"/>
      <w:bookmarkEnd w:id="212"/>
      <w:bookmarkEnd w:id="213"/>
      <w:bookmarkEnd w:id="214"/>
      <w:bookmarkEnd w:id="215"/>
      <w:r>
        <w:rPr>
          <w:rFonts w:hint="eastAsia" w:ascii="宋体" w:hAnsi="宋体" w:eastAsia="宋体" w:cs="Times New Roman"/>
          <w:b/>
          <w:szCs w:val="24"/>
          <w:highlight w:val="none"/>
        </w:rPr>
        <w:t>评审与</w:t>
      </w:r>
      <w:r>
        <w:rPr>
          <w:rFonts w:hint="eastAsia" w:ascii="宋体" w:hAnsi="宋体" w:eastAsia="宋体" w:cs="Times New Roman"/>
          <w:b/>
          <w:szCs w:val="24"/>
          <w:highlight w:val="none"/>
          <w:lang w:eastAsia="zh-CN"/>
        </w:rPr>
        <w:t>谈判</w:t>
      </w:r>
    </w:p>
    <w:p w14:paraId="62D4370D">
      <w:pPr>
        <w:spacing w:line="360" w:lineRule="auto"/>
        <w:rPr>
          <w:rFonts w:hint="default" w:ascii="宋体" w:hAnsi="宋体" w:eastAsia="宋体" w:cs="Times New Roman"/>
          <w:b/>
          <w:szCs w:val="24"/>
          <w:highlight w:val="none"/>
          <w:lang w:val="en-US" w:eastAsia="zh-CN"/>
        </w:rPr>
      </w:pPr>
      <w:r>
        <w:rPr>
          <w:rFonts w:ascii="宋体" w:hAnsi="宋体" w:eastAsia="宋体" w:cs="Times New Roman"/>
          <w:b/>
          <w:szCs w:val="24"/>
          <w:highlight w:val="none"/>
        </w:rPr>
        <w:t>19.</w:t>
      </w:r>
      <w:r>
        <w:rPr>
          <w:rFonts w:hint="eastAsia" w:ascii="宋体" w:hAnsi="宋体" w:eastAsia="宋体" w:cs="Times New Roman"/>
          <w:b/>
          <w:szCs w:val="24"/>
          <w:highlight w:val="none"/>
          <w:lang w:val="en-US" w:eastAsia="zh-CN"/>
        </w:rPr>
        <w:t>组织评审</w:t>
      </w:r>
    </w:p>
    <w:p w14:paraId="067C4121">
      <w:pPr>
        <w:tabs>
          <w:tab w:val="left" w:pos="588"/>
        </w:tabs>
        <w:adjustRightInd/>
        <w:spacing w:line="360" w:lineRule="auto"/>
        <w:jc w:val="both"/>
        <w:textAlignment w:val="auto"/>
        <w:rPr>
          <w:rFonts w:hint="eastAsia" w:ascii="宋体" w:hAnsi="宋体" w:eastAsia="宋体" w:cs="Times New Roman"/>
          <w:szCs w:val="24"/>
          <w:highlight w:val="none"/>
        </w:rPr>
      </w:pPr>
      <w:r>
        <w:rPr>
          <w:rFonts w:hint="eastAsia" w:ascii="宋体" w:hAnsi="宋体" w:eastAsia="宋体" w:cs="Times New Roman"/>
          <w:szCs w:val="24"/>
          <w:highlight w:val="none"/>
        </w:rPr>
        <w:t>采购人按</w:t>
      </w:r>
      <w:r>
        <w:rPr>
          <w:rFonts w:hint="eastAsia" w:ascii="宋体" w:hAnsi="宋体" w:eastAsia="宋体" w:cs="Times New Roman"/>
          <w:szCs w:val="24"/>
          <w:highlight w:val="none"/>
          <w:lang w:val="en-US" w:eastAsia="zh-CN"/>
        </w:rPr>
        <w:t>采购文件</w:t>
      </w:r>
      <w:r>
        <w:rPr>
          <w:rFonts w:hint="eastAsia" w:ascii="宋体" w:hAnsi="宋体" w:eastAsia="宋体" w:cs="Times New Roman"/>
          <w:szCs w:val="24"/>
          <w:highlight w:val="none"/>
        </w:rPr>
        <w:t>的规定，在</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文件递交截止时间的同一时间和预先确定的地点组织</w:t>
      </w:r>
      <w:r>
        <w:rPr>
          <w:rFonts w:hint="eastAsia" w:ascii="宋体" w:hAnsi="宋体" w:eastAsia="宋体" w:cs="Times New Roman"/>
          <w:szCs w:val="24"/>
          <w:highlight w:val="none"/>
          <w:lang w:val="en-US" w:eastAsia="zh-CN"/>
        </w:rPr>
        <w:t>采购评审</w:t>
      </w:r>
      <w:r>
        <w:rPr>
          <w:rFonts w:hint="eastAsia" w:ascii="宋体" w:hAnsi="宋体" w:eastAsia="宋体" w:cs="Times New Roman"/>
          <w:szCs w:val="24"/>
          <w:highlight w:val="none"/>
        </w:rPr>
        <w:t>，并邀请所有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方代表参加。</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方代表应签名报到以证明其出席。本项目可不进行公开报价。</w:t>
      </w:r>
    </w:p>
    <w:p w14:paraId="6130F64B">
      <w:pPr>
        <w:spacing w:line="360" w:lineRule="auto"/>
        <w:rPr>
          <w:rFonts w:ascii="宋体" w:hAnsi="宋体" w:eastAsia="宋体" w:cs="Times New Roman"/>
          <w:b/>
          <w:szCs w:val="24"/>
          <w:highlight w:val="none"/>
        </w:rPr>
      </w:pPr>
      <w:bookmarkStart w:id="233" w:name="_Toc83547667"/>
      <w:r>
        <w:rPr>
          <w:rFonts w:ascii="宋体" w:hAnsi="宋体" w:eastAsia="宋体" w:cs="Times New Roman"/>
          <w:b/>
          <w:szCs w:val="24"/>
          <w:highlight w:val="none"/>
        </w:rPr>
        <w:t>20. 评审小组</w:t>
      </w:r>
    </w:p>
    <w:p w14:paraId="098BD612">
      <w:pPr>
        <w:spacing w:line="360" w:lineRule="auto"/>
        <w:rPr>
          <w:rFonts w:ascii="宋体" w:hAnsi="宋体" w:eastAsia="宋体" w:cs="Times New Roman"/>
          <w:b/>
          <w:szCs w:val="24"/>
          <w:highlight w:val="none"/>
        </w:rPr>
      </w:pPr>
      <w:r>
        <w:rPr>
          <w:rFonts w:ascii="宋体" w:hAnsi="宋体" w:eastAsia="宋体" w:cs="Times New Roman"/>
          <w:szCs w:val="24"/>
          <w:highlight w:val="none"/>
        </w:rPr>
        <w:t>20.1采购人根据有关法律法规，结合本项目特点组建评审小组。</w:t>
      </w:r>
      <w:r>
        <w:rPr>
          <w:rFonts w:hint="eastAsia" w:ascii="宋体" w:hAnsi="宋体" w:eastAsia="宋体" w:cs="Times New Roman"/>
          <w:szCs w:val="24"/>
          <w:highlight w:val="none"/>
        </w:rPr>
        <w:t>评审小组</w:t>
      </w:r>
      <w:r>
        <w:rPr>
          <w:rFonts w:hint="eastAsia" w:ascii="宋体" w:hAnsi="宋体" w:eastAsia="宋体" w:cs="Times New Roman"/>
          <w:bCs/>
          <w:szCs w:val="24"/>
          <w:highlight w:val="none"/>
        </w:rPr>
        <w:t>成员人数为三人（含）以上单数</w:t>
      </w:r>
      <w:r>
        <w:rPr>
          <w:rFonts w:ascii="宋体" w:hAnsi="宋体" w:eastAsia="宋体" w:cs="Times New Roman"/>
          <w:bCs/>
          <w:szCs w:val="24"/>
          <w:highlight w:val="none"/>
        </w:rPr>
        <w:t>。</w:t>
      </w:r>
    </w:p>
    <w:p w14:paraId="3307A76F">
      <w:pPr>
        <w:spacing w:line="360" w:lineRule="auto"/>
        <w:rPr>
          <w:rFonts w:ascii="宋体" w:hAnsi="宋体" w:eastAsia="宋体" w:cs="Times New Roman"/>
          <w:b/>
          <w:szCs w:val="24"/>
          <w:highlight w:val="none"/>
        </w:rPr>
      </w:pPr>
      <w:r>
        <w:rPr>
          <w:rFonts w:ascii="宋体" w:hAnsi="宋体" w:eastAsia="宋体" w:cs="Times New Roman"/>
          <w:b/>
          <w:szCs w:val="24"/>
          <w:highlight w:val="none"/>
        </w:rPr>
        <w:t xml:space="preserve">21. </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文件的初审</w:t>
      </w:r>
      <w:bookmarkEnd w:id="233"/>
      <w:r>
        <w:rPr>
          <w:rFonts w:ascii="宋体" w:hAnsi="宋体" w:eastAsia="宋体" w:cs="Times New Roman"/>
          <w:b/>
          <w:szCs w:val="24"/>
          <w:highlight w:val="none"/>
        </w:rPr>
        <w:t>与澄清</w:t>
      </w:r>
    </w:p>
    <w:p w14:paraId="197DC6E0">
      <w:pPr>
        <w:tabs>
          <w:tab w:val="left" w:pos="588"/>
        </w:tabs>
        <w:adjustRightInd/>
        <w:spacing w:line="360" w:lineRule="auto"/>
        <w:jc w:val="both"/>
        <w:textAlignment w:val="auto"/>
        <w:rPr>
          <w:rFonts w:ascii="宋体" w:hAnsi="宋体" w:eastAsia="宋体" w:cs="Times New Roman"/>
          <w:szCs w:val="24"/>
          <w:highlight w:val="none"/>
        </w:rPr>
      </w:pPr>
      <w:bookmarkStart w:id="234" w:name="_Toc83547671"/>
      <w:r>
        <w:rPr>
          <w:rFonts w:ascii="宋体" w:hAnsi="宋体" w:eastAsia="宋体" w:cs="Times New Roman"/>
          <w:szCs w:val="24"/>
          <w:highlight w:val="none"/>
        </w:rPr>
        <w:t>21.1</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文件的初审分为资格性检查和符合性检查。</w:t>
      </w:r>
    </w:p>
    <w:p w14:paraId="692B4AE9">
      <w:pPr>
        <w:spacing w:line="360" w:lineRule="auto"/>
        <w:rPr>
          <w:rFonts w:ascii="宋体" w:hAnsi="宋体" w:eastAsia="宋体" w:cs="Times New Roman"/>
          <w:szCs w:val="24"/>
          <w:highlight w:val="none"/>
        </w:rPr>
      </w:pPr>
      <w:r>
        <w:rPr>
          <w:rFonts w:ascii="宋体" w:hAnsi="宋体" w:eastAsia="宋体" w:cs="Times New Roman"/>
          <w:szCs w:val="24"/>
          <w:highlight w:val="none"/>
        </w:rPr>
        <w:t>21.1.1资格性检查：评审小组依据</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，对</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文件中的资格证明文件等进行审查，以确定</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方是否具备</w:t>
      </w:r>
      <w:r>
        <w:rPr>
          <w:rFonts w:hint="eastAsia" w:ascii="宋体" w:hAnsi="宋体" w:eastAsia="宋体" w:cs="Times New Roman"/>
          <w:szCs w:val="24"/>
          <w:highlight w:val="none"/>
          <w:lang w:val="en-US" w:eastAsia="zh-CN"/>
        </w:rPr>
        <w:t>相关</w:t>
      </w:r>
      <w:r>
        <w:rPr>
          <w:rFonts w:ascii="宋体" w:hAnsi="宋体" w:eastAsia="宋体" w:cs="Times New Roman"/>
          <w:szCs w:val="24"/>
          <w:highlight w:val="none"/>
        </w:rPr>
        <w:t>资格。</w:t>
      </w:r>
    </w:p>
    <w:p w14:paraId="6912CAE1">
      <w:pPr>
        <w:spacing w:line="360" w:lineRule="auto"/>
        <w:rPr>
          <w:rFonts w:ascii="宋体" w:hAnsi="宋体" w:eastAsia="宋体" w:cs="Times New Roman"/>
          <w:szCs w:val="24"/>
          <w:highlight w:val="none"/>
        </w:rPr>
      </w:pPr>
      <w:r>
        <w:rPr>
          <w:rFonts w:ascii="宋体" w:hAnsi="宋体" w:eastAsia="宋体" w:cs="Times New Roman"/>
          <w:szCs w:val="24"/>
          <w:highlight w:val="none"/>
        </w:rPr>
        <w:t>21.1.2符合性检查：评审小组依据</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，对</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文件的有效性、完整性和对</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程度进行审查，以确定</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方是否对</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的实质性要求做出</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w:t>
      </w:r>
    </w:p>
    <w:p w14:paraId="546F2911">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21.2</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文件的澄清</w:t>
      </w:r>
    </w:p>
    <w:p w14:paraId="21565244">
      <w:pPr>
        <w:spacing w:line="360" w:lineRule="auto"/>
        <w:rPr>
          <w:rFonts w:ascii="宋体" w:hAnsi="宋体" w:eastAsia="宋体" w:cs="Times New Roman"/>
          <w:szCs w:val="24"/>
          <w:highlight w:val="none"/>
        </w:rPr>
      </w:pPr>
      <w:r>
        <w:rPr>
          <w:rFonts w:ascii="宋体" w:hAnsi="宋体" w:eastAsia="宋体" w:cs="Times New Roman"/>
          <w:szCs w:val="24"/>
          <w:highlight w:val="none"/>
        </w:rPr>
        <w:t>21.2.1在评审期间，评审小组有权以书面方式要求</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方对其</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文件中含义不明确、对同类问题表述不一致或者有明显文字和计算错误的内容作必要的澄清。</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方澄清应在评审小组规定的时间内以书面方式进行，并不得超出</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文件范围或者改变</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文件的实质性内容。</w:t>
      </w:r>
    </w:p>
    <w:p w14:paraId="78CBE2DD">
      <w:pPr>
        <w:spacing w:line="360" w:lineRule="auto"/>
        <w:rPr>
          <w:rFonts w:ascii="宋体" w:hAnsi="宋体" w:eastAsia="宋体" w:cs="Times New Roman"/>
          <w:szCs w:val="24"/>
          <w:highlight w:val="none"/>
        </w:rPr>
      </w:pPr>
      <w:r>
        <w:rPr>
          <w:rFonts w:ascii="宋体" w:hAnsi="宋体" w:eastAsia="宋体" w:cs="Times New Roman"/>
          <w:szCs w:val="24"/>
          <w:highlight w:val="none"/>
        </w:rPr>
        <w:t>21.2.2评审小组要求</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方澄清、说明或者更正</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文件应当以书面形式</w:t>
      </w:r>
      <w:r>
        <w:rPr>
          <w:rFonts w:hint="eastAsia" w:ascii="宋体" w:hAnsi="宋体" w:eastAsia="宋体" w:cs="Times New Roman"/>
          <w:szCs w:val="24"/>
          <w:highlight w:val="none"/>
        </w:rPr>
        <w:t>做出</w:t>
      </w:r>
      <w:r>
        <w:rPr>
          <w:rFonts w:ascii="宋体" w:hAnsi="宋体" w:eastAsia="宋体" w:cs="Times New Roman"/>
          <w:szCs w:val="24"/>
          <w:highlight w:val="none"/>
        </w:rPr>
        <w:t>。</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方的澄清、说明或者更正应当由法定代表人或其授权代表签字或者加盖</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方公章。由授权代表签字的，应当附法定代表人授权书。</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方为自然人的，应当由本人签字并附身份证明。</w:t>
      </w:r>
    </w:p>
    <w:p w14:paraId="02433944">
      <w:pPr>
        <w:spacing w:line="360" w:lineRule="auto"/>
        <w:ind w:left="720" w:hanging="720" w:hangingChars="300"/>
        <w:rPr>
          <w:rFonts w:ascii="宋体" w:hAnsi="宋体" w:eastAsia="宋体" w:cs="Times New Roman"/>
          <w:szCs w:val="24"/>
          <w:highlight w:val="none"/>
        </w:rPr>
      </w:pPr>
      <w:r>
        <w:rPr>
          <w:rFonts w:ascii="宋体" w:hAnsi="宋体" w:eastAsia="宋体" w:cs="Times New Roman"/>
          <w:szCs w:val="24"/>
          <w:highlight w:val="none"/>
        </w:rPr>
        <w:t>21.2.3澄清文件将作为</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文件内容的一部分。</w:t>
      </w:r>
    </w:p>
    <w:p w14:paraId="675F369A">
      <w:pPr>
        <w:spacing w:line="360" w:lineRule="auto"/>
        <w:rPr>
          <w:rFonts w:ascii="宋体" w:hAnsi="宋体" w:eastAsia="宋体" w:cs="Times New Roman"/>
          <w:szCs w:val="24"/>
          <w:highlight w:val="none"/>
        </w:rPr>
      </w:pPr>
      <w:r>
        <w:rPr>
          <w:rFonts w:ascii="宋体" w:hAnsi="宋体" w:eastAsia="宋体" w:cs="Times New Roman"/>
          <w:spacing w:val="-2"/>
          <w:szCs w:val="24"/>
          <w:highlight w:val="none"/>
        </w:rPr>
        <w:t>21.2.4</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文件报价出现前后不一致的，按照下列规定修正：（一）单独递交的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报价一览表（报价表）与</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文件中</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报价一览表（报价表）内容不一致的，以单独递交的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报价一览表（报价表）为准；（二）</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文件中</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报价一览表（报价表）内容与</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文件中相应内容不一致的，以</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报价一览表（报价表）为准；（三）大写金额和小写金额不一致的，以大写金额为准；（四）单价金额小数点或者百分比有明显错位的，以</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方书面确认后产生约束力，</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方不确认的，其报价无效。</w:t>
      </w:r>
      <w:r>
        <w:rPr>
          <w:rFonts w:ascii="宋体" w:hAnsi="宋体" w:eastAsia="宋体" w:cs="Times New Roman"/>
          <w:szCs w:val="24"/>
          <w:highlight w:val="none"/>
        </w:rPr>
        <w:t xml:space="preserve"> </w:t>
      </w:r>
    </w:p>
    <w:p w14:paraId="5E86B087">
      <w:pPr>
        <w:spacing w:line="360" w:lineRule="auto"/>
        <w:rPr>
          <w:rFonts w:hint="eastAsia" w:ascii="宋体" w:hAnsi="宋体" w:eastAsia="宋体" w:cs="Times New Roman"/>
          <w:b/>
          <w:szCs w:val="24"/>
          <w:highlight w:val="none"/>
          <w:lang w:eastAsia="zh-CN"/>
        </w:rPr>
      </w:pPr>
      <w:r>
        <w:rPr>
          <w:rFonts w:ascii="宋体" w:hAnsi="宋体" w:eastAsia="宋体" w:cs="Times New Roman"/>
          <w:b/>
          <w:szCs w:val="24"/>
          <w:highlight w:val="none"/>
        </w:rPr>
        <w:t xml:space="preserve">22. </w:t>
      </w:r>
      <w:r>
        <w:rPr>
          <w:rFonts w:hint="eastAsia" w:ascii="宋体" w:hAnsi="宋体" w:eastAsia="宋体" w:cs="Times New Roman"/>
          <w:b/>
          <w:szCs w:val="24"/>
          <w:highlight w:val="none"/>
          <w:lang w:eastAsia="zh-CN"/>
        </w:rPr>
        <w:t>响应</w:t>
      </w:r>
      <w:r>
        <w:rPr>
          <w:rFonts w:ascii="宋体" w:hAnsi="宋体" w:eastAsia="宋体" w:cs="Times New Roman"/>
          <w:b/>
          <w:szCs w:val="24"/>
          <w:highlight w:val="none"/>
        </w:rPr>
        <w:t>偏离与非实质性</w:t>
      </w:r>
      <w:r>
        <w:rPr>
          <w:rFonts w:hint="eastAsia" w:ascii="宋体" w:hAnsi="宋体" w:eastAsia="宋体" w:cs="Times New Roman"/>
          <w:b/>
          <w:szCs w:val="24"/>
          <w:highlight w:val="none"/>
          <w:lang w:eastAsia="zh-CN"/>
        </w:rPr>
        <w:t>响应</w:t>
      </w:r>
    </w:p>
    <w:p w14:paraId="37235687">
      <w:pPr>
        <w:tabs>
          <w:tab w:val="left" w:pos="588"/>
        </w:tabs>
        <w:adjustRightInd/>
        <w:spacing w:line="360" w:lineRule="auto"/>
        <w:jc w:val="both"/>
        <w:textAlignment w:val="auto"/>
        <w:rPr>
          <w:rFonts w:hint="eastAsia" w:ascii="宋体" w:hAnsi="宋体" w:eastAsia="宋体" w:cs="Times New Roman"/>
          <w:szCs w:val="24"/>
          <w:highlight w:val="none"/>
          <w:lang w:eastAsia="zh-CN"/>
        </w:rPr>
      </w:pPr>
      <w:r>
        <w:rPr>
          <w:rFonts w:ascii="宋体" w:hAnsi="宋体" w:eastAsia="宋体" w:cs="Times New Roman"/>
          <w:szCs w:val="24"/>
          <w:highlight w:val="none"/>
        </w:rPr>
        <w:t>22.1对于</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文件中不构成实质性偏离的不正规、不一致或不规则，评审小组可以接受，但这种接受不能损害或影响任何</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方的相对排序</w:t>
      </w:r>
      <w:r>
        <w:rPr>
          <w:rFonts w:hint="eastAsia" w:ascii="宋体" w:hAnsi="宋体" w:cs="Times New Roman"/>
          <w:szCs w:val="24"/>
          <w:highlight w:val="none"/>
          <w:lang w:eastAsia="zh-CN"/>
        </w:rPr>
        <w:t>。</w:t>
      </w:r>
    </w:p>
    <w:p w14:paraId="59D78584">
      <w:pPr>
        <w:tabs>
          <w:tab w:val="left" w:pos="360"/>
          <w:tab w:val="left" w:pos="588"/>
        </w:tabs>
        <w:adjustRightInd/>
        <w:spacing w:line="360" w:lineRule="auto"/>
        <w:jc w:val="both"/>
        <w:textAlignment w:val="auto"/>
        <w:rPr>
          <w:rFonts w:hint="eastAsia" w:ascii="宋体" w:hAnsi="宋体" w:eastAsia="宋体" w:cs="Times New Roman"/>
          <w:szCs w:val="24"/>
          <w:highlight w:val="none"/>
          <w:lang w:eastAsia="zh-CN"/>
        </w:rPr>
      </w:pPr>
      <w:r>
        <w:rPr>
          <w:rFonts w:ascii="宋体" w:hAnsi="宋体" w:eastAsia="宋体" w:cs="Times New Roman"/>
          <w:szCs w:val="24"/>
          <w:highlight w:val="none"/>
        </w:rPr>
        <w:t>22.2评审小组根据本须知的规定，审查每份</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文件是否实质上</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了</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的要求。实质上</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是指</w:t>
      </w:r>
      <w:r>
        <w:rPr>
          <w:rFonts w:ascii="宋体" w:hAnsi="宋体" w:eastAsia="宋体" w:cs="Times New Roman"/>
          <w:szCs w:val="24"/>
          <w:highlight w:val="none"/>
        </w:rPr>
        <w:t>与</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要求的全部条款、条件和规格相符，没有重大偏离的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。对关键条款，例如关于适用法律、缴税等内容的偏离、保留和反对，将被认为是实质上的偏离</w:t>
      </w:r>
      <w:r>
        <w:rPr>
          <w:rFonts w:hint="eastAsia" w:ascii="宋体" w:hAnsi="宋体" w:cs="Times New Roman"/>
          <w:szCs w:val="24"/>
          <w:highlight w:val="none"/>
          <w:lang w:eastAsia="zh-CN"/>
        </w:rPr>
        <w:t>。</w:t>
      </w:r>
    </w:p>
    <w:p w14:paraId="4CA6335C">
      <w:pPr>
        <w:tabs>
          <w:tab w:val="left" w:pos="588"/>
        </w:tabs>
        <w:adjustRightInd/>
        <w:spacing w:line="360" w:lineRule="auto"/>
        <w:jc w:val="both"/>
        <w:textAlignment w:val="auto"/>
        <w:rPr>
          <w:rFonts w:hint="eastAsia" w:ascii="宋体" w:hAnsi="宋体" w:eastAsia="宋体" w:cs="Times New Roman"/>
          <w:szCs w:val="24"/>
          <w:highlight w:val="none"/>
          <w:lang w:eastAsia="zh-CN"/>
        </w:rPr>
      </w:pPr>
      <w:r>
        <w:rPr>
          <w:rFonts w:ascii="宋体" w:hAnsi="宋体" w:eastAsia="宋体" w:cs="Times New Roman"/>
          <w:szCs w:val="24"/>
          <w:highlight w:val="none"/>
        </w:rPr>
        <w:t>22.3没有实质上</w:t>
      </w:r>
      <w:r>
        <w:rPr>
          <w:rFonts w:hint="eastAsia" w:ascii="宋体" w:hAnsi="宋体" w:eastAsia="宋体" w:cs="Times New Roman"/>
          <w:szCs w:val="24"/>
          <w:highlight w:val="none"/>
          <w:lang w:eastAsia="zh-CN"/>
        </w:rPr>
        <w:t>响应比选采购文件</w:t>
      </w:r>
      <w:r>
        <w:rPr>
          <w:rFonts w:ascii="宋体" w:hAnsi="宋体" w:eastAsia="宋体" w:cs="Times New Roman"/>
          <w:szCs w:val="24"/>
          <w:highlight w:val="none"/>
        </w:rPr>
        <w:t>要求的</w:t>
      </w:r>
      <w:r>
        <w:rPr>
          <w:rFonts w:hint="eastAsia" w:ascii="宋体" w:hAnsi="宋体" w:eastAsia="宋体" w:cs="Times New Roman"/>
          <w:szCs w:val="24"/>
          <w:highlight w:val="none"/>
        </w:rPr>
        <w:t>报价</w:t>
      </w:r>
      <w:r>
        <w:rPr>
          <w:rFonts w:ascii="宋体" w:hAnsi="宋体" w:eastAsia="宋体" w:cs="Times New Roman"/>
          <w:szCs w:val="24"/>
          <w:highlight w:val="none"/>
        </w:rPr>
        <w:t>将被拒绝。</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方不得通过修正或撤销不符合要求的偏离从而使其</w:t>
      </w:r>
      <w:r>
        <w:rPr>
          <w:rFonts w:hint="eastAsia" w:ascii="宋体" w:hAnsi="宋体" w:eastAsia="宋体" w:cs="Times New Roman"/>
          <w:szCs w:val="24"/>
          <w:highlight w:val="none"/>
        </w:rPr>
        <w:t>报价</w:t>
      </w:r>
      <w:r>
        <w:rPr>
          <w:rFonts w:ascii="宋体" w:hAnsi="宋体" w:eastAsia="宋体" w:cs="Times New Roman"/>
          <w:szCs w:val="24"/>
          <w:highlight w:val="none"/>
        </w:rPr>
        <w:t>成为实质上</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的</w:t>
      </w:r>
      <w:r>
        <w:rPr>
          <w:rFonts w:hint="eastAsia" w:ascii="宋体" w:hAnsi="宋体" w:eastAsia="宋体" w:cs="Times New Roman"/>
          <w:szCs w:val="24"/>
          <w:highlight w:val="none"/>
        </w:rPr>
        <w:t>报价</w:t>
      </w:r>
      <w:r>
        <w:rPr>
          <w:rFonts w:ascii="宋体" w:hAnsi="宋体" w:eastAsia="宋体" w:cs="Times New Roman"/>
          <w:szCs w:val="24"/>
          <w:highlight w:val="none"/>
        </w:rPr>
        <w:t>。如发现下列情况之一的，其</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将被拒绝</w:t>
      </w:r>
      <w:r>
        <w:rPr>
          <w:rFonts w:hint="eastAsia" w:ascii="宋体" w:hAnsi="宋体" w:cs="Times New Roman"/>
          <w:szCs w:val="24"/>
          <w:highlight w:val="none"/>
          <w:lang w:eastAsia="zh-CN"/>
        </w:rPr>
        <w:t>。</w:t>
      </w:r>
    </w:p>
    <w:p w14:paraId="1FDBEFF7">
      <w:pPr>
        <w:adjustRightInd/>
        <w:spacing w:line="360" w:lineRule="auto"/>
        <w:textAlignment w:val="auto"/>
        <w:rPr>
          <w:rFonts w:hint="eastAsia" w:ascii="宋体" w:hAnsi="宋体" w:eastAsia="宋体" w:cs="Times New Roman"/>
          <w:szCs w:val="24"/>
          <w:highlight w:val="none"/>
          <w:lang w:eastAsia="zh-CN"/>
        </w:rPr>
      </w:pPr>
      <w:r>
        <w:rPr>
          <w:rFonts w:ascii="宋体" w:hAnsi="宋体" w:eastAsia="宋体" w:cs="Times New Roman"/>
          <w:szCs w:val="24"/>
          <w:highlight w:val="none"/>
        </w:rPr>
        <w:t>22.3.1</w:t>
      </w:r>
      <w:r>
        <w:rPr>
          <w:rFonts w:hint="eastAsia" w:ascii="宋体" w:hAnsi="宋体" w:eastAsia="宋体" w:cs="Times New Roman"/>
          <w:szCs w:val="24"/>
          <w:highlight w:val="none"/>
        </w:rPr>
        <w:t>报价</w:t>
      </w:r>
      <w:r>
        <w:rPr>
          <w:rFonts w:ascii="宋体" w:hAnsi="宋体" w:eastAsia="宋体" w:cs="Times New Roman"/>
          <w:szCs w:val="24"/>
          <w:highlight w:val="none"/>
        </w:rPr>
        <w:t>超出</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规定的最高限价的</w:t>
      </w:r>
      <w:r>
        <w:rPr>
          <w:rFonts w:hint="eastAsia" w:ascii="宋体" w:hAnsi="宋体" w:cs="Times New Roman"/>
          <w:szCs w:val="24"/>
          <w:highlight w:val="none"/>
          <w:lang w:eastAsia="zh-CN"/>
        </w:rPr>
        <w:t>。</w:t>
      </w:r>
    </w:p>
    <w:p w14:paraId="327D2536">
      <w:pPr>
        <w:adjustRightInd/>
        <w:spacing w:line="360" w:lineRule="auto"/>
        <w:textAlignment w:val="auto"/>
        <w:rPr>
          <w:rFonts w:hint="eastAsia" w:ascii="宋体" w:hAnsi="宋体" w:eastAsia="宋体" w:cs="Times New Roman"/>
          <w:szCs w:val="24"/>
          <w:highlight w:val="none"/>
          <w:lang w:eastAsia="zh-CN"/>
        </w:rPr>
      </w:pPr>
      <w:r>
        <w:rPr>
          <w:rFonts w:ascii="宋体" w:hAnsi="宋体" w:eastAsia="宋体" w:cs="Times New Roman"/>
          <w:szCs w:val="24"/>
          <w:highlight w:val="none"/>
        </w:rPr>
        <w:t>22.3.</w:t>
      </w:r>
      <w:r>
        <w:rPr>
          <w:rFonts w:hint="eastAsia" w:ascii="宋体" w:hAnsi="宋体" w:eastAsia="宋体" w:cs="Times New Roman"/>
          <w:szCs w:val="24"/>
          <w:highlight w:val="none"/>
        </w:rPr>
        <w:t>2</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有效期不足的</w:t>
      </w:r>
      <w:r>
        <w:rPr>
          <w:rFonts w:hint="eastAsia" w:ascii="宋体" w:hAnsi="宋体" w:cs="Times New Roman"/>
          <w:szCs w:val="24"/>
          <w:highlight w:val="none"/>
          <w:lang w:eastAsia="zh-CN"/>
        </w:rPr>
        <w:t>。</w:t>
      </w:r>
    </w:p>
    <w:p w14:paraId="6D852472">
      <w:pPr>
        <w:adjustRightInd/>
        <w:spacing w:line="360" w:lineRule="auto"/>
        <w:textAlignment w:val="auto"/>
        <w:rPr>
          <w:rFonts w:hint="eastAsia" w:ascii="宋体" w:hAnsi="宋体" w:eastAsia="宋体" w:cs="Times New Roman"/>
          <w:szCs w:val="24"/>
          <w:highlight w:val="none"/>
          <w:lang w:eastAsia="zh-CN"/>
        </w:rPr>
      </w:pPr>
      <w:r>
        <w:rPr>
          <w:rFonts w:ascii="宋体" w:hAnsi="宋体" w:eastAsia="宋体" w:cs="Times New Roman"/>
          <w:szCs w:val="24"/>
          <w:highlight w:val="none"/>
        </w:rPr>
        <w:t>22.3.</w:t>
      </w:r>
      <w:r>
        <w:rPr>
          <w:rFonts w:hint="eastAsia" w:ascii="宋体" w:hAnsi="宋体" w:eastAsia="宋体" w:cs="Times New Roman"/>
          <w:szCs w:val="24"/>
          <w:highlight w:val="none"/>
        </w:rPr>
        <w:t>3</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文件未按照</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规定要求装订、签署、盖章的</w:t>
      </w:r>
      <w:r>
        <w:rPr>
          <w:rFonts w:hint="eastAsia" w:ascii="宋体" w:hAnsi="宋体" w:cs="Times New Roman"/>
          <w:szCs w:val="24"/>
          <w:highlight w:val="none"/>
          <w:lang w:eastAsia="zh-CN"/>
        </w:rPr>
        <w:t>。</w:t>
      </w:r>
    </w:p>
    <w:p w14:paraId="1C55265C">
      <w:pPr>
        <w:adjustRightInd/>
        <w:spacing w:line="360" w:lineRule="auto"/>
        <w:textAlignment w:val="auto"/>
        <w:rPr>
          <w:rFonts w:hint="eastAsia" w:ascii="宋体" w:hAnsi="宋体" w:eastAsia="宋体" w:cs="Times New Roman"/>
          <w:szCs w:val="24"/>
          <w:highlight w:val="none"/>
          <w:lang w:eastAsia="zh-CN"/>
        </w:rPr>
      </w:pPr>
      <w:r>
        <w:rPr>
          <w:rFonts w:ascii="宋体" w:hAnsi="宋体" w:eastAsia="宋体" w:cs="Times New Roman"/>
          <w:szCs w:val="24"/>
          <w:highlight w:val="none"/>
        </w:rPr>
        <w:t>22.3.</w:t>
      </w:r>
      <w:r>
        <w:rPr>
          <w:rFonts w:hint="eastAsia" w:ascii="宋体" w:hAnsi="宋体" w:eastAsia="宋体" w:cs="Times New Roman"/>
          <w:szCs w:val="24"/>
          <w:highlight w:val="none"/>
        </w:rPr>
        <w:t>4</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方资格条件不满足</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要求</w:t>
      </w:r>
      <w:r>
        <w:rPr>
          <w:rFonts w:ascii="宋体" w:hAnsi="宋体" w:eastAsia="宋体" w:cs="Times New Roman"/>
          <w:szCs w:val="24"/>
          <w:highlight w:val="none"/>
        </w:rPr>
        <w:t>(或未提供有效证明文件)的</w:t>
      </w:r>
      <w:r>
        <w:rPr>
          <w:rFonts w:hint="eastAsia" w:ascii="宋体" w:hAnsi="宋体" w:cs="Times New Roman"/>
          <w:szCs w:val="24"/>
          <w:highlight w:val="none"/>
          <w:lang w:eastAsia="zh-CN"/>
        </w:rPr>
        <w:t>。</w:t>
      </w:r>
    </w:p>
    <w:p w14:paraId="211F6B73">
      <w:pPr>
        <w:adjustRightInd/>
        <w:spacing w:line="360" w:lineRule="auto"/>
        <w:textAlignment w:val="auto"/>
        <w:rPr>
          <w:rFonts w:hint="eastAsia" w:ascii="宋体" w:hAnsi="宋体" w:eastAsia="宋体" w:cs="Times New Roman"/>
          <w:szCs w:val="24"/>
          <w:highlight w:val="none"/>
          <w:lang w:eastAsia="zh-CN"/>
        </w:rPr>
      </w:pPr>
      <w:r>
        <w:rPr>
          <w:rFonts w:ascii="宋体" w:hAnsi="宋体" w:eastAsia="宋体" w:cs="Times New Roman"/>
          <w:szCs w:val="24"/>
          <w:highlight w:val="none"/>
        </w:rPr>
        <w:t>22.3.</w:t>
      </w:r>
      <w:r>
        <w:rPr>
          <w:rFonts w:hint="eastAsia" w:ascii="宋体" w:hAnsi="宋体" w:eastAsia="宋体" w:cs="Times New Roman"/>
          <w:szCs w:val="24"/>
          <w:highlight w:val="none"/>
        </w:rPr>
        <w:t>5</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与事实不符或虚假报价的</w:t>
      </w:r>
      <w:r>
        <w:rPr>
          <w:rFonts w:hint="eastAsia" w:ascii="宋体" w:hAnsi="宋体" w:cs="Times New Roman"/>
          <w:szCs w:val="24"/>
          <w:highlight w:val="none"/>
          <w:lang w:eastAsia="zh-CN"/>
        </w:rPr>
        <w:t>。</w:t>
      </w:r>
    </w:p>
    <w:p w14:paraId="3A331824">
      <w:pPr>
        <w:adjustRightInd/>
        <w:spacing w:line="360" w:lineRule="auto"/>
        <w:textAlignment w:val="auto"/>
        <w:rPr>
          <w:rFonts w:hint="eastAsia" w:ascii="宋体" w:hAnsi="宋体" w:eastAsia="宋体" w:cs="Times New Roman"/>
          <w:szCs w:val="24"/>
          <w:highlight w:val="none"/>
          <w:lang w:eastAsia="zh-CN"/>
        </w:rPr>
      </w:pPr>
      <w:r>
        <w:rPr>
          <w:rFonts w:ascii="宋体" w:hAnsi="宋体" w:eastAsia="宋体" w:cs="Times New Roman"/>
          <w:szCs w:val="24"/>
          <w:highlight w:val="none"/>
        </w:rPr>
        <w:t>22.3.</w:t>
      </w:r>
      <w:r>
        <w:rPr>
          <w:rFonts w:hint="eastAsia" w:ascii="宋体" w:hAnsi="宋体" w:eastAsia="宋体" w:cs="Times New Roman"/>
          <w:szCs w:val="24"/>
          <w:highlight w:val="none"/>
        </w:rPr>
        <w:t>6</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方的报价明显低于其他通过初审</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方的报价且未能应评审小组要求证明其报价合理性的</w:t>
      </w:r>
      <w:r>
        <w:rPr>
          <w:rFonts w:hint="eastAsia" w:ascii="宋体" w:hAnsi="宋体" w:cs="Times New Roman"/>
          <w:szCs w:val="24"/>
          <w:highlight w:val="none"/>
          <w:lang w:eastAsia="zh-CN"/>
        </w:rPr>
        <w:t>。</w:t>
      </w:r>
    </w:p>
    <w:p w14:paraId="7D7E20DE">
      <w:pPr>
        <w:adjustRightInd/>
        <w:spacing w:line="360" w:lineRule="auto"/>
        <w:textAlignment w:val="auto"/>
        <w:rPr>
          <w:rFonts w:hint="eastAsia" w:ascii="宋体" w:hAnsi="宋体" w:eastAsia="宋体" w:cs="Times New Roman"/>
          <w:szCs w:val="24"/>
          <w:highlight w:val="none"/>
          <w:lang w:eastAsia="zh-CN"/>
        </w:rPr>
      </w:pPr>
      <w:r>
        <w:rPr>
          <w:rFonts w:ascii="宋体" w:hAnsi="宋体" w:eastAsia="宋体" w:cs="Times New Roman"/>
          <w:szCs w:val="24"/>
          <w:highlight w:val="none"/>
        </w:rPr>
        <w:t>22.3.</w:t>
      </w:r>
      <w:r>
        <w:rPr>
          <w:rFonts w:hint="eastAsia" w:ascii="宋体" w:hAnsi="宋体" w:eastAsia="宋体" w:cs="Times New Roman"/>
          <w:szCs w:val="24"/>
          <w:highlight w:val="none"/>
        </w:rPr>
        <w:t>7</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方在</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文件中对同一货物或服务报有两个或两个以上</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报价的</w:t>
      </w:r>
      <w:r>
        <w:rPr>
          <w:rFonts w:hint="eastAsia" w:ascii="宋体" w:hAnsi="宋体" w:cs="Times New Roman"/>
          <w:szCs w:val="24"/>
          <w:highlight w:val="none"/>
          <w:lang w:eastAsia="zh-CN"/>
        </w:rPr>
        <w:t>。</w:t>
      </w:r>
    </w:p>
    <w:p w14:paraId="289C07A5">
      <w:pPr>
        <w:adjustRightInd/>
        <w:spacing w:line="360" w:lineRule="auto"/>
        <w:textAlignment w:val="auto"/>
        <w:rPr>
          <w:rFonts w:hint="eastAsia" w:ascii="宋体" w:hAnsi="宋体" w:eastAsia="宋体" w:cs="Times New Roman"/>
          <w:szCs w:val="24"/>
          <w:highlight w:val="none"/>
          <w:lang w:eastAsia="zh-CN"/>
        </w:rPr>
      </w:pPr>
      <w:r>
        <w:rPr>
          <w:rFonts w:ascii="宋体" w:hAnsi="宋体" w:eastAsia="宋体" w:cs="Times New Roman"/>
          <w:szCs w:val="24"/>
          <w:highlight w:val="none"/>
        </w:rPr>
        <w:t>22.3.</w:t>
      </w:r>
      <w:r>
        <w:rPr>
          <w:rFonts w:hint="eastAsia" w:ascii="宋体" w:hAnsi="宋体" w:eastAsia="宋体" w:cs="Times New Roman"/>
          <w:szCs w:val="24"/>
          <w:highlight w:val="none"/>
        </w:rPr>
        <w:t>8</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文件含有采购人不能接受的附加条件的</w:t>
      </w:r>
      <w:r>
        <w:rPr>
          <w:rFonts w:hint="eastAsia" w:ascii="宋体" w:hAnsi="宋体" w:cs="Times New Roman"/>
          <w:szCs w:val="24"/>
          <w:highlight w:val="none"/>
          <w:lang w:eastAsia="zh-CN"/>
        </w:rPr>
        <w:t>。</w:t>
      </w:r>
    </w:p>
    <w:p w14:paraId="7547B4AE">
      <w:pPr>
        <w:adjustRightInd/>
        <w:spacing w:line="360" w:lineRule="auto"/>
        <w:textAlignment w:val="auto"/>
        <w:rPr>
          <w:rFonts w:ascii="宋体" w:hAnsi="宋体" w:eastAsia="宋体" w:cs="Times New Roman"/>
          <w:szCs w:val="24"/>
          <w:highlight w:val="none"/>
        </w:rPr>
      </w:pPr>
      <w:r>
        <w:rPr>
          <w:rFonts w:ascii="宋体" w:hAnsi="宋体" w:eastAsia="宋体" w:cs="Times New Roman"/>
          <w:szCs w:val="24"/>
          <w:highlight w:val="none"/>
        </w:rPr>
        <w:t>22.3.</w:t>
      </w:r>
      <w:r>
        <w:rPr>
          <w:rFonts w:hint="eastAsia" w:ascii="宋体" w:hAnsi="宋体" w:eastAsia="宋体" w:cs="Times New Roman"/>
          <w:szCs w:val="24"/>
          <w:highlight w:val="none"/>
        </w:rPr>
        <w:t>9</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不符合法律、法规和</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中规定的其他实质性要求</w:t>
      </w:r>
      <w:r>
        <w:rPr>
          <w:rFonts w:hint="eastAsia" w:ascii="宋体" w:hAnsi="宋体" w:eastAsia="宋体" w:cs="Times New Roman"/>
          <w:szCs w:val="24"/>
          <w:highlight w:val="none"/>
        </w:rPr>
        <w:t>和报价被否决的情形</w:t>
      </w:r>
      <w:r>
        <w:rPr>
          <w:rFonts w:ascii="宋体" w:hAnsi="宋体" w:eastAsia="宋体" w:cs="Times New Roman"/>
          <w:szCs w:val="24"/>
          <w:highlight w:val="none"/>
        </w:rPr>
        <w:t>，</w:t>
      </w:r>
      <w:r>
        <w:rPr>
          <w:rFonts w:hint="eastAsia" w:ascii="宋体" w:hAnsi="宋体" w:eastAsia="宋体" w:cs="Times New Roman"/>
          <w:szCs w:val="24"/>
          <w:highlight w:val="none"/>
        </w:rPr>
        <w:t>其报价无效。</w:t>
      </w:r>
    </w:p>
    <w:p w14:paraId="761A70B3">
      <w:pPr>
        <w:adjustRightInd/>
        <w:spacing w:line="360" w:lineRule="auto"/>
        <w:jc w:val="both"/>
        <w:textAlignment w:val="auto"/>
        <w:rPr>
          <w:rFonts w:hint="eastAsia" w:ascii="宋体" w:hAnsi="宋体" w:eastAsia="宋体" w:cs="Times New Roman"/>
          <w:b/>
          <w:szCs w:val="24"/>
          <w:highlight w:val="none"/>
          <w:lang w:eastAsia="zh-CN"/>
        </w:rPr>
      </w:pPr>
      <w:r>
        <w:rPr>
          <w:rFonts w:ascii="宋体" w:hAnsi="宋体" w:eastAsia="宋体" w:cs="Times New Roman"/>
          <w:b/>
          <w:szCs w:val="24"/>
          <w:highlight w:val="none"/>
        </w:rPr>
        <w:t xml:space="preserve">23. </w:t>
      </w:r>
      <w:r>
        <w:rPr>
          <w:rFonts w:hint="eastAsia" w:ascii="宋体" w:hAnsi="宋体" w:eastAsia="宋体" w:cs="Times New Roman"/>
          <w:b/>
          <w:szCs w:val="24"/>
          <w:highlight w:val="none"/>
          <w:lang w:eastAsia="zh-CN"/>
        </w:rPr>
        <w:t>谈判</w:t>
      </w:r>
    </w:p>
    <w:p w14:paraId="15A92464">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23.1</w:t>
      </w:r>
      <w:r>
        <w:rPr>
          <w:rFonts w:hint="eastAsia" w:ascii="宋体" w:hAnsi="宋体" w:eastAsia="宋体" w:cs="Times New Roman"/>
          <w:szCs w:val="24"/>
          <w:highlight w:val="none"/>
          <w:lang w:val="en-US" w:eastAsia="zh-CN"/>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eastAsia="宋体" w:cs="Times New Roman"/>
          <w:szCs w:val="24"/>
          <w:highlight w:val="none"/>
        </w:rPr>
        <w:t>并给予所有</w:t>
      </w:r>
      <w:r>
        <w:rPr>
          <w:rFonts w:hint="eastAsia" w:ascii="宋体" w:hAnsi="宋体" w:eastAsia="宋体" w:cs="Times New Roman"/>
          <w:szCs w:val="24"/>
          <w:highlight w:val="none"/>
        </w:rPr>
        <w:t>参加</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并通过初审的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方平等的</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机会。</w:t>
      </w:r>
    </w:p>
    <w:p w14:paraId="50E15777">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23.2</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内容包括但不限于价格及商务条款等各项内容。在</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中，任何一方不得透露与</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有关的其他</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方的技术资料、价格和其他信息。</w:t>
      </w:r>
    </w:p>
    <w:p w14:paraId="46ACA200">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23.3</w:t>
      </w:r>
      <w:r>
        <w:rPr>
          <w:rFonts w:hint="eastAsia" w:ascii="宋体" w:hAnsi="宋体" w:eastAsia="宋体" w:cs="宋体"/>
          <w:szCs w:val="24"/>
          <w:highlight w:val="none"/>
        </w:rPr>
        <w:t>在</w:t>
      </w:r>
      <w:r>
        <w:rPr>
          <w:rFonts w:hint="eastAsia" w:ascii="宋体" w:hAnsi="宋体" w:eastAsia="宋体" w:cs="宋体"/>
          <w:szCs w:val="24"/>
          <w:highlight w:val="none"/>
          <w:lang w:val="en-US" w:eastAsia="zh-CN"/>
        </w:rPr>
        <w:t>评审或谈判</w:t>
      </w:r>
      <w:r>
        <w:rPr>
          <w:rFonts w:hint="eastAsia" w:ascii="宋体" w:hAnsi="宋体" w:eastAsia="宋体" w:cs="宋体"/>
          <w:szCs w:val="24"/>
          <w:highlight w:val="none"/>
        </w:rPr>
        <w:t>过程中，</w:t>
      </w:r>
      <w:r>
        <w:rPr>
          <w:rFonts w:hint="eastAsia" w:ascii="宋体" w:hAnsi="宋体" w:eastAsia="宋体" w:cs="Times New Roman"/>
          <w:szCs w:val="24"/>
          <w:highlight w:val="none"/>
        </w:rPr>
        <w:t>评审小组可以根据</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和</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情况实质性变动采购需求中的技术、服务要求以及合同草案条款，但不得变动</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中的其他内容。实质性变动的内容，须经采购人代表确认。对</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作出的实质性变动是</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的有效组成部分，评审小组将及时以书面形式同时通知所有参加</w:t>
      </w:r>
      <w:r>
        <w:rPr>
          <w:rFonts w:hint="eastAsia" w:ascii="宋体" w:hAnsi="宋体" w:eastAsia="宋体" w:cs="Times New Roman"/>
          <w:szCs w:val="24"/>
          <w:highlight w:val="none"/>
          <w:lang w:val="en-US" w:eastAsia="zh-CN"/>
        </w:rPr>
        <w:t>响应</w:t>
      </w:r>
      <w:r>
        <w:rPr>
          <w:rFonts w:hint="eastAsia" w:ascii="宋体" w:hAnsi="宋体" w:eastAsia="宋体" w:cs="Times New Roman"/>
          <w:szCs w:val="24"/>
          <w:highlight w:val="none"/>
        </w:rPr>
        <w:t>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方。评审小组将要求各</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方对实质性变动的内容进行签字确认。</w:t>
      </w:r>
    </w:p>
    <w:p w14:paraId="75603832">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23.4</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方应当按照</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的变动情况和评审小组的要求重新提交</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文件，并由其法定代表人或授权代表签字或者</w:t>
      </w:r>
      <w:r>
        <w:rPr>
          <w:rFonts w:hint="eastAsia" w:ascii="宋体" w:hAnsi="宋体" w:eastAsia="宋体" w:cs="Times New Roman"/>
          <w:szCs w:val="24"/>
          <w:highlight w:val="none"/>
        </w:rPr>
        <w:t>加盖</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方公章。由授权代表签字的，应当附法定代表人授权书。</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方为自然人的，应当由本人签字并附身份证明。</w:t>
      </w:r>
    </w:p>
    <w:p w14:paraId="46828383">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23.5</w:t>
      </w:r>
      <w:r>
        <w:rPr>
          <w:rFonts w:hint="eastAsia" w:ascii="宋体" w:hAnsi="宋体" w:eastAsia="宋体" w:cs="Times New Roman"/>
          <w:szCs w:val="24"/>
          <w:highlight w:val="none"/>
          <w:lang w:val="en-US" w:eastAsia="zh-CN"/>
        </w:rPr>
        <w:t>如本项目开启谈判，</w:t>
      </w:r>
      <w:r>
        <w:rPr>
          <w:rFonts w:ascii="宋体" w:hAnsi="宋体" w:eastAsia="宋体" w:cs="Times New Roman"/>
          <w:szCs w:val="24"/>
          <w:highlight w:val="none"/>
        </w:rPr>
        <w:t>评审小组根据项目情况可进行一轮或多轮</w:t>
      </w:r>
      <w:r>
        <w:rPr>
          <w:rFonts w:hint="eastAsia" w:ascii="宋体" w:hAnsi="宋体" w:eastAsia="宋体" w:cs="Times New Roman"/>
          <w:szCs w:val="24"/>
          <w:highlight w:val="none"/>
          <w:lang w:eastAsia="zh-CN"/>
        </w:rPr>
        <w:t>谈判</w:t>
      </w:r>
      <w:r>
        <w:rPr>
          <w:rFonts w:ascii="宋体" w:hAnsi="宋体" w:eastAsia="宋体" w:cs="Times New Roman"/>
          <w:szCs w:val="24"/>
          <w:highlight w:val="none"/>
        </w:rPr>
        <w:t>。</w:t>
      </w:r>
      <w:r>
        <w:rPr>
          <w:rFonts w:hint="eastAsia" w:ascii="宋体" w:hAnsi="宋体" w:eastAsia="宋体" w:cs="Times New Roman"/>
          <w:szCs w:val="24"/>
          <w:highlight w:val="none"/>
        </w:rPr>
        <w:t>评审小组将</w:t>
      </w:r>
      <w:r>
        <w:rPr>
          <w:rFonts w:hint="eastAsia" w:ascii="宋体" w:hAnsi="宋体" w:eastAsia="宋体" w:cs="Times New Roman"/>
          <w:szCs w:val="24"/>
          <w:highlight w:val="none"/>
          <w:lang w:val="en-US" w:eastAsia="zh-CN"/>
        </w:rPr>
        <w:t>要求参与谈判的响应方提交谈判确认文件</w:t>
      </w:r>
      <w:r>
        <w:rPr>
          <w:rFonts w:hint="eastAsia" w:ascii="宋体" w:hAnsi="宋体" w:eastAsia="宋体" w:cs="Times New Roman"/>
          <w:szCs w:val="24"/>
          <w:highlight w:val="none"/>
        </w:rPr>
        <w:t>，</w:t>
      </w:r>
      <w:r>
        <w:rPr>
          <w:rFonts w:hint="eastAsia" w:ascii="宋体" w:hAnsi="宋体" w:eastAsia="宋体" w:cs="Times New Roman"/>
          <w:szCs w:val="24"/>
          <w:highlight w:val="none"/>
          <w:lang w:val="en-US" w:eastAsia="zh-CN"/>
        </w:rPr>
        <w:t>谈判确认文件</w:t>
      </w:r>
      <w:r>
        <w:rPr>
          <w:rFonts w:hint="eastAsia" w:ascii="宋体" w:hAnsi="宋体" w:eastAsia="宋体" w:cs="Times New Roman"/>
          <w:szCs w:val="24"/>
          <w:highlight w:val="none"/>
        </w:rPr>
        <w:t>须由</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方的法定代表人或本项目的授权代表签字确认。经签字确认后的</w:t>
      </w:r>
      <w:r>
        <w:rPr>
          <w:rFonts w:hint="eastAsia" w:ascii="宋体" w:hAnsi="宋体" w:eastAsia="宋体" w:cs="Times New Roman"/>
          <w:szCs w:val="24"/>
          <w:highlight w:val="none"/>
          <w:lang w:eastAsia="zh-CN"/>
        </w:rPr>
        <w:t>谈判</w:t>
      </w:r>
      <w:r>
        <w:rPr>
          <w:rFonts w:hint="eastAsia" w:ascii="宋体" w:hAnsi="宋体" w:eastAsia="宋体" w:cs="Times New Roman"/>
          <w:szCs w:val="24"/>
          <w:highlight w:val="none"/>
        </w:rPr>
        <w:t>记录将作为</w:t>
      </w:r>
      <w:r>
        <w:rPr>
          <w:rFonts w:hint="eastAsia" w:ascii="宋体" w:hAnsi="宋体" w:eastAsia="宋体" w:cs="Times New Roman"/>
          <w:szCs w:val="24"/>
          <w:highlight w:val="none"/>
          <w:lang w:val="en-US" w:eastAsia="zh-CN"/>
        </w:rPr>
        <w:t>中选</w:t>
      </w:r>
      <w:r>
        <w:rPr>
          <w:rFonts w:hint="eastAsia" w:ascii="宋体" w:hAnsi="宋体" w:eastAsia="宋体" w:cs="Times New Roman"/>
          <w:szCs w:val="24"/>
          <w:highlight w:val="none"/>
        </w:rPr>
        <w:t>后采购人与</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方签署合同的依据，具有法律效力。</w:t>
      </w:r>
    </w:p>
    <w:p w14:paraId="1379D8D0">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23.6</w:t>
      </w:r>
      <w:r>
        <w:rPr>
          <w:rFonts w:hint="eastAsia" w:ascii="宋体" w:hAnsi="宋体" w:eastAsia="宋体" w:cs="Times New Roman"/>
          <w:szCs w:val="24"/>
          <w:highlight w:val="none"/>
          <w:lang w:eastAsia="zh-CN"/>
        </w:rPr>
        <w:t>谈判</w:t>
      </w:r>
      <w:r>
        <w:rPr>
          <w:rFonts w:ascii="宋体" w:hAnsi="宋体" w:eastAsia="宋体" w:cs="Times New Roman"/>
          <w:szCs w:val="24"/>
          <w:highlight w:val="none"/>
        </w:rPr>
        <w:t>结束后，评审小组应当要求所有实质性</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方在规定时间内提交最后报价，提交最后报价的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方不得少于</w:t>
      </w:r>
      <w:r>
        <w:rPr>
          <w:rFonts w:hint="eastAsia" w:ascii="宋体" w:hAnsi="宋体" w:eastAsia="宋体" w:cs="Times New Roman"/>
          <w:color w:val="auto"/>
          <w:szCs w:val="24"/>
          <w:highlight w:val="none"/>
          <w:shd w:val="clear" w:color="auto" w:fill="FFFF00"/>
          <w:lang w:val="en-US" w:eastAsia="zh-CN"/>
        </w:rPr>
        <w:t>2</w:t>
      </w:r>
      <w:r>
        <w:rPr>
          <w:rFonts w:ascii="宋体" w:hAnsi="宋体" w:eastAsia="宋体" w:cs="Times New Roman"/>
          <w:szCs w:val="24"/>
          <w:highlight w:val="none"/>
        </w:rPr>
        <w:t>家。</w:t>
      </w:r>
    </w:p>
    <w:p w14:paraId="4CA48D03">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23.7</w:t>
      </w:r>
      <w:r>
        <w:rPr>
          <w:rFonts w:hint="eastAsia" w:ascii="宋体" w:hAnsi="宋体" w:eastAsia="宋体" w:cs="Times New Roman"/>
          <w:szCs w:val="24"/>
          <w:highlight w:val="none"/>
        </w:rPr>
        <w:t>最后报价是</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文件的有效组成部分。</w:t>
      </w:r>
    </w:p>
    <w:p w14:paraId="62D39AD5">
      <w:pPr>
        <w:tabs>
          <w:tab w:val="left" w:pos="588"/>
        </w:tabs>
        <w:spacing w:line="360" w:lineRule="auto"/>
        <w:rPr>
          <w:rFonts w:ascii="宋体" w:hAnsi="宋体" w:eastAsia="宋体" w:cs="Times New Roman"/>
          <w:szCs w:val="24"/>
          <w:highlight w:val="none"/>
        </w:rPr>
      </w:pPr>
      <w:r>
        <w:rPr>
          <w:rFonts w:ascii="宋体" w:hAnsi="宋体" w:eastAsia="宋体" w:cs="Times New Roman"/>
          <w:szCs w:val="24"/>
          <w:highlight w:val="none"/>
        </w:rPr>
        <w:t>23.8</w:t>
      </w:r>
      <w:r>
        <w:rPr>
          <w:rFonts w:hint="eastAsia" w:ascii="宋体" w:hAnsi="宋体" w:eastAsia="宋体" w:cs="Times New Roman"/>
          <w:szCs w:val="24"/>
          <w:highlight w:val="none"/>
        </w:rPr>
        <w:t>如出现下述情形之一的，视为</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方自动放弃本项目成交资格，其</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将被拒绝：</w:t>
      </w:r>
    </w:p>
    <w:p w14:paraId="74280FFE">
      <w:pPr>
        <w:tabs>
          <w:tab w:val="left" w:pos="588"/>
        </w:tabs>
        <w:spacing w:line="360" w:lineRule="auto"/>
        <w:rPr>
          <w:rFonts w:ascii="宋体" w:hAnsi="宋体" w:eastAsia="宋体" w:cs="Times New Roman"/>
          <w:szCs w:val="24"/>
          <w:highlight w:val="none"/>
        </w:rPr>
      </w:pPr>
      <w:r>
        <w:rPr>
          <w:rFonts w:ascii="宋体" w:hAnsi="宋体" w:eastAsia="宋体" w:cs="Times New Roman"/>
          <w:szCs w:val="24"/>
          <w:highlight w:val="none"/>
        </w:rPr>
        <w:t>23.8.1</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方未按要求确认评审小组确定的对</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实质性变动的；</w:t>
      </w:r>
    </w:p>
    <w:p w14:paraId="5168DE54">
      <w:pPr>
        <w:tabs>
          <w:tab w:val="left" w:pos="588"/>
        </w:tabs>
        <w:spacing w:line="360" w:lineRule="auto"/>
        <w:rPr>
          <w:rFonts w:hint="eastAsia" w:ascii="宋体" w:hAnsi="宋体" w:eastAsia="宋体" w:cs="Times New Roman"/>
          <w:szCs w:val="24"/>
          <w:highlight w:val="none"/>
          <w:lang w:eastAsia="zh-CN"/>
        </w:rPr>
      </w:pPr>
      <w:r>
        <w:rPr>
          <w:rFonts w:ascii="宋体" w:hAnsi="宋体" w:eastAsia="宋体" w:cs="Times New Roman"/>
          <w:szCs w:val="24"/>
          <w:highlight w:val="none"/>
        </w:rPr>
        <w:t>23.8.2</w:t>
      </w:r>
      <w:r>
        <w:rPr>
          <w:rFonts w:hint="eastAsia" w:ascii="宋体" w:hAnsi="宋体" w:eastAsia="宋体" w:cs="Times New Roman"/>
          <w:szCs w:val="24"/>
          <w:highlight w:val="none"/>
        </w:rPr>
        <w:t>最后报价未实质性</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评审小组确定的对</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实质性变动的，或附有采购人无法接受的条件的</w:t>
      </w:r>
      <w:r>
        <w:rPr>
          <w:rFonts w:hint="eastAsia" w:ascii="宋体" w:hAnsi="宋体" w:cs="Times New Roman"/>
          <w:szCs w:val="24"/>
          <w:highlight w:val="none"/>
          <w:lang w:eastAsia="zh-CN"/>
        </w:rPr>
        <w:t>。</w:t>
      </w:r>
    </w:p>
    <w:p w14:paraId="19E5EA31">
      <w:pPr>
        <w:spacing w:line="360" w:lineRule="auto"/>
        <w:rPr>
          <w:rFonts w:ascii="宋体" w:hAnsi="宋体" w:eastAsia="宋体" w:cs="Times New Roman"/>
          <w:b/>
          <w:szCs w:val="24"/>
          <w:highlight w:val="none"/>
        </w:rPr>
      </w:pPr>
      <w:bookmarkStart w:id="235" w:name="_Toc151193857"/>
      <w:bookmarkStart w:id="236" w:name="_Toc150509294"/>
      <w:bookmarkStart w:id="237" w:name="_Toc164608812"/>
      <w:bookmarkStart w:id="238" w:name="_Toc150774748"/>
      <w:bookmarkStart w:id="239" w:name="_Toc151193713"/>
      <w:bookmarkStart w:id="240" w:name="_Toc127151744"/>
      <w:bookmarkStart w:id="241" w:name="_Toc164229238"/>
      <w:bookmarkStart w:id="242" w:name="_Toc151190170"/>
      <w:bookmarkStart w:id="243" w:name="_Toc195842908"/>
      <w:bookmarkStart w:id="244" w:name="_Toc127161457"/>
      <w:bookmarkStart w:id="245" w:name="_Toc164229384"/>
      <w:bookmarkStart w:id="246" w:name="_Toc150480781"/>
      <w:bookmarkStart w:id="247" w:name="_Toc164608657"/>
      <w:bookmarkStart w:id="248" w:name="_Toc151193931"/>
      <w:bookmarkStart w:id="249" w:name="_Toc127151543"/>
      <w:bookmarkStart w:id="250" w:name="_Toc142311045"/>
      <w:bookmarkStart w:id="251" w:name="_Toc150774643"/>
      <w:bookmarkStart w:id="252" w:name="_Toc149720836"/>
      <w:bookmarkStart w:id="253" w:name="_Toc151193641"/>
      <w:bookmarkStart w:id="254" w:name="_Toc151193785"/>
      <w:bookmarkStart w:id="255" w:name="_Toc164351637"/>
      <w:r>
        <w:rPr>
          <w:rFonts w:ascii="宋体" w:hAnsi="宋体" w:eastAsia="宋体" w:cs="Times New Roman"/>
          <w:b/>
          <w:szCs w:val="24"/>
          <w:highlight w:val="none"/>
        </w:rPr>
        <w:t>24.</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rFonts w:ascii="宋体" w:hAnsi="宋体" w:eastAsia="宋体" w:cs="Times New Roman"/>
          <w:b/>
          <w:szCs w:val="24"/>
          <w:highlight w:val="none"/>
        </w:rPr>
        <w:t xml:space="preserve"> 详细评审</w:t>
      </w:r>
    </w:p>
    <w:p w14:paraId="4B1C381F">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 xml:space="preserve">24.1 </w:t>
      </w:r>
      <w:r>
        <w:rPr>
          <w:rFonts w:hint="eastAsia" w:ascii="宋体" w:hAnsi="宋体" w:eastAsia="宋体" w:cs="宋体"/>
          <w:szCs w:val="24"/>
          <w:highlight w:val="none"/>
        </w:rPr>
        <w:t>评审依据：</w:t>
      </w:r>
    </w:p>
    <w:p w14:paraId="390798B1">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24.1.1</w:t>
      </w:r>
      <w:r>
        <w:rPr>
          <w:rFonts w:hint="eastAsia" w:ascii="宋体" w:hAnsi="宋体" w:eastAsia="宋体" w:cs="宋体"/>
          <w:szCs w:val="24"/>
          <w:highlight w:val="none"/>
          <w:lang w:val="en-US" w:eastAsia="zh-CN"/>
        </w:rPr>
        <w:t>国家</w:t>
      </w:r>
      <w:r>
        <w:rPr>
          <w:rFonts w:hint="eastAsia" w:ascii="宋体" w:hAnsi="宋体" w:eastAsia="宋体" w:cs="宋体"/>
          <w:szCs w:val="24"/>
          <w:highlight w:val="none"/>
        </w:rPr>
        <w:t>相关</w:t>
      </w:r>
      <w:r>
        <w:rPr>
          <w:rFonts w:hint="eastAsia" w:ascii="宋体" w:hAnsi="宋体" w:eastAsia="宋体" w:cs="宋体"/>
          <w:szCs w:val="24"/>
          <w:highlight w:val="none"/>
          <w:lang w:val="en-US" w:eastAsia="zh-CN"/>
        </w:rPr>
        <w:t>法律</w:t>
      </w:r>
      <w:r>
        <w:rPr>
          <w:rFonts w:hint="eastAsia" w:ascii="宋体" w:hAnsi="宋体" w:eastAsia="宋体" w:cs="宋体"/>
          <w:szCs w:val="24"/>
          <w:highlight w:val="none"/>
        </w:rPr>
        <w:t>法规。</w:t>
      </w:r>
    </w:p>
    <w:p w14:paraId="70805A72">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24.1.2</w:t>
      </w:r>
      <w:r>
        <w:rPr>
          <w:rFonts w:hint="eastAsia" w:ascii="宋体" w:hAnsi="宋体" w:eastAsia="宋体" w:cs="宋体"/>
          <w:szCs w:val="24"/>
          <w:highlight w:val="none"/>
        </w:rPr>
        <w:t>本项目</w:t>
      </w:r>
      <w:r>
        <w:rPr>
          <w:rFonts w:hint="eastAsia" w:ascii="宋体" w:hAnsi="宋体" w:eastAsia="宋体" w:cs="宋体"/>
          <w:szCs w:val="24"/>
          <w:highlight w:val="none"/>
          <w:lang w:eastAsia="zh-CN"/>
        </w:rPr>
        <w:t>比选采购文件</w:t>
      </w:r>
      <w:r>
        <w:rPr>
          <w:rFonts w:hint="eastAsia" w:ascii="宋体" w:hAnsi="宋体" w:eastAsia="宋体" w:cs="宋体"/>
          <w:szCs w:val="24"/>
          <w:highlight w:val="none"/>
        </w:rPr>
        <w:t>及</w:t>
      </w:r>
      <w:r>
        <w:rPr>
          <w:rFonts w:hint="eastAsia" w:ascii="宋体" w:hAnsi="宋体" w:eastAsia="宋体" w:cs="宋体"/>
          <w:szCs w:val="24"/>
          <w:highlight w:val="none"/>
          <w:lang w:eastAsia="zh-CN"/>
        </w:rPr>
        <w:t>比选采购文件</w:t>
      </w:r>
      <w:r>
        <w:rPr>
          <w:rFonts w:hint="eastAsia" w:ascii="宋体" w:hAnsi="宋体" w:eastAsia="宋体" w:cs="宋体"/>
          <w:szCs w:val="24"/>
          <w:highlight w:val="none"/>
        </w:rPr>
        <w:t>的澄清和修改文件。</w:t>
      </w:r>
    </w:p>
    <w:p w14:paraId="0F96D6ED">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24.1.3</w:t>
      </w:r>
      <w:r>
        <w:rPr>
          <w:rFonts w:hint="eastAsia" w:ascii="宋体" w:hAnsi="宋体" w:eastAsia="宋体" w:cs="宋体"/>
          <w:szCs w:val="24"/>
          <w:highlight w:val="none"/>
        </w:rPr>
        <w:t>有效的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文件及</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文件的澄清文件。</w:t>
      </w:r>
    </w:p>
    <w:p w14:paraId="0173B5E9">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24.1.4</w:t>
      </w:r>
      <w:r>
        <w:rPr>
          <w:rFonts w:hint="eastAsia" w:ascii="宋体" w:hAnsi="宋体" w:eastAsia="宋体" w:cs="宋体"/>
          <w:szCs w:val="24"/>
          <w:highlight w:val="none"/>
        </w:rPr>
        <w:t>评审小组会依据</w:t>
      </w:r>
      <w:r>
        <w:rPr>
          <w:rFonts w:hint="eastAsia" w:ascii="宋体" w:hAnsi="宋体" w:eastAsia="宋体" w:cs="宋体"/>
          <w:szCs w:val="24"/>
          <w:highlight w:val="none"/>
          <w:lang w:eastAsia="zh-CN"/>
        </w:rPr>
        <w:t>比选采购文件</w:t>
      </w:r>
      <w:r>
        <w:rPr>
          <w:rFonts w:hint="eastAsia" w:ascii="宋体" w:hAnsi="宋体" w:eastAsia="宋体" w:cs="宋体"/>
          <w:szCs w:val="24"/>
          <w:highlight w:val="none"/>
        </w:rPr>
        <w:t>中的标准、办法对</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文件进行评审，</w:t>
      </w:r>
      <w:r>
        <w:rPr>
          <w:rFonts w:hint="eastAsia" w:ascii="宋体" w:hAnsi="宋体" w:eastAsia="宋体" w:cs="宋体"/>
          <w:szCs w:val="24"/>
          <w:highlight w:val="none"/>
          <w:lang w:eastAsia="zh-CN"/>
        </w:rPr>
        <w:t>比选采购文件</w:t>
      </w:r>
      <w:r>
        <w:rPr>
          <w:rFonts w:hint="eastAsia" w:ascii="宋体" w:hAnsi="宋体" w:eastAsia="宋体" w:cs="宋体"/>
          <w:szCs w:val="24"/>
          <w:highlight w:val="none"/>
        </w:rPr>
        <w:t>中没有规定的标准和方法不得作为评审依据。</w:t>
      </w:r>
    </w:p>
    <w:p w14:paraId="36968A6E">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24.2</w:t>
      </w:r>
      <w:r>
        <w:rPr>
          <w:rFonts w:hint="eastAsia" w:ascii="宋体" w:hAnsi="宋体" w:eastAsia="宋体" w:cs="宋体"/>
          <w:szCs w:val="24"/>
          <w:highlight w:val="none"/>
        </w:rPr>
        <w:t>评审组织：</w:t>
      </w:r>
    </w:p>
    <w:p w14:paraId="7BD5C242">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24.2.1</w:t>
      </w:r>
      <w:r>
        <w:rPr>
          <w:rFonts w:hint="eastAsia" w:ascii="宋体" w:hAnsi="宋体" w:eastAsia="宋体" w:cs="宋体"/>
          <w:szCs w:val="24"/>
          <w:highlight w:val="none"/>
        </w:rPr>
        <w:t>采购人将依法组建评审小组；与</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方有利害关系的成员应当回避，评审小组名单在</w:t>
      </w:r>
      <w:r>
        <w:rPr>
          <w:rFonts w:hint="eastAsia" w:ascii="宋体" w:hAnsi="宋体" w:eastAsia="宋体" w:cs="宋体"/>
          <w:szCs w:val="24"/>
          <w:highlight w:val="none"/>
          <w:lang w:val="en-US" w:eastAsia="zh-CN"/>
        </w:rPr>
        <w:t>采购</w:t>
      </w:r>
      <w:r>
        <w:rPr>
          <w:rFonts w:hint="eastAsia" w:ascii="宋体" w:hAnsi="宋体" w:eastAsia="宋体" w:cs="宋体"/>
          <w:szCs w:val="24"/>
          <w:highlight w:val="none"/>
        </w:rPr>
        <w:t>结果确定之前应当保密。</w:t>
      </w:r>
    </w:p>
    <w:p w14:paraId="6EEAB167">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24.3</w:t>
      </w:r>
      <w:r>
        <w:rPr>
          <w:rFonts w:hint="eastAsia" w:ascii="宋体" w:hAnsi="宋体" w:eastAsia="宋体" w:cs="宋体"/>
          <w:szCs w:val="24"/>
          <w:highlight w:val="none"/>
          <w:lang w:val="en-US" w:eastAsia="zh-CN"/>
        </w:rPr>
        <w:t>评审</w:t>
      </w:r>
      <w:r>
        <w:rPr>
          <w:rFonts w:hint="eastAsia" w:ascii="宋体" w:hAnsi="宋体" w:eastAsia="宋体" w:cs="宋体"/>
          <w:szCs w:val="24"/>
          <w:highlight w:val="none"/>
        </w:rPr>
        <w:t>程序和内容：</w:t>
      </w:r>
    </w:p>
    <w:p w14:paraId="5C11C1A4">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24.3.1</w:t>
      </w:r>
      <w:r>
        <w:rPr>
          <w:rFonts w:hint="eastAsia" w:ascii="宋体" w:hAnsi="宋体" w:eastAsia="宋体" w:cs="宋体"/>
          <w:szCs w:val="24"/>
          <w:highlight w:val="none"/>
        </w:rPr>
        <w:t>熟悉</w:t>
      </w:r>
      <w:r>
        <w:rPr>
          <w:rFonts w:hint="eastAsia" w:ascii="宋体" w:hAnsi="宋体" w:eastAsia="宋体" w:cs="宋体"/>
          <w:szCs w:val="24"/>
          <w:highlight w:val="none"/>
          <w:lang w:eastAsia="zh-CN"/>
        </w:rPr>
        <w:t>比选采购文件</w:t>
      </w:r>
      <w:r>
        <w:rPr>
          <w:rFonts w:hint="eastAsia" w:ascii="宋体" w:hAnsi="宋体" w:eastAsia="宋体" w:cs="宋体"/>
          <w:szCs w:val="24"/>
          <w:highlight w:val="none"/>
        </w:rPr>
        <w:t>和评审方法。</w:t>
      </w:r>
    </w:p>
    <w:p w14:paraId="3F2DA9D3">
      <w:pPr>
        <w:tabs>
          <w:tab w:val="left" w:pos="588"/>
        </w:tabs>
        <w:adjustRightInd/>
        <w:spacing w:line="360" w:lineRule="auto"/>
        <w:jc w:val="both"/>
        <w:textAlignment w:val="auto"/>
        <w:rPr>
          <w:rFonts w:hint="eastAsia" w:ascii="宋体" w:hAnsi="宋体" w:eastAsia="宋体" w:cs="宋体"/>
          <w:szCs w:val="24"/>
          <w:highlight w:val="none"/>
          <w:lang w:eastAsia="zh-CN"/>
        </w:rPr>
      </w:pPr>
      <w:r>
        <w:rPr>
          <w:rFonts w:ascii="宋体" w:hAnsi="宋体" w:eastAsia="宋体" w:cs="宋体"/>
          <w:szCs w:val="24"/>
          <w:highlight w:val="none"/>
        </w:rPr>
        <w:t>24.3.2</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文件的初审（资格性审查和符合性审查）</w:t>
      </w:r>
      <w:r>
        <w:rPr>
          <w:rFonts w:hint="eastAsia" w:ascii="宋体" w:hAnsi="宋体" w:cs="宋体"/>
          <w:szCs w:val="24"/>
          <w:highlight w:val="none"/>
          <w:lang w:eastAsia="zh-CN"/>
        </w:rPr>
        <w:t>。</w:t>
      </w:r>
    </w:p>
    <w:p w14:paraId="3D3CFF9C">
      <w:pPr>
        <w:tabs>
          <w:tab w:val="left" w:pos="588"/>
        </w:tabs>
        <w:adjustRightInd/>
        <w:spacing w:line="360" w:lineRule="auto"/>
        <w:jc w:val="both"/>
        <w:textAlignment w:val="auto"/>
        <w:rPr>
          <w:rFonts w:hint="eastAsia" w:ascii="宋体" w:hAnsi="宋体" w:eastAsia="宋体" w:cs="宋体"/>
          <w:szCs w:val="24"/>
          <w:highlight w:val="none"/>
          <w:lang w:eastAsia="zh-CN"/>
        </w:rPr>
      </w:pPr>
      <w:r>
        <w:rPr>
          <w:rFonts w:ascii="宋体" w:hAnsi="宋体" w:eastAsia="宋体" w:cs="宋体"/>
          <w:szCs w:val="24"/>
          <w:highlight w:val="none"/>
        </w:rPr>
        <w:t>24.3.3</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文件的澄清（如有）</w:t>
      </w:r>
      <w:r>
        <w:rPr>
          <w:rFonts w:hint="eastAsia" w:ascii="宋体" w:hAnsi="宋体" w:cs="宋体"/>
          <w:szCs w:val="24"/>
          <w:highlight w:val="none"/>
          <w:lang w:eastAsia="zh-CN"/>
        </w:rPr>
        <w:t>。</w:t>
      </w:r>
    </w:p>
    <w:p w14:paraId="53DE65B8">
      <w:pPr>
        <w:tabs>
          <w:tab w:val="left" w:pos="588"/>
        </w:tabs>
        <w:adjustRightInd/>
        <w:spacing w:line="360" w:lineRule="auto"/>
        <w:jc w:val="both"/>
        <w:textAlignment w:val="auto"/>
        <w:rPr>
          <w:rFonts w:hint="eastAsia" w:ascii="宋体" w:hAnsi="宋体" w:eastAsia="宋体" w:cs="宋体"/>
          <w:szCs w:val="24"/>
          <w:highlight w:val="none"/>
          <w:lang w:eastAsia="zh-CN"/>
        </w:rPr>
      </w:pPr>
      <w:r>
        <w:rPr>
          <w:rFonts w:ascii="宋体" w:hAnsi="宋体" w:eastAsia="宋体" w:cs="宋体"/>
          <w:szCs w:val="24"/>
          <w:highlight w:val="none"/>
        </w:rPr>
        <w:t>24.3.4</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文件的详细评审</w:t>
      </w:r>
      <w:r>
        <w:rPr>
          <w:rFonts w:hint="eastAsia" w:ascii="宋体" w:hAnsi="宋体" w:cs="宋体"/>
          <w:szCs w:val="24"/>
          <w:highlight w:val="none"/>
          <w:lang w:eastAsia="zh-CN"/>
        </w:rPr>
        <w:t>。</w:t>
      </w:r>
    </w:p>
    <w:p w14:paraId="3F78912C">
      <w:pPr>
        <w:tabs>
          <w:tab w:val="left" w:pos="588"/>
        </w:tabs>
        <w:adjustRightInd/>
        <w:spacing w:line="360" w:lineRule="auto"/>
        <w:jc w:val="both"/>
        <w:textAlignment w:val="auto"/>
        <w:rPr>
          <w:rFonts w:hint="default" w:ascii="宋体" w:hAnsi="宋体" w:eastAsia="宋体" w:cs="宋体"/>
          <w:szCs w:val="24"/>
          <w:highlight w:val="none"/>
          <w:lang w:val="en-US" w:eastAsia="zh-CN"/>
        </w:rPr>
      </w:pPr>
      <w:r>
        <w:rPr>
          <w:rFonts w:hint="eastAsia" w:ascii="宋体" w:hAnsi="宋体" w:eastAsia="宋体" w:cs="宋体"/>
          <w:szCs w:val="24"/>
          <w:highlight w:val="none"/>
        </w:rPr>
        <w:t>2</w:t>
      </w:r>
      <w:r>
        <w:rPr>
          <w:rFonts w:ascii="宋体" w:hAnsi="宋体" w:eastAsia="宋体" w:cs="宋体"/>
          <w:szCs w:val="24"/>
          <w:highlight w:val="none"/>
        </w:rPr>
        <w:t>4.3.5</w:t>
      </w:r>
      <w:r>
        <w:rPr>
          <w:rFonts w:hint="eastAsia" w:ascii="宋体" w:hAnsi="宋体" w:eastAsia="宋体" w:cs="宋体"/>
          <w:szCs w:val="24"/>
          <w:highlight w:val="none"/>
          <w:lang w:val="en-US" w:eastAsia="zh-CN"/>
        </w:rPr>
        <w:t>如本项目开启谈判流程，</w:t>
      </w:r>
      <w:r>
        <w:rPr>
          <w:rFonts w:hint="eastAsia" w:ascii="宋体" w:hAnsi="宋体" w:eastAsia="宋体" w:cs="宋体"/>
          <w:szCs w:val="24"/>
          <w:highlight w:val="none"/>
        </w:rPr>
        <w:t>经</w:t>
      </w:r>
      <w:r>
        <w:rPr>
          <w:rFonts w:hint="eastAsia" w:ascii="宋体" w:hAnsi="宋体" w:eastAsia="宋体" w:cs="宋体"/>
          <w:szCs w:val="24"/>
          <w:highlight w:val="none"/>
          <w:lang w:eastAsia="zh-CN"/>
        </w:rPr>
        <w:t>谈判</w:t>
      </w:r>
      <w:r>
        <w:rPr>
          <w:rFonts w:hint="eastAsia" w:ascii="宋体" w:hAnsi="宋体" w:eastAsia="宋体" w:cs="宋体"/>
          <w:szCs w:val="24"/>
          <w:highlight w:val="none"/>
        </w:rPr>
        <w:t>确定最终采购需求和提交最后报价的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方后，由评审小组采用综合评分法对提交最后报价的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文件和最后报价进行综合评分。</w:t>
      </w:r>
      <w:r>
        <w:rPr>
          <w:rFonts w:hint="eastAsia" w:ascii="宋体" w:hAnsi="宋体" w:eastAsia="宋体" w:cs="宋体"/>
          <w:szCs w:val="24"/>
          <w:highlight w:val="none"/>
          <w:lang w:val="en-US" w:eastAsia="zh-CN"/>
        </w:rPr>
        <w:t>如本项目不开启谈判流程，则</w:t>
      </w:r>
      <w:r>
        <w:rPr>
          <w:rFonts w:hint="eastAsia" w:ascii="宋体" w:hAnsi="宋体" w:eastAsia="宋体" w:cs="宋体"/>
          <w:szCs w:val="24"/>
          <w:highlight w:val="none"/>
        </w:rPr>
        <w:t>评审小组采用综合评分法对</w:t>
      </w:r>
      <w:r>
        <w:rPr>
          <w:rFonts w:hint="eastAsia" w:ascii="宋体" w:hAnsi="宋体" w:eastAsia="宋体" w:cs="宋体"/>
          <w:szCs w:val="24"/>
          <w:highlight w:val="none"/>
          <w:lang w:val="en-US" w:eastAsia="zh-CN"/>
        </w:rPr>
        <w:t>所有进入详细评审环节的满足实质性响应的供应商</w:t>
      </w:r>
      <w:r>
        <w:rPr>
          <w:rFonts w:hint="eastAsia" w:ascii="宋体" w:hAnsi="宋体" w:eastAsia="宋体" w:cs="宋体"/>
          <w:szCs w:val="24"/>
          <w:highlight w:val="none"/>
        </w:rPr>
        <w:t>的</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文件和报价进行综合评分。</w:t>
      </w:r>
    </w:p>
    <w:p w14:paraId="7346432E">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24.3.6</w:t>
      </w:r>
      <w:r>
        <w:rPr>
          <w:rFonts w:hint="eastAsia" w:ascii="宋体" w:hAnsi="宋体" w:eastAsia="宋体" w:cs="宋体"/>
          <w:szCs w:val="24"/>
          <w:highlight w:val="none"/>
        </w:rPr>
        <w:t>完成评审报告，推荐中选候选人。</w:t>
      </w:r>
    </w:p>
    <w:p w14:paraId="3493A870">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宋体"/>
          <w:szCs w:val="24"/>
          <w:highlight w:val="none"/>
        </w:rPr>
        <w:t>24.3.7</w:t>
      </w:r>
      <w:r>
        <w:rPr>
          <w:rFonts w:ascii="宋体" w:hAnsi="宋体" w:eastAsia="宋体" w:cs="Times New Roman"/>
          <w:szCs w:val="24"/>
          <w:highlight w:val="none"/>
        </w:rPr>
        <w:t>综合评分法评分的主要考虑</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方在</w:t>
      </w:r>
      <w:r>
        <w:rPr>
          <w:rFonts w:hint="eastAsia" w:ascii="宋体" w:hAnsi="宋体" w:eastAsia="宋体" w:cs="Times New Roman"/>
          <w:szCs w:val="24"/>
          <w:highlight w:val="none"/>
        </w:rPr>
        <w:t>最后</w:t>
      </w:r>
      <w:r>
        <w:rPr>
          <w:rFonts w:ascii="宋体" w:hAnsi="宋体" w:eastAsia="宋体" w:cs="Times New Roman"/>
          <w:szCs w:val="24"/>
          <w:highlight w:val="none"/>
        </w:rPr>
        <w:t>报价、</w:t>
      </w:r>
      <w:r>
        <w:rPr>
          <w:rFonts w:hint="eastAsia" w:ascii="宋体" w:hAnsi="宋体" w:eastAsia="宋体" w:cs="Times New Roman"/>
          <w:szCs w:val="24"/>
          <w:highlight w:val="none"/>
        </w:rPr>
        <w:t>商务部分</w:t>
      </w:r>
      <w:r>
        <w:rPr>
          <w:rFonts w:ascii="宋体" w:hAnsi="宋体" w:eastAsia="宋体" w:cs="Times New Roman"/>
          <w:szCs w:val="24"/>
          <w:highlight w:val="none"/>
        </w:rPr>
        <w:t>、技术</w:t>
      </w:r>
      <w:r>
        <w:rPr>
          <w:rFonts w:hint="eastAsia" w:ascii="宋体" w:hAnsi="宋体" w:eastAsia="宋体" w:cs="Times New Roman"/>
          <w:szCs w:val="24"/>
          <w:highlight w:val="none"/>
        </w:rPr>
        <w:t>及服务部分</w:t>
      </w:r>
      <w:r>
        <w:rPr>
          <w:rFonts w:ascii="宋体" w:hAnsi="宋体" w:eastAsia="宋体" w:cs="Times New Roman"/>
          <w:szCs w:val="24"/>
          <w:highlight w:val="none"/>
        </w:rPr>
        <w:t>以及相应的比重或者权值等。评审时，评审小组各成员应当独立对每个有效</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文件进行评价、打分，然后汇总每个</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方每项评分因素的得分。</w:t>
      </w:r>
      <w:r>
        <w:rPr>
          <w:rFonts w:hint="eastAsia" w:ascii="宋体" w:hAnsi="宋体" w:eastAsia="宋体" w:cs="宋体"/>
          <w:szCs w:val="24"/>
          <w:highlight w:val="none"/>
        </w:rPr>
        <w:t>百分制评分，评分结果保留小数点后</w:t>
      </w:r>
      <w:r>
        <w:rPr>
          <w:rFonts w:ascii="宋体" w:hAnsi="宋体" w:eastAsia="宋体" w:cs="宋体"/>
          <w:szCs w:val="24"/>
          <w:highlight w:val="none"/>
        </w:rPr>
        <w:t>2位，小数点后第三位四舍五入。</w:t>
      </w:r>
      <w:r>
        <w:rPr>
          <w:rFonts w:ascii="宋体" w:hAnsi="宋体" w:eastAsia="宋体" w:cs="Times New Roman"/>
          <w:szCs w:val="24"/>
          <w:highlight w:val="none"/>
        </w:rPr>
        <w:t>评审标准详见</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第五章。</w:t>
      </w:r>
    </w:p>
    <w:p w14:paraId="3D5C72C6">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宋体"/>
          <w:szCs w:val="24"/>
          <w:highlight w:val="none"/>
        </w:rPr>
        <w:t>24.4</w:t>
      </w:r>
      <w:r>
        <w:rPr>
          <w:rFonts w:hint="eastAsia" w:ascii="宋体" w:hAnsi="宋体" w:eastAsia="宋体" w:cs="宋体"/>
          <w:szCs w:val="24"/>
          <w:highlight w:val="none"/>
        </w:rPr>
        <w:t>评审纪律：</w:t>
      </w:r>
    </w:p>
    <w:p w14:paraId="06B8B276">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24.4.1</w:t>
      </w:r>
      <w:r>
        <w:rPr>
          <w:rFonts w:hint="eastAsia" w:ascii="宋体" w:hAnsi="宋体" w:eastAsia="宋体" w:cs="宋体"/>
          <w:szCs w:val="24"/>
          <w:highlight w:val="none"/>
        </w:rPr>
        <w:t>参与</w:t>
      </w:r>
      <w:r>
        <w:rPr>
          <w:rFonts w:hint="eastAsia" w:ascii="宋体" w:hAnsi="宋体" w:eastAsia="宋体" w:cs="宋体"/>
          <w:szCs w:val="24"/>
          <w:highlight w:val="none"/>
          <w:lang w:val="en-US" w:eastAsia="zh-CN"/>
        </w:rPr>
        <w:t>评审</w:t>
      </w:r>
      <w:r>
        <w:rPr>
          <w:rFonts w:hint="eastAsia" w:ascii="宋体" w:hAnsi="宋体" w:eastAsia="宋体" w:cs="宋体"/>
          <w:szCs w:val="24"/>
          <w:highlight w:val="none"/>
        </w:rPr>
        <w:t>的所有工作人员，应当按照有关法律法规</w:t>
      </w:r>
      <w:r>
        <w:rPr>
          <w:rFonts w:hint="eastAsia" w:ascii="宋体" w:hAnsi="宋体" w:eastAsia="宋体" w:cs="宋体"/>
          <w:szCs w:val="24"/>
          <w:highlight w:val="none"/>
          <w:lang w:val="en-US" w:eastAsia="zh-CN"/>
        </w:rPr>
        <w:t>及人保健康内部采购制度规范</w:t>
      </w:r>
      <w:r>
        <w:rPr>
          <w:rFonts w:hint="eastAsia" w:ascii="宋体" w:hAnsi="宋体" w:eastAsia="宋体" w:cs="宋体"/>
          <w:szCs w:val="24"/>
          <w:highlight w:val="none"/>
        </w:rPr>
        <w:t>的要求履行职责，严格按照制定的</w:t>
      </w:r>
      <w:bookmarkStart w:id="256" w:name="OLE_LINK4"/>
      <w:r>
        <w:rPr>
          <w:rFonts w:hint="eastAsia" w:ascii="宋体" w:hAnsi="宋体" w:eastAsia="宋体" w:cs="宋体"/>
          <w:szCs w:val="24"/>
          <w:highlight w:val="none"/>
          <w:lang w:val="en-US" w:eastAsia="zh-CN"/>
        </w:rPr>
        <w:t>评审及</w:t>
      </w:r>
      <w:bookmarkEnd w:id="256"/>
      <w:r>
        <w:rPr>
          <w:rFonts w:hint="eastAsia" w:ascii="宋体" w:hAnsi="宋体" w:eastAsia="宋体" w:cs="宋体"/>
          <w:szCs w:val="24"/>
          <w:highlight w:val="none"/>
          <w:lang w:eastAsia="zh-CN"/>
        </w:rPr>
        <w:t>谈判</w:t>
      </w:r>
      <w:r>
        <w:rPr>
          <w:rFonts w:hint="eastAsia" w:ascii="宋体" w:hAnsi="宋体" w:eastAsia="宋体" w:cs="宋体"/>
          <w:szCs w:val="24"/>
          <w:highlight w:val="none"/>
        </w:rPr>
        <w:t>细则工作，保证</w:t>
      </w:r>
      <w:r>
        <w:rPr>
          <w:rFonts w:hint="eastAsia" w:ascii="宋体" w:hAnsi="宋体" w:eastAsia="宋体" w:cs="宋体"/>
          <w:szCs w:val="24"/>
          <w:highlight w:val="none"/>
          <w:lang w:val="en-US" w:eastAsia="zh-CN"/>
        </w:rPr>
        <w:t>评审及</w:t>
      </w:r>
      <w:r>
        <w:rPr>
          <w:rFonts w:hint="eastAsia" w:ascii="宋体" w:hAnsi="宋体" w:eastAsia="宋体" w:cs="宋体"/>
          <w:szCs w:val="24"/>
          <w:highlight w:val="none"/>
          <w:lang w:eastAsia="zh-CN"/>
        </w:rPr>
        <w:t>谈判</w:t>
      </w:r>
      <w:r>
        <w:rPr>
          <w:rFonts w:hint="eastAsia" w:ascii="宋体" w:hAnsi="宋体" w:eastAsia="宋体" w:cs="宋体"/>
          <w:szCs w:val="24"/>
          <w:highlight w:val="none"/>
        </w:rPr>
        <w:t>过程的公正和公平。</w:t>
      </w:r>
    </w:p>
    <w:p w14:paraId="2184010D">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24.4.2</w:t>
      </w:r>
      <w:r>
        <w:rPr>
          <w:rFonts w:hint="eastAsia" w:ascii="宋体" w:hAnsi="宋体" w:eastAsia="宋体" w:cs="宋体"/>
          <w:szCs w:val="24"/>
          <w:highlight w:val="none"/>
        </w:rPr>
        <w:t>评审人员应严守职业道德，依法评审，本着公正、科学、客观、严谨的工作态度，为本项目负责。</w:t>
      </w:r>
    </w:p>
    <w:p w14:paraId="15C18B6F">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24.4.3</w:t>
      </w:r>
      <w:r>
        <w:rPr>
          <w:rFonts w:hint="eastAsia" w:ascii="宋体" w:hAnsi="宋体" w:eastAsia="宋体" w:cs="宋体"/>
          <w:szCs w:val="24"/>
          <w:highlight w:val="none"/>
        </w:rPr>
        <w:t>评审工作由每位评审人员独立评审，任何人不得通过任何方式干扰评审小组的评审。</w:t>
      </w:r>
    </w:p>
    <w:p w14:paraId="377C1211">
      <w:pPr>
        <w:tabs>
          <w:tab w:val="left" w:pos="588"/>
        </w:tabs>
        <w:adjustRightInd/>
        <w:spacing w:line="360" w:lineRule="auto"/>
        <w:jc w:val="both"/>
        <w:textAlignment w:val="auto"/>
        <w:rPr>
          <w:rFonts w:ascii="宋体" w:hAnsi="宋体" w:eastAsia="宋体" w:cs="宋体"/>
          <w:szCs w:val="24"/>
          <w:highlight w:val="none"/>
        </w:rPr>
      </w:pPr>
      <w:r>
        <w:rPr>
          <w:rFonts w:ascii="宋体" w:hAnsi="宋体" w:eastAsia="宋体" w:cs="宋体"/>
          <w:szCs w:val="24"/>
          <w:highlight w:val="none"/>
        </w:rPr>
        <w:t>24.4.4</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方在</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文件的审查、澄清、评审和比较以及授予合同的过程中，对评审小组施加影响的任何行为，都将导致取消资格。</w:t>
      </w:r>
    </w:p>
    <w:p w14:paraId="2C8AE61E">
      <w:pPr>
        <w:spacing w:line="360" w:lineRule="auto"/>
        <w:rPr>
          <w:rFonts w:ascii="宋体" w:hAnsi="宋体" w:eastAsia="宋体" w:cs="Times New Roman"/>
          <w:b/>
          <w:szCs w:val="24"/>
          <w:highlight w:val="none"/>
        </w:rPr>
      </w:pPr>
      <w:bookmarkStart w:id="257" w:name="_Toc150480782"/>
      <w:bookmarkStart w:id="258" w:name="_Toc150509295"/>
      <w:bookmarkStart w:id="259" w:name="_Toc142311046"/>
      <w:bookmarkStart w:id="260" w:name="_Toc164608813"/>
      <w:bookmarkStart w:id="261" w:name="_Toc149720837"/>
      <w:bookmarkStart w:id="262" w:name="_Toc151190171"/>
      <w:bookmarkStart w:id="263" w:name="_Toc151193786"/>
      <w:bookmarkStart w:id="264" w:name="_Toc164608658"/>
      <w:bookmarkStart w:id="265" w:name="_Toc164229385"/>
      <w:bookmarkStart w:id="266" w:name="_Toc127161458"/>
      <w:bookmarkStart w:id="267" w:name="_Toc195842909"/>
      <w:bookmarkStart w:id="268" w:name="_Toc151193642"/>
      <w:bookmarkStart w:id="269" w:name="_Toc150774644"/>
      <w:bookmarkStart w:id="270" w:name="_Toc151193714"/>
      <w:bookmarkStart w:id="271" w:name="_Toc127151745"/>
      <w:bookmarkStart w:id="272" w:name="_Toc164229239"/>
      <w:bookmarkStart w:id="273" w:name="_Toc151193932"/>
      <w:bookmarkStart w:id="274" w:name="_Toc150774749"/>
      <w:bookmarkStart w:id="275" w:name="_Toc151193858"/>
      <w:bookmarkStart w:id="276" w:name="_Toc127151544"/>
      <w:bookmarkStart w:id="277" w:name="_Toc164351638"/>
      <w:r>
        <w:rPr>
          <w:rFonts w:ascii="宋体" w:hAnsi="宋体" w:eastAsia="宋体" w:cs="Times New Roman"/>
          <w:b/>
          <w:szCs w:val="24"/>
          <w:highlight w:val="none"/>
        </w:rPr>
        <w:t>25. 评审过程及保密原则</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272D5CE5">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25.1</w:t>
      </w:r>
      <w:r>
        <w:rPr>
          <w:rFonts w:hint="eastAsia" w:ascii="宋体" w:hAnsi="宋体" w:eastAsia="宋体" w:cs="Times New Roman"/>
          <w:szCs w:val="24"/>
          <w:highlight w:val="none"/>
        </w:rPr>
        <w:t>递交</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w:t>
      </w:r>
      <w:r>
        <w:rPr>
          <w:rFonts w:ascii="宋体" w:hAnsi="宋体" w:eastAsia="宋体" w:cs="Times New Roman"/>
          <w:szCs w:val="24"/>
          <w:highlight w:val="none"/>
        </w:rPr>
        <w:t>之后，直到授予</w:t>
      </w:r>
      <w:r>
        <w:rPr>
          <w:rFonts w:hint="eastAsia" w:ascii="宋体" w:hAnsi="宋体" w:eastAsia="宋体" w:cs="Times New Roman"/>
          <w:szCs w:val="24"/>
          <w:highlight w:val="none"/>
        </w:rPr>
        <w:t>成交</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rPr>
        <w:t>合同止，凡与本次</w:t>
      </w:r>
      <w:r>
        <w:rPr>
          <w:rFonts w:hint="eastAsia" w:ascii="宋体" w:hAnsi="宋体" w:eastAsia="宋体" w:cs="Times New Roman"/>
          <w:szCs w:val="24"/>
          <w:highlight w:val="none"/>
        </w:rPr>
        <w:t>采购</w:t>
      </w:r>
      <w:r>
        <w:rPr>
          <w:rFonts w:ascii="宋体" w:hAnsi="宋体" w:eastAsia="宋体" w:cs="Times New Roman"/>
          <w:szCs w:val="24"/>
          <w:highlight w:val="none"/>
        </w:rPr>
        <w:t>有关人员对属于</w:t>
      </w:r>
      <w:r>
        <w:rPr>
          <w:rFonts w:hint="eastAsia" w:ascii="宋体" w:hAnsi="宋体" w:eastAsia="宋体" w:cs="Times New Roman"/>
          <w:szCs w:val="24"/>
          <w:highlight w:val="none"/>
        </w:rPr>
        <w:t>评审</w:t>
      </w:r>
      <w:r>
        <w:rPr>
          <w:rFonts w:ascii="宋体" w:hAnsi="宋体" w:eastAsia="宋体" w:cs="Times New Roman"/>
          <w:szCs w:val="24"/>
          <w:highlight w:val="none"/>
        </w:rPr>
        <w:t>、澄清、</w:t>
      </w:r>
      <w:r>
        <w:rPr>
          <w:rFonts w:hint="eastAsia" w:ascii="宋体" w:hAnsi="宋体" w:eastAsia="宋体" w:cs="Times New Roman"/>
          <w:szCs w:val="24"/>
          <w:highlight w:val="none"/>
          <w:lang w:eastAsia="zh-CN"/>
        </w:rPr>
        <w:t>谈判</w:t>
      </w:r>
      <w:r>
        <w:rPr>
          <w:rFonts w:ascii="宋体" w:hAnsi="宋体" w:eastAsia="宋体" w:cs="Times New Roman"/>
          <w:szCs w:val="24"/>
          <w:highlight w:val="none"/>
        </w:rPr>
        <w:t>的有关资料以及</w:t>
      </w:r>
      <w:r>
        <w:rPr>
          <w:rFonts w:hint="eastAsia" w:ascii="宋体" w:hAnsi="宋体" w:eastAsia="宋体" w:cs="Times New Roman"/>
          <w:szCs w:val="24"/>
          <w:highlight w:val="none"/>
        </w:rPr>
        <w:t>成交</w:t>
      </w:r>
      <w:r>
        <w:rPr>
          <w:rFonts w:ascii="宋体" w:hAnsi="宋体" w:eastAsia="宋体" w:cs="Times New Roman"/>
          <w:szCs w:val="24"/>
          <w:highlight w:val="none"/>
        </w:rPr>
        <w:t>意向等，均不得向</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方或其他无关人员透露。</w:t>
      </w:r>
    </w:p>
    <w:p w14:paraId="19774633">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25.2在评审期间，</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方试图影响采购</w:t>
      </w:r>
      <w:r>
        <w:rPr>
          <w:rFonts w:hint="eastAsia" w:ascii="宋体" w:hAnsi="宋体" w:eastAsia="宋体" w:cs="Times New Roman"/>
          <w:szCs w:val="24"/>
          <w:highlight w:val="none"/>
        </w:rPr>
        <w:t>人</w:t>
      </w:r>
      <w:r>
        <w:rPr>
          <w:rFonts w:ascii="宋体" w:hAnsi="宋体" w:eastAsia="宋体" w:cs="Times New Roman"/>
          <w:szCs w:val="24"/>
          <w:highlight w:val="none"/>
        </w:rPr>
        <w:t>和评审小组的任何</w:t>
      </w:r>
      <w:r>
        <w:rPr>
          <w:rFonts w:hint="eastAsia" w:ascii="宋体" w:hAnsi="宋体" w:eastAsia="宋体" w:cs="Times New Roman"/>
          <w:szCs w:val="24"/>
          <w:highlight w:val="none"/>
        </w:rPr>
        <w:t>违规</w:t>
      </w:r>
      <w:r>
        <w:rPr>
          <w:rFonts w:ascii="宋体" w:hAnsi="宋体" w:eastAsia="宋体" w:cs="Times New Roman"/>
          <w:szCs w:val="24"/>
          <w:highlight w:val="none"/>
        </w:rPr>
        <w:t>活动，</w:t>
      </w:r>
      <w:r>
        <w:rPr>
          <w:rFonts w:hint="eastAsia" w:ascii="宋体" w:hAnsi="宋体" w:eastAsia="宋体" w:cs="Times New Roman"/>
          <w:szCs w:val="24"/>
          <w:highlight w:val="none"/>
        </w:rPr>
        <w:t>其</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视为无效</w:t>
      </w:r>
      <w:r>
        <w:rPr>
          <w:rFonts w:ascii="宋体" w:hAnsi="宋体" w:eastAsia="宋体" w:cs="Times New Roman"/>
          <w:szCs w:val="24"/>
          <w:highlight w:val="none"/>
        </w:rPr>
        <w:t>，并承担相应的法律责任。</w:t>
      </w:r>
    </w:p>
    <w:p w14:paraId="714B1B1E">
      <w:pPr>
        <w:spacing w:line="360" w:lineRule="auto"/>
        <w:rPr>
          <w:rFonts w:ascii="宋体" w:hAnsi="宋体" w:eastAsia="宋体" w:cs="Times New Roman"/>
          <w:b/>
          <w:szCs w:val="24"/>
          <w:highlight w:val="none"/>
        </w:rPr>
      </w:pPr>
      <w:bookmarkStart w:id="278" w:name="_Toc520356170"/>
      <w:bookmarkStart w:id="279" w:name="_Toc151190173"/>
      <w:bookmarkStart w:id="280" w:name="_Toc142311048"/>
      <w:bookmarkStart w:id="281" w:name="_Toc150774751"/>
      <w:bookmarkStart w:id="282" w:name="_Toc151193788"/>
      <w:bookmarkStart w:id="283" w:name="_Toc151193644"/>
      <w:bookmarkStart w:id="284" w:name="_Toc149720839"/>
      <w:bookmarkStart w:id="285" w:name="_Toc164608815"/>
      <w:bookmarkStart w:id="286" w:name="_Toc150509297"/>
      <w:bookmarkStart w:id="287" w:name="_Toc127161460"/>
      <w:bookmarkStart w:id="288" w:name="_Toc195842911"/>
      <w:bookmarkStart w:id="289" w:name="_Ref467307010"/>
      <w:bookmarkStart w:id="290" w:name="_Toc151193860"/>
      <w:bookmarkStart w:id="291" w:name="_Toc164608660"/>
      <w:bookmarkStart w:id="292" w:name="_Toc127151747"/>
      <w:bookmarkStart w:id="293" w:name="_Toc150480784"/>
      <w:bookmarkStart w:id="294" w:name="_Toc150774646"/>
      <w:bookmarkStart w:id="295" w:name="_Toc127151546"/>
      <w:bookmarkStart w:id="296" w:name="_Toc164229387"/>
      <w:bookmarkStart w:id="297" w:name="_Toc151193934"/>
      <w:bookmarkStart w:id="298" w:name="_Toc164229241"/>
      <w:bookmarkStart w:id="299" w:name="_Toc164351640"/>
      <w:bookmarkStart w:id="300" w:name="_Toc151193716"/>
      <w:r>
        <w:rPr>
          <w:rFonts w:ascii="宋体" w:hAnsi="宋体" w:eastAsia="宋体" w:cs="Times New Roman"/>
          <w:b/>
          <w:szCs w:val="24"/>
          <w:highlight w:val="none"/>
        </w:rPr>
        <w:t>26.</w:t>
      </w:r>
      <w:r>
        <w:rPr>
          <w:rFonts w:hint="eastAsia" w:ascii="宋体" w:hAnsi="宋体" w:eastAsia="宋体" w:cs="Times New Roman"/>
          <w:b/>
          <w:szCs w:val="24"/>
          <w:highlight w:val="none"/>
        </w:rPr>
        <w:t>中选</w:t>
      </w:r>
      <w:r>
        <w:rPr>
          <w:rFonts w:hint="eastAsia" w:ascii="宋体" w:hAnsi="宋体" w:eastAsia="宋体" w:cs="Times New Roman"/>
          <w:b/>
          <w:szCs w:val="24"/>
          <w:highlight w:val="none"/>
          <w:lang w:eastAsia="zh-CN"/>
        </w:rPr>
        <w:t>响应</w:t>
      </w:r>
      <w:r>
        <w:rPr>
          <w:rFonts w:hint="eastAsia" w:ascii="宋体" w:hAnsi="宋体" w:eastAsia="宋体" w:cs="Times New Roman"/>
          <w:b/>
          <w:szCs w:val="24"/>
          <w:highlight w:val="none"/>
        </w:rPr>
        <w:t>方</w:t>
      </w:r>
      <w:r>
        <w:rPr>
          <w:rFonts w:ascii="宋体" w:hAnsi="宋体" w:eastAsia="宋体" w:cs="Times New Roman"/>
          <w:b/>
          <w:szCs w:val="24"/>
          <w:highlight w:val="none"/>
        </w:rPr>
        <w:t>候选人的推荐</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r>
        <w:rPr>
          <w:rFonts w:ascii="宋体" w:hAnsi="宋体" w:eastAsia="宋体" w:cs="Times New Roman"/>
          <w:b/>
          <w:szCs w:val="24"/>
          <w:highlight w:val="none"/>
        </w:rPr>
        <w:t>原则</w:t>
      </w:r>
    </w:p>
    <w:bookmarkEnd w:id="234"/>
    <w:p w14:paraId="09A05A98">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26.1评审小组将根据</w:t>
      </w:r>
      <w:r>
        <w:rPr>
          <w:rFonts w:hint="eastAsia" w:ascii="宋体" w:hAnsi="宋体" w:eastAsia="宋体" w:cs="Times New Roman"/>
          <w:szCs w:val="24"/>
          <w:highlight w:val="none"/>
        </w:rPr>
        <w:t>综合评分情况</w:t>
      </w:r>
      <w:r>
        <w:rPr>
          <w:rFonts w:ascii="宋体" w:hAnsi="宋体" w:eastAsia="宋体" w:cs="Times New Roman"/>
          <w:szCs w:val="24"/>
          <w:highlight w:val="none"/>
        </w:rPr>
        <w:t>，对实质上</w:t>
      </w:r>
      <w:r>
        <w:rPr>
          <w:rFonts w:hint="eastAsia" w:ascii="宋体" w:hAnsi="宋体" w:eastAsia="宋体" w:cs="Times New Roman"/>
          <w:szCs w:val="24"/>
          <w:highlight w:val="none"/>
          <w:lang w:eastAsia="zh-CN"/>
        </w:rPr>
        <w:t>响应比选采购文件</w:t>
      </w:r>
      <w:r>
        <w:rPr>
          <w:rFonts w:ascii="宋体" w:hAnsi="宋体" w:eastAsia="宋体" w:cs="Times New Roman"/>
          <w:szCs w:val="24"/>
          <w:highlight w:val="none"/>
        </w:rPr>
        <w:t>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方按综合评审得分由高到低的顺序</w:t>
      </w:r>
      <w:r>
        <w:rPr>
          <w:rFonts w:hint="eastAsia" w:ascii="宋体" w:hAnsi="宋体" w:eastAsia="宋体" w:cs="Times New Roman"/>
          <w:szCs w:val="24"/>
          <w:highlight w:val="none"/>
        </w:rPr>
        <w:t>进行排序</w:t>
      </w:r>
      <w:r>
        <w:rPr>
          <w:rFonts w:ascii="宋体" w:hAnsi="宋体" w:eastAsia="宋体" w:cs="Times New Roman"/>
          <w:szCs w:val="24"/>
          <w:highlight w:val="none"/>
        </w:rPr>
        <w:t>。</w:t>
      </w:r>
      <w:r>
        <w:rPr>
          <w:rFonts w:hint="eastAsia" w:ascii="宋体" w:hAnsi="宋体" w:eastAsia="宋体" w:cs="Times New Roman"/>
          <w:szCs w:val="24"/>
          <w:highlight w:val="none"/>
        </w:rPr>
        <w:t>评审</w:t>
      </w:r>
      <w:r>
        <w:rPr>
          <w:rFonts w:ascii="宋体" w:hAnsi="宋体" w:eastAsia="宋体" w:cs="Times New Roman"/>
          <w:szCs w:val="24"/>
          <w:highlight w:val="none"/>
        </w:rPr>
        <w:t>得分相同的，按</w:t>
      </w:r>
      <w:r>
        <w:rPr>
          <w:rFonts w:hint="eastAsia" w:ascii="宋体" w:hAnsi="宋体" w:eastAsia="宋体" w:cs="Times New Roman"/>
          <w:szCs w:val="24"/>
          <w:highlight w:val="none"/>
        </w:rPr>
        <w:t>照最后</w:t>
      </w:r>
      <w:r>
        <w:rPr>
          <w:rFonts w:ascii="宋体" w:hAnsi="宋体" w:eastAsia="宋体" w:cs="Times New Roman"/>
          <w:szCs w:val="24"/>
          <w:highlight w:val="none"/>
        </w:rPr>
        <w:t>报价由低到高顺序</w:t>
      </w:r>
      <w:r>
        <w:rPr>
          <w:rFonts w:hint="eastAsia" w:ascii="宋体" w:hAnsi="宋体" w:eastAsia="宋体" w:cs="Times New Roman"/>
          <w:szCs w:val="24"/>
          <w:highlight w:val="none"/>
        </w:rPr>
        <w:t>排列；最后</w:t>
      </w:r>
      <w:r>
        <w:rPr>
          <w:rFonts w:ascii="宋体" w:hAnsi="宋体" w:eastAsia="宋体" w:cs="Times New Roman"/>
          <w:szCs w:val="24"/>
          <w:highlight w:val="none"/>
        </w:rPr>
        <w:t>报价</w:t>
      </w:r>
      <w:r>
        <w:rPr>
          <w:rFonts w:hint="eastAsia" w:ascii="宋体" w:hAnsi="宋体" w:eastAsia="宋体" w:cs="Times New Roman"/>
          <w:szCs w:val="24"/>
          <w:highlight w:val="none"/>
        </w:rPr>
        <w:t>仍</w:t>
      </w:r>
      <w:r>
        <w:rPr>
          <w:rFonts w:ascii="宋体" w:hAnsi="宋体" w:eastAsia="宋体" w:cs="Times New Roman"/>
          <w:szCs w:val="24"/>
          <w:highlight w:val="none"/>
        </w:rPr>
        <w:t>相同的，</w:t>
      </w:r>
      <w:r>
        <w:rPr>
          <w:rFonts w:hint="eastAsia" w:ascii="宋体" w:hAnsi="宋体" w:eastAsia="宋体" w:cs="Times New Roman"/>
          <w:szCs w:val="24"/>
          <w:highlight w:val="none"/>
        </w:rPr>
        <w:t>按照技术及服务部分得分由高到低顺序排列；技术及服务部分得分仍相同的，按照商务部分得分由高到低顺序排列。</w:t>
      </w:r>
    </w:p>
    <w:p w14:paraId="2A9AD439">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26.2评审小组根据上述原则，依次推荐本</w:t>
      </w:r>
      <w:r>
        <w:rPr>
          <w:rFonts w:hint="eastAsia" w:ascii="宋体" w:hAnsi="宋体" w:eastAsia="宋体" w:cs="Times New Roman"/>
          <w:szCs w:val="24"/>
          <w:highlight w:val="none"/>
        </w:rPr>
        <w:t>项目中选</w:t>
      </w:r>
      <w:r>
        <w:rPr>
          <w:rFonts w:ascii="宋体" w:hAnsi="宋体" w:eastAsia="宋体" w:cs="Times New Roman"/>
          <w:szCs w:val="24"/>
          <w:highlight w:val="none"/>
        </w:rPr>
        <w:t>候选人。</w:t>
      </w:r>
    </w:p>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14:paraId="2E16D771">
      <w:pPr>
        <w:spacing w:line="360" w:lineRule="auto"/>
        <w:jc w:val="center"/>
        <w:rPr>
          <w:rFonts w:ascii="宋体" w:hAnsi="宋体" w:eastAsia="宋体" w:cs="Times New Roman"/>
          <w:b/>
          <w:szCs w:val="24"/>
          <w:highlight w:val="none"/>
        </w:rPr>
      </w:pPr>
      <w:bookmarkStart w:id="301" w:name="_Toc235518472"/>
      <w:bookmarkStart w:id="302" w:name="_Toc239740357"/>
      <w:bookmarkStart w:id="303" w:name="_Toc265738866"/>
      <w:bookmarkStart w:id="304" w:name="_Toc232176278"/>
      <w:bookmarkStart w:id="305" w:name="_Toc232395218"/>
      <w:bookmarkStart w:id="306" w:name="_Toc177189241"/>
      <w:bookmarkStart w:id="307" w:name="_Toc176882548"/>
      <w:bookmarkStart w:id="308" w:name="_Toc184043047"/>
      <w:bookmarkStart w:id="309" w:name="_Toc503063428"/>
      <w:bookmarkStart w:id="310" w:name="_Toc70687174"/>
      <w:bookmarkStart w:id="311" w:name="_Toc385992360"/>
      <w:bookmarkStart w:id="312" w:name="_Toc496324585"/>
      <w:bookmarkStart w:id="313" w:name="_Toc389620199"/>
      <w:bookmarkStart w:id="314" w:name="_Toc500746972"/>
      <w:bookmarkStart w:id="315" w:name="_Toc499711890"/>
      <w:bookmarkStart w:id="316" w:name="_Toc499711049"/>
      <w:bookmarkStart w:id="317" w:name="_Toc500747195"/>
      <w:bookmarkStart w:id="318" w:name="_Toc177995479"/>
      <w:bookmarkStart w:id="319" w:name="_Toc500747068"/>
      <w:bookmarkStart w:id="320" w:name="_Toc53722846"/>
      <w:bookmarkStart w:id="321" w:name="_Toc492955421"/>
      <w:bookmarkStart w:id="322" w:name="_Toc177817340"/>
      <w:r>
        <w:rPr>
          <w:rFonts w:ascii="宋体" w:hAnsi="宋体" w:eastAsia="宋体" w:cs="Times New Roman"/>
          <w:b/>
          <w:szCs w:val="24"/>
          <w:highlight w:val="none"/>
        </w:rPr>
        <w:t>六、授予</w:t>
      </w:r>
      <w:r>
        <w:rPr>
          <w:rFonts w:hint="eastAsia" w:ascii="宋体" w:hAnsi="宋体" w:eastAsia="宋体" w:cs="Times New Roman"/>
          <w:b/>
          <w:szCs w:val="24"/>
          <w:highlight w:val="none"/>
        </w:rPr>
        <w:t>采购</w:t>
      </w:r>
      <w:bookmarkEnd w:id="301"/>
      <w:bookmarkEnd w:id="302"/>
      <w:bookmarkEnd w:id="303"/>
      <w:bookmarkEnd w:id="304"/>
      <w:bookmarkEnd w:id="305"/>
      <w:r>
        <w:rPr>
          <w:rFonts w:hint="eastAsia" w:ascii="宋体" w:hAnsi="宋体" w:eastAsia="宋体" w:cs="Times New Roman"/>
          <w:b/>
          <w:szCs w:val="24"/>
          <w:highlight w:val="none"/>
        </w:rPr>
        <w:t>合同</w:t>
      </w:r>
    </w:p>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14:paraId="380211F6">
      <w:pPr>
        <w:spacing w:line="360" w:lineRule="auto"/>
        <w:rPr>
          <w:rFonts w:ascii="宋体" w:hAnsi="宋体" w:eastAsia="宋体" w:cs="Times New Roman"/>
          <w:b/>
          <w:szCs w:val="24"/>
          <w:highlight w:val="none"/>
        </w:rPr>
      </w:pPr>
      <w:bookmarkStart w:id="323" w:name="_Toc389620200"/>
      <w:bookmarkStart w:id="324" w:name="_Toc184043048"/>
      <w:bookmarkStart w:id="325" w:name="_Toc385992361"/>
      <w:bookmarkStart w:id="326" w:name="_Toc70687175"/>
      <w:r>
        <w:rPr>
          <w:rFonts w:ascii="宋体" w:hAnsi="宋体" w:eastAsia="宋体" w:cs="Times New Roman"/>
          <w:b/>
          <w:szCs w:val="24"/>
          <w:highlight w:val="none"/>
        </w:rPr>
        <w:t>27.</w:t>
      </w:r>
      <w:bookmarkEnd w:id="323"/>
      <w:bookmarkEnd w:id="324"/>
      <w:bookmarkEnd w:id="325"/>
      <w:bookmarkEnd w:id="326"/>
      <w:r>
        <w:rPr>
          <w:rFonts w:hint="eastAsia" w:ascii="宋体" w:hAnsi="宋体" w:eastAsia="宋体" w:cs="Times New Roman"/>
          <w:b/>
          <w:szCs w:val="24"/>
          <w:highlight w:val="none"/>
        </w:rPr>
        <w:t>确定</w:t>
      </w:r>
      <w:r>
        <w:rPr>
          <w:rFonts w:hint="eastAsia" w:ascii="宋体" w:hAnsi="宋体" w:eastAsia="宋体" w:cs="Times New Roman"/>
          <w:b/>
          <w:szCs w:val="24"/>
          <w:highlight w:val="none"/>
          <w:lang w:val="en-US" w:eastAsia="zh-CN"/>
        </w:rPr>
        <w:t>中选</w:t>
      </w:r>
      <w:r>
        <w:rPr>
          <w:rFonts w:hint="eastAsia" w:ascii="宋体" w:hAnsi="宋体" w:eastAsia="宋体" w:cs="Times New Roman"/>
          <w:b/>
          <w:szCs w:val="24"/>
          <w:highlight w:val="none"/>
          <w:lang w:eastAsia="zh-CN"/>
        </w:rPr>
        <w:t>响应</w:t>
      </w:r>
      <w:r>
        <w:rPr>
          <w:rFonts w:hint="eastAsia" w:ascii="宋体" w:hAnsi="宋体" w:eastAsia="宋体" w:cs="Times New Roman"/>
          <w:b/>
          <w:szCs w:val="24"/>
          <w:highlight w:val="none"/>
        </w:rPr>
        <w:t>方</w:t>
      </w:r>
    </w:p>
    <w:p w14:paraId="77682D44">
      <w:pPr>
        <w:tabs>
          <w:tab w:val="left" w:pos="588"/>
        </w:tabs>
        <w:adjustRightInd/>
        <w:spacing w:line="360" w:lineRule="auto"/>
        <w:jc w:val="both"/>
        <w:textAlignment w:val="auto"/>
        <w:rPr>
          <w:rFonts w:hint="eastAsia" w:ascii="宋体" w:hAnsi="宋体" w:eastAsia="宋体" w:cs="Times New Roman"/>
          <w:szCs w:val="24"/>
          <w:highlight w:val="none"/>
          <w:lang w:eastAsia="zh-CN"/>
        </w:rPr>
      </w:pPr>
      <w:r>
        <w:rPr>
          <w:rFonts w:ascii="宋体" w:hAnsi="宋体" w:eastAsia="宋体" w:cs="Times New Roman"/>
          <w:szCs w:val="24"/>
          <w:highlight w:val="none"/>
        </w:rPr>
        <w:t>27.1</w:t>
      </w:r>
      <w:r>
        <w:rPr>
          <w:rFonts w:hint="eastAsia" w:ascii="宋体" w:hAnsi="宋体" w:eastAsia="宋体" w:cs="宋体"/>
          <w:szCs w:val="24"/>
          <w:highlight w:val="none"/>
        </w:rPr>
        <w:t>采购人将按照评审小组在评审报告中提出的中选候选</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方中，按照排序由高到低的原则确定中选</w:t>
      </w:r>
      <w:r>
        <w:rPr>
          <w:rFonts w:hint="eastAsia" w:ascii="宋体" w:hAnsi="宋体" w:eastAsia="宋体" w:cs="宋体"/>
          <w:szCs w:val="24"/>
          <w:highlight w:val="none"/>
          <w:lang w:eastAsia="zh-CN"/>
        </w:rPr>
        <w:t>响应</w:t>
      </w:r>
      <w:r>
        <w:rPr>
          <w:rFonts w:hint="eastAsia" w:ascii="宋体" w:hAnsi="宋体" w:eastAsia="宋体" w:cs="宋体"/>
          <w:szCs w:val="24"/>
          <w:highlight w:val="none"/>
        </w:rPr>
        <w:t>方</w:t>
      </w:r>
      <w:r>
        <w:rPr>
          <w:rFonts w:hint="eastAsia" w:ascii="宋体" w:hAnsi="宋体" w:cs="宋体"/>
          <w:szCs w:val="24"/>
          <w:highlight w:val="none"/>
          <w:lang w:eastAsia="zh-CN"/>
        </w:rPr>
        <w:t>。</w:t>
      </w:r>
    </w:p>
    <w:p w14:paraId="5F0AB96E">
      <w:pPr>
        <w:tabs>
          <w:tab w:val="left" w:pos="588"/>
        </w:tabs>
        <w:adjustRightInd/>
        <w:spacing w:line="360" w:lineRule="auto"/>
        <w:jc w:val="both"/>
        <w:textAlignment w:val="auto"/>
        <w:rPr>
          <w:rFonts w:ascii="宋体" w:hAnsi="宋体" w:eastAsia="宋体" w:cs="Times New Roman"/>
          <w:szCs w:val="24"/>
          <w:highlight w:val="none"/>
        </w:rPr>
      </w:pPr>
      <w:bookmarkStart w:id="327" w:name="_Toc389620202"/>
      <w:bookmarkStart w:id="328" w:name="_Toc385992363"/>
      <w:r>
        <w:rPr>
          <w:rFonts w:ascii="宋体" w:hAnsi="宋体" w:eastAsia="宋体" w:cs="Times New Roman"/>
          <w:szCs w:val="24"/>
          <w:highlight w:val="none"/>
        </w:rPr>
        <w:t>27.2采购人在确定</w:t>
      </w:r>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rPr>
        <w:t>前，有权根据</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方递交的资格、资信证明文件和采购人认为其它必要的、合适的资料，对</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文件进行真实性审查。</w:t>
      </w:r>
    </w:p>
    <w:p w14:paraId="3E8883CE">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27.3如果审查未通过，采购人将拒绝其</w:t>
      </w:r>
      <w:r>
        <w:rPr>
          <w:rFonts w:hint="eastAsia" w:ascii="宋体" w:hAnsi="宋体" w:eastAsia="宋体" w:cs="Times New Roman"/>
          <w:szCs w:val="24"/>
          <w:highlight w:val="none"/>
        </w:rPr>
        <w:t>中选</w:t>
      </w:r>
      <w:r>
        <w:rPr>
          <w:rFonts w:ascii="宋体" w:hAnsi="宋体" w:eastAsia="宋体" w:cs="Times New Roman"/>
          <w:szCs w:val="24"/>
          <w:highlight w:val="none"/>
        </w:rPr>
        <w:t>候选人资格，并按顺序对下一个</w:t>
      </w:r>
      <w:r>
        <w:rPr>
          <w:rFonts w:hint="eastAsia" w:ascii="宋体" w:hAnsi="宋体" w:eastAsia="宋体" w:cs="Times New Roman"/>
          <w:szCs w:val="24"/>
          <w:highlight w:val="none"/>
        </w:rPr>
        <w:t>中选</w:t>
      </w:r>
      <w:r>
        <w:rPr>
          <w:rFonts w:ascii="宋体" w:hAnsi="宋体" w:eastAsia="宋体" w:cs="Times New Roman"/>
          <w:szCs w:val="24"/>
          <w:highlight w:val="none"/>
        </w:rPr>
        <w:t>候选人作类似的审查。或重新采购</w:t>
      </w:r>
      <w:r>
        <w:rPr>
          <w:rFonts w:hint="eastAsia" w:ascii="宋体" w:hAnsi="宋体" w:eastAsia="宋体" w:cs="Times New Roman"/>
          <w:szCs w:val="24"/>
          <w:highlight w:val="none"/>
        </w:rPr>
        <w:t>，</w:t>
      </w:r>
      <w:r>
        <w:rPr>
          <w:rFonts w:ascii="宋体" w:hAnsi="宋体" w:eastAsia="宋体" w:cs="Times New Roman"/>
          <w:szCs w:val="24"/>
          <w:highlight w:val="none"/>
        </w:rPr>
        <w:t>以此类推，直至确定最终的成交</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w:t>
      </w:r>
    </w:p>
    <w:p w14:paraId="67DDE8EA">
      <w:pPr>
        <w:spacing w:line="360" w:lineRule="auto"/>
        <w:rPr>
          <w:rFonts w:ascii="宋体" w:hAnsi="宋体" w:eastAsia="宋体" w:cs="Times New Roman"/>
          <w:b/>
          <w:szCs w:val="24"/>
          <w:highlight w:val="none"/>
        </w:rPr>
      </w:pPr>
      <w:bookmarkStart w:id="329" w:name="_Toc184043049"/>
      <w:bookmarkStart w:id="330" w:name="_Toc70687176"/>
      <w:r>
        <w:rPr>
          <w:rFonts w:ascii="宋体" w:hAnsi="宋体" w:eastAsia="宋体" w:cs="Times New Roman"/>
          <w:b/>
          <w:szCs w:val="24"/>
          <w:highlight w:val="none"/>
        </w:rPr>
        <w:t>28．接受和拒绝任何或所有</w:t>
      </w:r>
      <w:r>
        <w:rPr>
          <w:rFonts w:hint="eastAsia" w:ascii="宋体" w:hAnsi="宋体" w:eastAsia="宋体" w:cs="Times New Roman"/>
          <w:b/>
          <w:szCs w:val="24"/>
          <w:highlight w:val="none"/>
          <w:lang w:eastAsia="zh-CN"/>
        </w:rPr>
        <w:t>谈判</w:t>
      </w:r>
      <w:r>
        <w:rPr>
          <w:rFonts w:ascii="宋体" w:hAnsi="宋体" w:eastAsia="宋体" w:cs="Times New Roman"/>
          <w:b/>
          <w:szCs w:val="24"/>
          <w:highlight w:val="none"/>
        </w:rPr>
        <w:t>的权力</w:t>
      </w:r>
      <w:bookmarkEnd w:id="327"/>
      <w:bookmarkEnd w:id="328"/>
      <w:bookmarkEnd w:id="329"/>
      <w:bookmarkEnd w:id="330"/>
    </w:p>
    <w:p w14:paraId="7553AC93">
      <w:pPr>
        <w:tabs>
          <w:tab w:val="left" w:pos="360"/>
          <w:tab w:val="left" w:pos="588"/>
        </w:tabs>
        <w:adjustRightInd/>
        <w:spacing w:line="360" w:lineRule="auto"/>
        <w:jc w:val="both"/>
        <w:textAlignment w:val="auto"/>
        <w:rPr>
          <w:rFonts w:ascii="宋体" w:hAnsi="宋体" w:eastAsia="宋体" w:cs="Times New Roman"/>
          <w:szCs w:val="24"/>
          <w:highlight w:val="none"/>
        </w:rPr>
      </w:pPr>
      <w:bookmarkStart w:id="331" w:name="_Toc70687177"/>
      <w:bookmarkStart w:id="332" w:name="_Toc389620203"/>
      <w:bookmarkStart w:id="333" w:name="_Toc385992364"/>
      <w:bookmarkStart w:id="334" w:name="_Toc184043050"/>
      <w:r>
        <w:rPr>
          <w:rFonts w:ascii="宋体" w:hAnsi="宋体" w:eastAsia="宋体" w:cs="Times New Roman"/>
          <w:szCs w:val="24"/>
          <w:highlight w:val="none"/>
        </w:rPr>
        <w:t>28.1项目出现法律法规规定的违法行为、影响</w:t>
      </w:r>
      <w:r>
        <w:rPr>
          <w:rFonts w:hint="eastAsia" w:ascii="宋体" w:hAnsi="宋体" w:eastAsia="宋体" w:cs="Times New Roman"/>
          <w:szCs w:val="24"/>
          <w:highlight w:val="none"/>
          <w:lang w:val="en-US" w:eastAsia="zh-CN"/>
        </w:rPr>
        <w:t>采购</w:t>
      </w:r>
      <w:r>
        <w:rPr>
          <w:rFonts w:ascii="宋体" w:hAnsi="宋体" w:eastAsia="宋体" w:cs="Times New Roman"/>
          <w:szCs w:val="24"/>
          <w:highlight w:val="none"/>
        </w:rPr>
        <w:t>结果的，</w:t>
      </w:r>
      <w:r>
        <w:rPr>
          <w:rFonts w:hint="eastAsia" w:ascii="宋体" w:hAnsi="宋体" w:eastAsia="宋体" w:cs="Times New Roman"/>
          <w:szCs w:val="24"/>
          <w:highlight w:val="none"/>
          <w:lang w:val="en-US" w:eastAsia="zh-CN"/>
        </w:rPr>
        <w:t>采购</w:t>
      </w:r>
      <w:r>
        <w:rPr>
          <w:rFonts w:ascii="宋体" w:hAnsi="宋体" w:eastAsia="宋体" w:cs="Times New Roman"/>
          <w:szCs w:val="24"/>
          <w:highlight w:val="none"/>
        </w:rPr>
        <w:t>结果无效，采购人有权从合格的</w:t>
      </w:r>
      <w:r>
        <w:rPr>
          <w:rFonts w:hint="eastAsia" w:ascii="宋体" w:hAnsi="宋体" w:eastAsia="宋体" w:cs="Times New Roman"/>
          <w:szCs w:val="24"/>
          <w:highlight w:val="none"/>
        </w:rPr>
        <w:t>中选</w:t>
      </w:r>
      <w:r>
        <w:rPr>
          <w:rFonts w:ascii="宋体" w:hAnsi="宋体" w:eastAsia="宋体" w:cs="Times New Roman"/>
          <w:szCs w:val="24"/>
          <w:highlight w:val="none"/>
        </w:rPr>
        <w:t>候选人中</w:t>
      </w:r>
      <w:r>
        <w:rPr>
          <w:rFonts w:hint="eastAsia" w:ascii="宋体" w:hAnsi="宋体" w:eastAsia="宋体" w:cs="Times New Roman"/>
          <w:szCs w:val="24"/>
          <w:highlight w:val="none"/>
        </w:rPr>
        <w:t>顺次</w:t>
      </w:r>
      <w:r>
        <w:rPr>
          <w:rFonts w:ascii="宋体" w:hAnsi="宋体" w:eastAsia="宋体" w:cs="Times New Roman"/>
          <w:szCs w:val="24"/>
          <w:highlight w:val="none"/>
        </w:rPr>
        <w:t>确定</w:t>
      </w:r>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rPr>
        <w:t>，如没有合格的</w:t>
      </w:r>
      <w:r>
        <w:rPr>
          <w:rFonts w:hint="eastAsia" w:ascii="宋体" w:hAnsi="宋体" w:eastAsia="宋体" w:cs="Times New Roman"/>
          <w:szCs w:val="24"/>
          <w:highlight w:val="none"/>
        </w:rPr>
        <w:t>中选</w:t>
      </w:r>
      <w:r>
        <w:rPr>
          <w:rFonts w:ascii="宋体" w:hAnsi="宋体" w:eastAsia="宋体" w:cs="Times New Roman"/>
          <w:szCs w:val="24"/>
          <w:highlight w:val="none"/>
        </w:rPr>
        <w:t>候选人的，重新开展采购活动。</w:t>
      </w:r>
    </w:p>
    <w:p w14:paraId="4E6E0056">
      <w:pPr>
        <w:tabs>
          <w:tab w:val="left" w:pos="360"/>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28.2在采购</w:t>
      </w:r>
      <w:r>
        <w:rPr>
          <w:rFonts w:hint="eastAsia" w:ascii="宋体" w:hAnsi="宋体" w:eastAsia="宋体" w:cs="Times New Roman"/>
          <w:szCs w:val="24"/>
          <w:highlight w:val="none"/>
        </w:rPr>
        <w:t>活动</w:t>
      </w:r>
      <w:r>
        <w:rPr>
          <w:rFonts w:ascii="宋体" w:hAnsi="宋体" w:eastAsia="宋体" w:cs="Times New Roman"/>
          <w:szCs w:val="24"/>
          <w:highlight w:val="none"/>
        </w:rPr>
        <w:t>中，出现下列情形之一的，应予</w:t>
      </w:r>
      <w:r>
        <w:rPr>
          <w:rFonts w:hint="eastAsia" w:ascii="宋体" w:hAnsi="宋体" w:eastAsia="宋体" w:cs="Times New Roman"/>
          <w:szCs w:val="24"/>
          <w:highlight w:val="none"/>
        </w:rPr>
        <w:t>终止：</w:t>
      </w:r>
    </w:p>
    <w:p w14:paraId="1A1B014F">
      <w:pPr>
        <w:tabs>
          <w:tab w:val="left" w:pos="360"/>
          <w:tab w:val="left" w:pos="588"/>
        </w:tabs>
        <w:adjustRightInd/>
        <w:spacing w:line="360" w:lineRule="auto"/>
        <w:jc w:val="both"/>
        <w:textAlignment w:val="auto"/>
        <w:rPr>
          <w:rFonts w:hint="eastAsia" w:ascii="宋体" w:hAnsi="宋体" w:eastAsia="宋体" w:cs="Times New Roman"/>
          <w:szCs w:val="24"/>
          <w:highlight w:val="none"/>
          <w:lang w:eastAsia="zh-CN"/>
        </w:rPr>
      </w:pPr>
      <w:r>
        <w:rPr>
          <w:rFonts w:ascii="宋体" w:hAnsi="宋体" w:eastAsia="宋体" w:cs="Times New Roman"/>
          <w:szCs w:val="24"/>
          <w:highlight w:val="none"/>
        </w:rPr>
        <w:t>28.2.1出现影响采购公正的违法、违规行为的</w:t>
      </w:r>
      <w:r>
        <w:rPr>
          <w:rFonts w:hint="eastAsia" w:ascii="宋体" w:hAnsi="宋体" w:cs="Times New Roman"/>
          <w:szCs w:val="24"/>
          <w:highlight w:val="none"/>
          <w:lang w:eastAsia="zh-CN"/>
        </w:rPr>
        <w:t>。</w:t>
      </w:r>
    </w:p>
    <w:p w14:paraId="7AB7EA5E">
      <w:pPr>
        <w:tabs>
          <w:tab w:val="left" w:pos="360"/>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28.2.2因重大变故，采购任务取消的</w:t>
      </w:r>
      <w:r>
        <w:rPr>
          <w:rFonts w:hint="eastAsia" w:ascii="宋体" w:hAnsi="宋体" w:eastAsia="宋体" w:cs="Times New Roman"/>
          <w:szCs w:val="24"/>
          <w:highlight w:val="none"/>
        </w:rPr>
        <w:t>。</w:t>
      </w:r>
    </w:p>
    <w:p w14:paraId="33BA9B37">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28.3当出现上款情形时，为维护国家和社会公共利益，采购人有权拒绝任何</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方成交，且对受影响的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方不承担任何责任。</w:t>
      </w:r>
    </w:p>
    <w:p w14:paraId="34A45FCA">
      <w:pPr>
        <w:spacing w:line="360" w:lineRule="auto"/>
        <w:rPr>
          <w:rFonts w:ascii="宋体" w:hAnsi="宋体" w:eastAsia="宋体" w:cs="Times New Roman"/>
          <w:b/>
          <w:szCs w:val="24"/>
          <w:highlight w:val="none"/>
        </w:rPr>
      </w:pPr>
      <w:r>
        <w:rPr>
          <w:rFonts w:ascii="宋体" w:hAnsi="宋体" w:eastAsia="宋体" w:cs="Times New Roman"/>
          <w:b/>
          <w:szCs w:val="24"/>
          <w:highlight w:val="none"/>
        </w:rPr>
        <w:t xml:space="preserve">29. </w:t>
      </w:r>
      <w:r>
        <w:rPr>
          <w:rFonts w:hint="eastAsia" w:ascii="宋体" w:hAnsi="宋体" w:eastAsia="宋体" w:cs="Times New Roman"/>
          <w:b/>
          <w:szCs w:val="24"/>
          <w:highlight w:val="none"/>
        </w:rPr>
        <w:t>中选</w:t>
      </w:r>
      <w:r>
        <w:rPr>
          <w:rFonts w:ascii="宋体" w:hAnsi="宋体" w:eastAsia="宋体" w:cs="Times New Roman"/>
          <w:b/>
          <w:szCs w:val="24"/>
          <w:highlight w:val="none"/>
        </w:rPr>
        <w:t>通知</w:t>
      </w:r>
      <w:bookmarkEnd w:id="331"/>
      <w:bookmarkEnd w:id="332"/>
      <w:bookmarkEnd w:id="333"/>
      <w:bookmarkEnd w:id="334"/>
    </w:p>
    <w:p w14:paraId="021B98D4">
      <w:pPr>
        <w:tabs>
          <w:tab w:val="left" w:pos="588"/>
        </w:tabs>
        <w:adjustRightInd/>
        <w:spacing w:line="360" w:lineRule="auto"/>
        <w:ind w:left="480" w:hanging="480" w:hangingChars="200"/>
        <w:jc w:val="both"/>
        <w:textAlignment w:val="auto"/>
        <w:rPr>
          <w:rFonts w:ascii="宋体" w:hAnsi="宋体" w:eastAsia="宋体" w:cs="Times New Roman"/>
          <w:szCs w:val="24"/>
          <w:highlight w:val="none"/>
        </w:rPr>
      </w:pPr>
      <w:bookmarkStart w:id="335" w:name="_Toc385992365"/>
      <w:bookmarkStart w:id="336" w:name="_Toc389620204"/>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rPr>
        <w:t>确定后</w:t>
      </w:r>
      <w:bookmarkStart w:id="337" w:name="OLE_LINK5"/>
      <w:r>
        <w:rPr>
          <w:rFonts w:ascii="宋体" w:hAnsi="宋体" w:eastAsia="宋体" w:cs="Times New Roman"/>
          <w:szCs w:val="24"/>
          <w:highlight w:val="none"/>
        </w:rPr>
        <w:t>，</w:t>
      </w:r>
      <w:r>
        <w:rPr>
          <w:rFonts w:hint="eastAsia" w:ascii="宋体" w:hAnsi="宋体" w:eastAsia="宋体" w:cs="Times New Roman"/>
          <w:szCs w:val="24"/>
          <w:highlight w:val="none"/>
        </w:rPr>
        <w:t>采购人</w:t>
      </w:r>
      <w:r>
        <w:rPr>
          <w:rFonts w:ascii="宋体" w:hAnsi="宋体" w:eastAsia="宋体" w:cs="Times New Roman"/>
          <w:szCs w:val="24"/>
          <w:highlight w:val="none"/>
        </w:rPr>
        <w:t>将</w:t>
      </w:r>
      <w:r>
        <w:rPr>
          <w:rFonts w:hint="eastAsia" w:ascii="宋体" w:hAnsi="宋体" w:eastAsia="宋体" w:cs="Times New Roman"/>
          <w:szCs w:val="24"/>
          <w:highlight w:val="none"/>
          <w:lang w:val="en-US" w:eastAsia="zh-CN"/>
        </w:rPr>
        <w:t>通知</w:t>
      </w:r>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bookmarkEnd w:id="337"/>
      <w:r>
        <w:rPr>
          <w:rFonts w:hint="eastAsia" w:ascii="宋体" w:hAnsi="宋体" w:eastAsia="宋体" w:cs="Times New Roman"/>
          <w:szCs w:val="24"/>
          <w:highlight w:val="none"/>
        </w:rPr>
        <w:t>。</w:t>
      </w:r>
    </w:p>
    <w:bookmarkEnd w:id="335"/>
    <w:bookmarkEnd w:id="336"/>
    <w:p w14:paraId="153026F9">
      <w:pPr>
        <w:spacing w:line="360" w:lineRule="auto"/>
        <w:rPr>
          <w:rFonts w:ascii="宋体" w:hAnsi="宋体" w:eastAsia="宋体" w:cs="Times New Roman"/>
          <w:b/>
          <w:szCs w:val="24"/>
          <w:highlight w:val="none"/>
        </w:rPr>
      </w:pPr>
      <w:r>
        <w:rPr>
          <w:rFonts w:ascii="宋体" w:hAnsi="宋体" w:eastAsia="宋体" w:cs="Times New Roman"/>
          <w:b/>
          <w:szCs w:val="24"/>
          <w:highlight w:val="none"/>
        </w:rPr>
        <w:t>30.签订合同</w:t>
      </w:r>
    </w:p>
    <w:p w14:paraId="2C553F38">
      <w:pPr>
        <w:tabs>
          <w:tab w:val="left" w:pos="588"/>
        </w:tabs>
        <w:adjustRightInd/>
        <w:spacing w:line="360" w:lineRule="auto"/>
        <w:jc w:val="both"/>
        <w:textAlignment w:val="auto"/>
        <w:rPr>
          <w:rFonts w:hint="default" w:ascii="宋体" w:hAnsi="宋体" w:eastAsia="宋体" w:cs="Times New Roman"/>
          <w:szCs w:val="24"/>
          <w:highlight w:val="none"/>
          <w:lang w:val="en-US" w:eastAsia="zh-CN"/>
        </w:rPr>
      </w:pPr>
      <w:r>
        <w:rPr>
          <w:rFonts w:ascii="宋体" w:hAnsi="宋体" w:eastAsia="宋体" w:cs="Times New Roman"/>
          <w:szCs w:val="24"/>
          <w:highlight w:val="none"/>
        </w:rPr>
        <w:t>30.1</w:t>
      </w:r>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rPr>
        <w:t>采购人应当自</w:t>
      </w:r>
      <w:r>
        <w:rPr>
          <w:rFonts w:hint="eastAsia" w:ascii="宋体" w:hAnsi="宋体" w:eastAsia="宋体" w:cs="Times New Roman"/>
          <w:szCs w:val="24"/>
          <w:highlight w:val="none"/>
        </w:rPr>
        <w:t>中选</w:t>
      </w:r>
      <w:r>
        <w:rPr>
          <w:rFonts w:ascii="宋体" w:hAnsi="宋体" w:eastAsia="宋体" w:cs="Times New Roman"/>
          <w:szCs w:val="24"/>
          <w:highlight w:val="none"/>
        </w:rPr>
        <w:t>通知书发出之日起30日内</w:t>
      </w:r>
      <w:r>
        <w:rPr>
          <w:rFonts w:hint="eastAsia" w:ascii="宋体" w:hAnsi="宋体" w:eastAsia="宋体" w:cs="Times New Roman"/>
          <w:szCs w:val="24"/>
          <w:highlight w:val="none"/>
        </w:rPr>
        <w:t>签订书面合同</w:t>
      </w:r>
      <w:r>
        <w:rPr>
          <w:rFonts w:ascii="宋体" w:hAnsi="宋体" w:eastAsia="宋体" w:cs="Times New Roman"/>
          <w:szCs w:val="24"/>
          <w:highlight w:val="none"/>
        </w:rPr>
        <w:t>。</w:t>
      </w:r>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方无正当理由拒不与采购人签订合同的，结果无效，并应承担相应的法律责任。</w:t>
      </w:r>
      <w:r>
        <w:rPr>
          <w:rFonts w:hint="eastAsia" w:ascii="宋体" w:hAnsi="宋体" w:cs="Times New Roman"/>
          <w:szCs w:val="24"/>
          <w:highlight w:val="none"/>
          <w:lang w:val="en-US" w:eastAsia="zh-CN"/>
        </w:rPr>
        <w:t>采购人有权</w:t>
      </w:r>
      <w:r>
        <w:rPr>
          <w:rFonts w:hint="eastAsia" w:ascii="宋体" w:hAnsi="宋体" w:eastAsia="宋体" w:cs="Times New Roman"/>
          <w:szCs w:val="24"/>
          <w:highlight w:val="none"/>
          <w:lang w:val="en-US" w:eastAsia="zh-CN"/>
        </w:rPr>
        <w:t>将</w:t>
      </w:r>
      <w:r>
        <w:rPr>
          <w:rFonts w:hint="eastAsia" w:ascii="宋体" w:hAnsi="宋体" w:cs="Times New Roman"/>
          <w:szCs w:val="24"/>
          <w:highlight w:val="none"/>
          <w:lang w:val="en-US" w:eastAsia="zh-CN"/>
        </w:rPr>
        <w:t>中选响应方</w:t>
      </w:r>
      <w:r>
        <w:rPr>
          <w:rFonts w:hint="eastAsia" w:ascii="宋体" w:hAnsi="宋体" w:eastAsia="宋体" w:cs="Times New Roman"/>
          <w:szCs w:val="24"/>
          <w:highlight w:val="none"/>
          <w:lang w:val="en-US" w:eastAsia="zh-CN"/>
        </w:rPr>
        <w:t>列入系统内供应商黑名单，并且</w:t>
      </w:r>
      <w:r>
        <w:rPr>
          <w:rFonts w:hint="eastAsia" w:ascii="宋体" w:hAnsi="宋体" w:cs="Times New Roman"/>
          <w:szCs w:val="24"/>
          <w:highlight w:val="none"/>
          <w:lang w:val="en-US" w:eastAsia="zh-CN"/>
        </w:rPr>
        <w:t>中选响应方</w:t>
      </w:r>
      <w:r>
        <w:rPr>
          <w:rFonts w:hint="eastAsia" w:ascii="宋体" w:hAnsi="宋体" w:eastAsia="宋体" w:cs="Times New Roman"/>
          <w:szCs w:val="24"/>
          <w:highlight w:val="none"/>
          <w:lang w:val="en-US" w:eastAsia="zh-CN"/>
        </w:rPr>
        <w:t>不得参与</w:t>
      </w:r>
      <w:r>
        <w:rPr>
          <w:rFonts w:hint="eastAsia" w:ascii="宋体" w:hAnsi="宋体" w:cs="Times New Roman"/>
          <w:szCs w:val="24"/>
          <w:highlight w:val="none"/>
          <w:lang w:val="en-US" w:eastAsia="zh-CN"/>
        </w:rPr>
        <w:t>采购人</w:t>
      </w:r>
      <w:r>
        <w:rPr>
          <w:rFonts w:hint="eastAsia" w:ascii="宋体" w:hAnsi="宋体" w:eastAsia="宋体" w:cs="Times New Roman"/>
          <w:szCs w:val="24"/>
          <w:highlight w:val="none"/>
          <w:lang w:val="en-US" w:eastAsia="zh-CN"/>
        </w:rPr>
        <w:t>后续同类项目的采购。</w:t>
      </w:r>
    </w:p>
    <w:p w14:paraId="2752A290">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30.2</w:t>
      </w:r>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rPr>
        <w:t>拒绝与采购人签订合同的，</w:t>
      </w:r>
      <w:r>
        <w:rPr>
          <w:rFonts w:hint="eastAsia" w:ascii="宋体" w:hAnsi="宋体" w:eastAsia="宋体" w:cs="Times New Roman"/>
          <w:szCs w:val="24"/>
          <w:highlight w:val="none"/>
        </w:rPr>
        <w:t>采购人有权按照评审报告推荐的中选候选人名单排序，确定下一候选人为中选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方，或重新开展采购活动</w:t>
      </w:r>
      <w:r>
        <w:rPr>
          <w:rFonts w:ascii="宋体" w:hAnsi="宋体" w:eastAsia="宋体" w:cs="Times New Roman"/>
          <w:szCs w:val="24"/>
          <w:highlight w:val="none"/>
        </w:rPr>
        <w:t>。</w:t>
      </w:r>
    </w:p>
    <w:p w14:paraId="14BAF092">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30.3</w:t>
      </w:r>
      <w:r>
        <w:rPr>
          <w:rFonts w:hint="eastAsia" w:ascii="宋体" w:hAnsi="宋体" w:eastAsia="宋体" w:cs="Times New Roman"/>
          <w:szCs w:val="24"/>
          <w:highlight w:val="none"/>
          <w:lang w:eastAsia="zh-CN"/>
        </w:rPr>
        <w:t>比选采购文件</w:t>
      </w:r>
      <w:r>
        <w:rPr>
          <w:rFonts w:ascii="宋体" w:hAnsi="宋体" w:eastAsia="宋体" w:cs="Times New Roman"/>
          <w:szCs w:val="24"/>
          <w:highlight w:val="none"/>
        </w:rPr>
        <w:t>、</w:t>
      </w:r>
      <w:r>
        <w:rPr>
          <w:rFonts w:hint="eastAsia" w:ascii="宋体" w:hAnsi="宋体" w:eastAsia="宋体" w:cs="Times New Roman"/>
          <w:szCs w:val="24"/>
          <w:highlight w:val="none"/>
        </w:rPr>
        <w:t>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rPr>
        <w:t>的</w:t>
      </w:r>
      <w:r>
        <w:rPr>
          <w:rFonts w:hint="eastAsia" w:ascii="宋体" w:hAnsi="宋体" w:eastAsia="宋体" w:cs="Times New Roman"/>
          <w:szCs w:val="24"/>
          <w:highlight w:val="none"/>
          <w:lang w:eastAsia="zh-CN"/>
        </w:rPr>
        <w:t>响应</w:t>
      </w:r>
      <w:r>
        <w:rPr>
          <w:rFonts w:ascii="宋体" w:hAnsi="宋体" w:eastAsia="宋体" w:cs="Times New Roman"/>
          <w:szCs w:val="24"/>
          <w:highlight w:val="none"/>
        </w:rPr>
        <w:t>文件及其澄清文件等，均为签订合同的依据。</w:t>
      </w:r>
      <w:r>
        <w:rPr>
          <w:rFonts w:hint="eastAsia" w:ascii="宋体" w:hAnsi="宋体" w:eastAsia="宋体" w:cs="Times New Roman"/>
          <w:szCs w:val="24"/>
          <w:highlight w:val="none"/>
        </w:rPr>
        <w:t>所签订的合同不得对</w:t>
      </w: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确定的事项和中选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文件作实质性修改。</w:t>
      </w:r>
    </w:p>
    <w:p w14:paraId="2F9BBA54">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30.4联合体成交的，联合体各方应当共同与采购人签订合同，就</w:t>
      </w:r>
      <w:r>
        <w:rPr>
          <w:rFonts w:hint="eastAsia" w:ascii="宋体" w:hAnsi="宋体" w:eastAsia="宋体" w:cs="Times New Roman"/>
          <w:szCs w:val="24"/>
          <w:highlight w:val="none"/>
        </w:rPr>
        <w:t>采购</w:t>
      </w:r>
      <w:r>
        <w:rPr>
          <w:rFonts w:ascii="宋体" w:hAnsi="宋体" w:eastAsia="宋体" w:cs="Times New Roman"/>
          <w:szCs w:val="24"/>
          <w:highlight w:val="none"/>
        </w:rPr>
        <w:t>项目向采购人承担连带责任。</w:t>
      </w:r>
    </w:p>
    <w:p w14:paraId="1F4CC232">
      <w:pPr>
        <w:tabs>
          <w:tab w:val="left" w:pos="588"/>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30.5</w:t>
      </w:r>
      <w:r>
        <w:rPr>
          <w:rFonts w:hint="eastAsia" w:ascii="宋体" w:hAnsi="宋体" w:eastAsia="宋体" w:cs="Times New Roman"/>
          <w:szCs w:val="24"/>
          <w:highlight w:val="none"/>
        </w:rPr>
        <w:t>采购人有权与中选</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方协商，在与</w:t>
      </w:r>
      <w:r>
        <w:rPr>
          <w:rFonts w:hint="eastAsia" w:ascii="宋体" w:hAnsi="宋体" w:eastAsia="宋体" w:cs="Times New Roman"/>
          <w:szCs w:val="24"/>
          <w:highlight w:val="none"/>
          <w:lang w:eastAsia="zh-CN"/>
        </w:rPr>
        <w:t>比选采购</w:t>
      </w:r>
      <w:r>
        <w:rPr>
          <w:rFonts w:hint="eastAsia" w:ascii="宋体" w:hAnsi="宋体" w:eastAsia="宋体" w:cs="Times New Roman"/>
          <w:szCs w:val="24"/>
          <w:highlight w:val="none"/>
        </w:rPr>
        <w:t>及</w:t>
      </w: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报价文件不产生实质性背离的前提下，依法对本</w:t>
      </w:r>
      <w:r>
        <w:rPr>
          <w:rFonts w:hint="eastAsia" w:ascii="宋体" w:hAnsi="宋体" w:eastAsia="宋体" w:cs="Times New Roman"/>
          <w:szCs w:val="24"/>
          <w:highlight w:val="none"/>
          <w:lang w:eastAsia="zh-CN"/>
        </w:rPr>
        <w:t>比选采购</w:t>
      </w:r>
      <w:r>
        <w:rPr>
          <w:rFonts w:hint="eastAsia" w:ascii="宋体" w:hAnsi="宋体" w:eastAsia="宋体" w:cs="Times New Roman"/>
          <w:szCs w:val="24"/>
          <w:highlight w:val="none"/>
        </w:rPr>
        <w:t>文件所附合同条款进行修改，形成双方最终签署的合同文本。</w:t>
      </w:r>
    </w:p>
    <w:bookmarkEnd w:id="15"/>
    <w:bookmarkEnd w:id="31"/>
    <w:bookmarkEnd w:id="32"/>
    <w:p w14:paraId="6E693FE2">
      <w:pPr>
        <w:spacing w:line="360" w:lineRule="auto"/>
        <w:rPr>
          <w:rFonts w:ascii="宋体" w:hAnsi="宋体" w:eastAsia="宋体" w:cs="Times New Roman"/>
          <w:highlight w:val="none"/>
        </w:rPr>
      </w:pPr>
      <w:bookmarkStart w:id="338" w:name="_Hlt58073159"/>
      <w:bookmarkEnd w:id="338"/>
      <w:bookmarkStart w:id="339" w:name="_Toc241827247"/>
      <w:bookmarkStart w:id="340" w:name="_Toc201632872"/>
    </w:p>
    <w:bookmarkEnd w:id="339"/>
    <w:bookmarkEnd w:id="340"/>
    <w:p w14:paraId="53EA3B86">
      <w:pPr>
        <w:spacing w:line="360" w:lineRule="auto"/>
        <w:jc w:val="both"/>
        <w:rPr>
          <w:rFonts w:ascii="宋体" w:hAnsi="宋体"/>
          <w:highlight w:val="none"/>
        </w:rPr>
        <w:sectPr>
          <w:headerReference r:id="rId10" w:type="default"/>
          <w:footerReference r:id="rId11" w:type="default"/>
          <w:pgSz w:w="11907" w:h="16840"/>
          <w:pgMar w:top="1440" w:right="1134" w:bottom="1440" w:left="1701" w:header="850" w:footer="992" w:gutter="0"/>
          <w:pgNumType w:start="1"/>
          <w:cols w:space="720" w:num="1"/>
          <w:docGrid w:linePitch="326" w:charSpace="0"/>
        </w:sectPr>
      </w:pPr>
      <w:bookmarkStart w:id="341" w:name="_Toc241827248"/>
    </w:p>
    <w:p w14:paraId="732EEE81">
      <w:pPr>
        <w:pStyle w:val="20"/>
        <w:jc w:val="center"/>
        <w:outlineLvl w:val="0"/>
        <w:rPr>
          <w:rFonts w:ascii="宋体" w:hAnsi="宋体" w:eastAsia="宋体" w:cs="Times New Roman"/>
          <w:sz w:val="44"/>
          <w:szCs w:val="44"/>
          <w:highlight w:val="none"/>
        </w:rPr>
      </w:pPr>
      <w:bookmarkStart w:id="342" w:name="_Toc421042645"/>
      <w:bookmarkStart w:id="343" w:name="_Toc421032043"/>
      <w:bookmarkStart w:id="344" w:name="_Toc19034377"/>
      <w:bookmarkStart w:id="345" w:name="_Toc19034437"/>
      <w:bookmarkStart w:id="346" w:name="_Toc18928245"/>
      <w:bookmarkStart w:id="347" w:name="_Toc19039759"/>
      <w:r>
        <w:rPr>
          <w:rFonts w:ascii="宋体" w:hAnsi="宋体" w:eastAsia="宋体" w:cs="Times New Roman"/>
          <w:b/>
          <w:sz w:val="44"/>
          <w:szCs w:val="44"/>
          <w:highlight w:val="none"/>
        </w:rPr>
        <w:t>第</w:t>
      </w:r>
      <w:r>
        <w:rPr>
          <w:rFonts w:hint="eastAsia" w:ascii="宋体" w:hAnsi="宋体" w:eastAsia="宋体" w:cs="Times New Roman"/>
          <w:b/>
          <w:sz w:val="44"/>
          <w:szCs w:val="44"/>
          <w:highlight w:val="none"/>
        </w:rPr>
        <w:t>三章</w:t>
      </w:r>
      <w:r>
        <w:rPr>
          <w:rFonts w:ascii="宋体" w:hAnsi="宋体" w:eastAsia="宋体" w:cs="Times New Roman"/>
          <w:b/>
          <w:sz w:val="44"/>
          <w:szCs w:val="44"/>
          <w:highlight w:val="none"/>
        </w:rPr>
        <w:t xml:space="preserve"> </w:t>
      </w:r>
      <w:bookmarkEnd w:id="341"/>
      <w:bookmarkEnd w:id="342"/>
      <w:bookmarkEnd w:id="343"/>
      <w:r>
        <w:rPr>
          <w:rFonts w:hint="eastAsia" w:ascii="宋体" w:hAnsi="宋体" w:eastAsia="宋体" w:cs="Times New Roman"/>
          <w:b/>
          <w:sz w:val="44"/>
          <w:szCs w:val="44"/>
          <w:highlight w:val="none"/>
        </w:rPr>
        <w:t>项目需求</w:t>
      </w:r>
      <w:bookmarkEnd w:id="344"/>
      <w:bookmarkEnd w:id="345"/>
      <w:bookmarkEnd w:id="346"/>
      <w:bookmarkEnd w:id="347"/>
    </w:p>
    <w:p w14:paraId="106E997B">
      <w:pPr>
        <w:pStyle w:val="4"/>
        <w:spacing w:line="360" w:lineRule="auto"/>
        <w:ind w:firstLine="482"/>
        <w:rPr>
          <w:rFonts w:ascii="宋体" w:hAnsi="宋体" w:eastAsia="宋体" w:cs="Arial"/>
          <w:b/>
          <w:highlight w:val="none"/>
        </w:rPr>
      </w:pPr>
    </w:p>
    <w:p w14:paraId="3D0FA9BD">
      <w:pPr>
        <w:pStyle w:val="4"/>
        <w:spacing w:line="360" w:lineRule="auto"/>
        <w:rPr>
          <w:rFonts w:ascii="宋体" w:hAnsi="宋体" w:eastAsia="宋体" w:cs="Arial"/>
          <w:highlight w:val="none"/>
        </w:rPr>
      </w:pPr>
    </w:p>
    <w:p w14:paraId="74913A31">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highlight w:val="none"/>
        </w:rPr>
      </w:pPr>
      <w:r>
        <w:rPr>
          <w:rFonts w:ascii="宋体" w:hAnsi="宋体" w:eastAsia="宋体" w:cs="Arial"/>
          <w:bCs/>
          <w:highlight w:val="none"/>
        </w:rPr>
        <w:t>1.</w:t>
      </w:r>
      <w:r>
        <w:rPr>
          <w:rFonts w:ascii="宋体" w:hAnsi="宋体" w:eastAsia="宋体" w:cs="Times New Roman"/>
          <w:highlight w:val="none"/>
        </w:rPr>
        <w:t>项目基本情况介绍</w:t>
      </w:r>
    </w:p>
    <w:p w14:paraId="43CF71AD">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highlight w:val="none"/>
        </w:rPr>
      </w:pPr>
      <w:r>
        <w:rPr>
          <w:rFonts w:hint="eastAsia" w:ascii="宋体" w:hAnsi="宋体" w:eastAsia="宋体" w:cs="Times New Roman"/>
          <w:highlight w:val="none"/>
          <w:lang w:val="en-US" w:eastAsia="zh-CN"/>
        </w:rPr>
        <w:t>在我司互联网保险业务爆发增长的同时，理赔案件数量日益增多，处理难度逐渐加强。因保险理赔纠纷导致的投诉、舆情、诉讼案件逐渐增多。为确保最大限度维护公司合法权益，亟需寻求专业律师在诉讼案件处理方面提供专业的法律服务。</w:t>
      </w:r>
    </w:p>
    <w:p w14:paraId="56DF480E">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highlight w:val="none"/>
        </w:rPr>
      </w:pPr>
      <w:r>
        <w:rPr>
          <w:rFonts w:ascii="宋体" w:hAnsi="宋体" w:eastAsia="宋体" w:cs="Times New Roman"/>
          <w:highlight w:val="none"/>
        </w:rPr>
        <w:t>2.项目采购范围（采购内容、采购数量等）</w:t>
      </w:r>
    </w:p>
    <w:p w14:paraId="5EC4136C">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highlight w:val="none"/>
        </w:rPr>
      </w:pPr>
      <w:r>
        <w:rPr>
          <w:rFonts w:hint="eastAsia" w:ascii="宋体" w:hAnsi="宋体" w:eastAsia="宋体" w:cs="Times New Roman"/>
          <w:highlight w:val="none"/>
        </w:rPr>
        <w:t>本项目选定</w:t>
      </w:r>
      <w:r>
        <w:rPr>
          <w:rFonts w:hint="eastAsia" w:ascii="宋体" w:hAnsi="宋体" w:eastAsia="宋体" w:cs="Times New Roman"/>
          <w:color w:val="auto"/>
          <w:highlight w:val="none"/>
          <w:lang w:val="en-US" w:eastAsia="zh-CN"/>
        </w:rPr>
        <w:t>1</w:t>
      </w:r>
      <w:r>
        <w:rPr>
          <w:rFonts w:hint="eastAsia" w:ascii="宋体" w:hAnsi="宋体" w:eastAsia="宋体" w:cs="Times New Roman"/>
          <w:color w:val="auto"/>
          <w:highlight w:val="none"/>
        </w:rPr>
        <w:t>家</w:t>
      </w:r>
      <w:r>
        <w:rPr>
          <w:rFonts w:hint="eastAsia" w:ascii="宋体" w:hAnsi="宋体" w:eastAsia="宋体" w:cs="Times New Roman"/>
          <w:highlight w:val="none"/>
        </w:rPr>
        <w:t>供应商，为人保健康</w:t>
      </w:r>
      <w:r>
        <w:rPr>
          <w:rFonts w:hint="eastAsia" w:ascii="宋体" w:hAnsi="宋体" w:eastAsia="宋体" w:cs="Times New Roman"/>
          <w:highlight w:val="none"/>
          <w:lang w:val="en-US" w:eastAsia="zh-CN"/>
        </w:rPr>
        <w:t>深圳分公司</w:t>
      </w:r>
      <w:r>
        <w:rPr>
          <w:rFonts w:hint="eastAsia" w:ascii="宋体" w:hAnsi="宋体" w:eastAsia="宋体" w:cs="Times New Roman"/>
          <w:highlight w:val="none"/>
        </w:rPr>
        <w:t>提供周期为</w:t>
      </w:r>
      <w:r>
        <w:rPr>
          <w:rFonts w:hint="eastAsia" w:ascii="宋体" w:hAnsi="宋体" w:eastAsia="宋体" w:cs="Times New Roman"/>
          <w:highlight w:val="none"/>
          <w:lang w:val="en-US" w:eastAsia="zh-CN"/>
        </w:rPr>
        <w:t>1</w:t>
      </w:r>
      <w:r>
        <w:rPr>
          <w:rFonts w:hint="eastAsia" w:ascii="宋体" w:hAnsi="宋体" w:eastAsia="宋体" w:cs="Times New Roman"/>
          <w:highlight w:val="none"/>
        </w:rPr>
        <w:t>年的</w:t>
      </w:r>
      <w:r>
        <w:rPr>
          <w:rFonts w:hint="eastAsia" w:ascii="宋体" w:hAnsi="宋体" w:eastAsia="宋体" w:cs="Times New Roman"/>
          <w:highlight w:val="none"/>
          <w:lang w:val="en-US" w:eastAsia="zh-CN"/>
        </w:rPr>
        <w:t>诉讼法律</w:t>
      </w:r>
      <w:r>
        <w:rPr>
          <w:rFonts w:hint="eastAsia" w:ascii="宋体" w:hAnsi="宋体" w:eastAsia="宋体" w:cs="Times New Roman"/>
          <w:highlight w:val="none"/>
        </w:rPr>
        <w:t>服务。</w:t>
      </w:r>
    </w:p>
    <w:p w14:paraId="70D10DA3">
      <w:pPr>
        <w:pStyle w:val="4"/>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0" w:firstLine="480" w:firstLineChars="200"/>
        <w:textAlignment w:val="baseline"/>
        <w:rPr>
          <w:rFonts w:ascii="宋体" w:hAnsi="宋体" w:eastAsia="宋体" w:cs="Times New Roman"/>
          <w:highlight w:val="none"/>
        </w:rPr>
      </w:pPr>
      <w:r>
        <w:rPr>
          <w:rFonts w:hint="eastAsia" w:ascii="宋体" w:hAnsi="宋体" w:cs="Times New Roman"/>
          <w:highlight w:val="none"/>
          <w:lang w:val="en-US" w:eastAsia="zh-CN"/>
        </w:rPr>
        <w:t>3.</w:t>
      </w:r>
      <w:r>
        <w:rPr>
          <w:rFonts w:ascii="宋体" w:hAnsi="宋体" w:eastAsia="宋体" w:cs="Times New Roman"/>
          <w:highlight w:val="none"/>
        </w:rPr>
        <w:t>服务要求</w:t>
      </w:r>
    </w:p>
    <w:p w14:paraId="4B20A891">
      <w:pPr>
        <w:pStyle w:val="4"/>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0" w:firstLine="480" w:firstLineChars="200"/>
        <w:textAlignment w:val="baseline"/>
        <w:rPr>
          <w:rFonts w:hint="eastAsia" w:ascii="宋体" w:hAnsi="宋体" w:eastAsia="宋体" w:cs="Times New Roman"/>
          <w:highlight w:val="none"/>
          <w:lang w:eastAsia="zh-CN"/>
        </w:rPr>
      </w:pPr>
      <w:r>
        <w:rPr>
          <w:rFonts w:hint="eastAsia" w:ascii="宋体" w:hAnsi="宋体" w:eastAsia="宋体" w:cs="Times New Roman"/>
          <w:highlight w:val="none"/>
          <w:lang w:val="en-US" w:eastAsia="zh-CN"/>
        </w:rPr>
        <w:t>为我司及</w:t>
      </w:r>
      <w:r>
        <w:rPr>
          <w:rFonts w:hint="eastAsia" w:ascii="宋体" w:hAnsi="宋体" w:eastAsia="宋体" w:cs="Times New Roman"/>
          <w:highlight w:val="none"/>
        </w:rPr>
        <w:t>总公司作为</w:t>
      </w:r>
      <w:r>
        <w:rPr>
          <w:rFonts w:hint="eastAsia" w:ascii="宋体" w:hAnsi="宋体" w:eastAsia="宋体" w:cs="Times New Roman"/>
          <w:highlight w:val="none"/>
          <w:lang w:val="en-US" w:eastAsia="zh-CN"/>
        </w:rPr>
        <w:t>原、</w:t>
      </w:r>
      <w:r>
        <w:rPr>
          <w:rFonts w:hint="eastAsia" w:ascii="宋体" w:hAnsi="宋体" w:eastAsia="宋体" w:cs="Times New Roman"/>
          <w:highlight w:val="none"/>
        </w:rPr>
        <w:t>被告的诉讼、仲裁案件</w:t>
      </w:r>
      <w:r>
        <w:rPr>
          <w:rFonts w:hint="eastAsia" w:ascii="宋体" w:hAnsi="宋体" w:eastAsia="宋体" w:cs="Times New Roman"/>
          <w:highlight w:val="none"/>
          <w:lang w:val="en-US" w:eastAsia="zh-CN"/>
        </w:rPr>
        <w:t>提供</w:t>
      </w:r>
      <w:r>
        <w:rPr>
          <w:rFonts w:hint="eastAsia" w:ascii="宋体" w:hAnsi="宋体" w:eastAsia="宋体" w:cs="Times New Roman"/>
          <w:highlight w:val="none"/>
        </w:rPr>
        <w:t>全流程代理服务</w:t>
      </w:r>
      <w:r>
        <w:rPr>
          <w:rFonts w:hint="eastAsia" w:ascii="宋体" w:hAnsi="宋体" w:eastAsia="宋体" w:cs="Times New Roman"/>
          <w:highlight w:val="none"/>
          <w:lang w:eastAsia="zh-CN"/>
        </w:rPr>
        <w:t>。具体包括以下事项：</w:t>
      </w:r>
    </w:p>
    <w:p w14:paraId="609F8F9D">
      <w:pPr>
        <w:pStyle w:val="4"/>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0" w:firstLine="480" w:firstLineChars="200"/>
        <w:textAlignment w:val="baseline"/>
        <w:rPr>
          <w:rFonts w:hint="default" w:ascii="宋体" w:hAnsi="宋体" w:eastAsia="宋体" w:cs="Times New Roman"/>
          <w:highlight w:val="none"/>
          <w:lang w:val="en-US" w:eastAsia="zh-CN"/>
        </w:rPr>
      </w:pPr>
      <w:r>
        <w:rPr>
          <w:rFonts w:hint="eastAsia" w:ascii="宋体" w:hAnsi="宋体" w:cs="Times New Roman"/>
          <w:highlight w:val="none"/>
          <w:lang w:val="en-US" w:eastAsia="zh-CN"/>
        </w:rPr>
        <w:t>✦（1）</w:t>
      </w:r>
      <w:r>
        <w:rPr>
          <w:rFonts w:hint="eastAsia" w:ascii="宋体" w:hAnsi="宋体" w:eastAsia="宋体" w:cs="Times New Roman"/>
          <w:highlight w:val="none"/>
          <w:lang w:val="en-US" w:eastAsia="zh-CN"/>
        </w:rPr>
        <w:t>接受公司委托，代理总、分公司作为被告的</w:t>
      </w:r>
      <w:r>
        <w:rPr>
          <w:rFonts w:hint="eastAsia" w:ascii="宋体" w:hAnsi="宋体" w:cs="Times New Roman"/>
          <w:b/>
          <w:bCs/>
          <w:highlight w:val="none"/>
          <w:lang w:val="en-US" w:eastAsia="zh-CN"/>
        </w:rPr>
        <w:t>在全国各地的</w:t>
      </w:r>
      <w:r>
        <w:rPr>
          <w:rFonts w:hint="eastAsia" w:ascii="宋体" w:hAnsi="宋体" w:eastAsia="宋体" w:cs="Times New Roman"/>
          <w:highlight w:val="none"/>
          <w:lang w:val="en-US" w:eastAsia="zh-CN"/>
        </w:rPr>
        <w:t>诉讼、仲裁案件，积极与法院及案件当事人沟通和对接，协助公司处理与案件相关的各项事务；</w:t>
      </w:r>
      <w:r>
        <w:rPr>
          <w:rFonts w:hint="eastAsia" w:ascii="宋体" w:hAnsi="宋体" w:cs="Times New Roman"/>
          <w:b/>
          <w:bCs/>
          <w:highlight w:val="none"/>
          <w:lang w:val="en-US" w:eastAsia="zh-CN"/>
        </w:rPr>
        <w:t>因法院送达案件时效不一，遇到时效较为紧急（开庭前3日送达）的诉讼案件，需要积极响应及提供代理服务。</w:t>
      </w:r>
    </w:p>
    <w:p w14:paraId="376B711C">
      <w:pPr>
        <w:pStyle w:val="4"/>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0" w:firstLine="480" w:firstLineChars="200"/>
        <w:textAlignment w:val="baseline"/>
        <w:rPr>
          <w:rFonts w:hint="eastAsia" w:ascii="宋体" w:hAnsi="宋体" w:eastAsia="宋体" w:cs="Times New Roman"/>
          <w:highlight w:val="none"/>
          <w:lang w:val="en-US" w:eastAsia="zh-CN"/>
        </w:rPr>
      </w:pPr>
      <w:r>
        <w:rPr>
          <w:rFonts w:hint="eastAsia" w:ascii="宋体" w:hAnsi="宋体" w:cs="Times New Roman"/>
          <w:highlight w:val="none"/>
          <w:lang w:val="en-US" w:eastAsia="zh-CN"/>
        </w:rPr>
        <w:t>（2）</w:t>
      </w:r>
      <w:r>
        <w:rPr>
          <w:rFonts w:hint="eastAsia" w:ascii="宋体" w:hAnsi="宋体" w:eastAsia="宋体" w:cs="Times New Roman"/>
          <w:highlight w:val="none"/>
          <w:lang w:val="en-US" w:eastAsia="zh-CN"/>
        </w:rPr>
        <w:t>接受公司委托代为提起诉讼、协助执行等，包括立案、申请财产保全、应诉、执行等全流程的案件代理；</w:t>
      </w:r>
    </w:p>
    <w:p w14:paraId="351E09DC">
      <w:pPr>
        <w:pStyle w:val="4"/>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leftChars="0" w:firstLine="480" w:firstLineChars="200"/>
        <w:textAlignment w:val="baseline"/>
        <w:rPr>
          <w:rFonts w:hint="eastAsia" w:ascii="宋体" w:hAnsi="宋体" w:eastAsia="宋体" w:cs="Times New Roman"/>
          <w:highlight w:val="none"/>
          <w:lang w:eastAsia="zh-CN"/>
        </w:rPr>
      </w:pPr>
      <w:r>
        <w:rPr>
          <w:rFonts w:hint="eastAsia" w:ascii="宋体" w:hAnsi="宋体" w:cs="Times New Roman"/>
          <w:highlight w:val="none"/>
          <w:lang w:val="en-US" w:eastAsia="zh-CN"/>
        </w:rPr>
        <w:t>（3）</w:t>
      </w:r>
      <w:r>
        <w:rPr>
          <w:rFonts w:hint="eastAsia" w:ascii="宋体" w:hAnsi="宋体" w:eastAsia="宋体" w:cs="Times New Roman"/>
          <w:highlight w:val="none"/>
          <w:lang w:val="en-US" w:eastAsia="zh-CN"/>
        </w:rPr>
        <w:t>对诉讼案件进行分析、汇总，出具总结报告。</w:t>
      </w:r>
    </w:p>
    <w:p w14:paraId="558D43D3">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highlight w:val="none"/>
        </w:rPr>
      </w:pPr>
      <w:r>
        <w:rPr>
          <w:rFonts w:hint="eastAsia" w:ascii="宋体" w:hAnsi="宋体" w:cs="Times New Roman"/>
          <w:highlight w:val="none"/>
          <w:lang w:val="en-US" w:eastAsia="zh-CN"/>
        </w:rPr>
        <w:t>4</w:t>
      </w:r>
      <w:r>
        <w:rPr>
          <w:rFonts w:ascii="宋体" w:hAnsi="宋体" w:eastAsia="宋体" w:cs="Times New Roman"/>
          <w:highlight w:val="none"/>
        </w:rPr>
        <w:t>.人员团队要求</w:t>
      </w:r>
    </w:p>
    <w:p w14:paraId="09471961">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default" w:ascii="宋体" w:hAnsi="宋体" w:eastAsia="宋体" w:cs="Times New Roman"/>
          <w:highlight w:val="none"/>
          <w:lang w:val="en-US"/>
        </w:rPr>
      </w:pPr>
      <w:r>
        <w:rPr>
          <w:rFonts w:hint="eastAsia" w:ascii="宋体" w:hAnsi="宋体" w:cs="Times New Roman"/>
          <w:highlight w:val="none"/>
          <w:lang w:val="en-US" w:eastAsia="zh-CN"/>
        </w:rPr>
        <w:t>（1）有</w:t>
      </w:r>
      <w:r>
        <w:rPr>
          <w:rFonts w:hint="default" w:ascii="宋体" w:hAnsi="宋体" w:eastAsia="宋体" w:cs="Times New Roman"/>
          <w:highlight w:val="none"/>
          <w:lang w:val="en-US"/>
        </w:rPr>
        <w:t>明确</w:t>
      </w:r>
      <w:r>
        <w:rPr>
          <w:rFonts w:hint="eastAsia" w:ascii="宋体" w:hAnsi="宋体" w:cs="Times New Roman"/>
          <w:highlight w:val="none"/>
          <w:lang w:val="en-US" w:eastAsia="zh-CN"/>
        </w:rPr>
        <w:t>的</w:t>
      </w:r>
      <w:r>
        <w:rPr>
          <w:rFonts w:hint="default" w:ascii="宋体" w:hAnsi="宋体" w:eastAsia="宋体" w:cs="Times New Roman"/>
          <w:highlight w:val="none"/>
          <w:lang w:val="en-US"/>
        </w:rPr>
        <w:t>组织架构及职责分工，建立沟通机制与协作流程。</w:t>
      </w:r>
    </w:p>
    <w:p w14:paraId="31D2CEF2">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default" w:ascii="宋体" w:hAnsi="宋体" w:eastAsia="宋体" w:cs="Times New Roman"/>
          <w:highlight w:val="none"/>
          <w:lang w:val="en-US"/>
        </w:rPr>
      </w:pPr>
      <w:r>
        <w:rPr>
          <w:rFonts w:hint="eastAsia" w:ascii="宋体" w:hAnsi="宋体" w:cs="Times New Roman"/>
          <w:highlight w:val="none"/>
          <w:lang w:val="en-US" w:eastAsia="zh-CN"/>
        </w:rPr>
        <w:t>（2）</w:t>
      </w:r>
      <w:r>
        <w:rPr>
          <w:rFonts w:hint="default" w:ascii="宋体" w:hAnsi="宋体" w:eastAsia="宋体" w:cs="Times New Roman"/>
          <w:highlight w:val="none"/>
          <w:lang w:val="en-US"/>
        </w:rPr>
        <w:t>根据项目需求配置</w:t>
      </w:r>
      <w:r>
        <w:rPr>
          <w:rFonts w:hint="eastAsia" w:ascii="宋体" w:hAnsi="宋体" w:cs="Times New Roman"/>
          <w:highlight w:val="none"/>
          <w:lang w:val="en-US" w:eastAsia="zh-CN"/>
        </w:rPr>
        <w:t>充足</w:t>
      </w:r>
      <w:r>
        <w:rPr>
          <w:rFonts w:hint="default" w:ascii="宋体" w:hAnsi="宋体" w:eastAsia="宋体" w:cs="Times New Roman"/>
          <w:highlight w:val="none"/>
          <w:lang w:val="en-US"/>
        </w:rPr>
        <w:t>人员，确保与项目规模、复杂程度匹配。</w:t>
      </w:r>
    </w:p>
    <w:p w14:paraId="0CEBBAA5">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cs="Times New Roman"/>
          <w:highlight w:val="none"/>
          <w:lang w:val="en-US" w:eastAsia="zh-CN"/>
        </w:rPr>
      </w:pPr>
      <w:r>
        <w:rPr>
          <w:rFonts w:hint="eastAsia" w:ascii="宋体" w:hAnsi="宋体" w:cs="Times New Roman"/>
          <w:highlight w:val="none"/>
          <w:lang w:val="en-US" w:eastAsia="zh-CN"/>
        </w:rPr>
        <w:t>（3）团队稳定，专人对接、专人办案，不得临时指派实习律师独立承办案件。</w:t>
      </w:r>
    </w:p>
    <w:p w14:paraId="4E0DEA72">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default" w:ascii="宋体" w:hAnsi="宋体" w:eastAsia="宋体" w:cs="Times New Roman"/>
          <w:highlight w:val="none"/>
          <w:lang w:val="en-US"/>
        </w:rPr>
      </w:pPr>
      <w:r>
        <w:rPr>
          <w:rFonts w:hint="eastAsia" w:ascii="宋体" w:hAnsi="宋体" w:cs="Times New Roman"/>
          <w:highlight w:val="none"/>
          <w:lang w:val="en-US" w:eastAsia="zh-CN"/>
        </w:rPr>
        <w:t>（4）熟悉人身险条款、理赔规则、监管要求、司法裁判口径。</w:t>
      </w:r>
    </w:p>
    <w:p w14:paraId="49A7BB55">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highlight w:val="none"/>
        </w:rPr>
      </w:pPr>
      <w:r>
        <w:rPr>
          <w:rFonts w:hint="eastAsia" w:ascii="宋体" w:hAnsi="宋体" w:cs="Times New Roman"/>
          <w:highlight w:val="none"/>
          <w:lang w:val="en-US" w:eastAsia="zh-CN"/>
        </w:rPr>
        <w:t>5</w:t>
      </w:r>
      <w:r>
        <w:rPr>
          <w:rFonts w:ascii="宋体" w:hAnsi="宋体" w:eastAsia="宋体" w:cs="Times New Roman"/>
          <w:highlight w:val="none"/>
        </w:rPr>
        <w:t>.项目验收考核要求</w:t>
      </w:r>
    </w:p>
    <w:p w14:paraId="07C339E5">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Times New Roman"/>
          <w:highlight w:val="none"/>
          <w:lang w:val="en-US" w:eastAsia="zh-CN"/>
        </w:rPr>
      </w:pPr>
      <w:r>
        <w:rPr>
          <w:rFonts w:hint="eastAsia" w:ascii="宋体" w:hAnsi="宋体" w:eastAsia="宋体" w:cs="Times New Roman"/>
          <w:highlight w:val="none"/>
          <w:lang w:eastAsia="zh-CN"/>
        </w:rPr>
        <w:t>（</w:t>
      </w:r>
      <w:r>
        <w:rPr>
          <w:rFonts w:hint="eastAsia" w:ascii="宋体" w:hAnsi="宋体" w:eastAsia="宋体" w:cs="Times New Roman"/>
          <w:highlight w:val="none"/>
          <w:lang w:val="en-US" w:eastAsia="zh-CN"/>
        </w:rPr>
        <w:t>1</w:t>
      </w:r>
      <w:r>
        <w:rPr>
          <w:rFonts w:hint="eastAsia" w:ascii="宋体" w:hAnsi="宋体" w:eastAsia="宋体" w:cs="Times New Roman"/>
          <w:highlight w:val="none"/>
          <w:lang w:eastAsia="zh-CN"/>
        </w:rPr>
        <w:t>）</w:t>
      </w:r>
      <w:r>
        <w:rPr>
          <w:rFonts w:hint="eastAsia" w:ascii="宋体" w:hAnsi="宋体" w:eastAsia="宋体" w:cs="Times New Roman"/>
          <w:highlight w:val="none"/>
          <w:lang w:val="en-US" w:eastAsia="zh-CN"/>
        </w:rPr>
        <w:t>对于我司的案件委托应于第一时间作出响应并指定代理律师；</w:t>
      </w:r>
    </w:p>
    <w:p w14:paraId="0859B4F6">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（2）在法院要求的时间内提交各类案件材料；</w:t>
      </w:r>
    </w:p>
    <w:p w14:paraId="38CD6C71">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（3）及时反馈案件庭审信息及法院提出的各项要求；</w:t>
      </w:r>
    </w:p>
    <w:p w14:paraId="2753E50C">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（4）及时反馈案件处理结果及下一步处理计划或方案；</w:t>
      </w:r>
    </w:p>
    <w:p w14:paraId="75A86254">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（5）定期或者按照我司要求出具案件总结报告。</w:t>
      </w:r>
    </w:p>
    <w:p w14:paraId="13384ECF">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default" w:ascii="楷体_GB2312" w:eastAsia="楷体_GB2312"/>
          <w:sz w:val="24"/>
          <w:lang w:val="en-US" w:eastAsia="zh-CN"/>
        </w:rPr>
      </w:pPr>
      <w:r>
        <w:rPr>
          <w:rFonts w:hint="eastAsia" w:ascii="宋体" w:hAnsi="宋体" w:cs="宋体"/>
          <w:highlight w:val="none"/>
          <w:lang w:val="en-US" w:eastAsia="zh-CN"/>
        </w:rPr>
        <w:t>（6）</w:t>
      </w:r>
      <w:r>
        <w:rPr>
          <w:rFonts w:hint="eastAsia" w:ascii="宋体" w:hAnsi="宋体" w:eastAsia="宋体" w:cs="宋体"/>
          <w:sz w:val="24"/>
          <w:lang w:val="en-US" w:eastAsia="zh-CN"/>
        </w:rPr>
        <w:t>拒绝接受我司委派案件累计2次以上的，我司有权单方解除合同。</w:t>
      </w:r>
    </w:p>
    <w:p w14:paraId="5D52E880">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Times New Roman"/>
          <w:highlight w:val="none"/>
        </w:rPr>
      </w:pPr>
      <w:r>
        <w:rPr>
          <w:rFonts w:hint="eastAsia" w:ascii="宋体" w:hAnsi="宋体" w:cs="Times New Roman"/>
          <w:highlight w:val="none"/>
          <w:lang w:val="en-US" w:eastAsia="zh-CN"/>
        </w:rPr>
        <w:t>6</w:t>
      </w:r>
      <w:r>
        <w:rPr>
          <w:rFonts w:ascii="宋体" w:hAnsi="宋体" w:eastAsia="宋体" w:cs="Times New Roman"/>
          <w:highlight w:val="none"/>
        </w:rPr>
        <w:t>.</w:t>
      </w:r>
      <w:r>
        <w:rPr>
          <w:rFonts w:hint="eastAsia" w:ascii="宋体" w:hAnsi="宋体" w:eastAsia="宋体" w:cs="Times New Roman"/>
          <w:highlight w:val="none"/>
          <w:lang w:eastAsia="zh-CN"/>
        </w:rPr>
        <w:t>响应</w:t>
      </w:r>
      <w:r>
        <w:rPr>
          <w:rFonts w:ascii="宋体" w:hAnsi="宋体" w:eastAsia="宋体" w:cs="Times New Roman"/>
          <w:highlight w:val="none"/>
        </w:rPr>
        <w:t>方资格要求，可能包括但不限于：</w:t>
      </w:r>
    </w:p>
    <w:p w14:paraId="5DB41FB5">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eastAsia="宋体" w:cs="Arial"/>
          <w:bCs/>
          <w:szCs w:val="24"/>
          <w:highlight w:val="none"/>
          <w:lang w:eastAsia="zh-CN"/>
        </w:rPr>
      </w:pPr>
      <w:r>
        <w:rPr>
          <w:rFonts w:hint="eastAsia" w:ascii="宋体" w:hAnsi="宋体" w:eastAsia="宋体" w:cs="Arial"/>
          <w:bCs/>
          <w:szCs w:val="24"/>
          <w:highlight w:val="none"/>
          <w:lang w:eastAsia="zh-CN"/>
        </w:rPr>
        <w:t>响应方近</w:t>
      </w:r>
      <w:r>
        <w:rPr>
          <w:rFonts w:hint="default" w:ascii="宋体" w:hAnsi="宋体" w:eastAsia="宋体" w:cs="Arial"/>
          <w:bCs/>
          <w:szCs w:val="24"/>
          <w:highlight w:val="none"/>
          <w:lang w:val="en-US" w:eastAsia="zh-CN"/>
        </w:rPr>
        <w:t>5</w:t>
      </w:r>
      <w:r>
        <w:rPr>
          <w:rFonts w:hint="eastAsia" w:ascii="宋体" w:hAnsi="宋体" w:eastAsia="宋体" w:cs="Arial"/>
          <w:bCs/>
          <w:szCs w:val="24"/>
          <w:highlight w:val="none"/>
          <w:lang w:eastAsia="zh-CN"/>
        </w:rPr>
        <w:t>年（</w:t>
      </w:r>
      <w:r>
        <w:rPr>
          <w:rFonts w:ascii="宋体" w:hAnsi="宋体" w:eastAsia="宋体" w:cs="Arial"/>
          <w:bCs/>
          <w:szCs w:val="24"/>
          <w:highlight w:val="none"/>
          <w:lang w:eastAsia="zh-CN"/>
        </w:rPr>
        <w:t>202</w:t>
      </w:r>
      <w:r>
        <w:rPr>
          <w:rFonts w:hint="eastAsia" w:ascii="宋体" w:hAnsi="宋体" w:eastAsia="宋体" w:cs="Arial"/>
          <w:bCs/>
          <w:szCs w:val="24"/>
          <w:highlight w:val="none"/>
          <w:lang w:val="en-US" w:eastAsia="zh-CN"/>
        </w:rPr>
        <w:t>1</w:t>
      </w:r>
      <w:r>
        <w:rPr>
          <w:rFonts w:ascii="宋体" w:hAnsi="宋体" w:eastAsia="宋体" w:cs="Arial"/>
          <w:bCs/>
          <w:szCs w:val="24"/>
          <w:highlight w:val="none"/>
          <w:lang w:eastAsia="zh-CN"/>
        </w:rPr>
        <w:t>年</w:t>
      </w:r>
      <w:r>
        <w:rPr>
          <w:rFonts w:hint="eastAsia" w:ascii="宋体" w:hAnsi="宋体" w:cs="Arial"/>
          <w:bCs/>
          <w:szCs w:val="24"/>
          <w:highlight w:val="none"/>
          <w:lang w:val="en-US" w:eastAsia="zh-CN"/>
        </w:rPr>
        <w:t>9</w:t>
      </w:r>
      <w:r>
        <w:rPr>
          <w:rFonts w:ascii="宋体" w:hAnsi="宋体" w:eastAsia="宋体" w:cs="Arial"/>
          <w:bCs/>
          <w:szCs w:val="24"/>
          <w:highlight w:val="none"/>
          <w:lang w:eastAsia="zh-CN"/>
        </w:rPr>
        <w:t>月1日</w:t>
      </w:r>
      <w:r>
        <w:rPr>
          <w:rFonts w:hint="eastAsia" w:ascii="宋体" w:hAnsi="宋体" w:eastAsia="宋体" w:cs="Arial"/>
          <w:bCs/>
          <w:szCs w:val="24"/>
          <w:highlight w:val="none"/>
          <w:lang w:eastAsia="zh-CN"/>
        </w:rPr>
        <w:t>至</w:t>
      </w:r>
      <w:r>
        <w:rPr>
          <w:rFonts w:hint="eastAsia" w:ascii="宋体" w:hAnsi="宋体" w:eastAsia="宋体" w:cs="Arial"/>
          <w:bCs/>
          <w:szCs w:val="24"/>
          <w:highlight w:val="none"/>
          <w:lang w:val="en-US" w:eastAsia="zh-CN"/>
        </w:rPr>
        <w:t>响应文件递交</w:t>
      </w:r>
      <w:r>
        <w:rPr>
          <w:rFonts w:hint="eastAsia" w:ascii="宋体" w:hAnsi="宋体" w:eastAsia="宋体" w:cs="Arial"/>
          <w:bCs/>
          <w:szCs w:val="24"/>
          <w:highlight w:val="none"/>
          <w:lang w:eastAsia="zh-CN"/>
        </w:rPr>
        <w:t>截止日）具有</w:t>
      </w:r>
      <w:r>
        <w:rPr>
          <w:rFonts w:hint="eastAsia" w:ascii="宋体" w:hAnsi="宋体" w:eastAsia="宋体" w:cs="Arial"/>
          <w:bCs/>
          <w:szCs w:val="24"/>
          <w:highlight w:val="none"/>
          <w:lang w:val="en-US" w:eastAsia="zh-CN"/>
        </w:rPr>
        <w:t>至少</w:t>
      </w:r>
      <w:r>
        <w:rPr>
          <w:rFonts w:hint="eastAsia" w:ascii="宋体" w:hAnsi="宋体" w:cs="Arial"/>
          <w:bCs/>
          <w:szCs w:val="24"/>
          <w:highlight w:val="none"/>
          <w:lang w:val="en-US" w:eastAsia="zh-CN"/>
        </w:rPr>
        <w:t>1个</w:t>
      </w:r>
      <w:r>
        <w:rPr>
          <w:rFonts w:hint="eastAsia" w:ascii="宋体" w:hAnsi="宋体" w:cs="Arial"/>
          <w:sz w:val="24"/>
          <w:highlight w:val="none"/>
        </w:rPr>
        <w:t>为人身保险公司提供诉讼法律服务或者为非人身保险公司代理人身保险合同纠纷（上述2类情况均要求代理保险公司一方）</w:t>
      </w:r>
      <w:r>
        <w:rPr>
          <w:rFonts w:hint="eastAsia" w:ascii="宋体" w:hAnsi="宋体" w:eastAsia="宋体" w:cs="Arial"/>
          <w:bCs/>
          <w:szCs w:val="24"/>
          <w:highlight w:val="none"/>
          <w:lang w:eastAsia="zh-CN"/>
        </w:rPr>
        <w:t>类似项目成功实施案例，须提供</w:t>
      </w:r>
      <w:r>
        <w:rPr>
          <w:rFonts w:hint="eastAsia" w:ascii="宋体" w:hAnsi="宋体" w:eastAsia="宋体" w:cs="Arial"/>
          <w:bCs/>
          <w:szCs w:val="24"/>
          <w:highlight w:val="none"/>
          <w:lang w:val="en-US" w:eastAsia="zh-CN"/>
        </w:rPr>
        <w:t>服务团队负责人或主办律师既往代理案件的法律文书</w:t>
      </w:r>
      <w:r>
        <w:rPr>
          <w:rFonts w:hint="eastAsia" w:ascii="宋体" w:hAnsi="宋体" w:eastAsia="宋体" w:cs="Arial"/>
          <w:bCs/>
          <w:szCs w:val="24"/>
          <w:highlight w:val="none"/>
          <w:lang w:eastAsia="zh-CN"/>
        </w:rPr>
        <w:t>作为有效的</w:t>
      </w:r>
      <w:r>
        <w:rPr>
          <w:rFonts w:hint="eastAsia" w:ascii="宋体" w:hAnsi="宋体" w:eastAsia="宋体" w:cs="Arial"/>
          <w:bCs/>
          <w:szCs w:val="24"/>
          <w:highlight w:val="none"/>
          <w:lang w:val="en-US" w:eastAsia="zh-CN"/>
        </w:rPr>
        <w:t>资格</w:t>
      </w:r>
      <w:r>
        <w:rPr>
          <w:rFonts w:hint="eastAsia" w:ascii="宋体" w:hAnsi="宋体" w:eastAsia="宋体" w:cs="Arial"/>
          <w:bCs/>
          <w:szCs w:val="24"/>
          <w:highlight w:val="none"/>
          <w:lang w:eastAsia="zh-CN"/>
        </w:rPr>
        <w:t>证明材料。</w:t>
      </w:r>
    </w:p>
    <w:p w14:paraId="0023F64E">
      <w:pPr>
        <w:pStyle w:val="4"/>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ascii="宋体" w:hAnsi="宋体" w:eastAsia="宋体" w:cs="Arial"/>
          <w:bCs/>
          <w:szCs w:val="24"/>
          <w:highlight w:val="none"/>
        </w:rPr>
      </w:pPr>
    </w:p>
    <w:p w14:paraId="75BE40B1">
      <w:pPr>
        <w:pStyle w:val="4"/>
        <w:ind w:firstLine="480"/>
        <w:rPr>
          <w:rFonts w:ascii="宋体" w:hAnsi="宋体" w:eastAsia="宋体" w:cs="Arial"/>
          <w:bCs/>
          <w:szCs w:val="24"/>
          <w:highlight w:val="none"/>
        </w:rPr>
      </w:pPr>
    </w:p>
    <w:p w14:paraId="4420BFB1">
      <w:pPr>
        <w:pStyle w:val="4"/>
        <w:ind w:firstLine="480"/>
        <w:rPr>
          <w:rFonts w:ascii="宋体" w:hAnsi="宋体" w:eastAsia="宋体" w:cs="Arial"/>
          <w:bCs/>
          <w:szCs w:val="24"/>
          <w:highlight w:val="none"/>
        </w:rPr>
      </w:pPr>
    </w:p>
    <w:p w14:paraId="03DE1A8A">
      <w:pPr>
        <w:pStyle w:val="4"/>
        <w:ind w:firstLine="480"/>
        <w:rPr>
          <w:rFonts w:ascii="宋体" w:hAnsi="宋体" w:eastAsia="宋体" w:cs="Arial"/>
          <w:bCs/>
          <w:szCs w:val="24"/>
          <w:highlight w:val="none"/>
        </w:rPr>
      </w:pPr>
    </w:p>
    <w:p w14:paraId="24C5D07C">
      <w:pPr>
        <w:pStyle w:val="4"/>
        <w:ind w:firstLine="480"/>
        <w:rPr>
          <w:rFonts w:ascii="宋体" w:hAnsi="宋体" w:eastAsia="宋体" w:cs="Arial"/>
          <w:bCs/>
          <w:szCs w:val="24"/>
          <w:highlight w:val="none"/>
        </w:rPr>
      </w:pPr>
    </w:p>
    <w:p w14:paraId="1DD2E1E6">
      <w:pPr>
        <w:pStyle w:val="4"/>
        <w:ind w:firstLine="480"/>
        <w:rPr>
          <w:rFonts w:ascii="宋体" w:hAnsi="宋体" w:eastAsia="宋体" w:cs="Arial"/>
          <w:bCs/>
          <w:szCs w:val="24"/>
          <w:highlight w:val="none"/>
        </w:rPr>
      </w:pPr>
    </w:p>
    <w:p w14:paraId="59725D6B">
      <w:pPr>
        <w:pStyle w:val="4"/>
        <w:ind w:firstLine="480"/>
        <w:rPr>
          <w:rFonts w:ascii="宋体" w:hAnsi="宋体" w:eastAsia="宋体" w:cs="Arial"/>
          <w:bCs/>
          <w:szCs w:val="24"/>
          <w:highlight w:val="none"/>
        </w:rPr>
      </w:pPr>
    </w:p>
    <w:p w14:paraId="4B554D6C">
      <w:pPr>
        <w:pStyle w:val="4"/>
        <w:ind w:firstLine="480"/>
        <w:rPr>
          <w:rFonts w:ascii="宋体" w:hAnsi="宋体" w:eastAsia="宋体" w:cs="Arial"/>
          <w:bCs/>
          <w:szCs w:val="24"/>
          <w:highlight w:val="none"/>
        </w:rPr>
      </w:pPr>
    </w:p>
    <w:p w14:paraId="49BEDFE4">
      <w:pPr>
        <w:pStyle w:val="4"/>
        <w:ind w:firstLine="0" w:firstLineChars="0"/>
        <w:jc w:val="center"/>
        <w:outlineLvl w:val="0"/>
        <w:rPr>
          <w:rFonts w:ascii="宋体" w:hAnsi="宋体" w:eastAsia="宋体" w:cs="Times New Roman"/>
          <w:b/>
          <w:sz w:val="44"/>
          <w:szCs w:val="44"/>
          <w:highlight w:val="none"/>
        </w:rPr>
      </w:pPr>
      <w:bookmarkStart w:id="348" w:name="_Toc19034378"/>
      <w:bookmarkStart w:id="349" w:name="_Toc19039760"/>
      <w:bookmarkStart w:id="350" w:name="_Toc19034438"/>
      <w:r>
        <w:rPr>
          <w:rFonts w:hint="eastAsia" w:ascii="宋体" w:hAnsi="宋体" w:eastAsia="宋体" w:cs="Times New Roman"/>
          <w:b/>
          <w:sz w:val="44"/>
          <w:szCs w:val="44"/>
          <w:highlight w:val="none"/>
        </w:rPr>
        <w:br w:type="page"/>
      </w:r>
      <w:r>
        <w:rPr>
          <w:rFonts w:hint="eastAsia" w:ascii="宋体" w:hAnsi="宋体" w:eastAsia="宋体" w:cs="Times New Roman"/>
          <w:b/>
          <w:sz w:val="44"/>
          <w:szCs w:val="44"/>
          <w:highlight w:val="none"/>
        </w:rPr>
        <w:t>第四章</w:t>
      </w:r>
      <w:r>
        <w:rPr>
          <w:rFonts w:ascii="宋体" w:hAnsi="宋体" w:eastAsia="宋体" w:cs="Times New Roman"/>
          <w:b/>
          <w:sz w:val="44"/>
          <w:szCs w:val="44"/>
          <w:highlight w:val="none"/>
        </w:rPr>
        <w:t xml:space="preserve"> </w:t>
      </w:r>
      <w:r>
        <w:rPr>
          <w:rFonts w:hint="eastAsia" w:ascii="宋体" w:hAnsi="宋体" w:eastAsia="宋体" w:cs="Times New Roman"/>
          <w:b/>
          <w:sz w:val="44"/>
          <w:szCs w:val="44"/>
          <w:highlight w:val="none"/>
        </w:rPr>
        <w:t>合同主要条款</w:t>
      </w:r>
      <w:bookmarkEnd w:id="348"/>
      <w:bookmarkEnd w:id="349"/>
      <w:bookmarkEnd w:id="350"/>
    </w:p>
    <w:p w14:paraId="3DC50802">
      <w:pPr>
        <w:rPr>
          <w:rFonts w:ascii="宋体" w:hAnsi="宋体" w:cs="Arial"/>
          <w:b/>
          <w:color w:val="auto"/>
          <w:highlight w:val="none"/>
        </w:rPr>
      </w:pPr>
    </w:p>
    <w:p w14:paraId="26CC50CF">
      <w:pPr>
        <w:snapToGrid w:val="0"/>
        <w:spacing w:line="360" w:lineRule="auto"/>
        <w:ind w:firstLine="480" w:firstLineChars="200"/>
        <w:rPr>
          <w:rFonts w:ascii="楷体_GB2312" w:hAnsi="宋体" w:eastAsia="楷体_GB2312"/>
          <w:b/>
          <w:color w:val="auto"/>
          <w:sz w:val="24"/>
          <w:highlight w:val="none"/>
        </w:rPr>
      </w:pPr>
      <w:r>
        <w:rPr>
          <w:rFonts w:hint="eastAsia" w:ascii="楷体_GB2312" w:hAnsi="Arial" w:eastAsia="楷体_GB2312" w:cs="Arial"/>
          <w:color w:val="auto"/>
          <w:sz w:val="24"/>
          <w:highlight w:val="none"/>
        </w:rPr>
        <w:t>为保障双方的合法权益，根据《中华人民共和国民法典》</w:t>
      </w:r>
      <w:r>
        <w:rPr>
          <w:rFonts w:hint="eastAsia" w:ascii="楷体_GB2312" w:hAnsi="宋体" w:eastAsia="楷体_GB2312"/>
          <w:color w:val="auto"/>
          <w:sz w:val="24"/>
          <w:highlight w:val="none"/>
        </w:rPr>
        <w:t>、《中华人民共和国律师法》</w:t>
      </w:r>
      <w:r>
        <w:rPr>
          <w:rFonts w:hint="eastAsia" w:ascii="楷体_GB2312" w:hAnsi="Arial" w:eastAsia="楷体_GB2312" w:cs="Arial"/>
          <w:color w:val="auto"/>
          <w:sz w:val="24"/>
          <w:highlight w:val="none"/>
        </w:rPr>
        <w:t>及相关法律法规的规定, 甲、乙双方在平等互利、协商一致的基础上，就乙方向甲方提供</w:t>
      </w:r>
      <w:r>
        <w:rPr>
          <w:rFonts w:hint="eastAsia" w:ascii="楷体_GB2312" w:hAnsi="Arial" w:eastAsia="楷体_GB2312" w:cs="Arial"/>
          <w:color w:val="auto"/>
          <w:sz w:val="24"/>
          <w:highlight w:val="none"/>
          <w:lang w:val="en-US" w:eastAsia="zh-CN"/>
        </w:rPr>
        <w:t>诉讼</w:t>
      </w:r>
      <w:r>
        <w:rPr>
          <w:rFonts w:hint="eastAsia" w:ascii="楷体_GB2312" w:hAnsi="Arial" w:eastAsia="楷体_GB2312" w:cs="Arial"/>
          <w:color w:val="auto"/>
          <w:sz w:val="24"/>
          <w:highlight w:val="none"/>
        </w:rPr>
        <w:t>法律服务事宜达成协议如下：</w:t>
      </w:r>
    </w:p>
    <w:p w14:paraId="2FA02A54">
      <w:pPr>
        <w:adjustRightInd w:val="0"/>
        <w:snapToGrid w:val="0"/>
        <w:spacing w:line="360" w:lineRule="auto"/>
        <w:ind w:firstLine="482" w:firstLineChars="200"/>
        <w:rPr>
          <w:rFonts w:hint="eastAsia" w:ascii="楷体_GB2312" w:hAnsi="宋体" w:eastAsia="楷体_GB2312"/>
          <w:b/>
          <w:color w:val="auto"/>
          <w:sz w:val="24"/>
          <w:highlight w:val="none"/>
        </w:rPr>
      </w:pPr>
    </w:p>
    <w:p w14:paraId="4AA5B8DB">
      <w:pPr>
        <w:adjustRightInd w:val="0"/>
        <w:snapToGrid w:val="0"/>
        <w:spacing w:line="360" w:lineRule="auto"/>
        <w:ind w:firstLine="482" w:firstLineChars="200"/>
        <w:rPr>
          <w:rFonts w:hint="eastAsia" w:ascii="楷体_GB2312" w:hAnsi="宋体" w:eastAsia="楷体_GB2312"/>
          <w:b/>
          <w:color w:val="auto"/>
          <w:sz w:val="24"/>
          <w:highlight w:val="none"/>
        </w:rPr>
      </w:pPr>
      <w:r>
        <w:rPr>
          <w:rFonts w:hint="eastAsia" w:ascii="楷体_GB2312" w:hAnsi="宋体" w:eastAsia="楷体_GB2312"/>
          <w:b/>
          <w:color w:val="auto"/>
          <w:sz w:val="24"/>
          <w:highlight w:val="none"/>
        </w:rPr>
        <w:t>第一条 服务内容</w:t>
      </w:r>
    </w:p>
    <w:p w14:paraId="1B7FAA74">
      <w:pPr>
        <w:adjustRightInd w:val="0"/>
        <w:snapToGrid w:val="0"/>
        <w:spacing w:line="360" w:lineRule="auto"/>
        <w:ind w:firstLine="480" w:firstLineChars="200"/>
        <w:rPr>
          <w:rFonts w:hint="eastAsia" w:ascii="楷体_GB2312" w:hAnsi="宋体" w:eastAsia="楷体_GB2312"/>
          <w:color w:val="auto"/>
          <w:sz w:val="24"/>
          <w:highlight w:val="none"/>
          <w:lang w:eastAsia="zh-CN"/>
        </w:rPr>
      </w:pPr>
      <w:r>
        <w:rPr>
          <w:rFonts w:hint="eastAsia" w:ascii="楷体_GB2312" w:hAnsi="宋体" w:eastAsia="楷体_GB2312"/>
          <w:color w:val="auto"/>
          <w:sz w:val="24"/>
          <w:highlight w:val="none"/>
        </w:rPr>
        <w:t>1.1甲方同意聘请乙方为</w:t>
      </w:r>
      <w:r>
        <w:rPr>
          <w:rFonts w:ascii="楷体_GB2312" w:hAnsi="宋体" w:eastAsia="楷体_GB2312"/>
          <w:color w:val="auto"/>
          <w:sz w:val="24"/>
          <w:highlight w:val="none"/>
        </w:rPr>
        <w:t>甲方</w:t>
      </w:r>
      <w:r>
        <w:rPr>
          <w:rFonts w:hint="eastAsia" w:ascii="楷体_GB2312" w:hAnsi="宋体" w:eastAsia="楷体_GB2312"/>
          <w:color w:val="auto"/>
          <w:sz w:val="24"/>
          <w:highlight w:val="none"/>
          <w:lang w:eastAsia="zh-CN"/>
        </w:rPr>
        <w:t>的诉讼案件（包括</w:t>
      </w:r>
      <w:r>
        <w:rPr>
          <w:rFonts w:hint="eastAsia" w:ascii="楷体_GB2312" w:hAnsi="宋体" w:eastAsia="楷体_GB2312"/>
          <w:color w:val="auto"/>
          <w:sz w:val="24"/>
          <w:highlight w:val="none"/>
        </w:rPr>
        <w:t>一审/二审/</w:t>
      </w:r>
      <w:r>
        <w:rPr>
          <w:rFonts w:hint="eastAsia" w:ascii="楷体_GB2312" w:hAnsi="宋体" w:eastAsia="楷体_GB2312"/>
          <w:color w:val="auto"/>
          <w:sz w:val="24"/>
          <w:highlight w:val="none"/>
          <w:lang w:eastAsia="zh-CN"/>
        </w:rPr>
        <w:t>再审</w:t>
      </w:r>
      <w:r>
        <w:rPr>
          <w:rFonts w:hint="eastAsia" w:ascii="楷体_GB2312" w:hAnsi="宋体" w:eastAsia="楷体_GB2312"/>
          <w:color w:val="auto"/>
          <w:sz w:val="24"/>
          <w:highlight w:val="none"/>
          <w:lang w:val="en-US" w:eastAsia="zh-CN"/>
        </w:rPr>
        <w:t>/</w:t>
      </w:r>
      <w:r>
        <w:rPr>
          <w:rFonts w:hint="eastAsia" w:ascii="楷体_GB2312" w:hAnsi="宋体" w:eastAsia="楷体_GB2312"/>
          <w:color w:val="auto"/>
          <w:sz w:val="24"/>
          <w:highlight w:val="none"/>
        </w:rPr>
        <w:t>执行程序</w:t>
      </w:r>
      <w:r>
        <w:rPr>
          <w:rFonts w:hint="eastAsia" w:ascii="楷体_GB2312" w:hAnsi="宋体" w:eastAsia="楷体_GB2312"/>
          <w:color w:val="auto"/>
          <w:sz w:val="24"/>
          <w:highlight w:val="none"/>
          <w:lang w:eastAsia="zh-CN"/>
        </w:rPr>
        <w:t>）</w:t>
      </w:r>
      <w:r>
        <w:rPr>
          <w:rFonts w:hint="eastAsia" w:ascii="楷体_GB2312" w:hAnsi="宋体" w:eastAsia="楷体_GB2312"/>
          <w:color w:val="auto"/>
          <w:sz w:val="24"/>
          <w:highlight w:val="none"/>
        </w:rPr>
        <w:t>提供法律</w:t>
      </w:r>
      <w:r>
        <w:rPr>
          <w:rFonts w:ascii="楷体_GB2312" w:hAnsi="宋体" w:eastAsia="楷体_GB2312"/>
          <w:color w:val="auto"/>
          <w:sz w:val="24"/>
          <w:highlight w:val="none"/>
        </w:rPr>
        <w:t>服务</w:t>
      </w:r>
      <w:r>
        <w:rPr>
          <w:rFonts w:hint="eastAsia" w:ascii="楷体_GB2312" w:hAnsi="宋体" w:eastAsia="楷体_GB2312"/>
          <w:color w:val="auto"/>
          <w:sz w:val="24"/>
          <w:highlight w:val="none"/>
        </w:rPr>
        <w:t>。乙方亦同意接受甲方之委托，依照本合同及律师执业准则向甲方提供相应的法律服务。</w:t>
      </w:r>
      <w:r>
        <w:rPr>
          <w:rFonts w:hint="eastAsia" w:ascii="楷体_GB2312" w:hAnsi="宋体" w:eastAsia="楷体_GB2312"/>
          <w:color w:val="auto"/>
          <w:sz w:val="24"/>
          <w:highlight w:val="none"/>
          <w:lang w:eastAsia="zh-CN"/>
        </w:rPr>
        <w:t>具体服务内容为：</w:t>
      </w:r>
    </w:p>
    <w:p w14:paraId="672ABBE1">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（1）接受甲方委托，代理甲方及甲方总公司作为被告的诉讼、仲裁案件；</w:t>
      </w:r>
    </w:p>
    <w:p w14:paraId="5A854D0A">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（2）接受甲方委托代为提起诉讼、协助执行等，包括立案、申请财产保全、应诉、执行等全流程的案件代理；</w:t>
      </w:r>
    </w:p>
    <w:p w14:paraId="146D49FC">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（3）对甲方的诉讼案件进行分析、汇总；</w:t>
      </w:r>
    </w:p>
    <w:p w14:paraId="453275D6">
      <w:pPr>
        <w:adjustRightInd w:val="0"/>
        <w:snapToGrid w:val="0"/>
        <w:spacing w:line="360" w:lineRule="auto"/>
        <w:ind w:firstLine="480" w:firstLineChars="200"/>
        <w:rPr>
          <w:rFonts w:hint="eastAsia" w:ascii="楷体_GB2312" w:hAnsi="宋体" w:eastAsia="楷体_GB2312"/>
          <w:color w:val="auto"/>
          <w:sz w:val="24"/>
          <w:highlight w:val="none"/>
        </w:rPr>
      </w:pPr>
      <w:r>
        <w:rPr>
          <w:rFonts w:hint="eastAsia" w:ascii="楷体_GB2312" w:hAnsi="宋体" w:eastAsia="楷体_GB2312"/>
          <w:color w:val="auto"/>
          <w:sz w:val="24"/>
          <w:highlight w:val="none"/>
          <w:lang w:val="en-US" w:eastAsia="zh-CN"/>
        </w:rPr>
        <w:t>（4）出具律师函、通知、催告函、法律分析意见、案件分析报告等法律文书。</w:t>
      </w:r>
    </w:p>
    <w:p w14:paraId="5AF3320B">
      <w:pPr>
        <w:adjustRightInd w:val="0"/>
        <w:snapToGrid w:val="0"/>
        <w:spacing w:line="360" w:lineRule="auto"/>
        <w:ind w:firstLine="480" w:firstLineChars="200"/>
        <w:rPr>
          <w:rFonts w:ascii="楷体_GB2312" w:hAnsi="宋体" w:eastAsia="楷体_GB2312"/>
          <w:color w:val="auto"/>
          <w:sz w:val="24"/>
          <w:highlight w:val="none"/>
        </w:rPr>
      </w:pPr>
      <w:r>
        <w:rPr>
          <w:rFonts w:hint="eastAsia" w:ascii="楷体_GB2312" w:hAnsi="宋体" w:eastAsia="楷体_GB2312"/>
          <w:color w:val="auto"/>
          <w:sz w:val="24"/>
          <w:highlight w:val="none"/>
        </w:rPr>
        <w:t>1.2乙方</w:t>
      </w:r>
      <w:r>
        <w:rPr>
          <w:rFonts w:ascii="楷体_GB2312" w:hAnsi="宋体" w:eastAsia="楷体_GB2312"/>
          <w:color w:val="auto"/>
          <w:sz w:val="24"/>
          <w:highlight w:val="none"/>
        </w:rPr>
        <w:t>的代理权限</w:t>
      </w:r>
      <w:r>
        <w:rPr>
          <w:rFonts w:hint="eastAsia" w:ascii="楷体_GB2312" w:hAnsi="宋体" w:eastAsia="楷体_GB2312"/>
          <w:color w:val="auto"/>
          <w:sz w:val="24"/>
          <w:highlight w:val="none"/>
        </w:rPr>
        <w:t>以</w:t>
      </w:r>
      <w:r>
        <w:rPr>
          <w:rFonts w:ascii="楷体_GB2312" w:hAnsi="宋体" w:eastAsia="楷体_GB2312"/>
          <w:color w:val="auto"/>
          <w:sz w:val="24"/>
          <w:highlight w:val="none"/>
        </w:rPr>
        <w:t>授权委托书为准。</w:t>
      </w:r>
    </w:p>
    <w:p w14:paraId="2A8BA5DF">
      <w:pPr>
        <w:adjustRightInd w:val="0"/>
        <w:snapToGrid w:val="0"/>
        <w:spacing w:line="360" w:lineRule="auto"/>
        <w:ind w:firstLine="480" w:firstLineChars="200"/>
        <w:rPr>
          <w:rFonts w:ascii="楷体_GB2312" w:hAnsi="宋体" w:eastAsia="楷体_GB2312"/>
          <w:color w:val="auto"/>
          <w:sz w:val="24"/>
          <w:highlight w:val="none"/>
        </w:rPr>
      </w:pPr>
      <w:r>
        <w:rPr>
          <w:rFonts w:hint="eastAsia" w:ascii="楷体_GB2312" w:hAnsi="宋体" w:eastAsia="楷体_GB2312"/>
          <w:bCs/>
          <w:color w:val="auto"/>
          <w:sz w:val="24"/>
          <w:highlight w:val="none"/>
        </w:rPr>
        <w:t>1.3</w:t>
      </w:r>
      <w:r>
        <w:rPr>
          <w:rFonts w:hint="eastAsia" w:ascii="楷体_GB2312" w:hAnsi="宋体" w:eastAsia="楷体_GB2312"/>
          <w:color w:val="auto"/>
          <w:sz w:val="24"/>
          <w:highlight w:val="none"/>
        </w:rPr>
        <w:t>甲方指定</w:t>
      </w:r>
      <w:r>
        <w:rPr>
          <w:rFonts w:hint="eastAsia" w:ascii="楷体_GB2312" w:hAnsi="宋体" w:eastAsia="楷体_GB2312"/>
          <w:color w:val="auto"/>
          <w:sz w:val="24"/>
          <w:highlight w:val="none"/>
          <w:u w:val="single"/>
        </w:rPr>
        <w:t xml:space="preserve">   </w:t>
      </w:r>
      <w:r>
        <w:rPr>
          <w:rFonts w:hint="eastAsia" w:ascii="楷体_GB2312" w:hAnsi="宋体" w:eastAsia="楷体_GB2312"/>
          <w:color w:val="auto"/>
          <w:sz w:val="24"/>
          <w:highlight w:val="none"/>
          <w:u w:val="single"/>
          <w:lang w:val="en-US" w:eastAsia="zh-CN"/>
        </w:rPr>
        <w:t>谭艺</w:t>
      </w:r>
      <w:r>
        <w:rPr>
          <w:rFonts w:ascii="楷体_GB2312" w:hAnsi="宋体" w:eastAsia="楷体_GB2312"/>
          <w:color w:val="auto"/>
          <w:sz w:val="24"/>
          <w:highlight w:val="none"/>
          <w:u w:val="single"/>
        </w:rPr>
        <w:t xml:space="preserve">  </w:t>
      </w:r>
      <w:r>
        <w:rPr>
          <w:rFonts w:hint="eastAsia" w:ascii="楷体_GB2312" w:hAnsi="宋体" w:eastAsia="楷体_GB2312"/>
          <w:color w:val="auto"/>
          <w:sz w:val="24"/>
          <w:highlight w:val="none"/>
          <w:u w:val="single"/>
        </w:rPr>
        <w:t xml:space="preserve">  </w:t>
      </w:r>
      <w:r>
        <w:rPr>
          <w:rFonts w:hint="eastAsia" w:ascii="楷体_GB2312" w:hAnsi="宋体" w:eastAsia="楷体_GB2312"/>
          <w:color w:val="auto"/>
          <w:sz w:val="24"/>
          <w:highlight w:val="none"/>
        </w:rPr>
        <w:t>为联系人，负责传达甲方的意见和要求，提供文件和资料等。乙方应根据该联系人的指示提供法律服务。若甲方更换联系人，其应当及时书面通知乙方。</w:t>
      </w:r>
    </w:p>
    <w:p w14:paraId="2DD40357">
      <w:pPr>
        <w:spacing w:line="360" w:lineRule="auto"/>
        <w:ind w:firstLine="480" w:firstLineChars="200"/>
        <w:jc w:val="left"/>
        <w:rPr>
          <w:rFonts w:hint="eastAsia" w:ascii="楷体_GB2312" w:hAnsi="宋体" w:eastAsia="楷体_GB2312"/>
          <w:color w:val="auto"/>
          <w:sz w:val="24"/>
          <w:highlight w:val="none"/>
        </w:rPr>
      </w:pPr>
      <w:r>
        <w:rPr>
          <w:rFonts w:ascii="楷体_GB2312" w:hAnsi="宋体" w:eastAsia="楷体_GB2312"/>
          <w:color w:val="auto"/>
          <w:sz w:val="24"/>
          <w:highlight w:val="none"/>
        </w:rPr>
        <w:t>1.4乙方指派</w:t>
      </w:r>
      <w:r>
        <w:rPr>
          <w:rFonts w:hint="eastAsia" w:ascii="楷体_GB2312" w:hAnsi="宋体" w:eastAsia="楷体_GB2312"/>
          <w:color w:val="auto"/>
          <w:sz w:val="24"/>
          <w:highlight w:val="none"/>
          <w:u w:val="single"/>
        </w:rPr>
        <w:t xml:space="preserve">   </w:t>
      </w:r>
      <w:r>
        <w:rPr>
          <w:rFonts w:ascii="楷体_GB2312" w:hAnsi="宋体" w:eastAsia="楷体_GB2312"/>
          <w:color w:val="auto"/>
          <w:sz w:val="24"/>
          <w:highlight w:val="none"/>
          <w:u w:val="single"/>
        </w:rPr>
        <w:t xml:space="preserve">   </w:t>
      </w:r>
      <w:r>
        <w:rPr>
          <w:rFonts w:hint="eastAsia" w:ascii="楷体_GB2312" w:hAnsi="宋体" w:eastAsia="楷体_GB2312"/>
          <w:color w:val="auto"/>
          <w:sz w:val="24"/>
          <w:highlight w:val="none"/>
          <w:u w:val="single"/>
        </w:rPr>
        <w:t xml:space="preserve">  </w:t>
      </w:r>
      <w:r>
        <w:rPr>
          <w:rFonts w:hint="eastAsia" w:ascii="楷体_GB2312" w:hAnsi="宋体" w:eastAsia="楷体_GB2312"/>
          <w:color w:val="auto"/>
          <w:sz w:val="24"/>
          <w:highlight w:val="none"/>
        </w:rPr>
        <w:t>律师</w:t>
      </w:r>
      <w:r>
        <w:rPr>
          <w:rFonts w:hint="eastAsia" w:ascii="楷体_GB2312" w:hAnsi="宋体" w:eastAsia="楷体_GB2312"/>
          <w:color w:val="auto"/>
          <w:sz w:val="24"/>
          <w:highlight w:val="none"/>
          <w:lang w:eastAsia="zh-CN"/>
        </w:rPr>
        <w:t>团队（</w:t>
      </w:r>
      <w:r>
        <w:rPr>
          <w:rFonts w:hint="eastAsia" w:ascii="楷体_GB2312" w:hAnsi="宋体" w:eastAsia="楷体_GB2312"/>
          <w:color w:val="auto"/>
          <w:sz w:val="24"/>
          <w:highlight w:val="none"/>
          <w:lang w:val="en-US" w:eastAsia="zh-CN"/>
        </w:rPr>
        <w:t>XXX</w:t>
      </w:r>
      <w:r>
        <w:rPr>
          <w:rFonts w:hint="eastAsia" w:ascii="楷体_GB2312" w:hAnsi="宋体" w:eastAsia="楷体_GB2312"/>
          <w:color w:val="auto"/>
          <w:sz w:val="24"/>
          <w:highlight w:val="none"/>
          <w:lang w:eastAsia="zh-CN"/>
        </w:rPr>
        <w:t>）</w:t>
      </w:r>
      <w:r>
        <w:rPr>
          <w:rFonts w:hint="eastAsia" w:ascii="楷体_GB2312" w:hAnsi="宋体" w:eastAsia="楷体_GB2312"/>
          <w:color w:val="auto"/>
          <w:sz w:val="24"/>
          <w:highlight w:val="none"/>
        </w:rPr>
        <w:t>为甲方提供本合同项下的法律服务，</w:t>
      </w:r>
      <w:r>
        <w:rPr>
          <w:rFonts w:ascii="楷体_GB2312" w:hAnsi="宋体" w:eastAsia="楷体_GB2312"/>
          <w:color w:val="auto"/>
          <w:sz w:val="24"/>
          <w:highlight w:val="none"/>
        </w:rPr>
        <w:t>经甲方</w:t>
      </w:r>
      <w:r>
        <w:rPr>
          <w:rFonts w:hint="eastAsia" w:ascii="楷体_GB2312" w:hAnsi="宋体" w:eastAsia="楷体_GB2312"/>
          <w:color w:val="auto"/>
          <w:sz w:val="24"/>
          <w:highlight w:val="none"/>
        </w:rPr>
        <w:t>事先</w:t>
      </w:r>
      <w:r>
        <w:rPr>
          <w:rFonts w:ascii="楷体_GB2312" w:hAnsi="宋体" w:eastAsia="楷体_GB2312"/>
          <w:color w:val="auto"/>
          <w:sz w:val="24"/>
          <w:highlight w:val="none"/>
        </w:rPr>
        <w:t>同意，乙方可指派其他律师</w:t>
      </w:r>
      <w:r>
        <w:rPr>
          <w:rFonts w:hint="eastAsia" w:ascii="楷体_GB2312" w:hAnsi="宋体" w:eastAsia="楷体_GB2312"/>
          <w:color w:val="auto"/>
          <w:sz w:val="24"/>
          <w:highlight w:val="none"/>
        </w:rPr>
        <w:t>提供</w:t>
      </w:r>
      <w:r>
        <w:rPr>
          <w:rFonts w:ascii="楷体_GB2312" w:hAnsi="宋体" w:eastAsia="楷体_GB2312"/>
          <w:color w:val="auto"/>
          <w:sz w:val="24"/>
          <w:highlight w:val="none"/>
        </w:rPr>
        <w:t>或开展辅助工作</w:t>
      </w:r>
      <w:r>
        <w:rPr>
          <w:rFonts w:hint="eastAsia" w:ascii="楷体_GB2312" w:hAnsi="宋体" w:eastAsia="楷体_GB2312"/>
          <w:color w:val="auto"/>
          <w:sz w:val="24"/>
          <w:highlight w:val="none"/>
        </w:rPr>
        <w:t>。</w:t>
      </w:r>
    </w:p>
    <w:p w14:paraId="44B73E33">
      <w:pPr>
        <w:spacing w:line="360" w:lineRule="auto"/>
        <w:ind w:firstLine="480" w:firstLineChars="200"/>
        <w:jc w:val="left"/>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1.5服务要求及标准</w:t>
      </w:r>
    </w:p>
    <w:p w14:paraId="1141FD1A">
      <w:pPr>
        <w:numPr>
          <w:ilvl w:val="0"/>
          <w:numId w:val="8"/>
        </w:numPr>
        <w:spacing w:line="360" w:lineRule="auto"/>
        <w:ind w:firstLine="480" w:firstLineChars="200"/>
        <w:jc w:val="left"/>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乙方应当自收到甲方案件委托通知时在一个工作日内确定代理律师并反馈至甲方。</w:t>
      </w:r>
    </w:p>
    <w:p w14:paraId="14F0F099">
      <w:pPr>
        <w:numPr>
          <w:ilvl w:val="0"/>
          <w:numId w:val="8"/>
        </w:numPr>
        <w:spacing w:line="360" w:lineRule="auto"/>
        <w:ind w:firstLine="480" w:firstLineChars="200"/>
        <w:jc w:val="left"/>
        <w:rPr>
          <w:rFonts w:hint="default"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乙方应当按照案件要求及时向甲方、法院提交案件应诉材料，包括但不限于答辩状、证据、质证意见等；乙方应当在案件裁判之后2个工作日内向甲方反馈案件情况报告；乙方应当确保前述各项文书的质量，经甲方提出修改意见后存在重大错误的，甲方有权进行服务费的扣罚，根据情节严重程度，扣罚比例为案件代理费的1%-10%。</w:t>
      </w:r>
    </w:p>
    <w:p w14:paraId="53B1C824">
      <w:pPr>
        <w:numPr>
          <w:ilvl w:val="0"/>
          <w:numId w:val="8"/>
        </w:numPr>
        <w:spacing w:line="360" w:lineRule="auto"/>
        <w:ind w:firstLine="480" w:firstLineChars="200"/>
        <w:jc w:val="left"/>
        <w:rPr>
          <w:rFonts w:hint="default"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乙方应当确保在案件审理过程中对外提供信息的真实性、准确性，非经甲方书面确认不得擅自提供，否则乙方应当承担由此给甲方导致的各项直接或者间接损失。</w:t>
      </w:r>
    </w:p>
    <w:p w14:paraId="05B6E0B4">
      <w:pPr>
        <w:numPr>
          <w:ilvl w:val="0"/>
          <w:numId w:val="8"/>
        </w:numPr>
        <w:spacing w:line="360" w:lineRule="auto"/>
        <w:ind w:firstLine="480" w:firstLineChars="200"/>
        <w:jc w:val="left"/>
        <w:rPr>
          <w:rFonts w:hint="default"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乙方收到法院送达的各项文书后，应当于当日反馈至甲方，因乙方原因未能及时反馈导致甲方产生的任何直接或者间接损失，由乙方承担相应责任。</w:t>
      </w:r>
    </w:p>
    <w:p w14:paraId="7E1441C2">
      <w:pPr>
        <w:numPr>
          <w:ilvl w:val="0"/>
          <w:numId w:val="8"/>
        </w:numPr>
        <w:spacing w:line="360" w:lineRule="auto"/>
        <w:ind w:firstLine="480" w:firstLineChars="200"/>
        <w:jc w:val="left"/>
        <w:rPr>
          <w:rFonts w:hint="default"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乙方应当积极配合甲方处理涉及案件各环节的沟通协调工作，包括但不限于和法院、案件当事人及代理律师关于案件诉讼费、保费、相关资料等的沟通及对接。</w:t>
      </w:r>
    </w:p>
    <w:p w14:paraId="1490B09E">
      <w:pPr>
        <w:numPr>
          <w:ilvl w:val="0"/>
          <w:numId w:val="8"/>
        </w:numPr>
        <w:spacing w:line="360" w:lineRule="auto"/>
        <w:ind w:firstLine="480" w:firstLineChars="200"/>
        <w:jc w:val="left"/>
        <w:rPr>
          <w:rFonts w:hint="default" w:ascii="楷体_GB2312" w:hAnsi="宋体" w:eastAsia="楷体_GB2312"/>
          <w:color w:val="auto"/>
          <w:sz w:val="24"/>
          <w:highlight w:val="none"/>
          <w:lang w:val="en-US" w:eastAsia="zh-CN"/>
        </w:rPr>
      </w:pPr>
      <w:r>
        <w:rPr>
          <w:rFonts w:hint="eastAsia" w:ascii="楷体_GB2312" w:hAnsi="宋体" w:eastAsia="楷体_GB2312"/>
          <w:sz w:val="24"/>
          <w:lang w:val="en-US" w:eastAsia="zh-CN"/>
        </w:rPr>
        <w:t>因全国各地法院送达案件时效不一，遇到时效较为紧急（开庭前3日送达）的诉讼案件，乙方需要积极响应并提供代理服务。</w:t>
      </w:r>
    </w:p>
    <w:p w14:paraId="2622D1F9">
      <w:pPr>
        <w:numPr>
          <w:ilvl w:val="0"/>
          <w:numId w:val="8"/>
        </w:numPr>
        <w:spacing w:line="360" w:lineRule="auto"/>
        <w:ind w:firstLine="480" w:firstLineChars="200"/>
        <w:jc w:val="left"/>
        <w:rPr>
          <w:rFonts w:ascii="楷体_GB2312" w:hAnsi="宋体" w:eastAsia="楷体_GB2312"/>
          <w:b/>
          <w:color w:val="auto"/>
          <w:sz w:val="24"/>
          <w:highlight w:val="none"/>
        </w:rPr>
      </w:pPr>
      <w:r>
        <w:rPr>
          <w:rFonts w:hint="default" w:ascii="楷体_GB2312" w:hAnsi="宋体" w:eastAsia="楷体_GB2312"/>
          <w:color w:val="auto"/>
          <w:sz w:val="24"/>
          <w:highlight w:val="none"/>
          <w:lang w:val="en-US" w:eastAsia="zh-CN"/>
        </w:rPr>
        <w:t>乙方需严格按照上述服务内容和时效要求提供各项服务，甲方负责监督乙方服务质量，并提出整改意见，乙方应按时整改，并将整改结果向甲方汇报。</w:t>
      </w:r>
    </w:p>
    <w:p w14:paraId="7F39A14C">
      <w:pPr>
        <w:adjustRightInd w:val="0"/>
        <w:snapToGrid w:val="0"/>
        <w:spacing w:line="360" w:lineRule="auto"/>
        <w:ind w:firstLine="482" w:firstLineChars="200"/>
        <w:rPr>
          <w:rFonts w:ascii="楷体_GB2312" w:hAnsi="宋体" w:eastAsia="楷体_GB2312"/>
          <w:b/>
          <w:color w:val="auto"/>
          <w:sz w:val="24"/>
          <w:highlight w:val="none"/>
        </w:rPr>
      </w:pPr>
      <w:r>
        <w:rPr>
          <w:rFonts w:hint="eastAsia" w:ascii="楷体_GB2312" w:hAnsi="宋体" w:eastAsia="楷体_GB2312"/>
          <w:b/>
          <w:color w:val="auto"/>
          <w:sz w:val="24"/>
          <w:highlight w:val="none"/>
        </w:rPr>
        <w:t>第二条 合同</w:t>
      </w:r>
      <w:r>
        <w:rPr>
          <w:rFonts w:ascii="楷体_GB2312" w:hAnsi="宋体" w:eastAsia="楷体_GB2312"/>
          <w:b/>
          <w:color w:val="auto"/>
          <w:sz w:val="24"/>
          <w:highlight w:val="none"/>
        </w:rPr>
        <w:t>期限</w:t>
      </w:r>
    </w:p>
    <w:p w14:paraId="1904674E">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2.1</w:t>
      </w:r>
      <w:r>
        <w:rPr>
          <w:rFonts w:hint="eastAsia" w:ascii="楷体_GB2312" w:hAnsi="宋体" w:eastAsia="楷体_GB2312"/>
          <w:color w:val="auto"/>
          <w:sz w:val="24"/>
          <w:highlight w:val="none"/>
          <w:lang w:eastAsia="zh-CN"/>
        </w:rPr>
        <w:t>双方商定乙方为甲方提供法律服务的期限自</w:t>
      </w:r>
      <w:r>
        <w:rPr>
          <w:rFonts w:hint="eastAsia" w:ascii="楷体_GB2312" w:hAnsi="宋体" w:eastAsia="楷体_GB2312"/>
          <w:color w:val="auto"/>
          <w:sz w:val="24"/>
          <w:highlight w:val="none"/>
          <w:lang w:val="en-US" w:eastAsia="zh-CN"/>
        </w:rPr>
        <w:t>2026</w:t>
      </w:r>
      <w:r>
        <w:rPr>
          <w:rFonts w:hint="eastAsia" w:ascii="楷体_GB2312" w:hAnsi="宋体" w:eastAsia="楷体_GB2312"/>
          <w:color w:val="auto"/>
          <w:sz w:val="24"/>
          <w:highlight w:val="none"/>
          <w:lang w:eastAsia="zh-CN"/>
        </w:rPr>
        <w:t>年</w:t>
      </w:r>
      <w:r>
        <w:rPr>
          <w:rFonts w:hint="eastAsia" w:ascii="楷体_GB2312" w:hAnsi="宋体" w:eastAsia="楷体_GB2312"/>
          <w:color w:val="auto"/>
          <w:sz w:val="24"/>
          <w:highlight w:val="none"/>
          <w:lang w:val="en-US" w:eastAsia="zh-CN"/>
        </w:rPr>
        <w:t>X</w:t>
      </w:r>
      <w:r>
        <w:rPr>
          <w:rFonts w:hint="eastAsia" w:ascii="楷体_GB2312" w:hAnsi="宋体" w:eastAsia="楷体_GB2312"/>
          <w:color w:val="auto"/>
          <w:sz w:val="24"/>
          <w:highlight w:val="none"/>
          <w:lang w:eastAsia="zh-CN"/>
        </w:rPr>
        <w:t>月</w:t>
      </w:r>
      <w:r>
        <w:rPr>
          <w:rFonts w:hint="eastAsia" w:ascii="楷体_GB2312" w:hAnsi="宋体" w:eastAsia="楷体_GB2312"/>
          <w:color w:val="auto"/>
          <w:sz w:val="24"/>
          <w:highlight w:val="none"/>
          <w:lang w:val="en-US" w:eastAsia="zh-CN"/>
        </w:rPr>
        <w:t>X</w:t>
      </w:r>
      <w:r>
        <w:rPr>
          <w:rFonts w:hint="eastAsia" w:ascii="楷体_GB2312" w:hAnsi="宋体" w:eastAsia="楷体_GB2312"/>
          <w:color w:val="auto"/>
          <w:sz w:val="24"/>
          <w:highlight w:val="none"/>
          <w:lang w:eastAsia="zh-CN"/>
        </w:rPr>
        <w:t>日起至</w:t>
      </w:r>
      <w:r>
        <w:rPr>
          <w:rFonts w:hint="eastAsia" w:ascii="楷体_GB2312" w:hAnsi="宋体" w:eastAsia="楷体_GB2312"/>
          <w:color w:val="auto"/>
          <w:sz w:val="24"/>
          <w:highlight w:val="none"/>
          <w:lang w:val="en-US" w:eastAsia="zh-CN"/>
        </w:rPr>
        <w:t>2027</w:t>
      </w:r>
      <w:r>
        <w:rPr>
          <w:rFonts w:hint="eastAsia" w:ascii="楷体_GB2312" w:hAnsi="宋体" w:eastAsia="楷体_GB2312"/>
          <w:color w:val="auto"/>
          <w:sz w:val="24"/>
          <w:highlight w:val="none"/>
          <w:lang w:eastAsia="zh-CN"/>
        </w:rPr>
        <w:t>年</w:t>
      </w:r>
      <w:r>
        <w:rPr>
          <w:rFonts w:hint="eastAsia" w:ascii="楷体_GB2312" w:hAnsi="宋体" w:eastAsia="楷体_GB2312"/>
          <w:color w:val="auto"/>
          <w:sz w:val="24"/>
          <w:highlight w:val="none"/>
          <w:lang w:val="en-US" w:eastAsia="zh-CN"/>
        </w:rPr>
        <w:t>X</w:t>
      </w:r>
      <w:r>
        <w:rPr>
          <w:rFonts w:hint="eastAsia" w:ascii="楷体_GB2312" w:hAnsi="宋体" w:eastAsia="楷体_GB2312"/>
          <w:color w:val="auto"/>
          <w:sz w:val="24"/>
          <w:highlight w:val="none"/>
          <w:lang w:eastAsia="zh-CN"/>
        </w:rPr>
        <w:t>月</w:t>
      </w:r>
      <w:r>
        <w:rPr>
          <w:rFonts w:hint="eastAsia" w:ascii="楷体_GB2312" w:hAnsi="宋体" w:eastAsia="楷体_GB2312"/>
          <w:color w:val="auto"/>
          <w:sz w:val="24"/>
          <w:highlight w:val="none"/>
          <w:lang w:val="en-US" w:eastAsia="zh-CN"/>
        </w:rPr>
        <w:t>X</w:t>
      </w:r>
      <w:r>
        <w:rPr>
          <w:rFonts w:hint="eastAsia" w:ascii="楷体_GB2312" w:hAnsi="宋体" w:eastAsia="楷体_GB2312"/>
          <w:color w:val="auto"/>
          <w:sz w:val="24"/>
          <w:highlight w:val="none"/>
          <w:lang w:eastAsia="zh-CN"/>
        </w:rPr>
        <w:t>日止。</w:t>
      </w:r>
    </w:p>
    <w:p w14:paraId="04D16B18">
      <w:pPr>
        <w:adjustRightInd w:val="0"/>
        <w:snapToGrid w:val="0"/>
        <w:spacing w:line="360" w:lineRule="auto"/>
        <w:ind w:firstLine="480" w:firstLineChars="200"/>
        <w:rPr>
          <w:rFonts w:hint="eastAsia" w:ascii="楷体_GB2312" w:hAnsi="宋体" w:eastAsia="楷体_GB2312" w:cs="Times New Roman"/>
          <w:b/>
          <w:color w:val="auto"/>
          <w:sz w:val="24"/>
          <w:highlight w:val="none"/>
          <w:lang w:eastAsia="zh-CN"/>
        </w:rPr>
      </w:pPr>
      <w:r>
        <w:rPr>
          <w:rFonts w:hint="eastAsia" w:ascii="楷体_GB2312" w:hAnsi="宋体" w:eastAsia="楷体_GB2312"/>
          <w:color w:val="auto"/>
          <w:sz w:val="24"/>
          <w:highlight w:val="none"/>
          <w:lang w:val="en-US" w:eastAsia="zh-CN"/>
        </w:rPr>
        <w:t>2.2</w:t>
      </w:r>
      <w:r>
        <w:rPr>
          <w:rFonts w:hint="default" w:ascii="楷体_GB2312" w:hAnsi="宋体" w:eastAsia="楷体_GB2312"/>
          <w:color w:val="auto"/>
          <w:sz w:val="24"/>
          <w:highlight w:val="none"/>
          <w:lang w:val="en-US" w:eastAsia="zh-CN"/>
        </w:rPr>
        <w:t>因服务特殊性，如</w:t>
      </w:r>
      <w:r>
        <w:rPr>
          <w:rFonts w:hint="eastAsia" w:ascii="楷体_GB2312" w:hAnsi="宋体" w:eastAsia="楷体_GB2312"/>
          <w:color w:val="auto"/>
          <w:sz w:val="24"/>
          <w:highlight w:val="none"/>
          <w:lang w:val="en-US" w:eastAsia="zh-CN"/>
        </w:rPr>
        <w:t>本合同</w:t>
      </w:r>
      <w:r>
        <w:rPr>
          <w:rFonts w:hint="default" w:ascii="楷体_GB2312" w:hAnsi="宋体" w:eastAsia="楷体_GB2312"/>
          <w:color w:val="auto"/>
          <w:sz w:val="24"/>
          <w:highlight w:val="none"/>
          <w:lang w:val="en-US" w:eastAsia="zh-CN"/>
        </w:rPr>
        <w:t>到期，</w:t>
      </w:r>
      <w:r>
        <w:rPr>
          <w:rFonts w:hint="eastAsia" w:ascii="楷体_GB2312" w:hAnsi="宋体" w:eastAsia="楷体_GB2312"/>
          <w:color w:val="auto"/>
          <w:sz w:val="24"/>
          <w:highlight w:val="none"/>
          <w:lang w:val="en-US" w:eastAsia="zh-CN"/>
        </w:rPr>
        <w:t>甲方已委托乙方代理的诉讼案件</w:t>
      </w:r>
      <w:r>
        <w:rPr>
          <w:rFonts w:hint="default" w:ascii="楷体_GB2312" w:hAnsi="宋体" w:eastAsia="楷体_GB2312"/>
          <w:color w:val="auto"/>
          <w:sz w:val="24"/>
          <w:highlight w:val="none"/>
          <w:lang w:val="en-US" w:eastAsia="zh-CN"/>
        </w:rPr>
        <w:t>未</w:t>
      </w:r>
      <w:r>
        <w:rPr>
          <w:rFonts w:hint="eastAsia" w:ascii="楷体_GB2312" w:hAnsi="宋体" w:eastAsia="楷体_GB2312"/>
          <w:color w:val="auto"/>
          <w:sz w:val="24"/>
          <w:highlight w:val="none"/>
          <w:lang w:val="en-US" w:eastAsia="zh-CN"/>
        </w:rPr>
        <w:t>完结</w:t>
      </w:r>
      <w:r>
        <w:rPr>
          <w:rFonts w:hint="default" w:ascii="楷体_GB2312" w:hAnsi="宋体" w:eastAsia="楷体_GB2312"/>
          <w:color w:val="auto"/>
          <w:sz w:val="24"/>
          <w:highlight w:val="none"/>
          <w:lang w:val="en-US" w:eastAsia="zh-CN"/>
        </w:rPr>
        <w:t>的，乙方应按</w:t>
      </w:r>
      <w:r>
        <w:rPr>
          <w:rFonts w:hint="eastAsia" w:ascii="楷体_GB2312" w:hAnsi="宋体" w:eastAsia="楷体_GB2312"/>
          <w:color w:val="auto"/>
          <w:sz w:val="24"/>
          <w:highlight w:val="none"/>
          <w:lang w:val="en-US" w:eastAsia="zh-CN"/>
        </w:rPr>
        <w:t>本合同</w:t>
      </w:r>
      <w:r>
        <w:rPr>
          <w:rFonts w:hint="default" w:ascii="楷体_GB2312" w:hAnsi="宋体" w:eastAsia="楷体_GB2312"/>
          <w:color w:val="auto"/>
          <w:sz w:val="24"/>
          <w:highlight w:val="none"/>
          <w:lang w:val="en-US" w:eastAsia="zh-CN"/>
        </w:rPr>
        <w:t>约定完成</w:t>
      </w:r>
      <w:r>
        <w:rPr>
          <w:rFonts w:hint="eastAsia" w:ascii="楷体_GB2312" w:hAnsi="宋体" w:eastAsia="楷体_GB2312"/>
          <w:color w:val="auto"/>
          <w:sz w:val="24"/>
          <w:highlight w:val="none"/>
          <w:lang w:val="en-US" w:eastAsia="zh-CN"/>
        </w:rPr>
        <w:t>法律</w:t>
      </w:r>
      <w:r>
        <w:rPr>
          <w:rFonts w:hint="default" w:ascii="楷体_GB2312" w:hAnsi="宋体" w:eastAsia="楷体_GB2312"/>
          <w:color w:val="auto"/>
          <w:sz w:val="24"/>
          <w:highlight w:val="none"/>
          <w:lang w:val="en-US" w:eastAsia="zh-CN"/>
        </w:rPr>
        <w:t>服务，否则甲方有权不予结算服务费用。</w:t>
      </w:r>
    </w:p>
    <w:p w14:paraId="02D920C0">
      <w:pPr>
        <w:adjustRightInd w:val="0"/>
        <w:snapToGrid w:val="0"/>
        <w:spacing w:line="360" w:lineRule="auto"/>
        <w:ind w:firstLine="482" w:firstLineChars="200"/>
        <w:rPr>
          <w:rFonts w:hint="eastAsia" w:ascii="楷体_GB2312" w:hAnsi="宋体" w:eastAsia="楷体_GB2312" w:cs="Times New Roman"/>
          <w:b/>
          <w:color w:val="auto"/>
          <w:sz w:val="24"/>
          <w:highlight w:val="none"/>
        </w:rPr>
      </w:pPr>
      <w:r>
        <w:rPr>
          <w:rFonts w:hint="eastAsia" w:ascii="楷体_GB2312" w:hAnsi="宋体" w:eastAsia="楷体_GB2312" w:cs="Times New Roman"/>
          <w:b/>
          <w:color w:val="auto"/>
          <w:sz w:val="24"/>
          <w:highlight w:val="none"/>
          <w:lang w:eastAsia="zh-CN"/>
        </w:rPr>
        <w:t>第三条</w:t>
      </w:r>
      <w:r>
        <w:rPr>
          <w:rFonts w:hint="eastAsia" w:ascii="楷体_GB2312" w:hAnsi="宋体" w:eastAsia="楷体_GB2312" w:cs="Times New Roman"/>
          <w:b/>
          <w:color w:val="auto"/>
          <w:sz w:val="24"/>
          <w:highlight w:val="none"/>
          <w:lang w:val="en-US" w:eastAsia="zh-CN"/>
        </w:rPr>
        <w:t xml:space="preserve"> </w:t>
      </w:r>
      <w:r>
        <w:rPr>
          <w:rFonts w:hint="eastAsia" w:ascii="楷体_GB2312" w:hAnsi="宋体" w:eastAsia="楷体_GB2312" w:cs="Times New Roman"/>
          <w:b/>
          <w:color w:val="auto"/>
          <w:sz w:val="24"/>
          <w:highlight w:val="none"/>
        </w:rPr>
        <w:t>甲方</w:t>
      </w:r>
      <w:r>
        <w:rPr>
          <w:rFonts w:hint="eastAsia" w:ascii="楷体_GB2312" w:hAnsi="宋体" w:eastAsia="楷体_GB2312" w:cs="Times New Roman"/>
          <w:b/>
          <w:color w:val="auto"/>
          <w:sz w:val="24"/>
          <w:highlight w:val="none"/>
          <w:lang w:val="en-US" w:eastAsia="zh-CN"/>
        </w:rPr>
        <w:t>权利</w:t>
      </w:r>
      <w:r>
        <w:rPr>
          <w:rFonts w:hint="eastAsia" w:ascii="楷体_GB2312" w:hAnsi="宋体" w:eastAsia="楷体_GB2312" w:cs="Times New Roman"/>
          <w:b/>
          <w:color w:val="auto"/>
          <w:sz w:val="24"/>
          <w:highlight w:val="none"/>
        </w:rPr>
        <w:t>义务</w:t>
      </w:r>
    </w:p>
    <w:p w14:paraId="14A39838">
      <w:pPr>
        <w:adjustRightInd w:val="0"/>
        <w:snapToGrid w:val="0"/>
        <w:spacing w:line="360" w:lineRule="auto"/>
        <w:ind w:firstLine="480" w:firstLineChars="200"/>
        <w:rPr>
          <w:rFonts w:hint="eastAsia" w:ascii="楷体_GB2312" w:hAnsi="宋体" w:eastAsia="楷体_GB2312" w:cs="Times New Roman"/>
          <w:color w:val="auto"/>
          <w:sz w:val="24"/>
          <w:highlight w:val="none"/>
          <w:lang w:eastAsia="zh-CN"/>
        </w:rPr>
      </w:pPr>
      <w:r>
        <w:rPr>
          <w:rFonts w:hint="eastAsia" w:ascii="楷体_GB2312" w:hAnsi="宋体" w:eastAsia="楷体_GB2312" w:cs="Times New Roman"/>
          <w:color w:val="auto"/>
          <w:sz w:val="24"/>
          <w:highlight w:val="none"/>
          <w:lang w:eastAsia="zh-CN"/>
        </w:rPr>
        <w:t>3.1甲方应全面、及时地向乙方提供各种与委托代理事项有关的证据、文件及其他材料, 如实向乙方叙述案情、阐明情况，并保证该等材料和说明的真实性、准确性和完整性，保证未向乙方隐瞒、虚构或遗漏任何事实。除非另有书面指示，甲方提供给乙方的资料、文件、证据均应为复印件或复制品，原件应由甲方妥善保管。</w:t>
      </w:r>
    </w:p>
    <w:p w14:paraId="48420BD0">
      <w:pPr>
        <w:adjustRightInd w:val="0"/>
        <w:snapToGrid w:val="0"/>
        <w:spacing w:line="360" w:lineRule="auto"/>
        <w:ind w:firstLine="480" w:firstLineChars="200"/>
        <w:rPr>
          <w:rFonts w:hint="eastAsia" w:ascii="楷体_GB2312" w:hAnsi="宋体" w:eastAsia="楷体_GB2312" w:cs="Times New Roman"/>
          <w:color w:val="auto"/>
          <w:sz w:val="24"/>
          <w:highlight w:val="none"/>
          <w:lang w:eastAsia="zh-CN"/>
        </w:rPr>
      </w:pPr>
      <w:r>
        <w:rPr>
          <w:rFonts w:hint="eastAsia" w:ascii="楷体_GB2312" w:hAnsi="宋体" w:eastAsia="楷体_GB2312" w:cs="Times New Roman"/>
          <w:color w:val="auto"/>
          <w:sz w:val="24"/>
          <w:highlight w:val="none"/>
          <w:lang w:eastAsia="zh-CN"/>
        </w:rPr>
        <w:t>3.2甲方应按照本合同的约定，按时、足额向乙方支付律师费。</w:t>
      </w:r>
    </w:p>
    <w:p w14:paraId="743070BF">
      <w:pPr>
        <w:adjustRightInd w:val="0"/>
        <w:snapToGrid w:val="0"/>
        <w:spacing w:line="360" w:lineRule="auto"/>
        <w:ind w:firstLine="480" w:firstLineChars="200"/>
        <w:rPr>
          <w:rFonts w:hint="eastAsia" w:ascii="楷体_GB2312" w:hAnsi="宋体" w:eastAsia="楷体_GB2312" w:cs="Times New Roman"/>
          <w:color w:val="auto"/>
          <w:sz w:val="24"/>
          <w:highlight w:val="none"/>
          <w:lang w:eastAsia="zh-CN"/>
        </w:rPr>
      </w:pPr>
      <w:r>
        <w:rPr>
          <w:rFonts w:hint="eastAsia" w:ascii="楷体_GB2312" w:hAnsi="宋体" w:eastAsia="楷体_GB2312" w:cs="Times New Roman"/>
          <w:color w:val="auto"/>
          <w:sz w:val="24"/>
          <w:highlight w:val="none"/>
          <w:lang w:eastAsia="zh-CN"/>
        </w:rPr>
        <w:t>3.3甲方理解并尊重乙方的执业准则和习惯。甲方应为乙方完成本合同工作提供必要的工作便利以及预留合理的工作时间。</w:t>
      </w:r>
    </w:p>
    <w:p w14:paraId="23BBCE04">
      <w:pPr>
        <w:adjustRightInd w:val="0"/>
        <w:snapToGrid w:val="0"/>
        <w:spacing w:line="360" w:lineRule="auto"/>
        <w:ind w:firstLine="480" w:firstLineChars="200"/>
        <w:rPr>
          <w:rFonts w:hint="eastAsia" w:ascii="楷体_GB2312" w:hAnsi="宋体" w:eastAsia="楷体_GB2312" w:cs="Times New Roman"/>
          <w:color w:val="auto"/>
          <w:sz w:val="24"/>
          <w:highlight w:val="none"/>
          <w:lang w:eastAsia="zh-CN"/>
        </w:rPr>
      </w:pPr>
      <w:r>
        <w:rPr>
          <w:rFonts w:hint="eastAsia" w:ascii="楷体_GB2312" w:hAnsi="宋体" w:eastAsia="楷体_GB2312" w:cs="Times New Roman"/>
          <w:color w:val="auto"/>
          <w:sz w:val="24"/>
          <w:highlight w:val="none"/>
          <w:lang w:eastAsia="zh-CN"/>
        </w:rPr>
        <w:t>3.4非经乙方书面同意，甲方不得将乙方提供的法律意见和其他有关文件用于非经双方同意的目的。</w:t>
      </w:r>
    </w:p>
    <w:p w14:paraId="2186D4EC">
      <w:pPr>
        <w:adjustRightInd w:val="0"/>
        <w:snapToGrid w:val="0"/>
        <w:spacing w:line="360" w:lineRule="auto"/>
        <w:ind w:firstLine="480" w:firstLineChars="200"/>
        <w:rPr>
          <w:rFonts w:hint="eastAsia" w:ascii="楷体_GB2312" w:hAnsi="宋体" w:eastAsia="楷体_GB2312" w:cs="Times New Roman"/>
          <w:b/>
          <w:color w:val="auto"/>
          <w:sz w:val="24"/>
          <w:highlight w:val="none"/>
          <w:lang w:val="en-US" w:eastAsia="zh-CN"/>
        </w:rPr>
      </w:pPr>
      <w:r>
        <w:rPr>
          <w:rFonts w:hint="eastAsia" w:ascii="楷体_GB2312" w:hAnsi="宋体" w:eastAsia="楷体_GB2312" w:cs="Times New Roman"/>
          <w:color w:val="auto"/>
          <w:sz w:val="24"/>
          <w:highlight w:val="none"/>
          <w:lang w:val="en-US" w:eastAsia="zh-CN"/>
        </w:rPr>
        <w:t>3.5甲方有权根据乙方提供的各项服务对服务质量进行评价，评价结果作为后续准入的重要参考依据。</w:t>
      </w:r>
    </w:p>
    <w:p w14:paraId="5EDBA1B9">
      <w:pPr>
        <w:adjustRightInd w:val="0"/>
        <w:snapToGrid w:val="0"/>
        <w:spacing w:line="360" w:lineRule="auto"/>
        <w:ind w:firstLine="482" w:firstLineChars="200"/>
        <w:rPr>
          <w:rFonts w:hint="eastAsia" w:ascii="楷体_GB2312" w:hAnsi="宋体" w:eastAsia="楷体_GB2312" w:cs="Times New Roman"/>
          <w:b/>
          <w:color w:val="auto"/>
          <w:sz w:val="24"/>
          <w:highlight w:val="none"/>
        </w:rPr>
      </w:pPr>
      <w:r>
        <w:rPr>
          <w:rFonts w:hint="eastAsia" w:ascii="楷体_GB2312" w:hAnsi="宋体" w:eastAsia="楷体_GB2312" w:cs="Times New Roman"/>
          <w:b/>
          <w:color w:val="auto"/>
          <w:sz w:val="24"/>
          <w:highlight w:val="none"/>
          <w:lang w:val="en-US" w:eastAsia="zh-CN"/>
        </w:rPr>
        <w:t xml:space="preserve">第四条 </w:t>
      </w:r>
      <w:r>
        <w:rPr>
          <w:rFonts w:hint="eastAsia" w:ascii="楷体_GB2312" w:hAnsi="宋体" w:eastAsia="楷体_GB2312" w:cs="Times New Roman"/>
          <w:b/>
          <w:color w:val="auto"/>
          <w:sz w:val="24"/>
          <w:highlight w:val="none"/>
          <w:lang w:eastAsia="ja-JP"/>
        </w:rPr>
        <w:t>乙方</w:t>
      </w:r>
      <w:r>
        <w:rPr>
          <w:rFonts w:hint="eastAsia" w:ascii="楷体_GB2312" w:hAnsi="宋体" w:eastAsia="楷体_GB2312" w:cs="Times New Roman"/>
          <w:b/>
          <w:color w:val="auto"/>
          <w:sz w:val="24"/>
          <w:highlight w:val="none"/>
          <w:lang w:val="en-US" w:eastAsia="zh-CN"/>
        </w:rPr>
        <w:t>权利</w:t>
      </w:r>
      <w:r>
        <w:rPr>
          <w:rFonts w:hint="eastAsia" w:ascii="楷体_GB2312" w:hAnsi="宋体" w:eastAsia="楷体_GB2312" w:cs="Times New Roman"/>
          <w:b/>
          <w:color w:val="auto"/>
          <w:sz w:val="24"/>
          <w:highlight w:val="none"/>
        </w:rPr>
        <w:t>义务</w:t>
      </w:r>
    </w:p>
    <w:p w14:paraId="0F69C7F6">
      <w:pPr>
        <w:adjustRightInd w:val="0"/>
        <w:snapToGrid w:val="0"/>
        <w:spacing w:line="360" w:lineRule="auto"/>
        <w:ind w:firstLine="480" w:firstLineChars="200"/>
        <w:rPr>
          <w:rFonts w:hint="eastAsia" w:ascii="楷体_GB2312" w:hAnsi="宋体" w:eastAsia="楷体_GB2312" w:cs="Times New Roman"/>
          <w:color w:val="auto"/>
          <w:sz w:val="24"/>
          <w:highlight w:val="none"/>
          <w:lang w:val="en-US" w:eastAsia="zh-CN"/>
        </w:rPr>
      </w:pPr>
      <w:r>
        <w:rPr>
          <w:rFonts w:hint="eastAsia" w:ascii="楷体_GB2312" w:hAnsi="宋体" w:eastAsia="楷体_GB2312" w:cs="Times New Roman"/>
          <w:color w:val="auto"/>
          <w:sz w:val="24"/>
          <w:highlight w:val="none"/>
          <w:lang w:val="en-US" w:eastAsia="zh-CN"/>
        </w:rPr>
        <w:t>4.1乙方保证指派专业胜任的律师处理甲方委托事项，按照律师行业公认的业务标准和道德规范，勤勉尽责地为甲方提供高效、优质的法律服务。</w:t>
      </w:r>
    </w:p>
    <w:p w14:paraId="7EA241E1">
      <w:pPr>
        <w:adjustRightInd w:val="0"/>
        <w:snapToGrid w:val="0"/>
        <w:spacing w:line="360" w:lineRule="auto"/>
        <w:ind w:firstLine="480" w:firstLineChars="200"/>
        <w:rPr>
          <w:rFonts w:hint="eastAsia" w:ascii="楷体_GB2312" w:hAnsi="宋体" w:eastAsia="楷体_GB2312" w:cs="Times New Roman"/>
          <w:color w:val="auto"/>
          <w:sz w:val="24"/>
          <w:highlight w:val="none"/>
          <w:lang w:val="en-US" w:eastAsia="zh-CN"/>
        </w:rPr>
      </w:pPr>
      <w:r>
        <w:rPr>
          <w:rFonts w:hint="eastAsia" w:ascii="楷体_GB2312" w:hAnsi="宋体" w:eastAsia="楷体_GB2312" w:cs="Times New Roman"/>
          <w:color w:val="auto"/>
          <w:sz w:val="24"/>
          <w:highlight w:val="none"/>
          <w:lang w:val="en-US" w:eastAsia="zh-CN"/>
        </w:rPr>
        <w:t>4.2 乙方应当以其依据法律作出的判断，向甲方进行法律风险提示，尽最大努力维护甲方合法权益。</w:t>
      </w:r>
    </w:p>
    <w:p w14:paraId="60F719A4">
      <w:pPr>
        <w:adjustRightInd w:val="0"/>
        <w:snapToGrid w:val="0"/>
        <w:spacing w:line="360" w:lineRule="auto"/>
        <w:ind w:firstLine="480" w:firstLineChars="200"/>
        <w:rPr>
          <w:rFonts w:hint="eastAsia" w:ascii="楷体_GB2312" w:hAnsi="宋体" w:eastAsia="楷体_GB2312" w:cs="Times New Roman"/>
          <w:color w:val="auto"/>
          <w:sz w:val="24"/>
          <w:highlight w:val="none"/>
          <w:lang w:val="en-US" w:eastAsia="zh-CN"/>
        </w:rPr>
      </w:pPr>
      <w:r>
        <w:rPr>
          <w:rFonts w:hint="eastAsia" w:ascii="楷体_GB2312" w:hAnsi="宋体" w:eastAsia="楷体_GB2312" w:cs="Times New Roman"/>
          <w:color w:val="auto"/>
          <w:sz w:val="24"/>
          <w:highlight w:val="none"/>
          <w:lang w:val="en-US" w:eastAsia="zh-CN"/>
        </w:rPr>
        <w:t>4.3在甲方提前合理时间通知的情况下，乙方应积极接受甲方委托并确保在法律、法规规定的或者甲方要求、乙方承诺的时限内完成律师相关工作。</w:t>
      </w:r>
    </w:p>
    <w:p w14:paraId="23828ED3">
      <w:pPr>
        <w:adjustRightInd w:val="0"/>
        <w:snapToGrid w:val="0"/>
        <w:spacing w:line="360" w:lineRule="auto"/>
        <w:ind w:firstLine="480" w:firstLineChars="200"/>
        <w:rPr>
          <w:rFonts w:hint="eastAsia" w:ascii="楷体_GB2312" w:hAnsi="宋体" w:eastAsia="楷体_GB2312" w:cs="Times New Roman"/>
          <w:color w:val="auto"/>
          <w:sz w:val="24"/>
          <w:highlight w:val="none"/>
          <w:lang w:val="en-US" w:eastAsia="zh-CN"/>
        </w:rPr>
      </w:pPr>
      <w:r>
        <w:rPr>
          <w:rFonts w:hint="eastAsia" w:ascii="楷体_GB2312" w:hAnsi="宋体" w:eastAsia="楷体_GB2312" w:cs="Times New Roman"/>
          <w:color w:val="auto"/>
          <w:sz w:val="24"/>
          <w:highlight w:val="none"/>
          <w:lang w:val="en-US" w:eastAsia="zh-CN"/>
        </w:rPr>
        <w:t>4.4乙方将在服务过程中及时向甲方汇报工作进展。对本合同约定的法律服务事项，乙方应当单独建档，并保存完整的工作记录，对涉及甲方的原始证据、法律文件和财物应当妥善保管。</w:t>
      </w:r>
    </w:p>
    <w:p w14:paraId="55F9BE7A">
      <w:pPr>
        <w:adjustRightInd w:val="0"/>
        <w:snapToGrid w:val="0"/>
        <w:spacing w:line="360" w:lineRule="auto"/>
        <w:ind w:firstLine="480" w:firstLineChars="200"/>
        <w:rPr>
          <w:rFonts w:hint="eastAsia" w:ascii="楷体_GB2312" w:hAnsi="宋体" w:eastAsia="楷体_GB2312" w:cs="Times New Roman"/>
          <w:color w:val="auto"/>
          <w:sz w:val="24"/>
          <w:highlight w:val="none"/>
          <w:lang w:val="en-US" w:eastAsia="zh-CN"/>
        </w:rPr>
      </w:pPr>
      <w:r>
        <w:rPr>
          <w:rFonts w:hint="eastAsia" w:ascii="楷体_GB2312" w:hAnsi="宋体" w:eastAsia="楷体_GB2312" w:cs="Times New Roman"/>
          <w:color w:val="auto"/>
          <w:sz w:val="24"/>
          <w:highlight w:val="none"/>
          <w:lang w:val="en-US" w:eastAsia="zh-CN"/>
        </w:rPr>
        <w:t>4.5乙方律师不得违反《律师执业规范》，在涉及甲方（含中国人民健康保险股份有限公司）的对抗性案件中，未经甲方书面同意，在本合同有效期内（包括合同到期后甲方已委托案件尚未办结的期间）不得擅自接受委托担任与甲方（含中国人民健康保险股份有限公司）具有利益冲突的对方当事人的委托代理人。</w:t>
      </w:r>
    </w:p>
    <w:p w14:paraId="11C02A16">
      <w:pPr>
        <w:spacing w:line="360" w:lineRule="auto"/>
        <w:ind w:firstLine="480" w:firstLineChars="200"/>
        <w:rPr>
          <w:rFonts w:hint="eastAsia" w:ascii="楷体_GB2312" w:hAnsi="Times New Roman" w:eastAsia="楷体_GB2312" w:cs="Times New Roman"/>
          <w:b w:val="0"/>
          <w:bCs/>
          <w:color w:val="auto"/>
          <w:kern w:val="44"/>
          <w:sz w:val="24"/>
          <w:szCs w:val="24"/>
          <w:highlight w:val="none"/>
          <w:lang w:val="en-US" w:eastAsia="zh-CN" w:bidi="ar-SA"/>
        </w:rPr>
      </w:pPr>
      <w:r>
        <w:rPr>
          <w:rFonts w:hint="eastAsia" w:ascii="楷体_GB2312" w:hAnsi="Times New Roman" w:eastAsia="楷体_GB2312" w:cs="Times New Roman"/>
          <w:b w:val="0"/>
          <w:bCs/>
          <w:color w:val="auto"/>
          <w:kern w:val="44"/>
          <w:sz w:val="24"/>
          <w:szCs w:val="24"/>
          <w:highlight w:val="none"/>
          <w:lang w:val="en-US" w:eastAsia="zh-CN" w:bidi="ar-SA"/>
        </w:rPr>
        <w:t>4.6未经甲方同意，乙方不得更换受聘律师。如受聘律师因合理原因（包括正常调动、离职、时间冲突、回避、身体状况）无法继续或暂时不能提供服务时，应及时告知甲方并取得甲方书面同意后，另指派符合要求的执业律师接替。如乙方不予更换，甲方可解除服务协议。</w:t>
      </w:r>
    </w:p>
    <w:p w14:paraId="51B6B527">
      <w:pPr>
        <w:spacing w:line="360" w:lineRule="auto"/>
        <w:ind w:firstLine="470" w:firstLineChars="196"/>
        <w:rPr>
          <w:rFonts w:ascii="楷体_GB2312" w:eastAsia="楷体_GB2312"/>
          <w:color w:val="auto"/>
          <w:sz w:val="24"/>
          <w:highlight w:val="none"/>
        </w:rPr>
      </w:pPr>
      <w:r>
        <w:rPr>
          <w:rFonts w:ascii="楷体_GB2312" w:eastAsia="楷体_GB2312"/>
          <w:color w:val="auto"/>
          <w:sz w:val="24"/>
          <w:highlight w:val="none"/>
        </w:rPr>
        <w:t>4.</w:t>
      </w:r>
      <w:r>
        <w:rPr>
          <w:rFonts w:hint="eastAsia" w:ascii="楷体_GB2312" w:eastAsia="楷体_GB2312"/>
          <w:color w:val="auto"/>
          <w:sz w:val="24"/>
          <w:highlight w:val="none"/>
          <w:lang w:val="en-US" w:eastAsia="zh-CN"/>
        </w:rPr>
        <w:t>7</w:t>
      </w:r>
      <w:r>
        <w:rPr>
          <w:rFonts w:ascii="楷体_GB2312" w:eastAsia="楷体_GB2312"/>
          <w:color w:val="auto"/>
          <w:sz w:val="24"/>
          <w:highlight w:val="none"/>
        </w:rPr>
        <w:t>除本合同约定的利益外，乙方承诺不会通过提供本合同项下的服务来谋取任何不正当利益。</w:t>
      </w:r>
    </w:p>
    <w:p w14:paraId="4686B71E">
      <w:pPr>
        <w:spacing w:line="360" w:lineRule="auto"/>
        <w:ind w:firstLine="470" w:firstLineChars="196"/>
        <w:rPr>
          <w:rFonts w:hint="eastAsia" w:ascii="楷体_GB2312" w:eastAsia="楷体_GB2312"/>
          <w:color w:val="auto"/>
          <w:sz w:val="24"/>
          <w:highlight w:val="none"/>
          <w:lang w:val="en-US" w:eastAsia="zh-CN"/>
        </w:rPr>
      </w:pPr>
      <w:r>
        <w:rPr>
          <w:rFonts w:hint="eastAsia" w:ascii="楷体_GB2312" w:eastAsia="楷体_GB2312"/>
          <w:color w:val="auto"/>
          <w:sz w:val="24"/>
          <w:highlight w:val="none"/>
          <w:lang w:val="en-US" w:eastAsia="zh-CN"/>
        </w:rPr>
        <w:t>4.8乙方应在每季度结束后5个工作日内按照甲方要求出具案件分析报告，报告内容包括但不限于对案件的具体分析意见，在处理案件过程中发现的问题及相应的完善建议等。</w:t>
      </w:r>
    </w:p>
    <w:p w14:paraId="4F079202">
      <w:pPr>
        <w:spacing w:line="360" w:lineRule="auto"/>
        <w:ind w:firstLine="470" w:firstLineChars="196"/>
        <w:rPr>
          <w:rFonts w:hint="eastAsia" w:ascii="楷体_GB2312" w:eastAsia="楷体_GB2312"/>
          <w:color w:val="auto"/>
          <w:sz w:val="24"/>
          <w:highlight w:val="none"/>
          <w:lang w:val="en-US" w:eastAsia="zh-CN"/>
        </w:rPr>
      </w:pPr>
      <w:r>
        <w:rPr>
          <w:rFonts w:hint="eastAsia" w:ascii="楷体_GB2312" w:eastAsia="楷体_GB2312"/>
          <w:color w:val="auto"/>
          <w:sz w:val="24"/>
          <w:highlight w:val="none"/>
          <w:lang w:val="en-US" w:eastAsia="zh-CN"/>
        </w:rPr>
        <w:t>4.9乙方应根据甲方要求，积极配合甲方在必要时进行风险评估、监测、检查和审计。</w:t>
      </w:r>
    </w:p>
    <w:p w14:paraId="79381ADC">
      <w:pPr>
        <w:spacing w:line="360" w:lineRule="auto"/>
        <w:ind w:firstLine="480" w:firstLineChars="200"/>
        <w:rPr>
          <w:rFonts w:hint="eastAsia" w:ascii="楷体_GB2312" w:eastAsia="楷体_GB2312"/>
          <w:color w:val="auto"/>
          <w:sz w:val="24"/>
          <w:highlight w:val="none"/>
          <w:lang w:val="en-US" w:eastAsia="zh-CN"/>
        </w:rPr>
      </w:pPr>
      <w:r>
        <w:rPr>
          <w:rFonts w:hint="eastAsia" w:ascii="楷体_GB2312" w:eastAsia="楷体_GB2312"/>
          <w:color w:val="auto"/>
          <w:sz w:val="24"/>
          <w:highlight w:val="none"/>
          <w:lang w:val="en-US" w:eastAsia="zh-CN"/>
        </w:rPr>
        <w:t>4.10甲方授权乙方为本合同约定的目的使用甲方提供的企业名称、企业标识、业务标识、商标等。乙方保证正确、合理地使用上述名称、标识、商标等，不得擅自改动、歪曲其整体形象和组成部分，不得为本合同之外的任何目的，以任何形式自行使用或传播。</w:t>
      </w:r>
    </w:p>
    <w:p w14:paraId="10480D08">
      <w:pPr>
        <w:pStyle w:val="4"/>
        <w:spacing w:line="360" w:lineRule="auto"/>
        <w:rPr>
          <w:rFonts w:hint="default" w:ascii="楷体_GB2312" w:eastAsia="楷体_GB2312"/>
          <w:color w:val="auto"/>
          <w:sz w:val="24"/>
          <w:highlight w:val="none"/>
          <w:lang w:val="en-US" w:eastAsia="zh-CN"/>
        </w:rPr>
      </w:pPr>
      <w:r>
        <w:rPr>
          <w:rFonts w:hint="eastAsia" w:ascii="楷体_GB2312" w:eastAsia="楷体_GB2312"/>
          <w:color w:val="auto"/>
          <w:sz w:val="24"/>
          <w:highlight w:val="none"/>
          <w:lang w:val="en-US" w:eastAsia="zh-CN"/>
        </w:rPr>
        <w:t>4.11除甲方事先书面同意外，乙方不得部分或全部转让其应履行的合同义务。</w:t>
      </w:r>
    </w:p>
    <w:p w14:paraId="1046F31B">
      <w:pPr>
        <w:pStyle w:val="2"/>
        <w:numPr>
          <w:ilvl w:val="0"/>
          <w:numId w:val="0"/>
        </w:numPr>
        <w:spacing w:before="120" w:beforeLines="0" w:after="120" w:afterLines="0" w:line="360" w:lineRule="auto"/>
        <w:ind w:firstLine="482" w:firstLineChars="200"/>
        <w:jc w:val="both"/>
        <w:rPr>
          <w:rFonts w:hint="eastAsia" w:ascii="楷体_GB2312" w:hAnsi="宋体" w:eastAsia="楷体_GB2312" w:cs="Times New Roman"/>
          <w:b/>
          <w:bCs w:val="0"/>
          <w:color w:val="auto"/>
          <w:kern w:val="0"/>
          <w:sz w:val="24"/>
          <w:szCs w:val="20"/>
          <w:highlight w:val="none"/>
          <w:lang w:val="en-US" w:eastAsia="ja-JP" w:bidi="ar-SA"/>
        </w:rPr>
      </w:pPr>
      <w:r>
        <w:rPr>
          <w:rFonts w:hint="eastAsia" w:ascii="楷体_GB2312" w:hAnsi="宋体" w:eastAsia="楷体_GB2312" w:cs="Times New Roman"/>
          <w:b/>
          <w:bCs w:val="0"/>
          <w:color w:val="auto"/>
          <w:kern w:val="0"/>
          <w:sz w:val="24"/>
          <w:szCs w:val="20"/>
          <w:highlight w:val="none"/>
          <w:lang w:val="en-US" w:eastAsia="ja-JP" w:bidi="ar-SA"/>
        </w:rPr>
        <w:t>第五条 费用及支付方式</w:t>
      </w:r>
    </w:p>
    <w:p w14:paraId="5646440E">
      <w:pPr>
        <w:spacing w:line="360" w:lineRule="auto"/>
        <w:ind w:firstLine="480" w:firstLineChars="200"/>
        <w:rPr>
          <w:rFonts w:hint="default" w:ascii="楷体_GB2312" w:hAnsi="Times New Roman" w:eastAsia="楷体_GB2312" w:cs="Times New Roman"/>
          <w:color w:val="auto"/>
          <w:sz w:val="24"/>
          <w:highlight w:val="none"/>
          <w:lang w:val="en-US" w:eastAsia="zh-CN"/>
        </w:rPr>
      </w:pPr>
      <w:r>
        <w:rPr>
          <w:rFonts w:ascii="楷体_GB2312" w:hAnsi="Times New Roman" w:eastAsia="楷体_GB2312" w:cs="Times New Roman"/>
          <w:color w:val="auto"/>
          <w:sz w:val="24"/>
          <w:highlight w:val="none"/>
        </w:rPr>
        <w:t>5</w:t>
      </w:r>
      <w:r>
        <w:rPr>
          <w:rFonts w:hint="eastAsia" w:ascii="楷体_GB2312" w:hAnsi="Times New Roman" w:eastAsia="楷体_GB2312" w:cs="Times New Roman"/>
          <w:color w:val="auto"/>
          <w:sz w:val="24"/>
          <w:highlight w:val="none"/>
        </w:rPr>
        <w:t>.1</w:t>
      </w:r>
      <w:r>
        <w:rPr>
          <w:rFonts w:hint="eastAsia" w:ascii="楷体_GB2312" w:hAnsi="Times New Roman" w:eastAsia="楷体_GB2312" w:cs="Times New Roman"/>
          <w:color w:val="auto"/>
          <w:sz w:val="24"/>
          <w:highlight w:val="none"/>
          <w:lang w:eastAsia="zh-CN"/>
        </w:rPr>
        <w:t>乙方代理甲方参加仲裁或者诉讼的，甲方应当向乙方支付案件代理费</w:t>
      </w:r>
      <w:r>
        <w:rPr>
          <w:rFonts w:hint="eastAsia" w:ascii="楷体_GB2312" w:eastAsia="楷体_GB2312" w:cs="Times New Roman"/>
          <w:color w:val="auto"/>
          <w:sz w:val="24"/>
          <w:highlight w:val="none"/>
          <w:lang w:val="en-US" w:eastAsia="zh-CN"/>
        </w:rPr>
        <w:t>及相应差旅费。除此之外，甲方不再向乙方支付任何其他费用。</w:t>
      </w:r>
      <w:r>
        <w:rPr>
          <w:rFonts w:hint="eastAsia" w:ascii="楷体_GB2312" w:eastAsia="楷体_GB2312" w:cs="Times New Roman"/>
          <w:color w:val="auto"/>
          <w:sz w:val="24"/>
          <w:lang w:val="en-US" w:eastAsia="zh-CN"/>
        </w:rPr>
        <w:t>案件代理费及差旅费总执行费用不超过49.5万元。</w:t>
      </w:r>
      <w:r>
        <w:rPr>
          <w:rFonts w:hint="eastAsia" w:ascii="楷体_GB2312" w:eastAsia="楷体_GB2312" w:cs="Times New Roman"/>
          <w:color w:val="auto"/>
          <w:sz w:val="24"/>
          <w:highlight w:val="none"/>
          <w:lang w:val="en-US" w:eastAsia="zh-CN"/>
        </w:rPr>
        <w:t>合同价格均为含税价格，税率为X%，如国家或税务主管机关对税率进行调整时，同时调整甲方应支付税费金额。</w:t>
      </w:r>
    </w:p>
    <w:p w14:paraId="3E4332AA">
      <w:pPr>
        <w:spacing w:line="360" w:lineRule="auto"/>
        <w:ind w:firstLine="482" w:firstLineChars="200"/>
        <w:rPr>
          <w:rFonts w:hint="eastAsia" w:ascii="楷体_GB2312" w:hAnsi="Times New Roman" w:eastAsia="楷体_GB2312" w:cs="Times New Roman"/>
          <w:color w:val="auto"/>
          <w:sz w:val="24"/>
          <w:highlight w:val="none"/>
          <w:lang w:val="en-US" w:eastAsia="zh-CN"/>
        </w:rPr>
      </w:pPr>
      <w:r>
        <w:rPr>
          <w:rFonts w:hint="eastAsia" w:ascii="楷体_GB2312" w:hAnsi="Times New Roman" w:eastAsia="楷体_GB2312" w:cs="Times New Roman"/>
          <w:b/>
          <w:bCs/>
          <w:color w:val="auto"/>
          <w:sz w:val="24"/>
          <w:highlight w:val="none"/>
          <w:lang w:eastAsia="zh-CN"/>
        </w:rPr>
        <w:t>代理费的支付标准为：</w:t>
      </w:r>
      <w:r>
        <w:rPr>
          <w:rFonts w:hint="eastAsia" w:ascii="楷体_GB2312" w:hAnsi="Times New Roman" w:eastAsia="楷体_GB2312" w:cs="Times New Roman"/>
          <w:color w:val="auto"/>
          <w:sz w:val="24"/>
          <w:highlight w:val="none"/>
          <w:lang w:val="en-US" w:eastAsia="zh-CN"/>
        </w:rPr>
        <w:t>案件在结算季度</w:t>
      </w:r>
      <w:r>
        <w:rPr>
          <w:rFonts w:hint="eastAsia" w:ascii="楷体_GB2312" w:eastAsia="楷体_GB2312" w:cs="Times New Roman"/>
          <w:color w:val="auto"/>
          <w:sz w:val="24"/>
          <w:highlight w:val="none"/>
          <w:lang w:val="en-US" w:eastAsia="zh-CN"/>
        </w:rPr>
        <w:t>接受委托并</w:t>
      </w:r>
      <w:r>
        <w:rPr>
          <w:rFonts w:hint="eastAsia" w:ascii="楷体_GB2312" w:hAnsi="Times New Roman" w:eastAsia="楷体_GB2312" w:cs="Times New Roman"/>
          <w:color w:val="auto"/>
          <w:sz w:val="24"/>
          <w:highlight w:val="none"/>
          <w:lang w:val="en-US" w:eastAsia="zh-CN"/>
        </w:rPr>
        <w:t>已经过一审庭审，诉讼/仲裁</w:t>
      </w:r>
      <w:r>
        <w:rPr>
          <w:rFonts w:hint="eastAsia" w:ascii="楷体_GB2312" w:hAnsi="Times New Roman" w:eastAsia="楷体_GB2312" w:cs="Times New Roman"/>
          <w:color w:val="auto"/>
          <w:sz w:val="24"/>
          <w:highlight w:val="none"/>
          <w:lang w:eastAsia="zh-CN"/>
        </w:rPr>
        <w:t>案件</w:t>
      </w:r>
      <w:r>
        <w:rPr>
          <w:rFonts w:hint="eastAsia" w:ascii="楷体_GB2312" w:hAnsi="Times New Roman" w:eastAsia="楷体_GB2312" w:cs="Times New Roman"/>
          <w:color w:val="auto"/>
          <w:sz w:val="24"/>
          <w:highlight w:val="none"/>
          <w:lang w:val="en-US" w:eastAsia="zh-CN"/>
        </w:rPr>
        <w:t>每件</w:t>
      </w:r>
      <w:r>
        <w:rPr>
          <w:rFonts w:hint="eastAsia" w:ascii="楷体_GB2312" w:eastAsia="楷体_GB2312" w:cs="Times New Roman"/>
          <w:color w:val="auto"/>
          <w:sz w:val="24"/>
          <w:highlight w:val="none"/>
          <w:lang w:val="en-US" w:eastAsia="zh-CN"/>
        </w:rPr>
        <w:t>XXX</w:t>
      </w:r>
      <w:r>
        <w:rPr>
          <w:rFonts w:hint="eastAsia" w:ascii="楷体_GB2312" w:hAnsi="Times New Roman" w:eastAsia="楷体_GB2312" w:cs="Times New Roman"/>
          <w:color w:val="auto"/>
          <w:sz w:val="24"/>
          <w:highlight w:val="none"/>
          <w:lang w:val="en-US" w:eastAsia="zh-CN"/>
        </w:rPr>
        <w:t>元整（</w:t>
      </w:r>
      <w:r>
        <w:rPr>
          <w:rFonts w:hint="eastAsia" w:ascii="楷体_GB2312" w:hAnsi="Times New Roman" w:eastAsia="楷体_GB2312" w:cs="Times New Roman"/>
          <w:color w:val="auto"/>
          <w:sz w:val="24"/>
          <w:highlight w:val="none"/>
        </w:rPr>
        <w:t>￥</w:t>
      </w:r>
      <w:r>
        <w:rPr>
          <w:rFonts w:hint="eastAsia" w:ascii="楷体_GB2312" w:eastAsia="楷体_GB2312" w:cs="Times New Roman"/>
          <w:color w:val="auto"/>
          <w:sz w:val="24"/>
          <w:highlight w:val="none"/>
          <w:lang w:val="en-US" w:eastAsia="zh-CN"/>
        </w:rPr>
        <w:t>XXX</w:t>
      </w:r>
      <w:r>
        <w:rPr>
          <w:rFonts w:hint="eastAsia" w:ascii="楷体_GB2312" w:hAnsi="Times New Roman" w:eastAsia="楷体_GB2312" w:cs="Times New Roman"/>
          <w:color w:val="auto"/>
          <w:sz w:val="24"/>
          <w:highlight w:val="none"/>
          <w:lang w:val="en-US" w:eastAsia="zh-CN"/>
        </w:rPr>
        <w:t>元/件</w:t>
      </w:r>
      <w:r>
        <w:rPr>
          <w:rFonts w:hint="eastAsia" w:ascii="楷体_GB2312" w:eastAsia="楷体_GB2312" w:cs="Times New Roman"/>
          <w:color w:val="auto"/>
          <w:sz w:val="24"/>
          <w:highlight w:val="none"/>
          <w:lang w:val="en-US" w:eastAsia="zh-CN"/>
        </w:rPr>
        <w:t>，不含税价格为</w:t>
      </w:r>
      <w:r>
        <w:rPr>
          <w:rFonts w:hint="eastAsia" w:ascii="楷体_GB2312" w:hAnsi="Times New Roman" w:eastAsia="楷体_GB2312" w:cs="Times New Roman"/>
          <w:color w:val="auto"/>
          <w:sz w:val="24"/>
          <w:highlight w:val="none"/>
        </w:rPr>
        <w:t>￥</w:t>
      </w:r>
      <w:r>
        <w:rPr>
          <w:rFonts w:hint="eastAsia" w:ascii="楷体_GB2312" w:eastAsia="楷体_GB2312" w:cs="Times New Roman"/>
          <w:color w:val="auto"/>
          <w:sz w:val="24"/>
          <w:highlight w:val="none"/>
          <w:lang w:val="en-US" w:eastAsia="zh-CN"/>
        </w:rPr>
        <w:t>XXX</w:t>
      </w:r>
      <w:r>
        <w:rPr>
          <w:rFonts w:hint="eastAsia" w:ascii="楷体_GB2312" w:hAnsi="Times New Roman" w:eastAsia="楷体_GB2312" w:cs="Times New Roman"/>
          <w:color w:val="auto"/>
          <w:sz w:val="24"/>
          <w:highlight w:val="none"/>
          <w:lang w:val="en-US" w:eastAsia="zh-CN"/>
        </w:rPr>
        <w:t>元/件）（案件代理不区分审级，以判决生效为完成1件案件代理。如遇再审或申请执行案件，供应商应继续代理该案件，不再另行支付</w:t>
      </w:r>
      <w:r>
        <w:rPr>
          <w:rFonts w:hint="eastAsia" w:ascii="楷体_GB2312" w:eastAsia="楷体_GB2312" w:cs="Times New Roman"/>
          <w:color w:val="auto"/>
          <w:sz w:val="24"/>
          <w:highlight w:val="none"/>
          <w:lang w:val="en-US" w:eastAsia="zh-CN"/>
        </w:rPr>
        <w:t>代理</w:t>
      </w:r>
      <w:r>
        <w:rPr>
          <w:rFonts w:hint="eastAsia" w:ascii="楷体_GB2312" w:hAnsi="Times New Roman" w:eastAsia="楷体_GB2312" w:cs="Times New Roman"/>
          <w:color w:val="auto"/>
          <w:sz w:val="24"/>
          <w:highlight w:val="none"/>
          <w:lang w:val="en-US" w:eastAsia="zh-CN"/>
        </w:rPr>
        <w:t>服务费）。</w:t>
      </w:r>
    </w:p>
    <w:p w14:paraId="2E08579C">
      <w:pPr>
        <w:spacing w:line="360" w:lineRule="auto"/>
        <w:ind w:firstLine="482" w:firstLineChars="200"/>
        <w:rPr>
          <w:rFonts w:hint="eastAsia" w:ascii="楷体_GB2312" w:eastAsia="楷体_GB2312" w:cs="Times New Roman"/>
          <w:color w:val="auto"/>
          <w:sz w:val="24"/>
          <w:highlight w:val="none"/>
          <w:lang w:val="en-US" w:eastAsia="zh-CN"/>
        </w:rPr>
      </w:pPr>
      <w:r>
        <w:rPr>
          <w:rFonts w:hint="eastAsia" w:ascii="楷体_GB2312" w:hAnsi="Times New Roman" w:eastAsia="楷体_GB2312" w:cs="Times New Roman"/>
          <w:b/>
          <w:bCs/>
          <w:color w:val="auto"/>
          <w:sz w:val="24"/>
          <w:highlight w:val="none"/>
          <w:lang w:eastAsia="zh-CN"/>
        </w:rPr>
        <w:t>支付方式为：</w:t>
      </w:r>
      <w:r>
        <w:rPr>
          <w:rFonts w:hint="eastAsia" w:ascii="楷体_GB2312" w:hAnsi="Times New Roman" w:eastAsia="楷体_GB2312" w:cs="Times New Roman"/>
          <w:color w:val="auto"/>
          <w:sz w:val="24"/>
          <w:highlight w:val="none"/>
          <w:lang w:eastAsia="zh-CN"/>
        </w:rPr>
        <w:t>按季度支付。每季度结束后</w:t>
      </w:r>
      <w:r>
        <w:rPr>
          <w:rFonts w:hint="eastAsia" w:ascii="楷体_GB2312" w:hAnsi="Times New Roman" w:eastAsia="楷体_GB2312" w:cs="Times New Roman"/>
          <w:color w:val="auto"/>
          <w:sz w:val="24"/>
          <w:highlight w:val="none"/>
          <w:lang w:val="en-US" w:eastAsia="zh-CN"/>
        </w:rPr>
        <w:t>5个工作日内甲乙双方核对上季度代理案件数量，双方确认无误后乙方应在5个工作日内向甲方提供</w:t>
      </w:r>
      <w:r>
        <w:rPr>
          <w:rFonts w:hint="eastAsia" w:ascii="楷体_GB2312" w:hAnsi="Times New Roman" w:eastAsia="楷体_GB2312" w:cs="Times New Roman"/>
          <w:color w:val="auto"/>
          <w:sz w:val="24"/>
          <w:highlight w:val="none"/>
          <w:lang w:eastAsia="zh-CN"/>
        </w:rPr>
        <w:t>符合要求的增值税专用发票，甲方在收到发票后</w:t>
      </w:r>
      <w:r>
        <w:rPr>
          <w:rFonts w:hint="eastAsia" w:ascii="楷体_GB2312" w:hAnsi="Times New Roman" w:eastAsia="楷体_GB2312" w:cs="Times New Roman"/>
          <w:color w:val="auto"/>
          <w:sz w:val="24"/>
          <w:highlight w:val="none"/>
          <w:lang w:val="en-US" w:eastAsia="zh-CN"/>
        </w:rPr>
        <w:t>5</w:t>
      </w:r>
      <w:r>
        <w:rPr>
          <w:rFonts w:hint="eastAsia" w:ascii="楷体_GB2312" w:hAnsi="Times New Roman" w:eastAsia="楷体_GB2312" w:cs="Times New Roman"/>
          <w:color w:val="auto"/>
          <w:sz w:val="24"/>
          <w:highlight w:val="none"/>
          <w:lang w:eastAsia="zh-CN"/>
        </w:rPr>
        <w:t>个工作日内支付上季度案件代理费</w:t>
      </w:r>
      <w:r>
        <w:rPr>
          <w:rFonts w:hint="eastAsia" w:ascii="楷体_GB2312" w:eastAsia="楷体_GB2312" w:cs="Times New Roman"/>
          <w:color w:val="auto"/>
          <w:sz w:val="24"/>
          <w:highlight w:val="none"/>
          <w:lang w:val="en-US" w:eastAsia="zh-CN"/>
        </w:rPr>
        <w:t>及相应差旅费。</w:t>
      </w:r>
    </w:p>
    <w:p w14:paraId="783BF2B3">
      <w:pPr>
        <w:spacing w:line="360" w:lineRule="auto"/>
        <w:ind w:firstLine="482" w:firstLineChars="200"/>
        <w:rPr>
          <w:rFonts w:hint="eastAsia" w:ascii="楷体_GB2312" w:hAnsi="Times New Roman" w:eastAsia="楷体_GB2312" w:cs="Times New Roman"/>
          <w:b/>
          <w:bCs/>
          <w:color w:val="auto"/>
          <w:sz w:val="24"/>
          <w:lang w:eastAsia="zh-CN"/>
        </w:rPr>
      </w:pPr>
      <w:r>
        <w:rPr>
          <w:rFonts w:hint="eastAsia" w:ascii="楷体_GB2312" w:hAnsi="Times New Roman" w:eastAsia="楷体_GB2312" w:cs="Times New Roman"/>
          <w:b/>
          <w:bCs/>
          <w:color w:val="auto"/>
          <w:sz w:val="24"/>
          <w:lang w:eastAsia="zh-CN"/>
        </w:rPr>
        <w:t>备注：差旅交通费标准：飞机经济舱、高铁二等座、轮船三等舱；</w:t>
      </w:r>
    </w:p>
    <w:p w14:paraId="24450940">
      <w:pPr>
        <w:spacing w:line="360" w:lineRule="auto"/>
        <w:ind w:firstLine="482" w:firstLineChars="200"/>
        <w:rPr>
          <w:rFonts w:hint="eastAsia" w:ascii="楷体_GB2312" w:hAnsi="Times New Roman" w:eastAsia="楷体_GB2312" w:cs="Times New Roman"/>
          <w:b/>
          <w:bCs/>
          <w:color w:val="auto"/>
          <w:sz w:val="24"/>
          <w:lang w:val="en-US" w:eastAsia="zh-CN"/>
        </w:rPr>
      </w:pPr>
      <w:r>
        <w:rPr>
          <w:rFonts w:hint="eastAsia" w:ascii="楷体_GB2312" w:hAnsi="Times New Roman" w:eastAsia="楷体_GB2312" w:cs="Times New Roman"/>
          <w:b/>
          <w:bCs/>
          <w:color w:val="auto"/>
          <w:sz w:val="24"/>
          <w:lang w:eastAsia="zh-CN"/>
        </w:rPr>
        <w:t>差旅住宿费标准：一线城市（北京、上海、广州）</w:t>
      </w:r>
      <w:r>
        <w:rPr>
          <w:rFonts w:hint="eastAsia" w:ascii="楷体_GB2312" w:hAnsi="Times New Roman" w:eastAsia="楷体_GB2312" w:cs="Times New Roman"/>
          <w:b/>
          <w:bCs/>
          <w:color w:val="auto"/>
          <w:sz w:val="24"/>
          <w:lang w:val="en-US" w:eastAsia="zh-CN"/>
        </w:rPr>
        <w:t>500元/人/天及以下、其他城市400元/人/天及以下。</w:t>
      </w:r>
    </w:p>
    <w:p w14:paraId="13271C2A">
      <w:pPr>
        <w:spacing w:line="360" w:lineRule="auto"/>
        <w:ind w:firstLine="480" w:firstLineChars="200"/>
        <w:rPr>
          <w:rFonts w:ascii="楷体_GB2312" w:eastAsia="楷体_GB2312"/>
          <w:color w:val="auto"/>
          <w:sz w:val="24"/>
          <w:highlight w:val="none"/>
        </w:rPr>
      </w:pPr>
      <w:r>
        <w:rPr>
          <w:rFonts w:ascii="楷体_GB2312" w:eastAsia="楷体_GB2312"/>
          <w:color w:val="auto"/>
          <w:sz w:val="24"/>
          <w:highlight w:val="none"/>
        </w:rPr>
        <w:t>5</w:t>
      </w:r>
      <w:r>
        <w:rPr>
          <w:rFonts w:hint="eastAsia" w:ascii="楷体_GB2312" w:eastAsia="楷体_GB2312"/>
          <w:color w:val="auto"/>
          <w:sz w:val="24"/>
          <w:highlight w:val="none"/>
        </w:rPr>
        <w:t>.2</w:t>
      </w:r>
      <w:r>
        <w:rPr>
          <w:rFonts w:ascii="楷体_GB2312" w:eastAsia="楷体_GB2312"/>
          <w:color w:val="auto"/>
          <w:sz w:val="24"/>
          <w:highlight w:val="none"/>
        </w:rPr>
        <w:t>乙方律师及工作人员加班餐费、交通费、通信费、</w:t>
      </w:r>
      <w:r>
        <w:rPr>
          <w:rFonts w:hint="eastAsia" w:ascii="楷体_GB2312" w:eastAsia="楷体_GB2312"/>
          <w:color w:val="auto"/>
          <w:sz w:val="24"/>
          <w:highlight w:val="none"/>
          <w:lang w:val="en-US" w:eastAsia="zh-CN"/>
        </w:rPr>
        <w:t>快</w:t>
      </w:r>
      <w:r>
        <w:rPr>
          <w:rFonts w:ascii="楷体_GB2312" w:eastAsia="楷体_GB2312"/>
          <w:color w:val="auto"/>
          <w:sz w:val="24"/>
          <w:highlight w:val="none"/>
        </w:rPr>
        <w:t>递费等为提供本合同项下服务支出的各项杂费</w:t>
      </w:r>
      <w:r>
        <w:rPr>
          <w:rFonts w:hint="eastAsia" w:ascii="楷体_GB2312" w:eastAsia="楷体_GB2312"/>
          <w:color w:val="auto"/>
          <w:sz w:val="24"/>
          <w:highlight w:val="none"/>
        </w:rPr>
        <w:t>和相关税费</w:t>
      </w:r>
      <w:r>
        <w:rPr>
          <w:rFonts w:ascii="楷体_GB2312" w:eastAsia="楷体_GB2312"/>
          <w:color w:val="auto"/>
          <w:sz w:val="24"/>
          <w:highlight w:val="none"/>
        </w:rPr>
        <w:t>由乙方</w:t>
      </w:r>
      <w:r>
        <w:rPr>
          <w:rFonts w:hint="eastAsia" w:ascii="楷体_GB2312" w:eastAsia="楷体_GB2312"/>
          <w:color w:val="auto"/>
          <w:sz w:val="24"/>
          <w:highlight w:val="none"/>
        </w:rPr>
        <w:t>自行承担。</w:t>
      </w:r>
    </w:p>
    <w:p w14:paraId="6A2CAEA6">
      <w:pPr>
        <w:spacing w:line="360" w:lineRule="auto"/>
        <w:ind w:firstLine="480" w:firstLineChars="200"/>
        <w:rPr>
          <w:rFonts w:ascii="楷体_GB2312" w:eastAsia="楷体_GB2312"/>
          <w:color w:val="auto"/>
          <w:sz w:val="24"/>
          <w:highlight w:val="none"/>
        </w:rPr>
      </w:pPr>
      <w:r>
        <w:rPr>
          <w:rFonts w:ascii="楷体_GB2312" w:eastAsia="楷体_GB2312"/>
          <w:color w:val="auto"/>
          <w:sz w:val="24"/>
          <w:highlight w:val="none"/>
        </w:rPr>
        <w:t>5</w:t>
      </w:r>
      <w:r>
        <w:rPr>
          <w:rFonts w:hint="eastAsia" w:ascii="楷体_GB2312" w:eastAsia="楷体_GB2312"/>
          <w:color w:val="auto"/>
          <w:sz w:val="24"/>
          <w:highlight w:val="none"/>
        </w:rPr>
        <w:t>.</w:t>
      </w:r>
      <w:r>
        <w:rPr>
          <w:rFonts w:ascii="楷体_GB2312" w:eastAsia="楷体_GB2312"/>
          <w:color w:val="auto"/>
          <w:sz w:val="24"/>
          <w:highlight w:val="none"/>
        </w:rPr>
        <w:t>3</w:t>
      </w:r>
      <w:r>
        <w:rPr>
          <w:rFonts w:hint="eastAsia" w:ascii="楷体_GB2312" w:eastAsia="楷体_GB2312"/>
          <w:color w:val="auto"/>
          <w:sz w:val="24"/>
          <w:highlight w:val="none"/>
        </w:rPr>
        <w:t xml:space="preserve"> </w:t>
      </w:r>
      <w:r>
        <w:rPr>
          <w:rFonts w:ascii="楷体_GB2312" w:eastAsia="楷体_GB2312"/>
          <w:color w:val="auto"/>
          <w:sz w:val="24"/>
          <w:highlight w:val="none"/>
        </w:rPr>
        <w:t>甲方应将</w:t>
      </w:r>
      <w:r>
        <w:rPr>
          <w:rFonts w:hint="eastAsia" w:ascii="楷体_GB2312" w:eastAsia="楷体_GB2312"/>
          <w:color w:val="auto"/>
          <w:sz w:val="24"/>
          <w:highlight w:val="none"/>
        </w:rPr>
        <w:t>本条约定</w:t>
      </w:r>
      <w:r>
        <w:rPr>
          <w:rFonts w:ascii="楷体_GB2312" w:eastAsia="楷体_GB2312"/>
          <w:color w:val="auto"/>
          <w:sz w:val="24"/>
          <w:highlight w:val="none"/>
        </w:rPr>
        <w:t>的法律服务费付至以下</w:t>
      </w:r>
      <w:r>
        <w:rPr>
          <w:rFonts w:hint="eastAsia" w:ascii="楷体_GB2312" w:eastAsia="楷体_GB2312"/>
          <w:color w:val="auto"/>
          <w:sz w:val="24"/>
          <w:highlight w:val="none"/>
        </w:rPr>
        <w:t>乙方指定</w:t>
      </w:r>
      <w:r>
        <w:rPr>
          <w:rFonts w:ascii="楷体_GB2312" w:eastAsia="楷体_GB2312"/>
          <w:color w:val="auto"/>
          <w:sz w:val="24"/>
          <w:highlight w:val="none"/>
        </w:rPr>
        <w:t>账户：</w:t>
      </w:r>
    </w:p>
    <w:p w14:paraId="2291F011">
      <w:pPr>
        <w:spacing w:line="360" w:lineRule="auto"/>
        <w:ind w:firstLine="480" w:firstLineChars="200"/>
        <w:rPr>
          <w:rFonts w:ascii="楷体_GB2312" w:eastAsia="楷体_GB2312"/>
          <w:color w:val="auto"/>
          <w:sz w:val="24"/>
          <w:highlight w:val="none"/>
        </w:rPr>
      </w:pPr>
      <w:r>
        <w:rPr>
          <w:rFonts w:ascii="楷体_GB2312" w:eastAsia="楷体_GB2312"/>
          <w:color w:val="auto"/>
          <w:sz w:val="24"/>
          <w:highlight w:val="none"/>
        </w:rPr>
        <w:t>开户</w:t>
      </w:r>
      <w:r>
        <w:rPr>
          <w:rFonts w:hint="eastAsia" w:ascii="楷体_GB2312" w:eastAsia="楷体_GB2312"/>
          <w:color w:val="auto"/>
          <w:sz w:val="24"/>
          <w:highlight w:val="none"/>
        </w:rPr>
        <w:t>行</w:t>
      </w:r>
      <w:r>
        <w:rPr>
          <w:rFonts w:ascii="楷体_GB2312" w:eastAsia="楷体_GB2312"/>
          <w:color w:val="auto"/>
          <w:sz w:val="24"/>
          <w:highlight w:val="none"/>
        </w:rPr>
        <w:t>：</w:t>
      </w:r>
      <w:r>
        <w:rPr>
          <w:rFonts w:hint="eastAsia" w:ascii="楷体_GB2312" w:eastAsia="楷体_GB2312"/>
          <w:color w:val="auto"/>
          <w:sz w:val="24"/>
          <w:highlight w:val="none"/>
        </w:rPr>
        <w:t xml:space="preserve">   </w:t>
      </w:r>
    </w:p>
    <w:p w14:paraId="7F2DCC54">
      <w:pPr>
        <w:spacing w:line="360" w:lineRule="auto"/>
        <w:ind w:firstLine="480" w:firstLineChars="200"/>
        <w:rPr>
          <w:rFonts w:ascii="楷体_GB2312" w:eastAsia="楷体_GB2312"/>
          <w:color w:val="auto"/>
          <w:sz w:val="24"/>
          <w:highlight w:val="none"/>
        </w:rPr>
      </w:pPr>
      <w:r>
        <w:rPr>
          <w:rFonts w:hint="eastAsia" w:ascii="楷体_GB2312" w:eastAsia="楷体_GB2312"/>
          <w:color w:val="auto"/>
          <w:sz w:val="24"/>
          <w:highlight w:val="none"/>
        </w:rPr>
        <w:t>账户</w:t>
      </w:r>
      <w:r>
        <w:rPr>
          <w:rFonts w:ascii="楷体_GB2312" w:eastAsia="楷体_GB2312"/>
          <w:color w:val="auto"/>
          <w:sz w:val="24"/>
          <w:highlight w:val="none"/>
        </w:rPr>
        <w:t>名称：</w:t>
      </w:r>
      <w:r>
        <w:rPr>
          <w:rFonts w:hint="eastAsia" w:ascii="楷体_GB2312" w:eastAsia="楷体_GB2312"/>
          <w:color w:val="auto"/>
          <w:sz w:val="24"/>
          <w:highlight w:val="none"/>
        </w:rPr>
        <w:t xml:space="preserve"> </w:t>
      </w:r>
    </w:p>
    <w:p w14:paraId="385A403D">
      <w:pPr>
        <w:spacing w:line="360" w:lineRule="auto"/>
        <w:ind w:firstLine="480" w:firstLineChars="200"/>
        <w:rPr>
          <w:rFonts w:ascii="楷体_GB2312" w:eastAsia="楷体_GB2312"/>
          <w:color w:val="auto"/>
          <w:sz w:val="24"/>
          <w:highlight w:val="none"/>
        </w:rPr>
      </w:pPr>
      <w:r>
        <w:rPr>
          <w:rFonts w:hint="eastAsia" w:ascii="楷体_GB2312" w:eastAsia="楷体_GB2312"/>
          <w:color w:val="auto"/>
          <w:sz w:val="24"/>
          <w:highlight w:val="none"/>
        </w:rPr>
        <w:t>账号</w:t>
      </w:r>
      <w:r>
        <w:rPr>
          <w:rFonts w:ascii="楷体_GB2312" w:eastAsia="楷体_GB2312"/>
          <w:color w:val="auto"/>
          <w:sz w:val="24"/>
          <w:highlight w:val="none"/>
        </w:rPr>
        <w:t>：</w:t>
      </w:r>
      <w:r>
        <w:rPr>
          <w:rFonts w:hint="eastAsia" w:ascii="楷体_GB2312" w:eastAsia="楷体_GB2312"/>
          <w:color w:val="auto"/>
          <w:sz w:val="24"/>
          <w:highlight w:val="none"/>
        </w:rPr>
        <w:t xml:space="preserve"> </w:t>
      </w:r>
    </w:p>
    <w:p w14:paraId="4B58CEA6">
      <w:pPr>
        <w:spacing w:line="360" w:lineRule="auto"/>
        <w:ind w:firstLine="480" w:firstLineChars="200"/>
        <w:rPr>
          <w:rFonts w:hint="eastAsia" w:ascii="楷体_GB2312" w:hAnsi="宋体" w:eastAsia="楷体_GB2312" w:cs="Times New Roman"/>
          <w:b/>
          <w:bCs w:val="0"/>
          <w:color w:val="auto"/>
          <w:kern w:val="0"/>
          <w:sz w:val="24"/>
          <w:szCs w:val="20"/>
          <w:highlight w:val="none"/>
          <w:lang w:val="en-US" w:eastAsia="ja-JP" w:bidi="ar-SA"/>
        </w:rPr>
      </w:pPr>
      <w:r>
        <w:rPr>
          <w:rFonts w:ascii="楷体_GB2312" w:eastAsia="楷体_GB2312"/>
          <w:color w:val="auto"/>
          <w:sz w:val="24"/>
          <w:highlight w:val="none"/>
        </w:rPr>
        <w:t>5.</w:t>
      </w:r>
      <w:r>
        <w:rPr>
          <w:rFonts w:hint="eastAsia" w:ascii="楷体_GB2312" w:eastAsia="楷体_GB2312"/>
          <w:color w:val="auto"/>
          <w:sz w:val="24"/>
          <w:highlight w:val="none"/>
          <w:lang w:val="en-US" w:eastAsia="zh-CN"/>
        </w:rPr>
        <w:t>4</w:t>
      </w:r>
      <w:r>
        <w:rPr>
          <w:rFonts w:hint="eastAsia" w:ascii="楷体_GB2312" w:eastAsia="楷体_GB2312"/>
          <w:color w:val="auto"/>
          <w:sz w:val="24"/>
          <w:highlight w:val="none"/>
        </w:rPr>
        <w:t>如非因乙方原因致使甲方终止本项目，则甲方应于终止本项目之日起</w:t>
      </w:r>
      <w:r>
        <w:rPr>
          <w:rFonts w:ascii="楷体_GB2312" w:eastAsia="楷体_GB2312"/>
          <w:color w:val="auto"/>
          <w:sz w:val="24"/>
          <w:highlight w:val="none"/>
          <w:u w:val="single"/>
        </w:rPr>
        <w:t xml:space="preserve">  </w:t>
      </w:r>
      <w:r>
        <w:rPr>
          <w:rFonts w:hint="eastAsia" w:ascii="楷体_GB2312" w:eastAsia="楷体_GB2312"/>
          <w:color w:val="auto"/>
          <w:sz w:val="24"/>
          <w:highlight w:val="none"/>
          <w:u w:val="single"/>
          <w:lang w:val="en-US" w:eastAsia="zh-CN"/>
        </w:rPr>
        <w:t>五</w:t>
      </w:r>
      <w:r>
        <w:rPr>
          <w:rFonts w:ascii="楷体_GB2312" w:eastAsia="楷体_GB2312"/>
          <w:color w:val="auto"/>
          <w:sz w:val="24"/>
          <w:highlight w:val="none"/>
          <w:u w:val="single"/>
        </w:rPr>
        <w:t xml:space="preserve"> </w:t>
      </w:r>
      <w:r>
        <w:rPr>
          <w:rFonts w:hint="eastAsia" w:ascii="楷体_GB2312" w:eastAsia="楷体_GB2312"/>
          <w:color w:val="auto"/>
          <w:sz w:val="24"/>
          <w:highlight w:val="none"/>
        </w:rPr>
        <w:t>个工作日内根据乙方的实际工作量支付服务费，具体的服务费金额由甲乙双方根据乙方届时的实际工作量确定。</w:t>
      </w:r>
    </w:p>
    <w:p w14:paraId="7BFFCF33">
      <w:pPr>
        <w:pStyle w:val="2"/>
        <w:numPr>
          <w:ilvl w:val="0"/>
          <w:numId w:val="0"/>
        </w:numPr>
        <w:spacing w:before="120" w:beforeLines="0" w:after="120" w:afterLines="0" w:line="360" w:lineRule="auto"/>
        <w:ind w:firstLine="482" w:firstLineChars="200"/>
        <w:jc w:val="both"/>
        <w:rPr>
          <w:rFonts w:hint="eastAsia" w:ascii="楷体_GB2312" w:hAnsi="宋体" w:eastAsia="楷体_GB2312" w:cs="Times New Roman"/>
          <w:b/>
          <w:bCs w:val="0"/>
          <w:color w:val="auto"/>
          <w:kern w:val="0"/>
          <w:sz w:val="24"/>
          <w:szCs w:val="20"/>
          <w:highlight w:val="none"/>
          <w:lang w:val="en-US" w:eastAsia="ja-JP" w:bidi="ar-SA"/>
        </w:rPr>
      </w:pPr>
      <w:r>
        <w:rPr>
          <w:rFonts w:hint="eastAsia" w:ascii="楷体_GB2312" w:hAnsi="宋体" w:eastAsia="楷体_GB2312" w:cs="Times New Roman"/>
          <w:b/>
          <w:bCs w:val="0"/>
          <w:color w:val="auto"/>
          <w:kern w:val="0"/>
          <w:sz w:val="24"/>
          <w:szCs w:val="20"/>
          <w:highlight w:val="none"/>
          <w:lang w:val="en-US" w:eastAsia="ja-JP" w:bidi="ar-SA"/>
        </w:rPr>
        <w:t>第六条 合同的变更、解除和终止</w:t>
      </w:r>
    </w:p>
    <w:p w14:paraId="56E01DF1">
      <w:pPr>
        <w:adjustRightInd w:val="0"/>
        <w:snapToGrid w:val="0"/>
        <w:spacing w:line="360" w:lineRule="auto"/>
        <w:ind w:firstLine="480" w:firstLineChars="200"/>
        <w:rPr>
          <w:rFonts w:ascii="楷体_GB2312" w:eastAsia="楷体_GB2312"/>
          <w:color w:val="auto"/>
          <w:sz w:val="24"/>
          <w:highlight w:val="none"/>
        </w:rPr>
      </w:pPr>
      <w:r>
        <w:rPr>
          <w:rFonts w:ascii="楷体_GB2312" w:eastAsia="楷体_GB2312"/>
          <w:color w:val="auto"/>
          <w:sz w:val="24"/>
          <w:highlight w:val="none"/>
        </w:rPr>
        <w:t>6</w:t>
      </w:r>
      <w:r>
        <w:rPr>
          <w:rFonts w:hint="eastAsia" w:ascii="楷体_GB2312" w:eastAsia="楷体_GB2312"/>
          <w:color w:val="auto"/>
          <w:sz w:val="24"/>
          <w:highlight w:val="none"/>
        </w:rPr>
        <w:t xml:space="preserve">.1 </w:t>
      </w:r>
      <w:r>
        <w:rPr>
          <w:rFonts w:ascii="楷体_GB2312" w:eastAsia="楷体_GB2312"/>
          <w:color w:val="auto"/>
          <w:sz w:val="24"/>
          <w:highlight w:val="none"/>
        </w:rPr>
        <w:t>双方经协商同意，可以变更</w:t>
      </w:r>
      <w:r>
        <w:rPr>
          <w:rFonts w:hint="eastAsia" w:ascii="楷体_GB2312" w:eastAsia="楷体_GB2312"/>
          <w:color w:val="auto"/>
          <w:sz w:val="24"/>
          <w:highlight w:val="none"/>
        </w:rPr>
        <w:t>或</w:t>
      </w:r>
      <w:r>
        <w:rPr>
          <w:rFonts w:ascii="楷体_GB2312" w:eastAsia="楷体_GB2312"/>
          <w:color w:val="auto"/>
          <w:sz w:val="24"/>
          <w:highlight w:val="none"/>
        </w:rPr>
        <w:t>解除本合同。</w:t>
      </w:r>
    </w:p>
    <w:p w14:paraId="01FB008F">
      <w:pPr>
        <w:adjustRightInd w:val="0"/>
        <w:snapToGrid w:val="0"/>
        <w:spacing w:line="360" w:lineRule="auto"/>
        <w:ind w:firstLine="480" w:firstLineChars="200"/>
        <w:rPr>
          <w:rFonts w:ascii="楷体_GB2312" w:eastAsia="楷体_GB2312"/>
          <w:color w:val="auto"/>
          <w:sz w:val="24"/>
          <w:highlight w:val="none"/>
        </w:rPr>
      </w:pPr>
      <w:r>
        <w:rPr>
          <w:rFonts w:ascii="楷体_GB2312" w:eastAsia="楷体_GB2312"/>
          <w:color w:val="auto"/>
          <w:sz w:val="24"/>
          <w:highlight w:val="none"/>
        </w:rPr>
        <w:t>6</w:t>
      </w:r>
      <w:r>
        <w:rPr>
          <w:rFonts w:hint="eastAsia" w:ascii="楷体_GB2312" w:eastAsia="楷体_GB2312"/>
          <w:color w:val="auto"/>
          <w:sz w:val="24"/>
          <w:highlight w:val="none"/>
        </w:rPr>
        <w:t xml:space="preserve">.2 </w:t>
      </w:r>
      <w:r>
        <w:rPr>
          <w:rFonts w:ascii="楷体_GB2312" w:eastAsia="楷体_GB2312"/>
          <w:color w:val="auto"/>
          <w:sz w:val="24"/>
          <w:highlight w:val="none"/>
        </w:rPr>
        <w:t>乙方有下列情形之一的，甲方有权解除本合同：</w:t>
      </w:r>
    </w:p>
    <w:p w14:paraId="0FA370F6">
      <w:pPr>
        <w:adjustRightInd w:val="0"/>
        <w:snapToGrid w:val="0"/>
        <w:spacing w:line="360" w:lineRule="auto"/>
        <w:ind w:firstLine="480" w:firstLineChars="200"/>
        <w:rPr>
          <w:rFonts w:ascii="楷体_GB2312" w:eastAsia="楷体_GB2312"/>
          <w:color w:val="auto"/>
          <w:sz w:val="24"/>
          <w:highlight w:val="none"/>
        </w:rPr>
      </w:pPr>
      <w:r>
        <w:rPr>
          <w:rFonts w:hint="eastAsia" w:ascii="楷体_GB2312" w:eastAsia="楷体_GB2312"/>
          <w:color w:val="auto"/>
          <w:sz w:val="24"/>
          <w:highlight w:val="none"/>
        </w:rPr>
        <w:t>（1）</w:t>
      </w:r>
      <w:r>
        <w:rPr>
          <w:rFonts w:ascii="楷体_GB2312" w:eastAsia="楷体_GB2312"/>
          <w:color w:val="auto"/>
          <w:sz w:val="24"/>
          <w:highlight w:val="none"/>
        </w:rPr>
        <w:t>因乙方律师工作延误、失职、失误导致甲方蒙受损失的；</w:t>
      </w:r>
    </w:p>
    <w:p w14:paraId="15360C0D">
      <w:pPr>
        <w:adjustRightInd w:val="0"/>
        <w:snapToGrid w:val="0"/>
        <w:spacing w:line="360" w:lineRule="auto"/>
        <w:ind w:firstLine="480" w:firstLineChars="200"/>
        <w:rPr>
          <w:rFonts w:hint="default" w:ascii="楷体_GB2312" w:eastAsia="楷体_GB2312"/>
          <w:sz w:val="24"/>
          <w:lang w:val="en-US" w:eastAsia="zh-CN"/>
        </w:rPr>
      </w:pPr>
      <w:r>
        <w:rPr>
          <w:rFonts w:hint="eastAsia" w:ascii="楷体_GB2312" w:eastAsia="楷体_GB2312"/>
          <w:sz w:val="24"/>
          <w:lang w:eastAsia="zh-CN"/>
        </w:rPr>
        <w:t>（</w:t>
      </w:r>
      <w:r>
        <w:rPr>
          <w:rFonts w:hint="eastAsia" w:ascii="楷体_GB2312" w:eastAsia="楷体_GB2312"/>
          <w:sz w:val="24"/>
          <w:lang w:val="en-US" w:eastAsia="zh-CN"/>
        </w:rPr>
        <w:t>2</w:t>
      </w:r>
      <w:r>
        <w:rPr>
          <w:rFonts w:hint="eastAsia" w:ascii="楷体_GB2312" w:eastAsia="楷体_GB2312"/>
          <w:sz w:val="24"/>
          <w:lang w:eastAsia="zh-CN"/>
        </w:rPr>
        <w:t>）</w:t>
      </w:r>
      <w:r>
        <w:rPr>
          <w:rFonts w:hint="eastAsia" w:ascii="楷体_GB2312" w:eastAsia="楷体_GB2312"/>
          <w:sz w:val="24"/>
          <w:lang w:val="en-US" w:eastAsia="zh-CN"/>
        </w:rPr>
        <w:t>乙方拒绝接受甲方委派案件累计2次以上的；</w:t>
      </w:r>
    </w:p>
    <w:p w14:paraId="40EAA7FE">
      <w:pPr>
        <w:adjustRightInd w:val="0"/>
        <w:snapToGrid w:val="0"/>
        <w:spacing w:line="360" w:lineRule="auto"/>
        <w:ind w:firstLine="480" w:firstLineChars="200"/>
        <w:rPr>
          <w:rFonts w:ascii="楷体_GB2312" w:eastAsia="楷体_GB2312"/>
          <w:sz w:val="24"/>
        </w:rPr>
      </w:pPr>
      <w:r>
        <w:rPr>
          <w:rFonts w:hint="eastAsia" w:ascii="楷体_GB2312" w:eastAsia="楷体_GB2312"/>
          <w:sz w:val="24"/>
        </w:rPr>
        <w:t>（</w:t>
      </w:r>
      <w:r>
        <w:rPr>
          <w:rFonts w:hint="eastAsia" w:ascii="楷体_GB2312" w:eastAsia="楷体_GB2312"/>
          <w:sz w:val="24"/>
          <w:lang w:val="en-US" w:eastAsia="zh-CN"/>
        </w:rPr>
        <w:t>3</w:t>
      </w:r>
      <w:r>
        <w:rPr>
          <w:rFonts w:hint="eastAsia" w:ascii="楷体_GB2312" w:eastAsia="楷体_GB2312"/>
          <w:sz w:val="24"/>
        </w:rPr>
        <w:t>）</w:t>
      </w:r>
      <w:r>
        <w:rPr>
          <w:rFonts w:ascii="楷体_GB2312" w:eastAsia="楷体_GB2312"/>
          <w:sz w:val="24"/>
        </w:rPr>
        <w:t>违反本合同</w:t>
      </w:r>
      <w:r>
        <w:rPr>
          <w:rFonts w:hint="eastAsia" w:ascii="楷体_GB2312" w:eastAsia="楷体_GB2312"/>
          <w:sz w:val="24"/>
        </w:rPr>
        <w:t>约定</w:t>
      </w:r>
      <w:r>
        <w:rPr>
          <w:rFonts w:ascii="楷体_GB2312" w:eastAsia="楷体_GB2312"/>
          <w:sz w:val="24"/>
        </w:rPr>
        <w:t>的其他义务的。</w:t>
      </w:r>
    </w:p>
    <w:p w14:paraId="22445C24">
      <w:pPr>
        <w:adjustRightInd w:val="0"/>
        <w:snapToGrid w:val="0"/>
        <w:spacing w:line="360" w:lineRule="auto"/>
        <w:ind w:firstLine="480" w:firstLineChars="200"/>
        <w:rPr>
          <w:rFonts w:ascii="楷体_GB2312" w:eastAsia="楷体_GB2312"/>
          <w:color w:val="auto"/>
          <w:sz w:val="24"/>
          <w:highlight w:val="none"/>
        </w:rPr>
      </w:pPr>
      <w:r>
        <w:rPr>
          <w:rFonts w:ascii="楷体_GB2312" w:eastAsia="楷体_GB2312"/>
          <w:color w:val="auto"/>
          <w:sz w:val="24"/>
          <w:highlight w:val="none"/>
        </w:rPr>
        <w:t>6</w:t>
      </w:r>
      <w:r>
        <w:rPr>
          <w:rFonts w:hint="eastAsia" w:ascii="楷体_GB2312" w:eastAsia="楷体_GB2312"/>
          <w:color w:val="auto"/>
          <w:sz w:val="24"/>
          <w:highlight w:val="none"/>
        </w:rPr>
        <w:t xml:space="preserve">.3 </w:t>
      </w:r>
      <w:r>
        <w:rPr>
          <w:rFonts w:ascii="楷体_GB2312" w:eastAsia="楷体_GB2312"/>
          <w:color w:val="auto"/>
          <w:sz w:val="24"/>
          <w:highlight w:val="none"/>
        </w:rPr>
        <w:t>甲方有下列情况之一的，乙方有权解除本合同：</w:t>
      </w:r>
    </w:p>
    <w:p w14:paraId="550402AF">
      <w:pPr>
        <w:adjustRightInd w:val="0"/>
        <w:snapToGrid w:val="0"/>
        <w:spacing w:line="360" w:lineRule="auto"/>
        <w:ind w:firstLine="480" w:firstLineChars="200"/>
        <w:rPr>
          <w:rFonts w:ascii="楷体_GB2312" w:eastAsia="楷体_GB2312"/>
          <w:color w:val="auto"/>
          <w:sz w:val="24"/>
          <w:highlight w:val="none"/>
        </w:rPr>
      </w:pPr>
      <w:r>
        <w:rPr>
          <w:rFonts w:hint="eastAsia" w:ascii="楷体_GB2312" w:eastAsia="楷体_GB2312"/>
          <w:color w:val="auto"/>
          <w:sz w:val="24"/>
          <w:highlight w:val="none"/>
        </w:rPr>
        <w:t>（1）</w:t>
      </w:r>
      <w:r>
        <w:rPr>
          <w:rFonts w:ascii="楷体_GB2312" w:eastAsia="楷体_GB2312"/>
          <w:color w:val="auto"/>
          <w:sz w:val="24"/>
          <w:highlight w:val="none"/>
        </w:rPr>
        <w:t>甲方委托的事项违反法律、法规或者违反律师执业规范的；</w:t>
      </w:r>
    </w:p>
    <w:p w14:paraId="1017D55E">
      <w:pPr>
        <w:adjustRightInd w:val="0"/>
        <w:snapToGrid w:val="0"/>
        <w:spacing w:line="360" w:lineRule="auto"/>
        <w:ind w:firstLine="480" w:firstLineChars="200"/>
        <w:rPr>
          <w:rFonts w:ascii="楷体_GB2312" w:eastAsia="楷体_GB2312"/>
          <w:color w:val="auto"/>
          <w:sz w:val="24"/>
          <w:highlight w:val="none"/>
        </w:rPr>
      </w:pPr>
      <w:r>
        <w:rPr>
          <w:rFonts w:hint="eastAsia" w:ascii="楷体_GB2312" w:eastAsia="楷体_GB2312"/>
          <w:color w:val="auto"/>
          <w:sz w:val="24"/>
          <w:highlight w:val="none"/>
        </w:rPr>
        <w:t>（2）</w:t>
      </w:r>
      <w:r>
        <w:rPr>
          <w:rFonts w:ascii="楷体_GB2312" w:eastAsia="楷体_GB2312"/>
          <w:color w:val="auto"/>
          <w:sz w:val="24"/>
          <w:highlight w:val="none"/>
        </w:rPr>
        <w:t>甲方有捏造事实、伪造证据或者隐瞒重要情节等情形，致使乙方律师不能提供有效的法律服务的；</w:t>
      </w:r>
    </w:p>
    <w:p w14:paraId="370CEF05">
      <w:pPr>
        <w:adjustRightInd w:val="0"/>
        <w:snapToGrid w:val="0"/>
        <w:spacing w:line="360" w:lineRule="auto"/>
        <w:ind w:firstLine="480" w:firstLineChars="200"/>
        <w:rPr>
          <w:rFonts w:ascii="楷体_GB2312" w:eastAsia="楷体_GB2312"/>
          <w:color w:val="auto"/>
          <w:sz w:val="24"/>
          <w:highlight w:val="none"/>
        </w:rPr>
      </w:pPr>
      <w:r>
        <w:rPr>
          <w:rFonts w:hint="eastAsia" w:ascii="楷体_GB2312" w:eastAsia="楷体_GB2312"/>
          <w:color w:val="auto"/>
          <w:sz w:val="24"/>
          <w:highlight w:val="none"/>
        </w:rPr>
        <w:t>（3）</w:t>
      </w:r>
      <w:r>
        <w:rPr>
          <w:rFonts w:ascii="楷体_GB2312" w:eastAsia="楷体_GB2312"/>
          <w:color w:val="auto"/>
          <w:sz w:val="24"/>
          <w:highlight w:val="none"/>
        </w:rPr>
        <w:t>甲方</w:t>
      </w:r>
      <w:r>
        <w:rPr>
          <w:rFonts w:hint="eastAsia" w:ascii="楷体_GB2312" w:eastAsia="楷体_GB2312"/>
          <w:color w:val="auto"/>
          <w:sz w:val="24"/>
          <w:highlight w:val="none"/>
        </w:rPr>
        <w:t>在收到乙方正式发票，</w:t>
      </w:r>
      <w:r>
        <w:rPr>
          <w:rFonts w:hint="eastAsia" w:ascii="楷体_GB2312" w:eastAsia="楷体_GB2312"/>
          <w:color w:val="auto"/>
          <w:sz w:val="24"/>
          <w:highlight w:val="none"/>
          <w:lang w:eastAsia="zh-CN"/>
        </w:rPr>
        <w:t>无合理理由</w:t>
      </w:r>
      <w:r>
        <w:rPr>
          <w:rFonts w:hint="eastAsia" w:ascii="楷体_GB2312" w:eastAsia="楷体_GB2312"/>
          <w:color w:val="auto"/>
          <w:sz w:val="24"/>
          <w:highlight w:val="none"/>
        </w:rPr>
        <w:t>且</w:t>
      </w:r>
      <w:r>
        <w:rPr>
          <w:rFonts w:ascii="楷体_GB2312" w:eastAsia="楷体_GB2312"/>
          <w:color w:val="auto"/>
          <w:sz w:val="24"/>
          <w:highlight w:val="none"/>
        </w:rPr>
        <w:t>逾期三十天仍不向乙方支付法律</w:t>
      </w:r>
      <w:r>
        <w:rPr>
          <w:rFonts w:hint="eastAsia" w:ascii="楷体_GB2312" w:eastAsia="楷体_GB2312"/>
          <w:color w:val="auto"/>
          <w:sz w:val="24"/>
          <w:highlight w:val="none"/>
        </w:rPr>
        <w:t>服务</w:t>
      </w:r>
      <w:r>
        <w:rPr>
          <w:rFonts w:ascii="楷体_GB2312" w:eastAsia="楷体_GB2312"/>
          <w:color w:val="auto"/>
          <w:sz w:val="24"/>
          <w:highlight w:val="none"/>
        </w:rPr>
        <w:t>费的。</w:t>
      </w:r>
    </w:p>
    <w:p w14:paraId="01CDE533">
      <w:pPr>
        <w:adjustRightInd w:val="0"/>
        <w:snapToGrid w:val="0"/>
        <w:spacing w:line="360" w:lineRule="auto"/>
        <w:ind w:firstLine="480" w:firstLineChars="200"/>
        <w:rPr>
          <w:rFonts w:ascii="楷体_GB2312" w:eastAsia="楷体_GB2312"/>
          <w:color w:val="auto"/>
          <w:sz w:val="24"/>
          <w:highlight w:val="none"/>
        </w:rPr>
      </w:pPr>
      <w:r>
        <w:rPr>
          <w:rFonts w:hint="eastAsia" w:ascii="楷体_GB2312" w:eastAsia="楷体_GB2312"/>
          <w:sz w:val="24"/>
          <w:lang w:val="en-US" w:eastAsia="zh-CN"/>
        </w:rPr>
        <w:t>6.4 本合同因期限届满、解除或其他原因终止后，乙方应按甲方要求继续履行已委托未办结案件的代理义务，或配合甲方另行委托第三方，并在【5】个工作日内完成案卷、证据、工作记录及电子资料移交和代理手续变更；费用按本合同第五条及乙方实际工作量结算。乙方仍应遵守保密、利益冲突及消费者权益保护义务，违反的，甲方有权扣减或暂停支付费用并追偿损失。</w:t>
      </w:r>
    </w:p>
    <w:p w14:paraId="13CBBBBD">
      <w:pPr>
        <w:pStyle w:val="2"/>
        <w:numPr>
          <w:ilvl w:val="0"/>
          <w:numId w:val="0"/>
        </w:numPr>
        <w:spacing w:before="120" w:beforeLines="0" w:after="120" w:afterLines="0" w:line="360" w:lineRule="auto"/>
        <w:ind w:firstLine="482" w:firstLineChars="200"/>
        <w:jc w:val="both"/>
        <w:rPr>
          <w:rFonts w:hint="eastAsia" w:ascii="楷体_GB2312" w:hAnsi="宋体" w:eastAsia="楷体_GB2312" w:cs="Times New Roman"/>
          <w:b/>
          <w:bCs w:val="0"/>
          <w:color w:val="auto"/>
          <w:kern w:val="0"/>
          <w:sz w:val="24"/>
          <w:szCs w:val="20"/>
          <w:highlight w:val="none"/>
          <w:lang w:val="en-US" w:eastAsia="ja-JP" w:bidi="ar-SA"/>
        </w:rPr>
      </w:pPr>
      <w:r>
        <w:rPr>
          <w:rFonts w:hint="eastAsia" w:ascii="楷体_GB2312" w:hAnsi="宋体" w:eastAsia="楷体_GB2312" w:cs="Times New Roman"/>
          <w:b/>
          <w:bCs w:val="0"/>
          <w:color w:val="auto"/>
          <w:kern w:val="0"/>
          <w:sz w:val="24"/>
          <w:szCs w:val="20"/>
          <w:highlight w:val="none"/>
          <w:lang w:val="en-US" w:eastAsia="ja-JP" w:bidi="ar-SA"/>
        </w:rPr>
        <w:t>第七条 保密义务</w:t>
      </w:r>
    </w:p>
    <w:p w14:paraId="663651B8">
      <w:pPr>
        <w:adjustRightInd w:val="0"/>
        <w:snapToGrid w:val="0"/>
        <w:spacing w:line="360" w:lineRule="auto"/>
        <w:ind w:firstLine="480" w:firstLineChars="200"/>
        <w:rPr>
          <w:rFonts w:hint="eastAsia" w:ascii="楷体_GB2312" w:eastAsia="楷体_GB2312"/>
          <w:color w:val="auto"/>
          <w:sz w:val="24"/>
          <w:highlight w:val="none"/>
        </w:rPr>
      </w:pPr>
      <w:r>
        <w:rPr>
          <w:rFonts w:ascii="楷体_GB2312" w:eastAsia="楷体_GB2312"/>
          <w:color w:val="auto"/>
          <w:sz w:val="24"/>
          <w:highlight w:val="none"/>
        </w:rPr>
        <w:t>7</w:t>
      </w:r>
      <w:r>
        <w:rPr>
          <w:rFonts w:hint="eastAsia" w:ascii="楷体_GB2312" w:eastAsia="楷体_GB2312"/>
          <w:color w:val="auto"/>
          <w:sz w:val="24"/>
          <w:highlight w:val="none"/>
        </w:rPr>
        <w:t>.1接收方如同对待自己的保密信息一样，对取得的保密信息采取同样的措施，确保其安全。</w:t>
      </w:r>
    </w:p>
    <w:p w14:paraId="61732588">
      <w:pPr>
        <w:adjustRightInd w:val="0"/>
        <w:snapToGrid w:val="0"/>
        <w:spacing w:line="360" w:lineRule="auto"/>
        <w:ind w:firstLine="480" w:firstLineChars="200"/>
        <w:rPr>
          <w:rFonts w:hint="eastAsia" w:ascii="楷体_GB2312" w:eastAsia="楷体_GB2312"/>
          <w:color w:val="auto"/>
          <w:sz w:val="24"/>
          <w:highlight w:val="none"/>
        </w:rPr>
      </w:pPr>
      <w:r>
        <w:rPr>
          <w:rFonts w:hint="eastAsia" w:ascii="楷体_GB2312" w:eastAsia="楷体_GB2312"/>
          <w:color w:val="auto"/>
          <w:sz w:val="24"/>
          <w:highlight w:val="none"/>
          <w:lang w:val="en-US" w:eastAsia="zh-CN"/>
        </w:rPr>
        <w:t>7.2</w:t>
      </w:r>
      <w:r>
        <w:rPr>
          <w:rFonts w:hint="eastAsia" w:ascii="楷体_GB2312" w:eastAsia="楷体_GB2312"/>
          <w:color w:val="auto"/>
          <w:sz w:val="24"/>
          <w:highlight w:val="none"/>
        </w:rPr>
        <w:t>乙方应保证对本合同的所有相关内容及其因履行本合同所获知的各种甲方的具有保密性质的信息（包括但不限于经营、管理、商务、技术、营销、发展规划、客户信息等）负有保密义务</w:t>
      </w:r>
      <w:r>
        <w:rPr>
          <w:rFonts w:hint="eastAsia" w:ascii="楷体_GB2312" w:eastAsia="楷体_GB2312"/>
          <w:color w:val="auto"/>
          <w:sz w:val="24"/>
          <w:highlight w:val="none"/>
          <w:lang w:eastAsia="zh-CN"/>
        </w:rPr>
        <w:t>。</w:t>
      </w:r>
    </w:p>
    <w:p w14:paraId="62EC5AEB">
      <w:pPr>
        <w:adjustRightInd w:val="0"/>
        <w:snapToGrid w:val="0"/>
        <w:spacing w:line="360" w:lineRule="auto"/>
        <w:ind w:firstLine="480" w:firstLineChars="200"/>
        <w:rPr>
          <w:rFonts w:hint="eastAsia" w:ascii="楷体_GB2312" w:eastAsia="楷体_GB2312"/>
          <w:color w:val="auto"/>
          <w:sz w:val="24"/>
          <w:highlight w:val="none"/>
        </w:rPr>
      </w:pPr>
      <w:r>
        <w:rPr>
          <w:rFonts w:hint="eastAsia" w:ascii="楷体_GB2312" w:eastAsia="楷体_GB2312"/>
          <w:color w:val="auto"/>
          <w:sz w:val="24"/>
          <w:highlight w:val="none"/>
          <w:lang w:val="en-US" w:eastAsia="zh-CN"/>
        </w:rPr>
        <w:t>7.3</w:t>
      </w:r>
      <w:r>
        <w:rPr>
          <w:rFonts w:hint="eastAsia" w:ascii="楷体_GB2312" w:eastAsia="楷体_GB2312"/>
          <w:color w:val="auto"/>
          <w:sz w:val="24"/>
          <w:highlight w:val="none"/>
        </w:rPr>
        <w:t>双方当事人同意只可以给予或传授给因履行所聘用之职务而必须并且适当地要求了解该等保密信息的雇员，并以书面方式互相通告。</w:t>
      </w:r>
    </w:p>
    <w:p w14:paraId="468FC08E">
      <w:pPr>
        <w:adjustRightInd w:val="0"/>
        <w:snapToGrid w:val="0"/>
        <w:spacing w:line="360" w:lineRule="auto"/>
        <w:ind w:firstLine="480" w:firstLineChars="200"/>
        <w:rPr>
          <w:rFonts w:hint="eastAsia" w:ascii="楷体_GB2312" w:eastAsia="楷体_GB2312"/>
          <w:color w:val="auto"/>
          <w:sz w:val="24"/>
          <w:highlight w:val="none"/>
        </w:rPr>
      </w:pPr>
      <w:r>
        <w:rPr>
          <w:rFonts w:hint="eastAsia" w:ascii="楷体_GB2312" w:eastAsia="楷体_GB2312"/>
          <w:color w:val="auto"/>
          <w:sz w:val="24"/>
          <w:highlight w:val="none"/>
          <w:lang w:val="en-US" w:eastAsia="zh-CN"/>
        </w:rPr>
        <w:t>7.4</w:t>
      </w:r>
      <w:r>
        <w:rPr>
          <w:rFonts w:hint="eastAsia" w:ascii="楷体_GB2312" w:eastAsia="楷体_GB2312"/>
          <w:color w:val="auto"/>
          <w:sz w:val="24"/>
          <w:highlight w:val="none"/>
        </w:rPr>
        <w:t>接收方应将所有包含保密信息的文件和记录存放在一个安全的、保险的地方。任何以电子方式存储于电脑、网络空间、各种移动存储设备的保密信息应采取有效的措施防止任何未经授权的直接或间接的入侵或使用。由提供方提供给接收方的保密信息及其中包含的一切相关权利 （包括但不限于各项知识产权、专有技术、技术秘密、经营秘密等）是提供方的专有财产，接收方应考虑提供方的利益妥善保存。</w:t>
      </w:r>
    </w:p>
    <w:p w14:paraId="695BB679">
      <w:pPr>
        <w:adjustRightInd w:val="0"/>
        <w:snapToGrid w:val="0"/>
        <w:spacing w:line="360" w:lineRule="auto"/>
        <w:ind w:firstLine="480" w:firstLineChars="200"/>
        <w:rPr>
          <w:rFonts w:hint="eastAsia" w:ascii="楷体_GB2312" w:eastAsia="楷体_GB2312"/>
          <w:color w:val="auto"/>
          <w:sz w:val="24"/>
          <w:highlight w:val="none"/>
        </w:rPr>
      </w:pPr>
      <w:r>
        <w:rPr>
          <w:rFonts w:hint="eastAsia" w:ascii="楷体_GB2312" w:eastAsia="楷体_GB2312"/>
          <w:color w:val="auto"/>
          <w:sz w:val="24"/>
          <w:highlight w:val="none"/>
          <w:lang w:val="en-US" w:eastAsia="zh-CN"/>
        </w:rPr>
        <w:t>7.5</w:t>
      </w:r>
      <w:r>
        <w:rPr>
          <w:rFonts w:hint="eastAsia" w:ascii="楷体_GB2312" w:eastAsia="楷体_GB2312"/>
          <w:color w:val="auto"/>
          <w:sz w:val="24"/>
          <w:highlight w:val="none"/>
        </w:rPr>
        <w:t>接收方或其雇员不得对任何第三方泄露保密信息。</w:t>
      </w:r>
    </w:p>
    <w:p w14:paraId="0F94567E">
      <w:pPr>
        <w:adjustRightInd w:val="0"/>
        <w:snapToGrid w:val="0"/>
        <w:spacing w:line="360" w:lineRule="auto"/>
        <w:ind w:firstLine="480" w:firstLineChars="200"/>
        <w:rPr>
          <w:rFonts w:hint="eastAsia" w:ascii="楷体_GB2312" w:eastAsia="楷体_GB2312"/>
          <w:color w:val="auto"/>
          <w:sz w:val="24"/>
          <w:highlight w:val="none"/>
        </w:rPr>
      </w:pPr>
      <w:r>
        <w:rPr>
          <w:rFonts w:hint="eastAsia" w:ascii="楷体_GB2312" w:eastAsia="楷体_GB2312"/>
          <w:color w:val="auto"/>
          <w:sz w:val="24"/>
          <w:highlight w:val="none"/>
          <w:lang w:val="en-US" w:eastAsia="zh-CN"/>
        </w:rPr>
        <w:t>7.6</w:t>
      </w:r>
      <w:r>
        <w:rPr>
          <w:rFonts w:hint="eastAsia" w:ascii="楷体_GB2312" w:eastAsia="楷体_GB2312"/>
          <w:color w:val="auto"/>
          <w:sz w:val="24"/>
          <w:highlight w:val="none"/>
        </w:rPr>
        <w:t>接收方在此保证仅在与提供方商定的项目有关时使用上述保密信息，绝不为与项目无关的目的使用保密信息。</w:t>
      </w:r>
    </w:p>
    <w:p w14:paraId="242CA0FC">
      <w:pPr>
        <w:adjustRightInd w:val="0"/>
        <w:snapToGrid w:val="0"/>
        <w:spacing w:line="360" w:lineRule="auto"/>
        <w:ind w:firstLine="480" w:firstLineChars="200"/>
        <w:rPr>
          <w:rFonts w:hint="eastAsia" w:ascii="楷体_GB2312" w:eastAsia="楷体_GB2312"/>
          <w:color w:val="auto"/>
          <w:sz w:val="24"/>
          <w:highlight w:val="none"/>
        </w:rPr>
      </w:pPr>
      <w:r>
        <w:rPr>
          <w:rFonts w:hint="eastAsia" w:ascii="楷体_GB2312" w:eastAsia="楷体_GB2312"/>
          <w:color w:val="auto"/>
          <w:sz w:val="24"/>
          <w:highlight w:val="none"/>
          <w:lang w:val="en-US" w:eastAsia="zh-CN"/>
        </w:rPr>
        <w:t>7.7</w:t>
      </w:r>
      <w:r>
        <w:rPr>
          <w:rFonts w:hint="eastAsia" w:ascii="楷体_GB2312" w:eastAsia="楷体_GB2312"/>
          <w:color w:val="auto"/>
          <w:sz w:val="24"/>
          <w:highlight w:val="none"/>
        </w:rPr>
        <w:t>接收方与第三方合并、被第三方兼并或被第三方直接或间接控制，该接收方不得向该第三方披露任何提供方的保密信息；接收方应立即将提供方的保密资料和所有存有保密信息的载体归还提供方，或根据提供方的要求予以销毁，删除所有存储于电脑、网络空间、各种移动存储设备中含有保密信息的电子文件；但如事先获得提供方的书面同意，接收方可以继续使用该保密信息。</w:t>
      </w:r>
    </w:p>
    <w:p w14:paraId="36DA2F16">
      <w:pPr>
        <w:adjustRightInd w:val="0"/>
        <w:snapToGrid w:val="0"/>
        <w:spacing w:line="360" w:lineRule="auto"/>
        <w:ind w:firstLine="480" w:firstLineChars="200"/>
        <w:rPr>
          <w:rFonts w:hint="eastAsia" w:ascii="楷体_GB2312" w:eastAsia="楷体_GB2312"/>
          <w:color w:val="auto"/>
          <w:sz w:val="24"/>
          <w:highlight w:val="none"/>
        </w:rPr>
      </w:pPr>
      <w:r>
        <w:rPr>
          <w:rFonts w:hint="eastAsia" w:ascii="楷体_GB2312" w:eastAsia="楷体_GB2312"/>
          <w:color w:val="auto"/>
          <w:sz w:val="24"/>
          <w:highlight w:val="none"/>
          <w:lang w:val="en-US" w:eastAsia="zh-CN"/>
        </w:rPr>
        <w:t>7.8</w:t>
      </w:r>
      <w:r>
        <w:rPr>
          <w:rFonts w:hint="eastAsia" w:ascii="楷体_GB2312" w:eastAsia="楷体_GB2312"/>
          <w:color w:val="auto"/>
          <w:sz w:val="24"/>
          <w:highlight w:val="none"/>
        </w:rPr>
        <w:t>双方均应对对方或关联方的商业秘密和保密资料予以保密，保密义务永久有效，不因本协议的终止、中止、解除、无效等而失去效力。在未事先征得对方书面同意的情况下，不得以任何形式使用、出售、出租、转让、复制、传送、收藏等所有此类信息，除非：</w:t>
      </w:r>
    </w:p>
    <w:p w14:paraId="5D9A4496">
      <w:pPr>
        <w:adjustRightInd w:val="0"/>
        <w:snapToGrid w:val="0"/>
        <w:spacing w:line="360" w:lineRule="auto"/>
        <w:ind w:firstLine="480" w:firstLineChars="200"/>
        <w:rPr>
          <w:rFonts w:hint="eastAsia" w:ascii="楷体_GB2312" w:eastAsia="楷体_GB2312"/>
          <w:color w:val="auto"/>
          <w:sz w:val="24"/>
          <w:highlight w:val="none"/>
        </w:rPr>
      </w:pPr>
      <w:r>
        <w:rPr>
          <w:rFonts w:hint="eastAsia" w:ascii="楷体_GB2312" w:eastAsia="楷体_GB2312"/>
          <w:color w:val="auto"/>
          <w:sz w:val="24"/>
          <w:highlight w:val="none"/>
        </w:rPr>
        <w:t>1</w:t>
      </w:r>
      <w:r>
        <w:rPr>
          <w:rFonts w:hint="eastAsia" w:ascii="楷体_GB2312" w:eastAsia="楷体_GB2312"/>
          <w:color w:val="auto"/>
          <w:sz w:val="24"/>
          <w:highlight w:val="none"/>
          <w:lang w:val="en-US" w:eastAsia="zh-CN"/>
        </w:rPr>
        <w:t>.</w:t>
      </w:r>
      <w:r>
        <w:rPr>
          <w:rFonts w:hint="eastAsia" w:ascii="楷体_GB2312" w:eastAsia="楷体_GB2312"/>
          <w:color w:val="auto"/>
          <w:sz w:val="24"/>
          <w:highlight w:val="none"/>
        </w:rPr>
        <w:t>有权的司法机关或行政管理机关等政府机构根据法律规定的权限并依照法律程序，要求一方披露，但披露方应在履行披露前通知对方；</w:t>
      </w:r>
    </w:p>
    <w:p w14:paraId="0667FC92">
      <w:pPr>
        <w:adjustRightInd w:val="0"/>
        <w:snapToGrid w:val="0"/>
        <w:spacing w:line="360" w:lineRule="auto"/>
        <w:ind w:firstLine="480" w:firstLineChars="200"/>
        <w:rPr>
          <w:rFonts w:hint="eastAsia" w:ascii="楷体_GB2312" w:eastAsia="楷体_GB2312"/>
          <w:color w:val="auto"/>
          <w:sz w:val="24"/>
          <w:highlight w:val="none"/>
          <w:lang w:eastAsia="zh-CN"/>
        </w:rPr>
      </w:pPr>
      <w:r>
        <w:rPr>
          <w:rFonts w:hint="eastAsia" w:ascii="楷体_GB2312" w:eastAsia="楷体_GB2312"/>
          <w:color w:val="auto"/>
          <w:sz w:val="24"/>
          <w:highlight w:val="none"/>
        </w:rPr>
        <w:t>2</w:t>
      </w:r>
      <w:r>
        <w:rPr>
          <w:rFonts w:hint="eastAsia" w:ascii="楷体_GB2312" w:eastAsia="楷体_GB2312"/>
          <w:color w:val="auto"/>
          <w:sz w:val="24"/>
          <w:highlight w:val="none"/>
          <w:lang w:val="en-US" w:eastAsia="zh-CN"/>
        </w:rPr>
        <w:t>.</w:t>
      </w:r>
      <w:r>
        <w:rPr>
          <w:rFonts w:hint="eastAsia" w:ascii="楷体_GB2312" w:eastAsia="楷体_GB2312"/>
          <w:color w:val="auto"/>
          <w:sz w:val="24"/>
          <w:highlight w:val="none"/>
        </w:rPr>
        <w:t>已事先获得对方的书面同意</w:t>
      </w:r>
      <w:r>
        <w:rPr>
          <w:rFonts w:hint="eastAsia" w:ascii="楷体_GB2312" w:eastAsia="楷体_GB2312"/>
          <w:color w:val="auto"/>
          <w:sz w:val="24"/>
          <w:highlight w:val="none"/>
          <w:lang w:eastAsia="zh-CN"/>
        </w:rPr>
        <w:t>；</w:t>
      </w:r>
    </w:p>
    <w:p w14:paraId="16CDF412">
      <w:pPr>
        <w:adjustRightInd w:val="0"/>
        <w:snapToGrid w:val="0"/>
        <w:spacing w:line="360" w:lineRule="auto"/>
        <w:ind w:firstLine="480" w:firstLineChars="200"/>
        <w:rPr>
          <w:rFonts w:hint="eastAsia" w:ascii="楷体_GB2312" w:eastAsia="楷体_GB2312"/>
          <w:color w:val="auto"/>
          <w:sz w:val="24"/>
          <w:highlight w:val="none"/>
        </w:rPr>
      </w:pPr>
      <w:r>
        <w:rPr>
          <w:rFonts w:hint="eastAsia" w:ascii="楷体_GB2312" w:eastAsia="楷体_GB2312"/>
          <w:color w:val="auto"/>
          <w:sz w:val="24"/>
          <w:highlight w:val="none"/>
        </w:rPr>
        <w:t>3</w:t>
      </w:r>
      <w:r>
        <w:rPr>
          <w:rFonts w:hint="eastAsia" w:ascii="楷体_GB2312" w:eastAsia="楷体_GB2312"/>
          <w:color w:val="auto"/>
          <w:sz w:val="24"/>
          <w:highlight w:val="none"/>
          <w:lang w:val="en-US" w:eastAsia="zh-CN"/>
        </w:rPr>
        <w:t>.</w:t>
      </w:r>
      <w:r>
        <w:rPr>
          <w:rFonts w:hint="eastAsia" w:ascii="楷体_GB2312" w:eastAsia="楷体_GB2312"/>
          <w:color w:val="auto"/>
          <w:sz w:val="24"/>
          <w:highlight w:val="none"/>
        </w:rPr>
        <w:t>相关保密信息已经合法公开。</w:t>
      </w:r>
      <w:r>
        <w:rPr>
          <w:rFonts w:hint="eastAsia" w:ascii="楷体_GB2312" w:eastAsia="楷体_GB2312"/>
          <w:color w:val="auto"/>
          <w:sz w:val="24"/>
          <w:highlight w:val="none"/>
        </w:rPr>
        <w:tab/>
      </w:r>
    </w:p>
    <w:p w14:paraId="384E0FA9">
      <w:pPr>
        <w:adjustRightInd w:val="0"/>
        <w:snapToGrid w:val="0"/>
        <w:spacing w:line="360" w:lineRule="auto"/>
        <w:ind w:firstLine="480" w:firstLineChars="200"/>
        <w:rPr>
          <w:rFonts w:hint="eastAsia" w:ascii="楷体_GB2312" w:eastAsia="楷体_GB2312"/>
          <w:color w:val="auto"/>
          <w:sz w:val="24"/>
          <w:highlight w:val="none"/>
          <w:lang w:eastAsia="zh-CN"/>
        </w:rPr>
      </w:pPr>
      <w:r>
        <w:rPr>
          <w:rFonts w:hint="eastAsia" w:ascii="楷体_GB2312" w:eastAsia="楷体_GB2312"/>
          <w:color w:val="auto"/>
          <w:sz w:val="24"/>
          <w:highlight w:val="none"/>
          <w:lang w:val="en-US" w:eastAsia="zh-CN"/>
        </w:rPr>
        <w:t>7.9</w:t>
      </w:r>
      <w:r>
        <w:rPr>
          <w:rFonts w:hint="eastAsia" w:ascii="楷体_GB2312" w:eastAsia="楷体_GB2312"/>
          <w:color w:val="auto"/>
          <w:sz w:val="24"/>
          <w:highlight w:val="none"/>
        </w:rPr>
        <w:t>乙方在本合同中所受领的保密信息应及时返还甲方或在甲方监督下予以销毁。乙方擅自留存备份信息，视为违反保密约定</w:t>
      </w:r>
      <w:r>
        <w:rPr>
          <w:rFonts w:hint="eastAsia" w:ascii="楷体_GB2312" w:eastAsia="楷体_GB2312"/>
          <w:color w:val="auto"/>
          <w:sz w:val="24"/>
          <w:highlight w:val="none"/>
          <w:lang w:eastAsia="zh-CN"/>
        </w:rPr>
        <w:t>。</w:t>
      </w:r>
    </w:p>
    <w:p w14:paraId="506FA95D">
      <w:pPr>
        <w:adjustRightInd w:val="0"/>
        <w:snapToGrid w:val="0"/>
        <w:spacing w:line="360" w:lineRule="auto"/>
        <w:ind w:firstLine="480" w:firstLineChars="200"/>
        <w:rPr>
          <w:rFonts w:hint="eastAsia" w:ascii="楷体_GB2312" w:eastAsia="楷体_GB2312"/>
          <w:color w:val="auto"/>
          <w:sz w:val="24"/>
          <w:highlight w:val="none"/>
        </w:rPr>
      </w:pPr>
      <w:r>
        <w:rPr>
          <w:rFonts w:hint="eastAsia" w:ascii="楷体_GB2312" w:eastAsia="楷体_GB2312"/>
          <w:color w:val="auto"/>
          <w:sz w:val="24"/>
          <w:highlight w:val="none"/>
          <w:lang w:val="en-US" w:eastAsia="zh-CN"/>
        </w:rPr>
        <w:t>7.10</w:t>
      </w:r>
      <w:r>
        <w:rPr>
          <w:rFonts w:hint="eastAsia" w:ascii="楷体_GB2312" w:eastAsia="楷体_GB2312"/>
          <w:color w:val="auto"/>
          <w:sz w:val="24"/>
          <w:highlight w:val="none"/>
        </w:rPr>
        <w:t>如乙方违反保密约定，应向甲方支付相当于本合同总金额</w:t>
      </w:r>
      <w:r>
        <w:rPr>
          <w:rFonts w:hint="eastAsia" w:ascii="楷体_GB2312" w:eastAsia="楷体_GB2312"/>
          <w:color w:val="auto"/>
          <w:sz w:val="24"/>
          <w:highlight w:val="none"/>
          <w:lang w:val="en-US" w:eastAsia="zh-CN"/>
        </w:rPr>
        <w:t>30</w:t>
      </w:r>
      <w:r>
        <w:rPr>
          <w:rFonts w:hint="eastAsia" w:ascii="楷体_GB2312" w:eastAsia="楷体_GB2312"/>
          <w:color w:val="auto"/>
          <w:sz w:val="24"/>
          <w:highlight w:val="none"/>
        </w:rPr>
        <w:t>%的违约金，若违约金不足以弥补甲方损失的，乙方应负责补足该差额部分。</w:t>
      </w:r>
    </w:p>
    <w:p w14:paraId="06B0C097">
      <w:pPr>
        <w:adjustRightInd w:val="0"/>
        <w:snapToGrid w:val="0"/>
        <w:spacing w:line="360" w:lineRule="auto"/>
        <w:ind w:firstLine="480" w:firstLineChars="200"/>
        <w:rPr>
          <w:rFonts w:hint="eastAsia" w:ascii="楷体_GB2312" w:eastAsia="楷体_GB2312"/>
          <w:color w:val="auto"/>
          <w:sz w:val="24"/>
          <w:highlight w:val="none"/>
        </w:rPr>
      </w:pPr>
      <w:r>
        <w:rPr>
          <w:rFonts w:hint="eastAsia" w:ascii="楷体_GB2312" w:eastAsia="楷体_GB2312"/>
          <w:color w:val="auto"/>
          <w:sz w:val="24"/>
          <w:highlight w:val="none"/>
          <w:lang w:val="en-US" w:eastAsia="zh-CN"/>
        </w:rPr>
        <w:t>7.11</w:t>
      </w:r>
      <w:r>
        <w:rPr>
          <w:rFonts w:hint="eastAsia" w:ascii="楷体_GB2312" w:eastAsia="楷体_GB2312"/>
          <w:color w:val="auto"/>
          <w:sz w:val="24"/>
          <w:highlight w:val="none"/>
        </w:rPr>
        <w:t>本协议的任何一方都应对本协议内容负责保密，不得向任何第三方披露或自行使用。</w:t>
      </w:r>
    </w:p>
    <w:p w14:paraId="61D7D611">
      <w:pPr>
        <w:adjustRightInd w:val="0"/>
        <w:snapToGrid w:val="0"/>
        <w:spacing w:line="360" w:lineRule="auto"/>
        <w:ind w:firstLine="480" w:firstLineChars="200"/>
        <w:rPr>
          <w:rFonts w:ascii="楷体_GB2312" w:eastAsia="楷体_GB2312"/>
          <w:color w:val="auto"/>
          <w:sz w:val="24"/>
          <w:highlight w:val="none"/>
        </w:rPr>
      </w:pPr>
      <w:r>
        <w:rPr>
          <w:rFonts w:ascii="楷体_GB2312" w:eastAsia="楷体_GB2312"/>
          <w:color w:val="auto"/>
          <w:sz w:val="24"/>
          <w:highlight w:val="none"/>
        </w:rPr>
        <w:t>7</w:t>
      </w:r>
      <w:r>
        <w:rPr>
          <w:rFonts w:hint="eastAsia" w:ascii="楷体_GB2312" w:eastAsia="楷体_GB2312"/>
          <w:color w:val="auto"/>
          <w:sz w:val="24"/>
          <w:highlight w:val="none"/>
        </w:rPr>
        <w:t>.</w:t>
      </w:r>
      <w:r>
        <w:rPr>
          <w:rFonts w:hint="eastAsia" w:ascii="楷体_GB2312" w:eastAsia="楷体_GB2312"/>
          <w:color w:val="auto"/>
          <w:sz w:val="24"/>
          <w:highlight w:val="none"/>
          <w:lang w:val="en-US" w:eastAsia="zh-CN"/>
        </w:rPr>
        <w:t>12</w:t>
      </w:r>
      <w:r>
        <w:rPr>
          <w:rFonts w:hint="eastAsia" w:ascii="楷体_GB2312" w:eastAsia="楷体_GB2312"/>
          <w:color w:val="auto"/>
          <w:sz w:val="24"/>
          <w:highlight w:val="none"/>
        </w:rPr>
        <w:t xml:space="preserve"> 无论本合同因何种原因终止，本保密条款依然有效。</w:t>
      </w:r>
    </w:p>
    <w:p w14:paraId="33F0EBC5">
      <w:pPr>
        <w:pStyle w:val="2"/>
        <w:numPr>
          <w:ilvl w:val="0"/>
          <w:numId w:val="0"/>
        </w:numPr>
        <w:spacing w:before="120" w:beforeLines="0" w:after="120" w:afterLines="0" w:line="360" w:lineRule="auto"/>
        <w:ind w:firstLine="482" w:firstLineChars="200"/>
        <w:jc w:val="both"/>
        <w:rPr>
          <w:rFonts w:hint="eastAsia" w:ascii="楷体_GB2312" w:hAnsi="宋体" w:eastAsia="楷体_GB2312" w:cs="Times New Roman"/>
          <w:b/>
          <w:bCs w:val="0"/>
          <w:color w:val="auto"/>
          <w:kern w:val="0"/>
          <w:sz w:val="24"/>
          <w:szCs w:val="20"/>
          <w:highlight w:val="none"/>
          <w:lang w:val="en-US" w:eastAsia="ja-JP" w:bidi="ar-SA"/>
        </w:rPr>
      </w:pPr>
      <w:r>
        <w:rPr>
          <w:rFonts w:hint="eastAsia" w:ascii="楷体_GB2312" w:hAnsi="宋体" w:eastAsia="楷体_GB2312" w:cs="Times New Roman"/>
          <w:b/>
          <w:bCs w:val="0"/>
          <w:color w:val="auto"/>
          <w:kern w:val="0"/>
          <w:sz w:val="24"/>
          <w:szCs w:val="20"/>
          <w:highlight w:val="none"/>
          <w:lang w:val="en-US" w:eastAsia="ja-JP" w:bidi="ar-SA"/>
        </w:rPr>
        <w:t>第八条 利益冲突</w:t>
      </w:r>
    </w:p>
    <w:p w14:paraId="14D5F495">
      <w:pPr>
        <w:adjustRightInd w:val="0"/>
        <w:snapToGrid w:val="0"/>
        <w:spacing w:line="360" w:lineRule="auto"/>
        <w:ind w:firstLine="480" w:firstLineChars="200"/>
        <w:rPr>
          <w:rFonts w:hint="eastAsia" w:ascii="楷体_GB2312" w:hAnsi="Arial" w:eastAsia="楷体_GB2312" w:cs="Arial"/>
          <w:bCs/>
          <w:sz w:val="24"/>
        </w:rPr>
      </w:pPr>
      <w:r>
        <w:rPr>
          <w:rFonts w:ascii="楷体_GB2312" w:hAnsi="Arial" w:eastAsia="楷体_GB2312" w:cs="Arial"/>
          <w:bCs/>
          <w:sz w:val="24"/>
        </w:rPr>
        <w:t>8</w:t>
      </w:r>
      <w:r>
        <w:rPr>
          <w:rFonts w:hint="eastAsia" w:ascii="楷体_GB2312" w:hAnsi="Arial" w:eastAsia="楷体_GB2312" w:cs="Arial"/>
          <w:bCs/>
          <w:sz w:val="24"/>
        </w:rPr>
        <w:t>.1</w:t>
      </w:r>
      <w:r>
        <w:rPr>
          <w:rFonts w:hint="eastAsia" w:ascii="楷体_GB2312" w:hAnsi="Arial" w:eastAsia="楷体_GB2312" w:cs="Arial"/>
          <w:bCs/>
          <w:sz w:val="24"/>
          <w:lang w:val="en-US" w:eastAsia="zh-CN"/>
        </w:rPr>
        <w:t xml:space="preserve"> </w:t>
      </w:r>
      <w:r>
        <w:rPr>
          <w:rFonts w:hint="eastAsia" w:ascii="楷体_GB2312" w:hAnsi="Arial" w:eastAsia="楷体_GB2312" w:cs="Arial"/>
          <w:bCs/>
          <w:sz w:val="24"/>
        </w:rPr>
        <w:t>在本合同有效期内（包括合同到期后甲方已委托案件尚未办结的期间），乙方不得担任任何以甲方（含中国人民健康保险股份有限公司）为被告、被申请人、被上诉人或被执行人的诉讼、仲裁、执行案件的</w:t>
      </w:r>
      <w:r>
        <w:rPr>
          <w:rFonts w:hint="eastAsia" w:ascii="楷体_GB2312" w:hAnsi="Arial" w:eastAsia="楷体_GB2312" w:cs="Arial"/>
          <w:bCs/>
          <w:sz w:val="24"/>
          <w:lang w:val="en-US" w:eastAsia="zh-CN"/>
        </w:rPr>
        <w:t>对方当事人的</w:t>
      </w:r>
      <w:r>
        <w:rPr>
          <w:rFonts w:hint="eastAsia" w:ascii="楷体_GB2312" w:hAnsi="Arial" w:eastAsia="楷体_GB2312" w:cs="Arial"/>
          <w:bCs/>
          <w:sz w:val="24"/>
        </w:rPr>
        <w:t>代理人或</w:t>
      </w:r>
      <w:r>
        <w:rPr>
          <w:rFonts w:hint="eastAsia" w:ascii="楷体_GB2312" w:hAnsi="Arial" w:eastAsia="楷体_GB2312" w:cs="Arial"/>
          <w:bCs/>
          <w:sz w:val="24"/>
          <w:lang w:val="en-US" w:eastAsia="zh-CN"/>
        </w:rPr>
        <w:t>为其</w:t>
      </w:r>
      <w:r>
        <w:rPr>
          <w:rFonts w:hint="eastAsia" w:ascii="楷体_GB2312" w:hAnsi="Arial" w:eastAsia="楷体_GB2312" w:cs="Arial"/>
          <w:bCs/>
          <w:sz w:val="24"/>
        </w:rPr>
        <w:t>提供任何形式的法律服务。</w:t>
      </w:r>
    </w:p>
    <w:p w14:paraId="6CE848F8">
      <w:pPr>
        <w:adjustRightInd w:val="0"/>
        <w:snapToGrid w:val="0"/>
        <w:spacing w:line="360" w:lineRule="auto"/>
        <w:ind w:firstLine="480" w:firstLineChars="200"/>
        <w:rPr>
          <w:rFonts w:ascii="楷体_GB2312" w:hAnsi="Arial" w:eastAsia="楷体_GB2312" w:cs="Arial"/>
          <w:bCs/>
          <w:sz w:val="24"/>
        </w:rPr>
      </w:pPr>
      <w:r>
        <w:rPr>
          <w:rFonts w:hint="eastAsia" w:ascii="楷体_GB2312" w:hAnsi="Arial" w:eastAsia="楷体_GB2312" w:cs="Arial"/>
          <w:bCs/>
          <w:sz w:val="24"/>
          <w:lang w:val="en-US" w:eastAsia="zh-CN"/>
        </w:rPr>
        <w:t xml:space="preserve">8.2 </w:t>
      </w:r>
      <w:r>
        <w:rPr>
          <w:rFonts w:hint="eastAsia" w:ascii="楷体_GB2312" w:hAnsi="Arial" w:eastAsia="楷体_GB2312" w:cs="Arial"/>
          <w:bCs/>
          <w:sz w:val="24"/>
        </w:rPr>
        <w:t>如果在本合同有效期内</w:t>
      </w:r>
      <w:r>
        <w:rPr>
          <w:rFonts w:hint="eastAsia" w:ascii="楷体_GB2312" w:hAnsi="Arial" w:eastAsia="楷体_GB2312" w:cs="Arial"/>
          <w:bCs/>
          <w:sz w:val="24"/>
          <w:lang w:val="en-US" w:eastAsia="zh-CN"/>
        </w:rPr>
        <w:t>乙方擅自接受委托为</w:t>
      </w:r>
      <w:r>
        <w:rPr>
          <w:rFonts w:hint="eastAsia" w:ascii="楷体_GB2312" w:hAnsi="Arial" w:eastAsia="楷体_GB2312" w:cs="Arial"/>
          <w:bCs/>
          <w:sz w:val="24"/>
        </w:rPr>
        <w:t>与甲方（含中国人民健康保险股份有限公司）有利益冲突的当事人提供法律服务</w:t>
      </w:r>
      <w:r>
        <w:rPr>
          <w:rFonts w:hint="eastAsia" w:ascii="楷体_GB2312" w:hAnsi="Arial" w:eastAsia="楷体_GB2312" w:cs="Arial"/>
          <w:bCs/>
          <w:sz w:val="24"/>
          <w:lang w:eastAsia="zh-CN"/>
        </w:rPr>
        <w:t>，</w:t>
      </w:r>
      <w:r>
        <w:rPr>
          <w:rFonts w:hint="eastAsia" w:ascii="楷体_GB2312" w:hAnsi="Arial" w:eastAsia="楷体_GB2312" w:cs="Arial"/>
          <w:bCs/>
          <w:sz w:val="24"/>
        </w:rPr>
        <w:t>甲方有权要求乙方立即终止该等委托关系，且甲方有权选择继续履行合同或解除合同</w:t>
      </w:r>
      <w:r>
        <w:rPr>
          <w:rFonts w:hint="eastAsia" w:ascii="楷体_GB2312" w:hAnsi="Arial" w:eastAsia="楷体_GB2312" w:cs="Arial"/>
          <w:bCs/>
          <w:sz w:val="24"/>
          <w:lang w:eastAsia="zh-CN"/>
        </w:rPr>
        <w:t>。</w:t>
      </w:r>
      <w:r>
        <w:rPr>
          <w:rFonts w:hint="eastAsia" w:ascii="楷体_GB2312" w:hAnsi="Arial" w:eastAsia="楷体_GB2312" w:cs="Arial"/>
          <w:bCs/>
          <w:sz w:val="24"/>
          <w:lang w:val="en-US" w:eastAsia="zh-CN"/>
        </w:rPr>
        <w:t>如因利益冲突导致甲方客户发布相关舆情或向监管投诉等，乙方应第一时间解决并承担全部责任。</w:t>
      </w:r>
    </w:p>
    <w:p w14:paraId="2B5B33D5">
      <w:pPr>
        <w:tabs>
          <w:tab w:val="left" w:pos="1080"/>
        </w:tabs>
        <w:snapToGrid w:val="0"/>
        <w:spacing w:line="360" w:lineRule="auto"/>
        <w:ind w:firstLine="480"/>
        <w:rPr>
          <w:rFonts w:hint="eastAsia" w:ascii="Times New Roman" w:eastAsia="楷体"/>
          <w:color w:val="auto"/>
          <w:szCs w:val="44"/>
          <w:highlight w:val="none"/>
        </w:rPr>
      </w:pPr>
      <w:r>
        <w:rPr>
          <w:rFonts w:ascii="楷体_GB2312" w:hAnsi="Arial" w:eastAsia="楷体_GB2312" w:cs="Arial"/>
          <w:bCs/>
          <w:sz w:val="24"/>
        </w:rPr>
        <w:t>8.</w:t>
      </w:r>
      <w:r>
        <w:rPr>
          <w:rFonts w:hint="eastAsia" w:ascii="楷体_GB2312" w:hAnsi="Arial" w:eastAsia="楷体_GB2312" w:cs="Arial"/>
          <w:bCs/>
          <w:sz w:val="24"/>
          <w:lang w:val="en-US" w:eastAsia="zh-CN"/>
        </w:rPr>
        <w:t>3</w:t>
      </w:r>
      <w:r>
        <w:rPr>
          <w:rFonts w:hint="eastAsia" w:ascii="楷体_GB2312" w:hAnsi="Arial" w:eastAsia="楷体_GB2312" w:cs="Arial"/>
          <w:bCs/>
          <w:sz w:val="24"/>
        </w:rPr>
        <w:t xml:space="preserve"> 若甲方和乙方已就案件情况进行过沟通或讨论，甲方最终决定委托其他律师事务所</w:t>
      </w:r>
      <w:r>
        <w:rPr>
          <w:rFonts w:hint="eastAsia" w:ascii="楷体_GB2312" w:hAnsi="Arial" w:eastAsia="楷体_GB2312" w:cs="Arial"/>
          <w:bCs/>
          <w:sz w:val="24"/>
          <w:lang w:val="en-US" w:eastAsia="zh-CN"/>
        </w:rPr>
        <w:t>代理</w:t>
      </w:r>
      <w:r>
        <w:rPr>
          <w:rFonts w:hint="eastAsia" w:ascii="楷体_GB2312" w:hAnsi="Arial" w:eastAsia="楷体_GB2312" w:cs="Arial"/>
          <w:bCs/>
          <w:sz w:val="24"/>
        </w:rPr>
        <w:t>的案件，除非得到甲方的许可，乙方不会代理</w:t>
      </w:r>
      <w:r>
        <w:rPr>
          <w:rFonts w:hint="eastAsia" w:ascii="楷体_GB2312" w:hAnsi="Arial" w:eastAsia="楷体_GB2312" w:cs="Arial"/>
          <w:bCs/>
          <w:sz w:val="24"/>
          <w:lang w:val="en-US" w:eastAsia="zh-CN"/>
        </w:rPr>
        <w:t>该案件的</w:t>
      </w:r>
      <w:r>
        <w:rPr>
          <w:rFonts w:hint="eastAsia" w:ascii="楷体_GB2312" w:hAnsi="Arial" w:eastAsia="楷体_GB2312" w:cs="Arial"/>
          <w:bCs/>
          <w:sz w:val="24"/>
        </w:rPr>
        <w:t>对方当事人</w:t>
      </w:r>
      <w:r>
        <w:rPr>
          <w:rFonts w:ascii="楷体_GB2312" w:hAnsi="Arial" w:eastAsia="楷体_GB2312" w:cs="Arial"/>
          <w:bCs/>
          <w:sz w:val="24"/>
        </w:rPr>
        <w:t>。</w:t>
      </w:r>
    </w:p>
    <w:p w14:paraId="2559CE5A">
      <w:pPr>
        <w:pStyle w:val="2"/>
        <w:numPr>
          <w:ilvl w:val="0"/>
          <w:numId w:val="0"/>
        </w:numPr>
        <w:spacing w:before="120" w:beforeLines="0" w:after="120" w:afterLines="0" w:line="360" w:lineRule="auto"/>
        <w:ind w:firstLine="482" w:firstLineChars="200"/>
        <w:jc w:val="both"/>
        <w:rPr>
          <w:rFonts w:hint="eastAsia" w:ascii="楷体_GB2312" w:hAnsi="宋体" w:eastAsia="楷体_GB2312" w:cs="Times New Roman"/>
          <w:b/>
          <w:bCs w:val="0"/>
          <w:color w:val="auto"/>
          <w:kern w:val="0"/>
          <w:sz w:val="24"/>
          <w:szCs w:val="20"/>
          <w:highlight w:val="none"/>
          <w:lang w:val="en-US" w:eastAsia="ja-JP" w:bidi="ar-SA"/>
        </w:rPr>
      </w:pPr>
      <w:r>
        <w:rPr>
          <w:rFonts w:hint="eastAsia" w:ascii="楷体_GB2312" w:hAnsi="宋体" w:eastAsia="楷体_GB2312" w:cs="Times New Roman"/>
          <w:b/>
          <w:bCs w:val="0"/>
          <w:color w:val="auto"/>
          <w:kern w:val="0"/>
          <w:sz w:val="24"/>
          <w:szCs w:val="20"/>
          <w:highlight w:val="none"/>
          <w:lang w:val="en-US" w:eastAsia="ja-JP" w:bidi="ar-SA"/>
        </w:rPr>
        <w:t>第九条 不可抗力</w:t>
      </w:r>
    </w:p>
    <w:p w14:paraId="221BDA54">
      <w:pPr>
        <w:adjustRightInd w:val="0"/>
        <w:snapToGrid w:val="0"/>
        <w:spacing w:line="360" w:lineRule="auto"/>
        <w:ind w:firstLine="480" w:firstLineChars="200"/>
        <w:rPr>
          <w:rFonts w:ascii="楷体_GB2312" w:eastAsia="楷体_GB2312"/>
          <w:color w:val="auto"/>
          <w:sz w:val="24"/>
          <w:highlight w:val="none"/>
        </w:rPr>
      </w:pPr>
      <w:r>
        <w:rPr>
          <w:rFonts w:ascii="楷体_GB2312" w:eastAsia="楷体_GB2312"/>
          <w:color w:val="auto"/>
          <w:sz w:val="24"/>
          <w:highlight w:val="none"/>
        </w:rPr>
        <w:t>9</w:t>
      </w:r>
      <w:r>
        <w:rPr>
          <w:rFonts w:hint="eastAsia" w:ascii="楷体_GB2312" w:eastAsia="楷体_GB2312"/>
          <w:color w:val="auto"/>
          <w:sz w:val="24"/>
          <w:highlight w:val="none"/>
        </w:rPr>
        <w:t>.1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5D2C8556">
      <w:pPr>
        <w:adjustRightInd w:val="0"/>
        <w:snapToGrid w:val="0"/>
        <w:spacing w:line="360" w:lineRule="auto"/>
        <w:ind w:firstLine="480" w:firstLineChars="200"/>
        <w:rPr>
          <w:rFonts w:ascii="楷体_GB2312" w:eastAsia="楷体_GB2312"/>
          <w:color w:val="auto"/>
          <w:sz w:val="24"/>
          <w:highlight w:val="none"/>
        </w:rPr>
      </w:pPr>
      <w:r>
        <w:rPr>
          <w:rFonts w:ascii="楷体_GB2312" w:eastAsia="楷体_GB2312"/>
          <w:color w:val="auto"/>
          <w:sz w:val="24"/>
          <w:highlight w:val="none"/>
        </w:rPr>
        <w:t>9</w:t>
      </w:r>
      <w:r>
        <w:rPr>
          <w:rFonts w:hint="eastAsia" w:ascii="楷体_GB2312" w:eastAsia="楷体_GB2312"/>
          <w:color w:val="auto"/>
          <w:sz w:val="24"/>
          <w:highlight w:val="none"/>
        </w:rPr>
        <w:t>.2 本合同任何一方均不对因不可抗力无法履行或迟延履行义务而使对方遭受到任何损失承担责任，但遭受不可抗力影响的一方有责任采取适当和必要地措施减轻或消除不可抗力的影响。遭受不可抗力影响的一方应当对未尽本项责任造成或扩大的损失承担责任。</w:t>
      </w:r>
    </w:p>
    <w:p w14:paraId="652F05AC">
      <w:pPr>
        <w:adjustRightInd w:val="0"/>
        <w:snapToGrid w:val="0"/>
        <w:spacing w:line="360" w:lineRule="auto"/>
        <w:ind w:firstLine="480" w:firstLineChars="200"/>
        <w:rPr>
          <w:rFonts w:ascii="楷体_GB2312" w:eastAsia="楷体_GB2312"/>
          <w:color w:val="auto"/>
          <w:sz w:val="24"/>
          <w:highlight w:val="none"/>
        </w:rPr>
      </w:pPr>
      <w:r>
        <w:rPr>
          <w:rFonts w:ascii="楷体_GB2312" w:eastAsia="楷体_GB2312"/>
          <w:color w:val="auto"/>
          <w:sz w:val="24"/>
          <w:highlight w:val="none"/>
        </w:rPr>
        <w:t>9</w:t>
      </w:r>
      <w:r>
        <w:rPr>
          <w:rFonts w:hint="eastAsia" w:ascii="楷体_GB2312" w:eastAsia="楷体_GB2312"/>
          <w:color w:val="auto"/>
          <w:sz w:val="24"/>
          <w:highlight w:val="none"/>
        </w:rPr>
        <w:t>.3 合同一方迟延履行后发生不可抗力的，不能免除其责任。</w:t>
      </w:r>
    </w:p>
    <w:p w14:paraId="7EBEEAC2">
      <w:pPr>
        <w:adjustRightInd w:val="0"/>
        <w:snapToGrid w:val="0"/>
        <w:spacing w:line="360" w:lineRule="auto"/>
        <w:ind w:firstLine="480" w:firstLineChars="200"/>
        <w:rPr>
          <w:rFonts w:hint="eastAsia" w:ascii="楷体_GB2312" w:hAnsi="宋体" w:eastAsia="楷体_GB2312" w:cs="Times New Roman"/>
          <w:b/>
          <w:bCs w:val="0"/>
          <w:color w:val="auto"/>
          <w:kern w:val="0"/>
          <w:sz w:val="24"/>
          <w:szCs w:val="20"/>
          <w:highlight w:val="none"/>
          <w:lang w:val="en-US" w:eastAsia="ja-JP" w:bidi="ar-SA"/>
        </w:rPr>
      </w:pPr>
      <w:r>
        <w:rPr>
          <w:rFonts w:ascii="楷体_GB2312" w:eastAsia="楷体_GB2312"/>
          <w:color w:val="auto"/>
          <w:sz w:val="24"/>
          <w:highlight w:val="none"/>
        </w:rPr>
        <w:t>9</w:t>
      </w:r>
      <w:r>
        <w:rPr>
          <w:rFonts w:hint="eastAsia" w:ascii="楷体_GB2312" w:eastAsia="楷体_GB2312"/>
          <w:color w:val="auto"/>
          <w:sz w:val="24"/>
          <w:highlight w:val="none"/>
        </w:rPr>
        <w:t>.4 不可抗力因素消除后，双方应立即进行磋商，就不可抗力所造成影响程度甲方有权决定是否继续履行或者终止本合同。如果甲方决定终止合同，如甲方已经付款，乙方应将未交付部分的款项在5日内向甲方返还。</w:t>
      </w:r>
    </w:p>
    <w:p w14:paraId="51C0D883">
      <w:pPr>
        <w:pStyle w:val="2"/>
        <w:numPr>
          <w:ilvl w:val="0"/>
          <w:numId w:val="0"/>
        </w:numPr>
        <w:spacing w:before="120" w:beforeLines="0" w:after="120" w:afterLines="0" w:line="360" w:lineRule="auto"/>
        <w:ind w:firstLine="482" w:firstLineChars="200"/>
        <w:jc w:val="both"/>
        <w:rPr>
          <w:rFonts w:hint="eastAsia" w:ascii="楷体_GB2312" w:hAnsi="宋体" w:eastAsia="楷体_GB2312" w:cs="Times New Roman"/>
          <w:b/>
          <w:bCs w:val="0"/>
          <w:color w:val="auto"/>
          <w:kern w:val="0"/>
          <w:sz w:val="24"/>
          <w:szCs w:val="20"/>
          <w:highlight w:val="none"/>
          <w:lang w:val="en-US" w:eastAsia="ja-JP" w:bidi="ar-SA"/>
        </w:rPr>
      </w:pPr>
      <w:r>
        <w:rPr>
          <w:rFonts w:hint="eastAsia" w:ascii="楷体_GB2312" w:hAnsi="宋体" w:eastAsia="楷体_GB2312" w:cs="Times New Roman"/>
          <w:b/>
          <w:bCs w:val="0"/>
          <w:color w:val="auto"/>
          <w:kern w:val="0"/>
          <w:sz w:val="24"/>
          <w:szCs w:val="20"/>
          <w:highlight w:val="none"/>
          <w:lang w:val="en-US" w:eastAsia="ja-JP" w:bidi="ar-SA"/>
        </w:rPr>
        <w:t>第十条 违约责任</w:t>
      </w:r>
    </w:p>
    <w:p w14:paraId="37A8F0EC">
      <w:pPr>
        <w:adjustRightInd w:val="0"/>
        <w:snapToGrid w:val="0"/>
        <w:spacing w:line="360" w:lineRule="auto"/>
        <w:ind w:firstLine="480" w:firstLineChars="200"/>
        <w:rPr>
          <w:rFonts w:ascii="楷体_GB2312" w:eastAsia="楷体_GB2312"/>
          <w:color w:val="auto"/>
          <w:sz w:val="24"/>
          <w:highlight w:val="none"/>
        </w:rPr>
      </w:pPr>
      <w:r>
        <w:rPr>
          <w:rFonts w:hint="eastAsia" w:ascii="楷体_GB2312" w:eastAsia="楷体_GB2312"/>
          <w:color w:val="auto"/>
          <w:sz w:val="24"/>
          <w:highlight w:val="none"/>
        </w:rPr>
        <w:t>1</w:t>
      </w:r>
      <w:r>
        <w:rPr>
          <w:rFonts w:ascii="楷体_GB2312" w:eastAsia="楷体_GB2312"/>
          <w:color w:val="auto"/>
          <w:sz w:val="24"/>
          <w:highlight w:val="none"/>
        </w:rPr>
        <w:t>0</w:t>
      </w:r>
      <w:r>
        <w:rPr>
          <w:rFonts w:hint="eastAsia" w:ascii="楷体_GB2312" w:eastAsia="楷体_GB2312"/>
          <w:color w:val="auto"/>
          <w:sz w:val="24"/>
          <w:highlight w:val="none"/>
        </w:rPr>
        <w:t>.1任何一方违反其在本合同中所做出的陈述、承诺或保证，或未妥善履行其义务，则构成对本合同的违反，应当承担违约责任。双方均有违反合同的行为，分别承担各自的违约责任。</w:t>
      </w:r>
    </w:p>
    <w:p w14:paraId="44FA4469">
      <w:pPr>
        <w:adjustRightInd w:val="0"/>
        <w:snapToGrid w:val="0"/>
        <w:spacing w:line="360" w:lineRule="auto"/>
        <w:ind w:firstLine="480" w:firstLineChars="200"/>
        <w:rPr>
          <w:rFonts w:ascii="楷体_GB2312" w:eastAsia="楷体_GB2312"/>
          <w:color w:val="auto"/>
          <w:sz w:val="24"/>
          <w:highlight w:val="none"/>
        </w:rPr>
      </w:pPr>
      <w:r>
        <w:rPr>
          <w:rFonts w:hint="eastAsia" w:ascii="楷体_GB2312" w:eastAsia="楷体_GB2312"/>
          <w:color w:val="auto"/>
          <w:sz w:val="24"/>
          <w:highlight w:val="none"/>
        </w:rPr>
        <w:t>1</w:t>
      </w:r>
      <w:r>
        <w:rPr>
          <w:rFonts w:ascii="楷体_GB2312" w:eastAsia="楷体_GB2312"/>
          <w:color w:val="auto"/>
          <w:sz w:val="24"/>
          <w:highlight w:val="none"/>
        </w:rPr>
        <w:t>0</w:t>
      </w:r>
      <w:r>
        <w:rPr>
          <w:rFonts w:hint="eastAsia" w:ascii="楷体_GB2312" w:eastAsia="楷体_GB2312"/>
          <w:color w:val="auto"/>
          <w:sz w:val="24"/>
          <w:highlight w:val="none"/>
        </w:rPr>
        <w:t>.2任何一方出现违约行为时，合同对方均有权要求其纠正违约行为并承担违约责任。违约方在收到上述书面通知之日，应立即停止其违约行为，并赔偿守约方因此受到的损失。</w:t>
      </w:r>
    </w:p>
    <w:p w14:paraId="5306736F">
      <w:pPr>
        <w:adjustRightInd w:val="0"/>
        <w:snapToGrid w:val="0"/>
        <w:spacing w:line="360" w:lineRule="auto"/>
        <w:ind w:firstLine="480" w:firstLineChars="200"/>
        <w:rPr>
          <w:rFonts w:ascii="楷体_GB2312" w:eastAsia="楷体_GB2312"/>
          <w:color w:val="auto"/>
          <w:sz w:val="24"/>
          <w:highlight w:val="none"/>
        </w:rPr>
      </w:pPr>
      <w:r>
        <w:rPr>
          <w:rFonts w:ascii="楷体_GB2312" w:eastAsia="楷体_GB2312"/>
          <w:color w:val="auto"/>
          <w:sz w:val="24"/>
          <w:highlight w:val="none"/>
        </w:rPr>
        <w:t>10</w:t>
      </w:r>
      <w:r>
        <w:rPr>
          <w:rFonts w:hint="eastAsia" w:ascii="楷体_GB2312" w:eastAsia="楷体_GB2312"/>
          <w:color w:val="auto"/>
          <w:sz w:val="24"/>
          <w:highlight w:val="none"/>
        </w:rPr>
        <w:t>.</w:t>
      </w:r>
      <w:r>
        <w:rPr>
          <w:rFonts w:ascii="楷体_GB2312" w:eastAsia="楷体_GB2312"/>
          <w:color w:val="auto"/>
          <w:sz w:val="24"/>
          <w:highlight w:val="none"/>
        </w:rPr>
        <w:t>3</w:t>
      </w:r>
      <w:r>
        <w:rPr>
          <w:rFonts w:hint="eastAsia" w:ascii="楷体_GB2312" w:eastAsia="楷体_GB2312"/>
          <w:color w:val="auto"/>
          <w:sz w:val="24"/>
          <w:highlight w:val="none"/>
        </w:rPr>
        <w:t xml:space="preserve"> </w:t>
      </w:r>
      <w:r>
        <w:rPr>
          <w:rFonts w:ascii="楷体_GB2312" w:eastAsia="楷体_GB2312"/>
          <w:color w:val="auto"/>
          <w:sz w:val="24"/>
          <w:highlight w:val="none"/>
        </w:rPr>
        <w:t>在本合同有效期内，因乙方律师重大过失或违反本合同之规定导致甲方</w:t>
      </w:r>
      <w:r>
        <w:rPr>
          <w:rFonts w:hint="eastAsia" w:ascii="楷体_GB2312" w:eastAsia="楷体_GB2312"/>
          <w:color w:val="auto"/>
          <w:sz w:val="24"/>
          <w:highlight w:val="none"/>
        </w:rPr>
        <w:t>损失时</w:t>
      </w:r>
      <w:r>
        <w:rPr>
          <w:rFonts w:ascii="楷体_GB2312" w:eastAsia="楷体_GB2312"/>
          <w:color w:val="auto"/>
          <w:sz w:val="24"/>
          <w:highlight w:val="none"/>
        </w:rPr>
        <w:t>，甲方有权以书面方式通知乙方并即时解除本合同，乙方对甲方因此遭受的直接损失承担赔偿责任。</w:t>
      </w:r>
    </w:p>
    <w:p w14:paraId="71ADD316">
      <w:pPr>
        <w:adjustRightInd w:val="0"/>
        <w:snapToGrid w:val="0"/>
        <w:spacing w:line="360" w:lineRule="auto"/>
        <w:ind w:firstLine="480" w:firstLineChars="200"/>
        <w:rPr>
          <w:rFonts w:ascii="楷体_GB2312" w:eastAsia="楷体_GB2312"/>
          <w:color w:val="auto"/>
          <w:sz w:val="24"/>
          <w:highlight w:val="none"/>
        </w:rPr>
      </w:pPr>
      <w:r>
        <w:rPr>
          <w:rFonts w:ascii="楷体_GB2312" w:eastAsia="楷体_GB2312"/>
          <w:color w:val="auto"/>
          <w:sz w:val="24"/>
          <w:highlight w:val="none"/>
        </w:rPr>
        <w:t>10</w:t>
      </w:r>
      <w:r>
        <w:rPr>
          <w:rFonts w:hint="eastAsia" w:ascii="楷体_GB2312" w:eastAsia="楷体_GB2312"/>
          <w:color w:val="auto"/>
          <w:sz w:val="24"/>
          <w:highlight w:val="none"/>
        </w:rPr>
        <w:t>.</w:t>
      </w:r>
      <w:r>
        <w:rPr>
          <w:rFonts w:ascii="楷体_GB2312" w:eastAsia="楷体_GB2312"/>
          <w:color w:val="auto"/>
          <w:sz w:val="24"/>
          <w:highlight w:val="none"/>
        </w:rPr>
        <w:t>4</w:t>
      </w:r>
      <w:r>
        <w:rPr>
          <w:rFonts w:hint="eastAsia" w:ascii="楷体_GB2312" w:eastAsia="楷体_GB2312"/>
          <w:color w:val="auto"/>
          <w:sz w:val="24"/>
          <w:highlight w:val="none"/>
        </w:rPr>
        <w:t xml:space="preserve"> </w:t>
      </w:r>
      <w:r>
        <w:rPr>
          <w:rFonts w:ascii="楷体_GB2312" w:eastAsia="楷体_GB2312"/>
          <w:color w:val="auto"/>
          <w:sz w:val="24"/>
          <w:highlight w:val="none"/>
        </w:rPr>
        <w:t>如甲方向乙方提供的资料不真实、不完整或故意向乙方提供虚假或明知有重大遗漏的信息和资料而造成乙方损失的，乙方有权以书面方式通知甲方并即时解除本合同，甲方对乙方因此遭受的直接损失承担赔偿责任。</w:t>
      </w:r>
    </w:p>
    <w:p w14:paraId="5674B397">
      <w:pPr>
        <w:adjustRightInd w:val="0"/>
        <w:snapToGrid w:val="0"/>
        <w:spacing w:line="360" w:lineRule="auto"/>
        <w:ind w:firstLine="480" w:firstLineChars="200"/>
        <w:rPr>
          <w:rFonts w:hint="eastAsia" w:ascii="楷体_GB2312" w:eastAsia="楷体_GB2312"/>
          <w:color w:val="auto"/>
          <w:sz w:val="24"/>
          <w:highlight w:val="none"/>
          <w:lang w:val="en-US" w:eastAsia="ja-JP"/>
        </w:rPr>
      </w:pPr>
      <w:r>
        <w:rPr>
          <w:rFonts w:hint="eastAsia" w:ascii="楷体_GB2312" w:eastAsia="楷体_GB2312"/>
          <w:sz w:val="24"/>
          <w:lang w:val="en-US" w:eastAsia="zh-CN"/>
        </w:rPr>
        <w:t>10.5乙方拒绝接受甲方委派案件累计2次以上的，甲方有权将乙方列入系统内供应商黑名单，并且乙方不得参与甲方后续同类项目的采购。</w:t>
      </w:r>
    </w:p>
    <w:p w14:paraId="3DE55228">
      <w:pPr>
        <w:pStyle w:val="2"/>
        <w:numPr>
          <w:ilvl w:val="0"/>
          <w:numId w:val="0"/>
        </w:numPr>
        <w:spacing w:before="120" w:beforeLines="0" w:after="120" w:afterLines="0" w:line="360" w:lineRule="auto"/>
        <w:ind w:firstLine="482" w:firstLineChars="200"/>
        <w:jc w:val="both"/>
        <w:rPr>
          <w:rFonts w:hint="eastAsia" w:ascii="楷体_GB2312" w:hAnsi="宋体" w:eastAsia="楷体_GB2312" w:cs="Times New Roman"/>
          <w:b/>
          <w:bCs w:val="0"/>
          <w:color w:val="auto"/>
          <w:kern w:val="0"/>
          <w:sz w:val="24"/>
          <w:szCs w:val="20"/>
          <w:highlight w:val="none"/>
          <w:lang w:val="en-US" w:eastAsia="ja-JP" w:bidi="ar-SA"/>
        </w:rPr>
      </w:pPr>
      <w:r>
        <w:rPr>
          <w:rFonts w:hint="eastAsia" w:ascii="楷体_GB2312" w:hAnsi="宋体" w:eastAsia="楷体_GB2312" w:cs="Times New Roman"/>
          <w:b/>
          <w:bCs w:val="0"/>
          <w:color w:val="auto"/>
          <w:kern w:val="0"/>
          <w:sz w:val="24"/>
          <w:szCs w:val="20"/>
          <w:highlight w:val="none"/>
          <w:lang w:val="en-US" w:eastAsia="ja-JP" w:bidi="ar-SA"/>
        </w:rPr>
        <w:t>第十一条 法律适用与争议解决</w:t>
      </w:r>
    </w:p>
    <w:p w14:paraId="5C5A18DC">
      <w:pPr>
        <w:adjustRightInd w:val="0"/>
        <w:snapToGrid w:val="0"/>
        <w:spacing w:line="360" w:lineRule="auto"/>
        <w:ind w:firstLine="480" w:firstLineChars="200"/>
        <w:rPr>
          <w:rFonts w:ascii="楷体_GB2312" w:eastAsia="楷体_GB2312"/>
          <w:color w:val="auto"/>
          <w:sz w:val="24"/>
          <w:highlight w:val="none"/>
        </w:rPr>
      </w:pPr>
      <w:r>
        <w:rPr>
          <w:rFonts w:ascii="楷体_GB2312" w:eastAsia="楷体_GB2312"/>
          <w:color w:val="auto"/>
          <w:sz w:val="24"/>
          <w:highlight w:val="none"/>
        </w:rPr>
        <w:t>11</w:t>
      </w:r>
      <w:r>
        <w:rPr>
          <w:rFonts w:hint="eastAsia" w:ascii="楷体_GB2312" w:eastAsia="楷体_GB2312"/>
          <w:color w:val="auto"/>
          <w:sz w:val="24"/>
          <w:highlight w:val="none"/>
        </w:rPr>
        <w:t>.1 本合同的订立、效力、解释、履行和争议的解决均适用中华人民共和国法律（不包括港澳台地区法律）。</w:t>
      </w:r>
    </w:p>
    <w:p w14:paraId="093E1262">
      <w:pPr>
        <w:adjustRightInd w:val="0"/>
        <w:snapToGrid w:val="0"/>
        <w:spacing w:line="360" w:lineRule="auto"/>
        <w:ind w:firstLine="480" w:firstLineChars="200"/>
        <w:rPr>
          <w:rFonts w:hint="eastAsia" w:ascii="楷体_GB2312" w:hAnsi="宋体" w:eastAsia="楷体_GB2312" w:cs="Times New Roman"/>
          <w:b/>
          <w:bCs w:val="0"/>
          <w:color w:val="auto"/>
          <w:kern w:val="0"/>
          <w:sz w:val="24"/>
          <w:szCs w:val="20"/>
          <w:highlight w:val="none"/>
          <w:lang w:val="en-US" w:eastAsia="ja-JP" w:bidi="ar-SA"/>
        </w:rPr>
      </w:pPr>
      <w:r>
        <w:rPr>
          <w:rFonts w:hint="eastAsia" w:ascii="楷体_GB2312" w:eastAsia="楷体_GB2312"/>
          <w:color w:val="auto"/>
          <w:sz w:val="24"/>
          <w:highlight w:val="none"/>
        </w:rPr>
        <w:t>1</w:t>
      </w:r>
      <w:r>
        <w:rPr>
          <w:rFonts w:ascii="楷体_GB2312" w:eastAsia="楷体_GB2312"/>
          <w:color w:val="auto"/>
          <w:sz w:val="24"/>
          <w:highlight w:val="none"/>
        </w:rPr>
        <w:t>1</w:t>
      </w:r>
      <w:r>
        <w:rPr>
          <w:rFonts w:hint="eastAsia" w:ascii="楷体_GB2312" w:eastAsia="楷体_GB2312"/>
          <w:color w:val="auto"/>
          <w:sz w:val="24"/>
          <w:highlight w:val="none"/>
        </w:rPr>
        <w:t>.2 凡因本合同引起的或与本合同有关的任何争议，双方首先应友好协商</w:t>
      </w:r>
      <w:r>
        <w:rPr>
          <w:rFonts w:hint="eastAsia" w:ascii="楷体_GB2312" w:eastAsia="楷体_GB2312"/>
          <w:color w:val="auto"/>
          <w:sz w:val="24"/>
          <w:highlight w:val="none"/>
          <w:lang w:eastAsia="zh-CN"/>
        </w:rPr>
        <w:t>解决；如未能协商解决，任何一方均可</w:t>
      </w:r>
      <w:r>
        <w:rPr>
          <w:rFonts w:hint="eastAsia" w:ascii="楷体_GB2312" w:eastAsia="楷体_GB2312"/>
          <w:color w:val="auto"/>
          <w:sz w:val="24"/>
          <w:highlight w:val="none"/>
        </w:rPr>
        <w:t>向甲方住所地人民法院提起诉讼。</w:t>
      </w:r>
    </w:p>
    <w:p w14:paraId="7A557D46">
      <w:pPr>
        <w:pStyle w:val="2"/>
        <w:numPr>
          <w:ilvl w:val="0"/>
          <w:numId w:val="0"/>
        </w:numPr>
        <w:spacing w:before="120" w:beforeLines="0" w:after="120" w:afterLines="0" w:line="360" w:lineRule="auto"/>
        <w:ind w:firstLine="482" w:firstLineChars="200"/>
        <w:jc w:val="both"/>
        <w:rPr>
          <w:rFonts w:hint="default" w:ascii="楷体_GB2312" w:hAnsi="宋体" w:eastAsia="楷体_GB2312" w:cs="Times New Roman"/>
          <w:b/>
          <w:bCs w:val="0"/>
          <w:color w:val="auto"/>
          <w:kern w:val="0"/>
          <w:sz w:val="24"/>
          <w:szCs w:val="20"/>
          <w:highlight w:val="none"/>
          <w:lang w:val="en-US" w:eastAsia="zh-CN" w:bidi="ar-SA"/>
        </w:rPr>
      </w:pPr>
      <w:r>
        <w:rPr>
          <w:rFonts w:hint="eastAsia" w:ascii="楷体_GB2312" w:hAnsi="宋体" w:eastAsia="楷体_GB2312" w:cs="Times New Roman"/>
          <w:b/>
          <w:bCs w:val="0"/>
          <w:color w:val="auto"/>
          <w:kern w:val="0"/>
          <w:sz w:val="24"/>
          <w:szCs w:val="20"/>
          <w:highlight w:val="none"/>
          <w:lang w:val="en-US" w:eastAsia="ja-JP" w:bidi="ar-SA"/>
        </w:rPr>
        <w:t>第十二条 通知</w:t>
      </w:r>
      <w:r>
        <w:rPr>
          <w:rFonts w:hint="eastAsia" w:ascii="楷体_GB2312" w:hAnsi="宋体" w:eastAsia="楷体_GB2312" w:cs="Times New Roman"/>
          <w:b/>
          <w:bCs w:val="0"/>
          <w:color w:val="auto"/>
          <w:kern w:val="0"/>
          <w:sz w:val="24"/>
          <w:szCs w:val="20"/>
          <w:highlight w:val="none"/>
          <w:lang w:val="en-US" w:eastAsia="zh-CN" w:bidi="ar-SA"/>
        </w:rPr>
        <w:t>及指定联系人</w:t>
      </w:r>
    </w:p>
    <w:p w14:paraId="762D27A5">
      <w:pPr>
        <w:tabs>
          <w:tab w:val="left" w:pos="0"/>
        </w:tabs>
        <w:snapToGrid w:val="0"/>
        <w:spacing w:line="360" w:lineRule="auto"/>
        <w:ind w:firstLine="480" w:firstLineChars="200"/>
        <w:rPr>
          <w:rFonts w:ascii="楷体_GB2312" w:hAnsi="宋体" w:eastAsia="楷体_GB2312" w:cs="宋体"/>
          <w:color w:val="auto"/>
          <w:kern w:val="0"/>
          <w:sz w:val="24"/>
          <w:highlight w:val="none"/>
          <w:lang w:eastAsia="ja-JP"/>
        </w:rPr>
      </w:pPr>
      <w:r>
        <w:rPr>
          <w:rFonts w:hint="eastAsia" w:ascii="楷体_GB2312" w:hAnsi="宋体" w:eastAsia="楷体_GB2312" w:cs="宋体"/>
          <w:color w:val="auto"/>
          <w:kern w:val="0"/>
          <w:sz w:val="24"/>
          <w:highlight w:val="none"/>
        </w:rPr>
        <w:t>1</w:t>
      </w:r>
      <w:r>
        <w:rPr>
          <w:rFonts w:ascii="楷体_GB2312" w:hAnsi="宋体" w:eastAsia="楷体_GB2312" w:cs="宋体"/>
          <w:color w:val="auto"/>
          <w:kern w:val="0"/>
          <w:sz w:val="24"/>
          <w:highlight w:val="none"/>
        </w:rPr>
        <w:t>2</w:t>
      </w:r>
      <w:r>
        <w:rPr>
          <w:rFonts w:hint="eastAsia" w:ascii="楷体_GB2312" w:hAnsi="宋体" w:eastAsia="楷体_GB2312" w:cs="宋体"/>
          <w:color w:val="auto"/>
          <w:kern w:val="0"/>
          <w:sz w:val="24"/>
          <w:highlight w:val="none"/>
        </w:rPr>
        <w:t xml:space="preserve">.1 </w:t>
      </w:r>
      <w:r>
        <w:rPr>
          <w:rFonts w:hint="eastAsia" w:ascii="楷体_GB2312" w:hAnsi="宋体" w:eastAsia="楷体_GB2312" w:cs="宋体"/>
          <w:color w:val="auto"/>
          <w:kern w:val="0"/>
          <w:sz w:val="24"/>
          <w:highlight w:val="none"/>
          <w:lang w:eastAsia="ja-JP"/>
        </w:rPr>
        <w:t>合同一方给对方的通知应用书面形式专人递送或快递到如下地址：</w:t>
      </w:r>
    </w:p>
    <w:p w14:paraId="59D0923F">
      <w:pPr>
        <w:tabs>
          <w:tab w:val="left" w:pos="0"/>
        </w:tabs>
        <w:snapToGrid w:val="0"/>
        <w:spacing w:line="360" w:lineRule="auto"/>
        <w:rPr>
          <w:rFonts w:hint="default" w:ascii="楷体_GB2312" w:hAnsi="宋体" w:eastAsia="楷体_GB2312" w:cs="宋体"/>
          <w:color w:val="auto"/>
          <w:kern w:val="0"/>
          <w:sz w:val="24"/>
          <w:highlight w:val="none"/>
          <w:lang w:val="en-US" w:eastAsia="zh-CN"/>
        </w:rPr>
      </w:pPr>
      <w:r>
        <w:rPr>
          <w:rFonts w:hint="eastAsia" w:ascii="楷体_GB2312" w:hAnsi="宋体" w:eastAsia="楷体_GB2312" w:cs="宋体"/>
          <w:color w:val="auto"/>
          <w:kern w:val="0"/>
          <w:sz w:val="24"/>
          <w:highlight w:val="none"/>
          <w:lang w:eastAsia="ja-JP"/>
        </w:rPr>
        <w:t>　　甲方地址：</w:t>
      </w:r>
      <w:r>
        <w:rPr>
          <w:rFonts w:hint="eastAsia" w:ascii="楷体_GB2312" w:hAnsi="宋体" w:eastAsia="楷体_GB2312" w:cs="宋体"/>
          <w:color w:val="auto"/>
          <w:kern w:val="0"/>
          <w:sz w:val="24"/>
          <w:highlight w:val="none"/>
          <w:lang w:val="en-US" w:eastAsia="zh-CN"/>
        </w:rPr>
        <w:t>深圳市罗湖区红岭北路2088号中国人保金融大厦24楼</w:t>
      </w:r>
    </w:p>
    <w:p w14:paraId="0B5E8333">
      <w:pPr>
        <w:tabs>
          <w:tab w:val="left" w:pos="0"/>
        </w:tabs>
        <w:snapToGrid w:val="0"/>
        <w:spacing w:line="360" w:lineRule="auto"/>
        <w:rPr>
          <w:rFonts w:hint="eastAsia" w:ascii="楷体_GB2312" w:hAnsi="宋体" w:eastAsia="楷体_GB2312" w:cs="宋体"/>
          <w:color w:val="auto"/>
          <w:kern w:val="0"/>
          <w:sz w:val="24"/>
          <w:highlight w:val="none"/>
          <w:lang w:val="en-US" w:eastAsia="zh-CN"/>
        </w:rPr>
      </w:pPr>
      <w:r>
        <w:rPr>
          <w:rFonts w:hint="eastAsia" w:ascii="楷体_GB2312" w:hAnsi="宋体" w:eastAsia="楷体_GB2312" w:cs="宋体"/>
          <w:color w:val="auto"/>
          <w:kern w:val="0"/>
          <w:sz w:val="24"/>
          <w:highlight w:val="none"/>
          <w:lang w:eastAsia="ja-JP"/>
        </w:rPr>
        <w:t>　　联系人：</w:t>
      </w:r>
      <w:r>
        <w:rPr>
          <w:rFonts w:hint="eastAsia" w:ascii="楷体_GB2312" w:hAnsi="宋体" w:eastAsia="楷体_GB2312" w:cs="宋体"/>
          <w:color w:val="auto"/>
          <w:kern w:val="0"/>
          <w:sz w:val="24"/>
          <w:highlight w:val="none"/>
          <w:lang w:val="en-US" w:eastAsia="zh-CN"/>
        </w:rPr>
        <w:t>谭艺</w:t>
      </w:r>
    </w:p>
    <w:p w14:paraId="1B729B18">
      <w:pPr>
        <w:tabs>
          <w:tab w:val="left" w:pos="0"/>
        </w:tabs>
        <w:snapToGrid w:val="0"/>
        <w:spacing w:line="360" w:lineRule="auto"/>
        <w:rPr>
          <w:rFonts w:hint="eastAsia" w:ascii="楷体_GB2312" w:hAnsi="宋体" w:eastAsia="楷体_GB2312" w:cs="宋体"/>
          <w:color w:val="auto"/>
          <w:kern w:val="0"/>
          <w:sz w:val="24"/>
          <w:highlight w:val="none"/>
          <w:lang w:eastAsia="ja-JP"/>
        </w:rPr>
      </w:pPr>
      <w:r>
        <w:rPr>
          <w:rFonts w:hint="eastAsia" w:ascii="楷体_GB2312" w:hAnsi="宋体" w:eastAsia="楷体_GB2312" w:cs="宋体"/>
          <w:color w:val="auto"/>
          <w:kern w:val="0"/>
          <w:sz w:val="24"/>
          <w:highlight w:val="none"/>
          <w:lang w:eastAsia="ja-JP"/>
        </w:rPr>
        <w:t>　　联系电话：</w:t>
      </w:r>
      <w:r>
        <w:rPr>
          <w:rFonts w:hint="eastAsia" w:ascii="楷体_GB2312" w:hAnsi="宋体" w:eastAsia="楷体_GB2312" w:cs="宋体"/>
          <w:color w:val="auto"/>
          <w:kern w:val="0"/>
          <w:sz w:val="24"/>
          <w:highlight w:val="none"/>
          <w:lang w:val="en-US" w:eastAsia="zh-CN"/>
        </w:rPr>
        <w:t>13723736682</w:t>
      </w:r>
      <w:r>
        <w:rPr>
          <w:rFonts w:hint="eastAsia" w:ascii="楷体_GB2312" w:hAnsi="宋体" w:eastAsia="楷体_GB2312" w:cs="宋体"/>
          <w:color w:val="auto"/>
          <w:kern w:val="0"/>
          <w:sz w:val="24"/>
          <w:highlight w:val="none"/>
          <w:lang w:eastAsia="ja-JP"/>
        </w:rPr>
        <w:t xml:space="preserve">          </w:t>
      </w:r>
    </w:p>
    <w:p w14:paraId="45D120E7">
      <w:pPr>
        <w:tabs>
          <w:tab w:val="left" w:pos="0"/>
        </w:tabs>
        <w:snapToGrid w:val="0"/>
        <w:spacing w:line="360" w:lineRule="auto"/>
        <w:rPr>
          <w:rFonts w:ascii="楷体_GB2312" w:hAnsi="宋体" w:eastAsia="楷体_GB2312" w:cs="宋体"/>
          <w:color w:val="auto"/>
          <w:kern w:val="0"/>
          <w:sz w:val="24"/>
          <w:highlight w:val="none"/>
          <w:lang w:eastAsia="ja-JP"/>
        </w:rPr>
      </w:pPr>
      <w:r>
        <w:rPr>
          <w:rFonts w:hint="eastAsia" w:ascii="楷体_GB2312" w:hAnsi="宋体" w:eastAsia="楷体_GB2312" w:cs="宋体"/>
          <w:color w:val="auto"/>
          <w:kern w:val="0"/>
          <w:sz w:val="24"/>
          <w:highlight w:val="none"/>
          <w:lang w:eastAsia="ja-JP"/>
        </w:rPr>
        <w:t>　　乙方地址：</w:t>
      </w:r>
    </w:p>
    <w:p w14:paraId="071E3199">
      <w:pPr>
        <w:tabs>
          <w:tab w:val="left" w:pos="0"/>
        </w:tabs>
        <w:snapToGrid w:val="0"/>
        <w:spacing w:line="360" w:lineRule="auto"/>
        <w:rPr>
          <w:rFonts w:ascii="楷体_GB2312" w:hAnsi="宋体" w:eastAsia="楷体_GB2312" w:cs="宋体"/>
          <w:color w:val="auto"/>
          <w:kern w:val="0"/>
          <w:sz w:val="24"/>
          <w:highlight w:val="none"/>
          <w:lang w:eastAsia="ja-JP"/>
        </w:rPr>
      </w:pPr>
      <w:r>
        <w:rPr>
          <w:rFonts w:hint="eastAsia" w:ascii="楷体_GB2312" w:hAnsi="宋体" w:eastAsia="楷体_GB2312" w:cs="宋体"/>
          <w:color w:val="auto"/>
          <w:kern w:val="0"/>
          <w:sz w:val="24"/>
          <w:highlight w:val="none"/>
          <w:lang w:eastAsia="ja-JP"/>
        </w:rPr>
        <w:t>　　联系人：</w:t>
      </w:r>
    </w:p>
    <w:p w14:paraId="6AEAFD6E">
      <w:pPr>
        <w:tabs>
          <w:tab w:val="left" w:pos="0"/>
        </w:tabs>
        <w:snapToGrid w:val="0"/>
        <w:spacing w:line="360" w:lineRule="auto"/>
        <w:rPr>
          <w:rFonts w:ascii="楷体_GB2312" w:hAnsi="宋体" w:eastAsia="楷体_GB2312" w:cs="宋体"/>
          <w:color w:val="auto"/>
          <w:kern w:val="0"/>
          <w:sz w:val="24"/>
          <w:highlight w:val="none"/>
          <w:lang w:eastAsia="ja-JP"/>
        </w:rPr>
      </w:pPr>
      <w:r>
        <w:rPr>
          <w:rFonts w:hint="eastAsia" w:ascii="楷体_GB2312" w:hAnsi="宋体" w:eastAsia="楷体_GB2312" w:cs="宋体"/>
          <w:color w:val="auto"/>
          <w:kern w:val="0"/>
          <w:sz w:val="24"/>
          <w:highlight w:val="none"/>
          <w:lang w:eastAsia="ja-JP"/>
        </w:rPr>
        <w:t xml:space="preserve">　　联系电话：           </w:t>
      </w:r>
    </w:p>
    <w:p w14:paraId="354746EC">
      <w:pPr>
        <w:tabs>
          <w:tab w:val="left" w:pos="0"/>
        </w:tabs>
        <w:snapToGrid w:val="0"/>
        <w:spacing w:line="360" w:lineRule="auto"/>
        <w:ind w:firstLine="480" w:firstLineChars="200"/>
        <w:rPr>
          <w:rFonts w:hint="eastAsia" w:ascii="Times New Roman" w:hAnsi="Times New Roman" w:eastAsia="楷体" w:cs="Times New Roman"/>
          <w:b/>
          <w:bCs/>
          <w:color w:val="auto"/>
          <w:kern w:val="44"/>
          <w:sz w:val="24"/>
          <w:szCs w:val="44"/>
          <w:highlight w:val="none"/>
          <w:lang w:val="en-US" w:eastAsia="zh-CN" w:bidi="ar-SA"/>
        </w:rPr>
      </w:pPr>
      <w:r>
        <w:rPr>
          <w:rFonts w:hint="eastAsia" w:ascii="楷体_GB2312" w:hAnsi="宋体" w:eastAsia="楷体_GB2312" w:cs="宋体"/>
          <w:color w:val="auto"/>
          <w:kern w:val="0"/>
          <w:sz w:val="24"/>
          <w:highlight w:val="none"/>
        </w:rPr>
        <w:t>1</w:t>
      </w:r>
      <w:r>
        <w:rPr>
          <w:rFonts w:ascii="楷体_GB2312" w:hAnsi="宋体" w:eastAsia="楷体_GB2312" w:cs="宋体"/>
          <w:color w:val="auto"/>
          <w:kern w:val="0"/>
          <w:sz w:val="24"/>
          <w:highlight w:val="none"/>
        </w:rPr>
        <w:t>2</w:t>
      </w:r>
      <w:r>
        <w:rPr>
          <w:rFonts w:hint="eastAsia" w:ascii="楷体_GB2312" w:hAnsi="宋体" w:eastAsia="楷体_GB2312" w:cs="宋体"/>
          <w:color w:val="auto"/>
          <w:kern w:val="0"/>
          <w:sz w:val="24"/>
          <w:highlight w:val="none"/>
        </w:rPr>
        <w:t xml:space="preserve">.2 </w:t>
      </w:r>
      <w:r>
        <w:rPr>
          <w:rFonts w:hint="eastAsia" w:ascii="楷体_GB2312" w:hAnsi="宋体" w:eastAsia="楷体_GB2312" w:cs="宋体"/>
          <w:color w:val="auto"/>
          <w:kern w:val="0"/>
          <w:sz w:val="24"/>
          <w:highlight w:val="none"/>
          <w:lang w:eastAsia="ja-JP"/>
        </w:rPr>
        <w:t>通知以送达日期或通知书中规定的生效日期为生效日期，两者中以较晚的一个日期为准。</w:t>
      </w:r>
    </w:p>
    <w:p w14:paraId="3D7C9B77">
      <w:pPr>
        <w:tabs>
          <w:tab w:val="left" w:pos="0"/>
        </w:tabs>
        <w:snapToGrid w:val="0"/>
        <w:spacing w:line="360" w:lineRule="auto"/>
        <w:ind w:firstLine="482" w:firstLineChars="200"/>
        <w:rPr>
          <w:rFonts w:hint="default" w:ascii="楷体_GB2312" w:hAnsi="宋体" w:eastAsia="宋体" w:cs="宋体"/>
          <w:color w:val="auto"/>
          <w:kern w:val="0"/>
          <w:sz w:val="24"/>
          <w:highlight w:val="none"/>
          <w:lang w:val="en-US" w:eastAsia="zh-CN"/>
        </w:rPr>
      </w:pPr>
      <w:r>
        <w:rPr>
          <w:rFonts w:hint="eastAsia" w:ascii="Times New Roman" w:hAnsi="Times New Roman" w:eastAsia="楷体" w:cs="Times New Roman"/>
          <w:b/>
          <w:bCs/>
          <w:color w:val="auto"/>
          <w:kern w:val="44"/>
          <w:sz w:val="24"/>
          <w:szCs w:val="44"/>
          <w:highlight w:val="none"/>
          <w:lang w:val="en-US" w:eastAsia="zh-CN" w:bidi="ar-SA"/>
        </w:rPr>
        <w:t>第十三条 消费者权益保护</w:t>
      </w:r>
    </w:p>
    <w:p w14:paraId="12A10C2D">
      <w:pPr>
        <w:tabs>
          <w:tab w:val="left" w:pos="0"/>
        </w:tabs>
        <w:snapToGrid w:val="0"/>
        <w:spacing w:line="360" w:lineRule="auto"/>
        <w:ind w:firstLine="480" w:firstLineChars="200"/>
        <w:rPr>
          <w:rFonts w:hint="eastAsia" w:ascii="楷体_GB2312" w:hAnsi="宋体" w:eastAsia="楷体_GB2312" w:cs="宋体"/>
          <w:color w:val="auto"/>
          <w:kern w:val="0"/>
          <w:sz w:val="24"/>
          <w:highlight w:val="none"/>
          <w:lang w:val="zh-CN" w:eastAsia="ja-JP"/>
        </w:rPr>
      </w:pPr>
      <w:r>
        <w:rPr>
          <w:rFonts w:hint="eastAsia" w:ascii="楷体_GB2312" w:hAnsi="宋体" w:eastAsia="楷体_GB2312" w:cs="宋体"/>
          <w:color w:val="auto"/>
          <w:kern w:val="0"/>
          <w:sz w:val="24"/>
          <w:highlight w:val="none"/>
          <w:lang w:val="en-US" w:eastAsia="zh-CN"/>
        </w:rPr>
        <w:t>13.1</w:t>
      </w:r>
      <w:r>
        <w:rPr>
          <w:rFonts w:hint="eastAsia" w:ascii="楷体_GB2312" w:hAnsi="宋体" w:eastAsia="楷体_GB2312" w:cs="宋体"/>
          <w:color w:val="auto"/>
          <w:kern w:val="0"/>
          <w:sz w:val="24"/>
          <w:highlight w:val="none"/>
          <w:lang w:val="zh-CN" w:eastAsia="ja-JP"/>
        </w:rPr>
        <w:t>甲乙双方须严格执行国家现行消费者权益保护相关法律法规、国家金融监督管理总局消费者权益保护制度相关要求，切实做好消费者权益保护工作。包括但不限于：</w:t>
      </w:r>
    </w:p>
    <w:p w14:paraId="62B1486C">
      <w:pPr>
        <w:tabs>
          <w:tab w:val="left" w:pos="0"/>
        </w:tabs>
        <w:snapToGrid w:val="0"/>
        <w:spacing w:line="360" w:lineRule="auto"/>
        <w:ind w:firstLine="480" w:firstLineChars="200"/>
        <w:rPr>
          <w:rFonts w:hint="eastAsia" w:ascii="楷体_GB2312" w:hAnsi="宋体" w:eastAsia="楷体_GB2312" w:cs="宋体"/>
          <w:color w:val="auto"/>
          <w:kern w:val="0"/>
          <w:sz w:val="24"/>
          <w:highlight w:val="none"/>
          <w:lang w:val="zh-CN" w:eastAsia="ja-JP"/>
        </w:rPr>
      </w:pPr>
      <w:r>
        <w:rPr>
          <w:rFonts w:hint="eastAsia" w:ascii="楷体_GB2312" w:hAnsi="宋体" w:eastAsia="楷体_GB2312" w:cs="宋体"/>
          <w:color w:val="auto"/>
          <w:kern w:val="0"/>
          <w:sz w:val="24"/>
          <w:highlight w:val="none"/>
          <w:lang w:val="en-US" w:eastAsia="zh-CN"/>
        </w:rPr>
        <w:t>1.</w:t>
      </w:r>
      <w:r>
        <w:rPr>
          <w:rFonts w:hint="eastAsia" w:ascii="楷体_GB2312" w:hAnsi="宋体" w:eastAsia="楷体_GB2312" w:cs="宋体"/>
          <w:color w:val="auto"/>
          <w:kern w:val="0"/>
          <w:sz w:val="24"/>
          <w:highlight w:val="none"/>
          <w:lang w:val="zh-CN" w:eastAsia="ja-JP"/>
        </w:rPr>
        <w:t>（信息披露）乙方应配合甲方向消费者说明告知必要的产品和服务信息，不得擅自向消费者披露未经甲方许可的信息，不得变相向消费者额外收费，充分保障消费者知情权与公平交易权等合法权益。</w:t>
      </w:r>
    </w:p>
    <w:p w14:paraId="4A1741E4">
      <w:pPr>
        <w:tabs>
          <w:tab w:val="left" w:pos="0"/>
        </w:tabs>
        <w:snapToGrid w:val="0"/>
        <w:spacing w:line="360" w:lineRule="auto"/>
        <w:ind w:firstLine="480" w:firstLineChars="200"/>
        <w:rPr>
          <w:rFonts w:hint="eastAsia" w:ascii="楷体_GB2312" w:hAnsi="宋体" w:eastAsia="楷体_GB2312" w:cs="宋体"/>
          <w:color w:val="auto"/>
          <w:kern w:val="0"/>
          <w:sz w:val="24"/>
          <w:highlight w:val="none"/>
          <w:lang w:val="zh-CN" w:eastAsia="ja-JP"/>
        </w:rPr>
      </w:pPr>
      <w:r>
        <w:rPr>
          <w:rFonts w:hint="eastAsia" w:ascii="楷体_GB2312" w:hAnsi="宋体" w:eastAsia="楷体_GB2312" w:cs="宋体"/>
          <w:color w:val="auto"/>
          <w:kern w:val="0"/>
          <w:sz w:val="24"/>
          <w:highlight w:val="none"/>
          <w:lang w:val="en-US" w:eastAsia="zh-CN"/>
        </w:rPr>
        <w:t>2.</w:t>
      </w:r>
      <w:r>
        <w:rPr>
          <w:rFonts w:hint="eastAsia" w:ascii="楷体_GB2312" w:hAnsi="宋体" w:eastAsia="楷体_GB2312" w:cs="宋体"/>
          <w:color w:val="auto"/>
          <w:kern w:val="0"/>
          <w:sz w:val="24"/>
          <w:highlight w:val="none"/>
          <w:lang w:val="zh-CN" w:eastAsia="ja-JP"/>
        </w:rPr>
        <w:t>（信息安全）</w:t>
      </w:r>
      <w:r>
        <w:rPr>
          <w:rFonts w:hint="eastAsia" w:ascii="楷体_GB2312" w:hAnsi="宋体" w:eastAsia="楷体_GB2312" w:cs="宋体"/>
          <w:color w:val="auto"/>
          <w:kern w:val="0"/>
          <w:sz w:val="24"/>
          <w:highlight w:val="none"/>
          <w:lang w:eastAsia="ja-JP"/>
        </w:rPr>
        <w:t>乙方应严格遵守国家关于个人信息保护的法律法规</w:t>
      </w:r>
      <w:r>
        <w:rPr>
          <w:rFonts w:hint="eastAsia" w:ascii="楷体_GB2312" w:hAnsi="宋体" w:eastAsia="楷体_GB2312" w:cs="宋体"/>
          <w:color w:val="auto"/>
          <w:kern w:val="0"/>
          <w:sz w:val="24"/>
          <w:highlight w:val="none"/>
          <w:lang w:val="zh-CN" w:eastAsia="ja-JP"/>
        </w:rPr>
        <w:t>和公司规章制度要求，</w:t>
      </w:r>
      <w:r>
        <w:rPr>
          <w:rFonts w:hint="eastAsia" w:ascii="楷体_GB2312" w:hAnsi="宋体" w:eastAsia="楷体_GB2312" w:cs="宋体"/>
          <w:color w:val="auto"/>
          <w:kern w:val="0"/>
          <w:sz w:val="24"/>
          <w:highlight w:val="none"/>
          <w:lang w:eastAsia="ja-JP"/>
        </w:rPr>
        <w:t>采取必要的技术和管理措施，防止客户个人信息泄露、毁损或丢失。对于因乙方原因导致的信息安全事件，乙方应承担相应的法律责任和赔偿责任。</w:t>
      </w:r>
    </w:p>
    <w:p w14:paraId="1200EAA7">
      <w:pPr>
        <w:tabs>
          <w:tab w:val="left" w:pos="0"/>
        </w:tabs>
        <w:snapToGrid w:val="0"/>
        <w:spacing w:line="360" w:lineRule="auto"/>
        <w:ind w:firstLine="480" w:firstLineChars="200"/>
        <w:rPr>
          <w:rFonts w:hint="eastAsia" w:ascii="楷体_GB2312" w:hAnsi="宋体" w:eastAsia="楷体_GB2312" w:cs="宋体"/>
          <w:color w:val="auto"/>
          <w:kern w:val="0"/>
          <w:sz w:val="24"/>
          <w:highlight w:val="none"/>
          <w:lang w:val="zh-CN" w:eastAsia="ja-JP"/>
        </w:rPr>
      </w:pPr>
      <w:r>
        <w:rPr>
          <w:rFonts w:hint="eastAsia" w:ascii="楷体_GB2312" w:hAnsi="宋体" w:eastAsia="楷体_GB2312" w:cs="宋体"/>
          <w:color w:val="auto"/>
          <w:kern w:val="0"/>
          <w:sz w:val="24"/>
          <w:highlight w:val="none"/>
          <w:lang w:val="en-US" w:eastAsia="zh-CN"/>
        </w:rPr>
        <w:t>3.</w:t>
      </w:r>
      <w:r>
        <w:rPr>
          <w:rFonts w:hint="eastAsia" w:ascii="楷体_GB2312" w:hAnsi="宋体" w:eastAsia="楷体_GB2312" w:cs="宋体"/>
          <w:color w:val="auto"/>
          <w:kern w:val="0"/>
          <w:sz w:val="24"/>
          <w:highlight w:val="none"/>
          <w:lang w:val="zh-CN" w:eastAsia="ja-JP"/>
        </w:rPr>
        <w:t>（服务连续性）乙方应确保服务的连续性。在本协议约定的合作期间内产生的服务订单，即使双方合同关系终止，如果合同有约定，乙方应按照合同提供相应的服务。</w:t>
      </w:r>
    </w:p>
    <w:p w14:paraId="7F5FCBA2">
      <w:pPr>
        <w:tabs>
          <w:tab w:val="left" w:pos="0"/>
        </w:tabs>
        <w:snapToGrid w:val="0"/>
        <w:spacing w:line="360" w:lineRule="auto"/>
        <w:ind w:firstLine="480" w:firstLineChars="200"/>
        <w:rPr>
          <w:rFonts w:hint="eastAsia" w:ascii="楷体_GB2312" w:hAnsi="宋体" w:eastAsia="楷体_GB2312" w:cs="宋体"/>
          <w:color w:val="auto"/>
          <w:kern w:val="0"/>
          <w:sz w:val="24"/>
          <w:highlight w:val="none"/>
          <w:lang w:eastAsia="ja-JP"/>
        </w:rPr>
      </w:pPr>
      <w:r>
        <w:rPr>
          <w:rFonts w:hint="eastAsia" w:ascii="楷体_GB2312" w:hAnsi="宋体" w:eastAsia="楷体_GB2312" w:cs="宋体"/>
          <w:color w:val="auto"/>
          <w:kern w:val="0"/>
          <w:sz w:val="24"/>
          <w:highlight w:val="none"/>
          <w:lang w:val="en-US" w:eastAsia="zh-CN"/>
        </w:rPr>
        <w:t>4.</w:t>
      </w:r>
      <w:r>
        <w:rPr>
          <w:rFonts w:hint="eastAsia" w:ascii="楷体_GB2312" w:hAnsi="宋体" w:eastAsia="楷体_GB2312" w:cs="宋体"/>
          <w:color w:val="auto"/>
          <w:kern w:val="0"/>
          <w:sz w:val="24"/>
          <w:highlight w:val="none"/>
          <w:lang w:val="zh-CN" w:eastAsia="ja-JP"/>
        </w:rPr>
        <w:t>（投诉处理与纠纷解决）</w:t>
      </w:r>
      <w:r>
        <w:rPr>
          <w:rFonts w:hint="eastAsia" w:ascii="楷体_GB2312" w:hAnsi="宋体" w:eastAsia="楷体_GB2312" w:cs="宋体"/>
          <w:color w:val="auto"/>
          <w:kern w:val="0"/>
          <w:sz w:val="24"/>
          <w:highlight w:val="none"/>
          <w:lang w:eastAsia="ja-JP"/>
        </w:rPr>
        <w:t xml:space="preserve">甲乙双方应建立健全消费者投诉处理机制，明示消费者投诉渠道和方式，完善投诉数据统计，妥善对接和处理合作过程中发生的保险消费纠纷。  </w:t>
      </w:r>
    </w:p>
    <w:p w14:paraId="0049B4F4">
      <w:pPr>
        <w:tabs>
          <w:tab w:val="left" w:pos="0"/>
        </w:tabs>
        <w:snapToGrid w:val="0"/>
        <w:spacing w:line="360" w:lineRule="auto"/>
        <w:ind w:firstLine="480" w:firstLineChars="200"/>
        <w:rPr>
          <w:rFonts w:hint="eastAsia" w:ascii="楷体_GB2312" w:hAnsi="宋体" w:eastAsia="楷体_GB2312" w:cs="宋体"/>
          <w:color w:val="auto"/>
          <w:kern w:val="0"/>
          <w:sz w:val="24"/>
          <w:highlight w:val="none"/>
          <w:lang w:val="zh-CN" w:eastAsia="ja-JP"/>
        </w:rPr>
      </w:pPr>
      <w:r>
        <w:rPr>
          <w:rFonts w:hint="eastAsia" w:ascii="楷体_GB2312" w:hAnsi="宋体" w:eastAsia="楷体_GB2312" w:cs="宋体"/>
          <w:color w:val="auto"/>
          <w:kern w:val="0"/>
          <w:sz w:val="24"/>
          <w:highlight w:val="none"/>
          <w:lang w:val="zh-CN" w:eastAsia="ja-JP"/>
        </w:rPr>
        <w:t>合作中发生的消费纠纷，乙方应积极配合处理消费投诉，协助甲方对消费投诉事项进行核实，配合提供相关情况，促进消费投诉妥善解决。由于乙方原因产生的后果由乙方承担。</w:t>
      </w:r>
    </w:p>
    <w:p w14:paraId="3515FED5">
      <w:pPr>
        <w:tabs>
          <w:tab w:val="left" w:pos="0"/>
        </w:tabs>
        <w:snapToGrid w:val="0"/>
        <w:spacing w:line="360" w:lineRule="auto"/>
        <w:ind w:firstLine="480" w:firstLineChars="200"/>
        <w:rPr>
          <w:rFonts w:hint="eastAsia" w:ascii="楷体_GB2312" w:hAnsi="宋体" w:eastAsia="楷体_GB2312" w:cs="宋体"/>
          <w:color w:val="auto"/>
          <w:kern w:val="0"/>
          <w:sz w:val="24"/>
          <w:highlight w:val="none"/>
          <w:lang w:val="zh-CN" w:eastAsia="ja-JP"/>
        </w:rPr>
      </w:pPr>
      <w:r>
        <w:rPr>
          <w:rFonts w:hint="eastAsia" w:ascii="楷体_GB2312" w:hAnsi="宋体" w:eastAsia="楷体_GB2312" w:cs="宋体"/>
          <w:color w:val="auto"/>
          <w:kern w:val="0"/>
          <w:sz w:val="24"/>
          <w:highlight w:val="none"/>
          <w:lang w:val="en-US" w:eastAsia="zh-CN"/>
        </w:rPr>
        <w:t>5.</w:t>
      </w:r>
      <w:r>
        <w:rPr>
          <w:rFonts w:hint="eastAsia" w:ascii="楷体_GB2312" w:hAnsi="宋体" w:eastAsia="楷体_GB2312" w:cs="宋体"/>
          <w:color w:val="auto"/>
          <w:kern w:val="0"/>
          <w:sz w:val="24"/>
          <w:highlight w:val="none"/>
          <w:lang w:val="zh-CN" w:eastAsia="ja-JP"/>
        </w:rPr>
        <w:t>（监督与责任追究）甲方有权利对乙方消费者权益保护相关工作进行监督评价。若乙方存在侵害消费者权益行为的，应及时整改。若乙方拒不整改或整改后仍不能满足消费者权益保护要求的，甲方有权对乙方进行追责，情节严重的甲方有权列入合作机构黑名单并取消合作，对此造成的后果由乙方承担。</w:t>
      </w:r>
    </w:p>
    <w:p w14:paraId="128187DD">
      <w:pPr>
        <w:tabs>
          <w:tab w:val="left" w:pos="0"/>
        </w:tabs>
        <w:snapToGrid w:val="0"/>
        <w:spacing w:line="360" w:lineRule="auto"/>
        <w:ind w:firstLine="480" w:firstLineChars="200"/>
        <w:rPr>
          <w:rFonts w:hint="eastAsia" w:ascii="楷体_GB2312" w:hAnsi="宋体" w:eastAsia="楷体_GB2312" w:cs="宋体"/>
          <w:color w:val="auto"/>
          <w:kern w:val="0"/>
          <w:sz w:val="24"/>
          <w:highlight w:val="none"/>
          <w:lang w:eastAsia="ja-JP"/>
        </w:rPr>
      </w:pPr>
      <w:r>
        <w:rPr>
          <w:rFonts w:hint="eastAsia" w:ascii="楷体_GB2312" w:hAnsi="宋体" w:eastAsia="楷体_GB2312" w:cs="宋体"/>
          <w:color w:val="auto"/>
          <w:kern w:val="0"/>
          <w:sz w:val="24"/>
          <w:highlight w:val="none"/>
          <w:lang w:eastAsia="ja-JP"/>
        </w:rPr>
        <w:t>无论本协议及相关保险产品合作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14:paraId="40A91854">
      <w:pPr>
        <w:tabs>
          <w:tab w:val="left" w:pos="0"/>
        </w:tabs>
        <w:snapToGrid w:val="0"/>
        <w:spacing w:line="360" w:lineRule="auto"/>
        <w:ind w:firstLine="480" w:firstLineChars="200"/>
        <w:rPr>
          <w:rFonts w:hint="eastAsia" w:ascii="楷体_GB2312" w:hAnsi="宋体" w:eastAsia="楷体_GB2312" w:cs="宋体"/>
          <w:color w:val="auto"/>
          <w:kern w:val="0"/>
          <w:sz w:val="24"/>
          <w:highlight w:val="none"/>
          <w:lang w:eastAsia="ja-JP"/>
        </w:rPr>
      </w:pPr>
      <w:r>
        <w:rPr>
          <w:rFonts w:hint="eastAsia" w:ascii="楷体_GB2312" w:hAnsi="宋体" w:eastAsia="楷体_GB2312" w:cs="宋体"/>
          <w:color w:val="auto"/>
          <w:kern w:val="0"/>
          <w:sz w:val="24"/>
          <w:highlight w:val="none"/>
          <w:lang w:val="en-US" w:eastAsia="zh-CN"/>
        </w:rPr>
        <w:t>13.2</w:t>
      </w:r>
      <w:r>
        <w:rPr>
          <w:rFonts w:hint="eastAsia" w:ascii="楷体_GB2312" w:hAnsi="宋体" w:eastAsia="楷体_GB2312" w:cs="宋体"/>
          <w:color w:val="auto"/>
          <w:kern w:val="0"/>
          <w:sz w:val="24"/>
          <w:highlight w:val="none"/>
          <w:lang w:eastAsia="ja-JP"/>
        </w:rPr>
        <w:t>清退条件</w:t>
      </w:r>
    </w:p>
    <w:p w14:paraId="37D733FE">
      <w:pPr>
        <w:tabs>
          <w:tab w:val="left" w:pos="0"/>
        </w:tabs>
        <w:snapToGrid w:val="0"/>
        <w:spacing w:line="360" w:lineRule="auto"/>
        <w:ind w:firstLine="480" w:firstLineChars="200"/>
        <w:rPr>
          <w:rFonts w:hint="eastAsia" w:ascii="楷体_GB2312" w:hAnsi="宋体" w:eastAsia="楷体_GB2312" w:cs="宋体"/>
          <w:color w:val="auto"/>
          <w:kern w:val="0"/>
          <w:sz w:val="24"/>
          <w:highlight w:val="none"/>
          <w:lang w:val="zh-CN" w:eastAsia="ja-JP"/>
        </w:rPr>
      </w:pPr>
      <w:r>
        <w:rPr>
          <w:rFonts w:hint="eastAsia" w:ascii="楷体_GB2312" w:hAnsi="宋体" w:eastAsia="楷体_GB2312" w:cs="宋体"/>
          <w:color w:val="auto"/>
          <w:kern w:val="0"/>
          <w:sz w:val="24"/>
          <w:highlight w:val="none"/>
          <w:lang w:val="en-US" w:eastAsia="zh-CN"/>
        </w:rPr>
        <w:t>1.</w:t>
      </w:r>
      <w:r>
        <w:rPr>
          <w:rFonts w:hint="eastAsia" w:ascii="楷体_GB2312" w:hAnsi="宋体" w:eastAsia="楷体_GB2312" w:cs="宋体"/>
          <w:color w:val="auto"/>
          <w:kern w:val="0"/>
          <w:sz w:val="24"/>
          <w:highlight w:val="none"/>
          <w:lang w:val="zh-CN" w:eastAsia="ja-JP"/>
        </w:rPr>
        <w:t>乙方从事服务提供时，有下列情形之一者，本协议自动终止，乙方须对甲方因此所受经济损失承担赔偿责任，构成犯罪的，由乙方自行承担相关法律责任，并列入甲方合作机构黑名单：</w:t>
      </w:r>
    </w:p>
    <w:p w14:paraId="76F13331">
      <w:pPr>
        <w:tabs>
          <w:tab w:val="left" w:pos="0"/>
        </w:tabs>
        <w:snapToGrid w:val="0"/>
        <w:spacing w:line="360" w:lineRule="auto"/>
        <w:ind w:firstLine="480" w:firstLineChars="200"/>
        <w:rPr>
          <w:rFonts w:hint="eastAsia" w:ascii="楷体_GB2312" w:hAnsi="宋体" w:eastAsia="楷体_GB2312" w:cs="宋体"/>
          <w:color w:val="auto"/>
          <w:kern w:val="0"/>
          <w:sz w:val="24"/>
          <w:highlight w:val="none"/>
          <w:lang w:eastAsia="ja-JP"/>
        </w:rPr>
      </w:pPr>
      <w:r>
        <w:rPr>
          <w:rFonts w:hint="eastAsia" w:ascii="楷体_GB2312" w:hAnsi="宋体" w:eastAsia="楷体_GB2312" w:cs="宋体"/>
          <w:color w:val="auto"/>
          <w:kern w:val="0"/>
          <w:sz w:val="24"/>
          <w:highlight w:val="none"/>
          <w:lang w:eastAsia="ja-JP"/>
        </w:rPr>
        <w:t>（</w:t>
      </w:r>
      <w:r>
        <w:rPr>
          <w:rFonts w:hint="eastAsia" w:ascii="楷体_GB2312" w:hAnsi="宋体" w:eastAsia="楷体_GB2312" w:cs="宋体"/>
          <w:color w:val="auto"/>
          <w:kern w:val="0"/>
          <w:sz w:val="24"/>
          <w:highlight w:val="none"/>
          <w:lang w:val="en-US" w:eastAsia="zh-CN"/>
        </w:rPr>
        <w:t>1</w:t>
      </w:r>
      <w:r>
        <w:rPr>
          <w:rFonts w:hint="eastAsia" w:ascii="楷体_GB2312" w:hAnsi="宋体" w:eastAsia="楷体_GB2312" w:cs="宋体"/>
          <w:color w:val="auto"/>
          <w:kern w:val="0"/>
          <w:sz w:val="24"/>
          <w:highlight w:val="none"/>
          <w:lang w:eastAsia="ja-JP"/>
        </w:rPr>
        <w:t>）消费者权益保护或客户信息安全内控机制存在重大缺陷。</w:t>
      </w:r>
    </w:p>
    <w:p w14:paraId="77AD4F19">
      <w:pPr>
        <w:tabs>
          <w:tab w:val="left" w:pos="0"/>
        </w:tabs>
        <w:snapToGrid w:val="0"/>
        <w:spacing w:line="360" w:lineRule="auto"/>
        <w:ind w:firstLine="480" w:firstLineChars="200"/>
        <w:rPr>
          <w:rFonts w:hint="eastAsia" w:ascii="楷体_GB2312" w:hAnsi="宋体" w:eastAsia="楷体_GB2312" w:cs="宋体"/>
          <w:color w:val="auto"/>
          <w:kern w:val="0"/>
          <w:sz w:val="24"/>
          <w:highlight w:val="none"/>
          <w:lang w:eastAsia="ja-JP"/>
        </w:rPr>
      </w:pPr>
      <w:r>
        <w:rPr>
          <w:rFonts w:hint="eastAsia" w:ascii="楷体_GB2312" w:hAnsi="宋体" w:eastAsia="楷体_GB2312" w:cs="宋体"/>
          <w:color w:val="auto"/>
          <w:kern w:val="0"/>
          <w:sz w:val="24"/>
          <w:highlight w:val="none"/>
          <w:lang w:eastAsia="ja-JP"/>
        </w:rPr>
        <w:t>（</w:t>
      </w:r>
      <w:r>
        <w:rPr>
          <w:rFonts w:hint="eastAsia" w:ascii="楷体_GB2312" w:hAnsi="宋体" w:eastAsia="楷体_GB2312" w:cs="宋体"/>
          <w:color w:val="auto"/>
          <w:kern w:val="0"/>
          <w:sz w:val="24"/>
          <w:highlight w:val="none"/>
          <w:lang w:val="en-US" w:eastAsia="zh-CN"/>
        </w:rPr>
        <w:t>2</w:t>
      </w:r>
      <w:r>
        <w:rPr>
          <w:rFonts w:hint="eastAsia" w:ascii="楷体_GB2312" w:hAnsi="宋体" w:eastAsia="楷体_GB2312" w:cs="宋体"/>
          <w:color w:val="auto"/>
          <w:kern w:val="0"/>
          <w:sz w:val="24"/>
          <w:highlight w:val="none"/>
          <w:lang w:eastAsia="ja-JP"/>
        </w:rPr>
        <w:t>）存在消费者权益保护严重问题，受到消费者权益保护方面重大行政处罚。</w:t>
      </w:r>
    </w:p>
    <w:p w14:paraId="4A8B3072">
      <w:pPr>
        <w:tabs>
          <w:tab w:val="left" w:pos="0"/>
        </w:tabs>
        <w:snapToGrid w:val="0"/>
        <w:spacing w:line="360" w:lineRule="auto"/>
        <w:ind w:firstLine="480" w:firstLineChars="200"/>
        <w:rPr>
          <w:rFonts w:hint="eastAsia" w:ascii="楷体_GB2312" w:hAnsi="宋体" w:eastAsia="楷体_GB2312" w:cs="宋体"/>
          <w:color w:val="auto"/>
          <w:kern w:val="0"/>
          <w:sz w:val="24"/>
          <w:highlight w:val="none"/>
          <w:lang w:eastAsia="ja-JP"/>
        </w:rPr>
      </w:pPr>
      <w:r>
        <w:rPr>
          <w:rFonts w:hint="eastAsia" w:ascii="楷体_GB2312" w:hAnsi="宋体" w:eastAsia="楷体_GB2312" w:cs="宋体"/>
          <w:color w:val="auto"/>
          <w:kern w:val="0"/>
          <w:sz w:val="24"/>
          <w:highlight w:val="none"/>
          <w:lang w:eastAsia="ja-JP"/>
        </w:rPr>
        <w:t>（</w:t>
      </w:r>
      <w:r>
        <w:rPr>
          <w:rFonts w:hint="eastAsia" w:ascii="楷体_GB2312" w:hAnsi="宋体" w:eastAsia="楷体_GB2312" w:cs="宋体"/>
          <w:color w:val="auto"/>
          <w:kern w:val="0"/>
          <w:sz w:val="24"/>
          <w:highlight w:val="none"/>
          <w:lang w:val="en-US" w:eastAsia="zh-CN"/>
        </w:rPr>
        <w:t>3</w:t>
      </w:r>
      <w:r>
        <w:rPr>
          <w:rFonts w:hint="eastAsia" w:ascii="楷体_GB2312" w:hAnsi="宋体" w:eastAsia="楷体_GB2312" w:cs="宋体"/>
          <w:color w:val="auto"/>
          <w:kern w:val="0"/>
          <w:sz w:val="24"/>
          <w:highlight w:val="none"/>
          <w:lang w:eastAsia="ja-JP"/>
        </w:rPr>
        <w:t>）因合作期间销售产品或者提供服务而产生消费纠纷时，乙方不配合处理消费投诉，包括但不限于隐瞒或掩盖事实，损害消费者或甲方合法权益。</w:t>
      </w:r>
    </w:p>
    <w:p w14:paraId="33CD4534">
      <w:pPr>
        <w:tabs>
          <w:tab w:val="left" w:pos="0"/>
        </w:tabs>
        <w:snapToGrid w:val="0"/>
        <w:spacing w:line="360" w:lineRule="auto"/>
        <w:ind w:firstLine="480" w:firstLineChars="200"/>
        <w:rPr>
          <w:rFonts w:ascii="楷体_GB2312" w:hAnsi="宋体" w:eastAsia="MS Mincho" w:cs="宋体"/>
          <w:color w:val="auto"/>
          <w:kern w:val="0"/>
          <w:sz w:val="24"/>
          <w:highlight w:val="none"/>
          <w:lang w:eastAsia="ja-JP"/>
        </w:rPr>
      </w:pPr>
      <w:r>
        <w:rPr>
          <w:rFonts w:hint="eastAsia" w:ascii="楷体_GB2312" w:hAnsi="宋体" w:eastAsia="楷体_GB2312" w:cs="宋体"/>
          <w:color w:val="auto"/>
          <w:kern w:val="0"/>
          <w:sz w:val="24"/>
          <w:highlight w:val="none"/>
          <w:lang w:eastAsia="ja-JP"/>
        </w:rPr>
        <w:t>（</w:t>
      </w:r>
      <w:r>
        <w:rPr>
          <w:rFonts w:hint="eastAsia" w:ascii="楷体_GB2312" w:hAnsi="宋体" w:eastAsia="楷体_GB2312" w:cs="宋体"/>
          <w:color w:val="auto"/>
          <w:kern w:val="0"/>
          <w:sz w:val="24"/>
          <w:highlight w:val="none"/>
          <w:lang w:val="en-US" w:eastAsia="zh-CN"/>
        </w:rPr>
        <w:t>4</w:t>
      </w:r>
      <w:r>
        <w:rPr>
          <w:rFonts w:hint="eastAsia" w:ascii="楷体_GB2312" w:hAnsi="宋体" w:eastAsia="楷体_GB2312" w:cs="宋体"/>
          <w:color w:val="auto"/>
          <w:kern w:val="0"/>
          <w:sz w:val="24"/>
          <w:highlight w:val="none"/>
          <w:lang w:eastAsia="ja-JP"/>
        </w:rPr>
        <w:t>）违反国家消费者权益保护法律法规、保险监管机构制度要求，涉嫌侵害保险消费者知情权、公平交易权、自主选择权、财产安全权、信息安全权、受尊重权、受教育权、依法求偿权等各项合法权益，且拒绝整改、拒绝配合甲方妥善处理。</w:t>
      </w:r>
    </w:p>
    <w:p w14:paraId="390ADF7F">
      <w:pPr>
        <w:pStyle w:val="2"/>
        <w:numPr>
          <w:ilvl w:val="0"/>
          <w:numId w:val="0"/>
        </w:numPr>
        <w:spacing w:before="120" w:beforeLines="0" w:after="120" w:afterLines="0" w:line="360" w:lineRule="auto"/>
        <w:ind w:firstLine="482" w:firstLineChars="200"/>
        <w:jc w:val="both"/>
        <w:rPr>
          <w:rFonts w:hint="eastAsia" w:ascii="Times New Roman" w:hAnsi="Times New Roman" w:eastAsia="楷体" w:cs="Times New Roman"/>
          <w:b/>
          <w:bCs/>
          <w:color w:val="auto"/>
          <w:kern w:val="44"/>
          <w:sz w:val="24"/>
          <w:szCs w:val="44"/>
          <w:highlight w:val="none"/>
          <w:lang w:val="en-US" w:eastAsia="ja-JP" w:bidi="ar-SA"/>
        </w:rPr>
      </w:pPr>
      <w:r>
        <w:rPr>
          <w:rFonts w:hint="eastAsia" w:ascii="Times New Roman" w:hAnsi="Times New Roman" w:eastAsia="楷体" w:cs="Times New Roman"/>
          <w:b/>
          <w:bCs/>
          <w:color w:val="auto"/>
          <w:kern w:val="44"/>
          <w:sz w:val="24"/>
          <w:szCs w:val="44"/>
          <w:highlight w:val="none"/>
          <w:lang w:val="en-US" w:eastAsia="zh-CN" w:bidi="ar-SA"/>
        </w:rPr>
        <w:t xml:space="preserve">第十四条 </w:t>
      </w:r>
      <w:r>
        <w:rPr>
          <w:rFonts w:hint="eastAsia" w:ascii="Times New Roman" w:hAnsi="Times New Roman" w:eastAsia="楷体" w:cs="Times New Roman"/>
          <w:b/>
          <w:bCs/>
          <w:color w:val="auto"/>
          <w:kern w:val="44"/>
          <w:sz w:val="24"/>
          <w:szCs w:val="44"/>
          <w:highlight w:val="none"/>
          <w:lang w:val="en-US" w:eastAsia="ja-JP" w:bidi="ar-SA"/>
        </w:rPr>
        <w:t>合同效力及其他</w:t>
      </w:r>
    </w:p>
    <w:p w14:paraId="62ADE0FF">
      <w:pPr>
        <w:adjustRightInd w:val="0"/>
        <w:snapToGrid w:val="0"/>
        <w:spacing w:line="360" w:lineRule="auto"/>
        <w:ind w:firstLine="480" w:firstLineChars="200"/>
        <w:rPr>
          <w:rFonts w:ascii="楷体_GB2312" w:eastAsia="楷体_GB2312"/>
          <w:color w:val="auto"/>
          <w:sz w:val="24"/>
          <w:highlight w:val="none"/>
        </w:rPr>
      </w:pPr>
      <w:r>
        <w:rPr>
          <w:rFonts w:hint="eastAsia" w:ascii="楷体_GB2312" w:eastAsia="楷体_GB2312"/>
          <w:color w:val="auto"/>
          <w:sz w:val="24"/>
          <w:highlight w:val="none"/>
        </w:rPr>
        <w:t>1</w:t>
      </w:r>
      <w:r>
        <w:rPr>
          <w:rFonts w:hint="eastAsia" w:ascii="楷体_GB2312" w:eastAsia="楷体_GB2312"/>
          <w:color w:val="auto"/>
          <w:sz w:val="24"/>
          <w:highlight w:val="none"/>
          <w:lang w:val="en-US" w:eastAsia="zh-CN"/>
        </w:rPr>
        <w:t>4</w:t>
      </w:r>
      <w:r>
        <w:rPr>
          <w:rFonts w:hint="eastAsia" w:ascii="楷体_GB2312" w:eastAsia="楷体_GB2312"/>
          <w:color w:val="auto"/>
          <w:sz w:val="24"/>
          <w:highlight w:val="none"/>
        </w:rPr>
        <w:t>.1 本合同经甲乙双方法定代表人或授权代表签字并加盖公章后生效。</w:t>
      </w:r>
    </w:p>
    <w:p w14:paraId="4684A0FA">
      <w:pPr>
        <w:adjustRightInd w:val="0"/>
        <w:snapToGrid w:val="0"/>
        <w:spacing w:line="360" w:lineRule="auto"/>
        <w:ind w:firstLine="480" w:firstLineChars="200"/>
        <w:rPr>
          <w:rFonts w:ascii="楷体_GB2312" w:eastAsia="楷体_GB2312"/>
          <w:color w:val="auto"/>
          <w:sz w:val="24"/>
          <w:highlight w:val="none"/>
        </w:rPr>
      </w:pPr>
      <w:r>
        <w:rPr>
          <w:rFonts w:hint="eastAsia" w:ascii="楷体_GB2312" w:eastAsia="楷体_GB2312"/>
          <w:color w:val="auto"/>
          <w:sz w:val="24"/>
          <w:highlight w:val="none"/>
        </w:rPr>
        <w:t>1</w:t>
      </w:r>
      <w:r>
        <w:rPr>
          <w:rFonts w:hint="eastAsia" w:ascii="楷体_GB2312" w:eastAsia="楷体_GB2312"/>
          <w:color w:val="auto"/>
          <w:sz w:val="24"/>
          <w:highlight w:val="none"/>
          <w:lang w:val="en-US" w:eastAsia="zh-CN"/>
        </w:rPr>
        <w:t>4</w:t>
      </w:r>
      <w:r>
        <w:rPr>
          <w:rFonts w:hint="eastAsia" w:ascii="楷体_GB2312" w:eastAsia="楷体_GB2312"/>
          <w:color w:val="auto"/>
          <w:sz w:val="24"/>
          <w:highlight w:val="none"/>
        </w:rPr>
        <w:t>.2本合同一式_</w:t>
      </w:r>
      <w:r>
        <w:rPr>
          <w:rFonts w:hint="eastAsia" w:ascii="楷体_GB2312" w:eastAsia="楷体_GB2312"/>
          <w:color w:val="auto"/>
          <w:sz w:val="24"/>
          <w:highlight w:val="none"/>
          <w:u w:val="single"/>
          <w:lang w:val="en-US" w:eastAsia="zh-CN"/>
        </w:rPr>
        <w:t>贰</w:t>
      </w:r>
      <w:r>
        <w:rPr>
          <w:rFonts w:hint="eastAsia" w:ascii="楷体_GB2312" w:eastAsia="楷体_GB2312"/>
          <w:color w:val="auto"/>
          <w:sz w:val="24"/>
          <w:highlight w:val="none"/>
        </w:rPr>
        <w:t>__份，其中甲方执_</w:t>
      </w:r>
      <w:r>
        <w:rPr>
          <w:rFonts w:hint="eastAsia" w:ascii="楷体_GB2312" w:eastAsia="楷体_GB2312"/>
          <w:color w:val="auto"/>
          <w:sz w:val="24"/>
          <w:highlight w:val="none"/>
          <w:u w:val="single"/>
          <w:lang w:val="en-US" w:eastAsia="zh-CN"/>
        </w:rPr>
        <w:t>壹</w:t>
      </w:r>
      <w:r>
        <w:rPr>
          <w:rFonts w:hint="eastAsia" w:ascii="楷体_GB2312" w:eastAsia="楷体_GB2312"/>
          <w:color w:val="auto"/>
          <w:sz w:val="24"/>
          <w:highlight w:val="none"/>
        </w:rPr>
        <w:t>_份，乙方执_</w:t>
      </w:r>
      <w:r>
        <w:rPr>
          <w:rFonts w:hint="eastAsia" w:ascii="楷体_GB2312" w:eastAsia="楷体_GB2312"/>
          <w:color w:val="auto"/>
          <w:sz w:val="24"/>
          <w:highlight w:val="none"/>
          <w:u w:val="single"/>
          <w:lang w:val="en-US" w:eastAsia="zh-CN"/>
        </w:rPr>
        <w:t>壹</w:t>
      </w:r>
      <w:r>
        <w:rPr>
          <w:rFonts w:hint="eastAsia" w:ascii="楷体_GB2312" w:eastAsia="楷体_GB2312"/>
          <w:color w:val="auto"/>
          <w:sz w:val="24"/>
          <w:highlight w:val="none"/>
        </w:rPr>
        <w:t>_份。</w:t>
      </w:r>
    </w:p>
    <w:p w14:paraId="2514F706">
      <w:pPr>
        <w:adjustRightInd w:val="0"/>
        <w:snapToGrid w:val="0"/>
        <w:spacing w:line="360" w:lineRule="auto"/>
        <w:ind w:firstLine="480" w:firstLineChars="200"/>
        <w:rPr>
          <w:rFonts w:ascii="楷体_GB2312" w:eastAsia="楷体_GB2312"/>
          <w:color w:val="auto"/>
          <w:sz w:val="24"/>
          <w:highlight w:val="none"/>
        </w:rPr>
      </w:pPr>
      <w:r>
        <w:rPr>
          <w:rFonts w:hint="eastAsia" w:ascii="楷体_GB2312" w:eastAsia="楷体_GB2312"/>
          <w:color w:val="auto"/>
          <w:sz w:val="24"/>
          <w:highlight w:val="none"/>
        </w:rPr>
        <w:t>1</w:t>
      </w:r>
      <w:r>
        <w:rPr>
          <w:rFonts w:hint="eastAsia" w:ascii="楷体_GB2312" w:eastAsia="楷体_GB2312"/>
          <w:color w:val="auto"/>
          <w:sz w:val="24"/>
          <w:highlight w:val="none"/>
          <w:lang w:val="en-US" w:eastAsia="zh-CN"/>
        </w:rPr>
        <w:t>4</w:t>
      </w:r>
      <w:r>
        <w:rPr>
          <w:rFonts w:hint="eastAsia" w:ascii="楷体_GB2312" w:eastAsia="楷体_GB2312"/>
          <w:color w:val="auto"/>
          <w:sz w:val="24"/>
          <w:highlight w:val="none"/>
        </w:rPr>
        <w:t>.3对本合同的任何变更或补充，须经甲乙双方协商一致，并另行签订书面补充协议。</w:t>
      </w:r>
    </w:p>
    <w:p w14:paraId="7C795BE0">
      <w:pPr>
        <w:adjustRightInd w:val="0"/>
        <w:snapToGrid w:val="0"/>
        <w:spacing w:line="360" w:lineRule="auto"/>
        <w:ind w:firstLine="480" w:firstLineChars="200"/>
        <w:rPr>
          <w:rFonts w:ascii="楷体_GB2312" w:eastAsia="楷体_GB2312"/>
          <w:color w:val="auto"/>
          <w:sz w:val="24"/>
          <w:highlight w:val="none"/>
        </w:rPr>
      </w:pPr>
      <w:r>
        <w:rPr>
          <w:rFonts w:hint="eastAsia" w:ascii="楷体_GB2312" w:eastAsia="楷体_GB2312"/>
          <w:color w:val="auto"/>
          <w:sz w:val="24"/>
          <w:highlight w:val="none"/>
        </w:rPr>
        <w:t>1</w:t>
      </w:r>
      <w:r>
        <w:rPr>
          <w:rFonts w:hint="eastAsia" w:ascii="楷体_GB2312" w:eastAsia="楷体_GB2312"/>
          <w:color w:val="auto"/>
          <w:sz w:val="24"/>
          <w:highlight w:val="none"/>
          <w:lang w:val="en-US" w:eastAsia="zh-CN"/>
        </w:rPr>
        <w:t>4</w:t>
      </w:r>
      <w:r>
        <w:rPr>
          <w:rFonts w:hint="eastAsia" w:ascii="楷体_GB2312" w:eastAsia="楷体_GB2312"/>
          <w:color w:val="auto"/>
          <w:sz w:val="24"/>
          <w:highlight w:val="none"/>
        </w:rPr>
        <w:t>.4 本合同附件（如有）作为本合同的组成部分，与本合同具有同等的法律效力</w:t>
      </w:r>
      <w:r>
        <w:rPr>
          <w:rFonts w:hint="eastAsia" w:ascii="楷体_GB2312" w:hAnsi="宋体" w:eastAsia="楷体_GB2312"/>
          <w:color w:val="auto"/>
          <w:sz w:val="24"/>
          <w:highlight w:val="none"/>
        </w:rPr>
        <w:t>，当附件条款与本合同条款发生冲突时，以本合同条款为准</w:t>
      </w:r>
      <w:r>
        <w:rPr>
          <w:rFonts w:hint="eastAsia" w:ascii="楷体_GB2312" w:eastAsia="楷体_GB2312"/>
          <w:color w:val="auto"/>
          <w:sz w:val="24"/>
          <w:highlight w:val="none"/>
        </w:rPr>
        <w:t>。</w:t>
      </w:r>
    </w:p>
    <w:p w14:paraId="2244A6D0">
      <w:pPr>
        <w:adjustRightInd w:val="0"/>
        <w:snapToGrid w:val="0"/>
        <w:spacing w:line="360" w:lineRule="auto"/>
        <w:ind w:firstLine="480" w:firstLineChars="200"/>
        <w:rPr>
          <w:rFonts w:hint="eastAsia" w:ascii="楷体_GB2312" w:eastAsia="楷体_GB2312"/>
          <w:color w:val="auto"/>
          <w:sz w:val="24"/>
          <w:highlight w:val="none"/>
        </w:rPr>
      </w:pPr>
      <w:r>
        <w:rPr>
          <w:rFonts w:hint="eastAsia" w:ascii="楷体_GB2312" w:eastAsia="楷体_GB2312"/>
          <w:color w:val="auto"/>
          <w:sz w:val="24"/>
          <w:highlight w:val="none"/>
        </w:rPr>
        <w:t>1</w:t>
      </w:r>
      <w:r>
        <w:rPr>
          <w:rFonts w:hint="eastAsia" w:ascii="楷体_GB2312" w:eastAsia="楷体_GB2312"/>
          <w:color w:val="auto"/>
          <w:sz w:val="24"/>
          <w:highlight w:val="none"/>
          <w:lang w:val="en-US" w:eastAsia="zh-CN"/>
        </w:rPr>
        <w:t>4</w:t>
      </w:r>
      <w:r>
        <w:rPr>
          <w:rFonts w:hint="eastAsia" w:ascii="楷体_GB2312" w:eastAsia="楷体_GB2312"/>
          <w:color w:val="auto"/>
          <w:sz w:val="24"/>
          <w:highlight w:val="none"/>
        </w:rPr>
        <w:t>.5 由于法律和法规而导致本合同任何条款无效或无法执行，则该条款无效，但不影响剩余其他条款的效力。</w:t>
      </w:r>
    </w:p>
    <w:p w14:paraId="7B55B381">
      <w:pPr>
        <w:jc w:val="both"/>
        <w:rPr>
          <w:rFonts w:ascii="楷体_GB2312" w:hAnsi="宋体" w:eastAsia="楷体_GB2312"/>
          <w:color w:val="auto"/>
          <w:sz w:val="24"/>
          <w:highlight w:val="none"/>
        </w:rPr>
      </w:pPr>
    </w:p>
    <w:p w14:paraId="4CCC5F39">
      <w:pPr>
        <w:jc w:val="both"/>
        <w:rPr>
          <w:rFonts w:ascii="楷体_GB2312" w:hAnsi="宋体" w:eastAsia="楷体_GB2312"/>
          <w:color w:val="auto"/>
          <w:sz w:val="24"/>
          <w:highlight w:val="none"/>
        </w:rPr>
      </w:pPr>
    </w:p>
    <w:p w14:paraId="26053EB0">
      <w:pPr>
        <w:jc w:val="both"/>
        <w:rPr>
          <w:rFonts w:ascii="楷体_GB2312" w:hAnsi="宋体" w:eastAsia="楷体_GB2312"/>
          <w:color w:val="auto"/>
          <w:sz w:val="24"/>
          <w:highlight w:val="none"/>
        </w:rPr>
      </w:pPr>
    </w:p>
    <w:p w14:paraId="27E7DD41">
      <w:pPr>
        <w:jc w:val="both"/>
        <w:rPr>
          <w:rFonts w:ascii="楷体_GB2312" w:hAnsi="宋体" w:eastAsia="楷体_GB2312"/>
          <w:color w:val="auto"/>
          <w:sz w:val="24"/>
          <w:highlight w:val="none"/>
        </w:rPr>
      </w:pPr>
    </w:p>
    <w:p w14:paraId="7F1A1932">
      <w:pPr>
        <w:jc w:val="both"/>
        <w:rPr>
          <w:rFonts w:ascii="楷体_GB2312" w:hAnsi="宋体" w:eastAsia="楷体_GB2312"/>
          <w:color w:val="auto"/>
          <w:sz w:val="24"/>
          <w:highlight w:val="none"/>
        </w:rPr>
      </w:pPr>
    </w:p>
    <w:p w14:paraId="14B1F9C6">
      <w:pPr>
        <w:jc w:val="center"/>
        <w:rPr>
          <w:rFonts w:ascii="宋体" w:hAnsi="宋体"/>
          <w:color w:val="auto"/>
          <w:highlight w:val="none"/>
        </w:rPr>
      </w:pPr>
    </w:p>
    <w:p w14:paraId="694C9D80">
      <w:pPr>
        <w:jc w:val="center"/>
        <w:rPr>
          <w:rFonts w:ascii="宋体" w:hAnsi="宋体"/>
          <w:color w:val="auto"/>
          <w:highlight w:val="none"/>
        </w:rPr>
      </w:pPr>
    </w:p>
    <w:p w14:paraId="0644CBB6">
      <w:pPr>
        <w:jc w:val="center"/>
        <w:rPr>
          <w:rFonts w:ascii="宋体" w:hAnsi="宋体"/>
          <w:color w:val="auto"/>
          <w:highlight w:val="none"/>
        </w:rPr>
      </w:pPr>
    </w:p>
    <w:p w14:paraId="0D071C03">
      <w:pPr>
        <w:jc w:val="center"/>
        <w:rPr>
          <w:rFonts w:ascii="宋体" w:hAnsi="宋体"/>
          <w:color w:val="auto"/>
          <w:highlight w:val="none"/>
        </w:rPr>
      </w:pPr>
    </w:p>
    <w:p w14:paraId="5B1CF920">
      <w:pPr>
        <w:adjustRightInd w:val="0"/>
        <w:snapToGrid w:val="0"/>
        <w:spacing w:line="360" w:lineRule="auto"/>
        <w:ind w:firstLine="480" w:firstLineChars="200"/>
        <w:jc w:val="center"/>
        <w:rPr>
          <w:rFonts w:hint="eastAsia" w:ascii="楷体_GB2312" w:hAnsi="宋体" w:eastAsia="楷体_GB2312"/>
          <w:color w:val="auto"/>
          <w:sz w:val="24"/>
          <w:highlight w:val="none"/>
          <w:lang w:val="en-US" w:eastAsia="zh-CN"/>
        </w:rPr>
      </w:pPr>
      <w:bookmarkStart w:id="351" w:name="_Toc16593"/>
      <w:bookmarkStart w:id="352" w:name="_Toc27238"/>
      <w:bookmarkStart w:id="353" w:name="_Toc13421"/>
      <w:bookmarkStart w:id="354" w:name="_Toc21942"/>
    </w:p>
    <w:p w14:paraId="6D09539E">
      <w:pPr>
        <w:adjustRightInd w:val="0"/>
        <w:snapToGrid w:val="0"/>
        <w:spacing w:line="360" w:lineRule="auto"/>
        <w:ind w:firstLine="480" w:firstLineChars="200"/>
        <w:jc w:val="center"/>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离场承诺书</w:t>
      </w:r>
      <w:bookmarkEnd w:id="351"/>
      <w:bookmarkEnd w:id="352"/>
      <w:bookmarkEnd w:id="353"/>
      <w:bookmarkEnd w:id="354"/>
    </w:p>
    <w:p w14:paraId="0C4CF6B9">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致：中国人民健康保险股份有限公司深圳分公司</w:t>
      </w:r>
    </w:p>
    <w:p w14:paraId="662B965A">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贵司与我司签署的合作协议（协议编号：XXX）已于XXX年X月XX日到期，现我司就双方合作终止后有关事项承诺如下：</w:t>
      </w:r>
    </w:p>
    <w:p w14:paraId="1D14E169">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1.双方合作期间的案件代理费用，贵司已全部结算并支付完毕。</w:t>
      </w:r>
    </w:p>
    <w:p w14:paraId="2DA81280">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2.双方合作期间，贵司委托我司代理的诉讼案件所涉及的纸质、影像资料等，已彻底删除办公终端中的工作信息，清除即时通讯工具、公司邮箱、个人邮箱等软件中涉及贵司的数据和文件，我司均已按要求销毁清除，我司未私自留存任何贵司及贵司客户的信息资料。</w:t>
      </w:r>
    </w:p>
    <w:p w14:paraId="62CAF544">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3.我司不得将合作期间获得的任何形式的信息,包括但不限于贵司的商业数据、运作流程、产品、客户信息、案件分析和商业秘密等有关所有形式的信息对外宣传。</w:t>
      </w:r>
    </w:p>
    <w:p w14:paraId="3C93266C">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4.双方合作协议及本承诺书中涉及保密事项，均为永久性有效。如我司对其他同行业公司进行泄露，我司将承担由此给贵司造成的一切经济损失和法律责任。</w:t>
      </w:r>
    </w:p>
    <w:p w14:paraId="4B8738FE">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5.本承诺书一式两份，贵司与我司各执一份。</w:t>
      </w:r>
    </w:p>
    <w:p w14:paraId="414D634C">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p>
    <w:p w14:paraId="0E64D602">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承诺人： （公司章）</w:t>
      </w:r>
    </w:p>
    <w:p w14:paraId="341230FB">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 xml:space="preserve">法定代表人/负责人（签名） ：   </w:t>
      </w:r>
    </w:p>
    <w:p w14:paraId="39920429">
      <w:pPr>
        <w:adjustRightInd w:val="0"/>
        <w:snapToGrid w:val="0"/>
        <w:spacing w:line="360" w:lineRule="auto"/>
        <w:ind w:firstLine="480" w:firstLineChars="200"/>
        <w:rPr>
          <w:rFonts w:hint="eastAsia" w:ascii="楷体_GB2312" w:hAnsi="宋体" w:eastAsia="楷体_GB2312"/>
          <w:color w:val="auto"/>
          <w:sz w:val="24"/>
          <w:highlight w:val="none"/>
        </w:rPr>
      </w:pPr>
      <w:r>
        <w:rPr>
          <w:rFonts w:hint="eastAsia" w:ascii="楷体_GB2312" w:hAnsi="宋体" w:eastAsia="楷体_GB2312"/>
          <w:color w:val="auto"/>
          <w:sz w:val="24"/>
          <w:highlight w:val="none"/>
          <w:lang w:val="en-US" w:eastAsia="zh-CN"/>
        </w:rPr>
        <w:t>年  月  日</w:t>
      </w:r>
    </w:p>
    <w:p w14:paraId="19D9F062">
      <w:pPr>
        <w:adjustRightInd w:val="0"/>
        <w:snapToGrid w:val="0"/>
        <w:spacing w:line="360" w:lineRule="auto"/>
        <w:ind w:firstLine="480" w:firstLineChars="200"/>
        <w:rPr>
          <w:rFonts w:hint="eastAsia" w:ascii="楷体_GB2312" w:hAnsi="宋体" w:eastAsia="楷体_GB2312"/>
          <w:color w:val="auto"/>
          <w:sz w:val="24"/>
          <w:highlight w:val="none"/>
        </w:rPr>
      </w:pPr>
    </w:p>
    <w:p w14:paraId="55BA8080">
      <w:pPr>
        <w:adjustRightInd w:val="0"/>
        <w:snapToGrid w:val="0"/>
        <w:spacing w:line="360" w:lineRule="auto"/>
        <w:ind w:firstLine="480" w:firstLineChars="200"/>
        <w:rPr>
          <w:rFonts w:hint="eastAsia" w:ascii="楷体_GB2312" w:hAnsi="宋体" w:eastAsia="楷体_GB2312"/>
          <w:color w:val="auto"/>
          <w:sz w:val="24"/>
          <w:highlight w:val="none"/>
        </w:rPr>
      </w:pPr>
    </w:p>
    <w:p w14:paraId="289739E7">
      <w:pPr>
        <w:adjustRightInd w:val="0"/>
        <w:snapToGrid w:val="0"/>
        <w:spacing w:line="360" w:lineRule="auto"/>
        <w:ind w:firstLine="480" w:firstLineChars="200"/>
        <w:rPr>
          <w:rFonts w:hint="eastAsia" w:ascii="楷体_GB2312" w:hAnsi="宋体" w:eastAsia="楷体_GB2312"/>
          <w:color w:val="auto"/>
          <w:sz w:val="24"/>
          <w:highlight w:val="none"/>
        </w:rPr>
      </w:pPr>
    </w:p>
    <w:p w14:paraId="6A33E86F">
      <w:pPr>
        <w:adjustRightInd w:val="0"/>
        <w:snapToGrid w:val="0"/>
        <w:spacing w:line="360" w:lineRule="auto"/>
        <w:ind w:firstLine="480" w:firstLineChars="200"/>
        <w:rPr>
          <w:rFonts w:hint="eastAsia" w:ascii="楷体_GB2312" w:hAnsi="宋体" w:eastAsia="楷体_GB2312"/>
          <w:color w:val="auto"/>
          <w:sz w:val="24"/>
          <w:highlight w:val="none"/>
        </w:rPr>
      </w:pPr>
    </w:p>
    <w:p w14:paraId="75D71918">
      <w:pPr>
        <w:adjustRightInd w:val="0"/>
        <w:snapToGrid w:val="0"/>
        <w:spacing w:line="360" w:lineRule="auto"/>
        <w:ind w:firstLine="480" w:firstLineChars="200"/>
        <w:rPr>
          <w:rFonts w:hint="eastAsia" w:ascii="楷体_GB2312" w:hAnsi="宋体" w:eastAsia="楷体_GB2312"/>
          <w:color w:val="auto"/>
          <w:sz w:val="24"/>
          <w:highlight w:val="none"/>
        </w:rPr>
      </w:pPr>
    </w:p>
    <w:p w14:paraId="6DEA4866">
      <w:pPr>
        <w:jc w:val="center"/>
        <w:rPr>
          <w:rFonts w:hint="eastAsia" w:ascii="宋体" w:hAnsi="宋体"/>
          <w:color w:val="auto"/>
          <w:highlight w:val="none"/>
        </w:rPr>
      </w:pPr>
    </w:p>
    <w:p w14:paraId="5E7B7839">
      <w:pPr>
        <w:adjustRightInd w:val="0"/>
        <w:snapToGrid w:val="0"/>
        <w:spacing w:line="360" w:lineRule="auto"/>
        <w:ind w:firstLine="480" w:firstLineChars="200"/>
        <w:jc w:val="center"/>
        <w:rPr>
          <w:rFonts w:hint="eastAsia" w:ascii="楷体_GB2312" w:hAnsi="宋体" w:eastAsia="楷体_GB2312"/>
          <w:color w:val="auto"/>
          <w:sz w:val="24"/>
          <w:highlight w:val="none"/>
          <w:lang w:val="en-US" w:eastAsia="zh-CN"/>
        </w:rPr>
      </w:pPr>
    </w:p>
    <w:p w14:paraId="234381FC">
      <w:pPr>
        <w:adjustRightInd w:val="0"/>
        <w:snapToGrid w:val="0"/>
        <w:spacing w:line="360" w:lineRule="auto"/>
        <w:ind w:firstLine="480" w:firstLineChars="200"/>
        <w:jc w:val="center"/>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保密承诺书</w:t>
      </w:r>
    </w:p>
    <w:p w14:paraId="5507B881">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p>
    <w:p w14:paraId="6E5C6486">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中国人民健康保险股份有限公司深圳分公司（以下简称：甲方）2026年诉讼法律服务项目采购工作中，**（以下简称：乙方）或及/或其工作人员直接或间接所接触、知悉或使用到的包括甲方及/或其子公司及/或附属机构及/或关联公司的任何数据信息，包括但不限于经营、管理、商务、技术、营销、发展规划、客户信息等均属于甲方的商业秘密。乙方将严格遵守《一般条款与条件》第十二条保密责任的约定，并专门作如下承诺：</w:t>
      </w:r>
    </w:p>
    <w:p w14:paraId="1CF64ADD">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1、除服务合同中另有约定外，对于甲方的商业秘密，未经甲方书面认可，乙方不得将甲方的信息披露给任何第三方。</w:t>
      </w:r>
    </w:p>
    <w:p w14:paraId="5F1C46F3">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2、未经甲方书面认可，乙方使用甲方的商业秘密仅限于有必要接触甲方相关信息的本项目人员之间，不应在乙方内部其他人员之间流通。</w:t>
      </w:r>
    </w:p>
    <w:p w14:paraId="44D64409">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3、未经甲方书面认可，乙方不应为除本服务合同规定的目的之外的自身利益或任何其他方的利益而使用任何甲方的信息。</w:t>
      </w:r>
    </w:p>
    <w:p w14:paraId="6F961EA2">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4、乙方对以下方面的甲方信息没有义务：（a）在甲方向乙方工作人员告知信息时，该信息已处于公众领域中；（b）在甲方向乙方工作人员告知信息后，该信息并非乙方人员过错而进入公共领域；(c) 在不违反保密义务的情况下，从甲方以外的渠道获取的信息。</w:t>
      </w:r>
    </w:p>
    <w:p w14:paraId="6ABFD521">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5、本承诺书中的约定不因服务合同的无效、撤销或终止而失效。</w:t>
      </w:r>
    </w:p>
    <w:p w14:paraId="2BE8C24C">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6、双方的保密义务在服务合同约定的有效期内是持续性的，不因本项目的完成、中止或终止而终止。</w:t>
      </w:r>
    </w:p>
    <w:p w14:paraId="6C8761A0">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7、乙方应确保其项目人员及其他相关工作人员遵守服务合同及本承诺书中的保密义务。</w:t>
      </w:r>
    </w:p>
    <w:p w14:paraId="150D5497">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8、如因乙方违反保密义务而给甲方造成损失，乙方依照法律及服务合同的约定承担赔偿责任，不论违反保密义务的行为是故意还是过失。</w:t>
      </w:r>
    </w:p>
    <w:p w14:paraId="07F28C3C">
      <w:pPr>
        <w:adjustRightInd w:val="0"/>
        <w:snapToGrid w:val="0"/>
        <w:spacing w:line="360" w:lineRule="auto"/>
        <w:ind w:firstLine="480" w:firstLineChars="200"/>
        <w:rPr>
          <w:rFonts w:hint="eastAsia" w:ascii="楷体_GB2312" w:hAnsi="宋体" w:eastAsia="楷体_GB2312"/>
          <w:color w:val="auto"/>
          <w:sz w:val="24"/>
          <w:highlight w:val="none"/>
          <w:lang w:val="en-US" w:eastAsia="zh-CN"/>
        </w:rPr>
      </w:pPr>
      <w:r>
        <w:rPr>
          <w:rFonts w:hint="eastAsia" w:ascii="楷体_GB2312" w:hAnsi="宋体" w:eastAsia="楷体_GB2312"/>
          <w:color w:val="auto"/>
          <w:sz w:val="24"/>
          <w:highlight w:val="none"/>
          <w:lang w:val="en-US" w:eastAsia="zh-CN"/>
        </w:rPr>
        <w:t xml:space="preserve">乙方：（签字/盖章）                             </w:t>
      </w:r>
    </w:p>
    <w:p w14:paraId="773F1B81">
      <w:pPr>
        <w:pStyle w:val="23"/>
        <w:ind w:firstLine="480" w:firstLineChars="200"/>
        <w:jc w:val="both"/>
        <w:outlineLvl w:val="0"/>
        <w:rPr>
          <w:rFonts w:eastAsia="宋体" w:cs="Times New Roman"/>
          <w:highlight w:val="none"/>
        </w:rPr>
      </w:pPr>
      <w:r>
        <w:rPr>
          <w:rFonts w:hint="eastAsia" w:ascii="楷体_GB2312" w:hAnsi="宋体" w:eastAsia="楷体_GB2312"/>
          <w:color w:val="auto"/>
          <w:sz w:val="24"/>
          <w:highlight w:val="none"/>
          <w:lang w:val="en-US" w:eastAsia="zh-CN"/>
        </w:rPr>
        <w:t>日期：</w:t>
      </w:r>
    </w:p>
    <w:p w14:paraId="0B279327">
      <w:pPr>
        <w:pStyle w:val="23"/>
        <w:jc w:val="both"/>
        <w:outlineLvl w:val="0"/>
        <w:rPr>
          <w:rFonts w:eastAsia="宋体" w:cs="Times New Roman"/>
          <w:highlight w:val="none"/>
        </w:rPr>
      </w:pPr>
    </w:p>
    <w:p w14:paraId="2AE68BBA">
      <w:pPr>
        <w:pStyle w:val="23"/>
        <w:jc w:val="center"/>
        <w:outlineLvl w:val="0"/>
        <w:rPr>
          <w:rFonts w:eastAsia="宋体" w:cs="Times New Roman"/>
          <w:highlight w:val="none"/>
        </w:rPr>
      </w:pPr>
    </w:p>
    <w:p w14:paraId="14D9FDC9">
      <w:pPr>
        <w:pStyle w:val="23"/>
        <w:jc w:val="center"/>
        <w:outlineLvl w:val="0"/>
        <w:rPr>
          <w:rFonts w:eastAsia="宋体" w:cs="Times New Roman"/>
          <w:b/>
          <w:sz w:val="44"/>
          <w:szCs w:val="44"/>
          <w:highlight w:val="none"/>
        </w:rPr>
      </w:pPr>
      <w:r>
        <w:rPr>
          <w:rFonts w:eastAsia="宋体" w:cs="Times New Roman"/>
          <w:highlight w:val="none"/>
        </w:rPr>
        <w:br w:type="page"/>
      </w:r>
      <w:bookmarkStart w:id="355" w:name="_Toc19039761"/>
      <w:bookmarkStart w:id="356" w:name="_Toc19034439"/>
      <w:bookmarkStart w:id="357" w:name="_Toc19034379"/>
      <w:r>
        <w:rPr>
          <w:rFonts w:hint="eastAsia" w:eastAsia="宋体" w:cs="Times New Roman"/>
          <w:b/>
          <w:sz w:val="44"/>
          <w:szCs w:val="44"/>
          <w:highlight w:val="none"/>
        </w:rPr>
        <w:t>第五章</w:t>
      </w:r>
      <w:r>
        <w:rPr>
          <w:rFonts w:eastAsia="宋体" w:cs="Times New Roman"/>
          <w:b/>
          <w:sz w:val="44"/>
          <w:szCs w:val="44"/>
          <w:highlight w:val="none"/>
        </w:rPr>
        <w:t xml:space="preserve">  </w:t>
      </w:r>
      <w:r>
        <w:rPr>
          <w:rFonts w:hint="eastAsia" w:eastAsia="宋体" w:cs="Times New Roman"/>
          <w:b/>
          <w:sz w:val="44"/>
          <w:szCs w:val="44"/>
          <w:highlight w:val="none"/>
        </w:rPr>
        <w:t>评审标准</w:t>
      </w:r>
      <w:bookmarkEnd w:id="355"/>
      <w:bookmarkEnd w:id="356"/>
      <w:bookmarkEnd w:id="357"/>
    </w:p>
    <w:p w14:paraId="0AA728D2">
      <w:pPr>
        <w:pStyle w:val="19"/>
        <w:rPr>
          <w:rFonts w:ascii="Times New Roman" w:hAnsi="Times New Roman" w:cs="Times New Roman"/>
          <w:highlight w:val="none"/>
        </w:rPr>
      </w:pPr>
    </w:p>
    <w:p w14:paraId="45A47BE1">
      <w:pPr>
        <w:pStyle w:val="4"/>
        <w:ind w:firstLine="0" w:firstLineChars="0"/>
        <w:jc w:val="center"/>
        <w:rPr>
          <w:rFonts w:ascii="宋体" w:hAnsi="宋体" w:eastAsia="宋体" w:cs="Times New Roman"/>
          <w:b/>
          <w:bCs/>
          <w:kern w:val="44"/>
          <w:sz w:val="44"/>
          <w:szCs w:val="44"/>
          <w:highlight w:val="none"/>
        </w:rPr>
      </w:pPr>
    </w:p>
    <w:tbl>
      <w:tblPr>
        <w:tblStyle w:val="12"/>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1126"/>
        <w:gridCol w:w="1839"/>
        <w:gridCol w:w="979"/>
        <w:gridCol w:w="5344"/>
      </w:tblGrid>
      <w:tr w14:paraId="7F57D2C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noWrap w:val="0"/>
            <w:vAlign w:val="center"/>
          </w:tcPr>
          <w:p w14:paraId="2A9E8C02">
            <w:pPr>
              <w:jc w:val="center"/>
              <w:rPr>
                <w:rFonts w:ascii="宋体" w:hAnsi="宋体" w:eastAsia="宋体" w:cs="Times New Roman"/>
                <w:b/>
                <w:szCs w:val="24"/>
                <w:highlight w:val="none"/>
              </w:rPr>
            </w:pPr>
            <w:r>
              <w:rPr>
                <w:rFonts w:hint="eastAsia" w:ascii="宋体" w:hAnsi="宋体" w:eastAsia="宋体" w:cs="Times New Roman"/>
                <w:b/>
                <w:szCs w:val="24"/>
                <w:highlight w:val="none"/>
              </w:rPr>
              <w:t>分类</w:t>
            </w:r>
          </w:p>
        </w:tc>
        <w:tc>
          <w:tcPr>
            <w:tcW w:w="989" w:type="pct"/>
            <w:noWrap w:val="0"/>
            <w:vAlign w:val="center"/>
          </w:tcPr>
          <w:p w14:paraId="03F6F672">
            <w:pPr>
              <w:jc w:val="center"/>
              <w:rPr>
                <w:rFonts w:ascii="宋体" w:hAnsi="宋体" w:eastAsia="宋体" w:cs="Times New Roman"/>
                <w:b/>
                <w:szCs w:val="24"/>
                <w:highlight w:val="none"/>
              </w:rPr>
            </w:pPr>
            <w:r>
              <w:rPr>
                <w:rFonts w:hint="eastAsia" w:ascii="宋体" w:hAnsi="宋体" w:eastAsia="宋体" w:cs="Times New Roman"/>
                <w:b/>
                <w:szCs w:val="24"/>
                <w:highlight w:val="none"/>
              </w:rPr>
              <w:t>评审因素</w:t>
            </w:r>
          </w:p>
        </w:tc>
        <w:tc>
          <w:tcPr>
            <w:tcW w:w="527" w:type="pct"/>
            <w:noWrap w:val="0"/>
            <w:vAlign w:val="center"/>
          </w:tcPr>
          <w:p w14:paraId="3C26E8BC">
            <w:pPr>
              <w:jc w:val="center"/>
              <w:rPr>
                <w:rFonts w:ascii="宋体" w:hAnsi="宋体" w:eastAsia="宋体" w:cs="Times New Roman"/>
                <w:b/>
                <w:szCs w:val="24"/>
                <w:highlight w:val="none"/>
              </w:rPr>
            </w:pPr>
            <w:r>
              <w:rPr>
                <w:rFonts w:hint="eastAsia" w:ascii="宋体" w:hAnsi="宋体" w:eastAsia="宋体" w:cs="Times New Roman"/>
                <w:b/>
                <w:szCs w:val="24"/>
                <w:highlight w:val="none"/>
              </w:rPr>
              <w:t>分值</w:t>
            </w:r>
          </w:p>
        </w:tc>
        <w:tc>
          <w:tcPr>
            <w:tcW w:w="2876" w:type="pct"/>
            <w:noWrap w:val="0"/>
            <w:vAlign w:val="center"/>
          </w:tcPr>
          <w:p w14:paraId="107CAF3A">
            <w:pPr>
              <w:jc w:val="center"/>
              <w:rPr>
                <w:rFonts w:ascii="宋体" w:hAnsi="宋体" w:eastAsia="宋体" w:cs="Times New Roman"/>
                <w:b/>
                <w:szCs w:val="24"/>
                <w:highlight w:val="none"/>
              </w:rPr>
            </w:pPr>
            <w:r>
              <w:rPr>
                <w:rFonts w:hint="eastAsia" w:ascii="宋体" w:hAnsi="宋体" w:eastAsia="宋体" w:cs="Times New Roman"/>
                <w:b/>
                <w:szCs w:val="24"/>
                <w:highlight w:val="none"/>
              </w:rPr>
              <w:t>评分标准说明</w:t>
            </w:r>
          </w:p>
        </w:tc>
      </w:tr>
      <w:tr w14:paraId="1BFBCA4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restart"/>
            <w:noWrap w:val="0"/>
            <w:vAlign w:val="center"/>
          </w:tcPr>
          <w:p w14:paraId="208FDD4B">
            <w:pPr>
              <w:jc w:val="center"/>
              <w:rPr>
                <w:rFonts w:ascii="宋体" w:hAnsi="宋体" w:eastAsia="宋体" w:cs="Times New Roman"/>
                <w:b/>
                <w:szCs w:val="24"/>
                <w:highlight w:val="none"/>
              </w:rPr>
            </w:pPr>
            <w:r>
              <w:rPr>
                <w:rFonts w:hint="eastAsia" w:ascii="宋体" w:hAnsi="宋体" w:eastAsia="宋体" w:cs="Times New Roman"/>
                <w:b/>
                <w:szCs w:val="24"/>
                <w:highlight w:val="none"/>
              </w:rPr>
              <w:t>商务部分</w:t>
            </w:r>
          </w:p>
        </w:tc>
        <w:tc>
          <w:tcPr>
            <w:tcW w:w="989" w:type="pct"/>
            <w:noWrap w:val="0"/>
            <w:vAlign w:val="center"/>
          </w:tcPr>
          <w:p w14:paraId="380AFD87">
            <w:pPr>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综合实力</w:t>
            </w:r>
          </w:p>
        </w:tc>
        <w:tc>
          <w:tcPr>
            <w:tcW w:w="527" w:type="pct"/>
            <w:noWrap w:val="0"/>
            <w:vAlign w:val="center"/>
          </w:tcPr>
          <w:p w14:paraId="72CE90EA">
            <w:pPr>
              <w:jc w:val="center"/>
              <w:rPr>
                <w:rFonts w:hint="default" w:ascii="宋体" w:hAnsi="宋体" w:eastAsia="宋体" w:cs="Times New Roman"/>
                <w:b/>
                <w:szCs w:val="24"/>
                <w:highlight w:val="none"/>
                <w:lang w:val="en-US" w:eastAsia="zh-CN"/>
              </w:rPr>
            </w:pPr>
            <w:r>
              <w:rPr>
                <w:rFonts w:hint="eastAsia" w:ascii="宋体" w:hAnsi="宋体" w:cs="Times New Roman"/>
                <w:b/>
                <w:szCs w:val="24"/>
                <w:highlight w:val="none"/>
                <w:lang w:val="en-US" w:eastAsia="zh-CN"/>
              </w:rPr>
              <w:t>10</w:t>
            </w:r>
          </w:p>
        </w:tc>
        <w:tc>
          <w:tcPr>
            <w:tcW w:w="2876" w:type="pct"/>
            <w:noWrap w:val="0"/>
            <w:vAlign w:val="center"/>
          </w:tcPr>
          <w:p w14:paraId="19AE8804">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根据供应商财务状况、信誉状况、管理体系、人员储备</w:t>
            </w:r>
            <w:r>
              <w:rPr>
                <w:rFonts w:hint="eastAsia" w:cs="宋体"/>
                <w:color w:val="000000"/>
                <w:sz w:val="21"/>
                <w:szCs w:val="21"/>
                <w:highlight w:val="none"/>
                <w:lang w:eastAsia="zh-CN"/>
              </w:rPr>
              <w:t>（</w:t>
            </w:r>
            <w:r>
              <w:rPr>
                <w:rFonts w:hint="eastAsia" w:cs="宋体"/>
                <w:color w:val="000000"/>
                <w:sz w:val="21"/>
                <w:szCs w:val="21"/>
                <w:highlight w:val="none"/>
                <w:lang w:val="en-US" w:eastAsia="zh-CN"/>
              </w:rPr>
              <w:t>提供服务的团队人员储备</w:t>
            </w:r>
            <w:r>
              <w:rPr>
                <w:rFonts w:hint="eastAsia" w:cs="宋体"/>
                <w:color w:val="000000"/>
                <w:sz w:val="21"/>
                <w:szCs w:val="21"/>
                <w:highlight w:val="none"/>
                <w:lang w:eastAsia="zh-CN"/>
              </w:rPr>
              <w:t>）、</w:t>
            </w:r>
            <w:r>
              <w:rPr>
                <w:rFonts w:hint="eastAsia" w:cs="宋体"/>
                <w:color w:val="000000"/>
                <w:sz w:val="21"/>
                <w:szCs w:val="21"/>
                <w:highlight w:val="none"/>
                <w:lang w:val="en-US" w:eastAsia="zh-CN"/>
              </w:rPr>
              <w:t>对人身保险业务、行业监管要求熟悉程度</w:t>
            </w:r>
            <w:r>
              <w:rPr>
                <w:rFonts w:hint="eastAsia" w:ascii="宋体" w:hAnsi="宋体" w:eastAsia="宋体" w:cs="宋体"/>
                <w:color w:val="000000"/>
                <w:sz w:val="21"/>
                <w:szCs w:val="21"/>
                <w:highlight w:val="none"/>
              </w:rPr>
              <w:t>等情况进行评分。评价为优得</w:t>
            </w:r>
            <w:r>
              <w:rPr>
                <w:rFonts w:hint="eastAsia" w:cs="宋体"/>
                <w:color w:val="000000"/>
                <w:sz w:val="21"/>
                <w:szCs w:val="21"/>
                <w:highlight w:val="none"/>
                <w:lang w:val="en-US" w:eastAsia="zh-CN"/>
              </w:rPr>
              <w:t>8</w:t>
            </w:r>
            <w:r>
              <w:rPr>
                <w:rFonts w:hint="eastAsia" w:ascii="宋体" w:hAnsi="宋体" w:eastAsia="宋体" w:cs="宋体"/>
                <w:color w:val="000000"/>
                <w:sz w:val="21"/>
                <w:szCs w:val="21"/>
                <w:highlight w:val="none"/>
              </w:rPr>
              <w:t>-</w:t>
            </w:r>
            <w:r>
              <w:rPr>
                <w:rFonts w:hint="eastAsia" w:cs="宋体"/>
                <w:color w:val="000000"/>
                <w:sz w:val="21"/>
                <w:szCs w:val="21"/>
                <w:highlight w:val="none"/>
                <w:lang w:val="en-US" w:eastAsia="zh-CN"/>
              </w:rPr>
              <w:t>10</w:t>
            </w:r>
            <w:r>
              <w:rPr>
                <w:rFonts w:hint="eastAsia" w:ascii="宋体" w:hAnsi="宋体" w:eastAsia="宋体" w:cs="宋体"/>
                <w:color w:val="000000"/>
                <w:sz w:val="21"/>
                <w:szCs w:val="21"/>
                <w:highlight w:val="none"/>
              </w:rPr>
              <w:t>分，较优得</w:t>
            </w:r>
            <w:r>
              <w:rPr>
                <w:rFonts w:hint="eastAsia" w:cs="宋体"/>
                <w:color w:val="000000"/>
                <w:sz w:val="21"/>
                <w:szCs w:val="21"/>
                <w:highlight w:val="none"/>
                <w:lang w:val="en-US" w:eastAsia="zh-CN"/>
              </w:rPr>
              <w:t>5</w:t>
            </w:r>
            <w:r>
              <w:rPr>
                <w:rFonts w:hint="eastAsia" w:ascii="宋体" w:hAnsi="宋体" w:eastAsia="宋体" w:cs="宋体"/>
                <w:color w:val="000000"/>
                <w:sz w:val="21"/>
                <w:szCs w:val="21"/>
                <w:highlight w:val="none"/>
              </w:rPr>
              <w:t>-</w:t>
            </w:r>
            <w:r>
              <w:rPr>
                <w:rFonts w:hint="eastAsia" w:cs="宋体"/>
                <w:color w:val="000000"/>
                <w:sz w:val="21"/>
                <w:szCs w:val="21"/>
                <w:highlight w:val="none"/>
                <w:lang w:val="en-US" w:eastAsia="zh-CN"/>
              </w:rPr>
              <w:t>7</w:t>
            </w:r>
            <w:r>
              <w:rPr>
                <w:rFonts w:hint="eastAsia" w:ascii="宋体" w:hAnsi="宋体" w:eastAsia="宋体" w:cs="宋体"/>
                <w:color w:val="000000"/>
                <w:sz w:val="21"/>
                <w:szCs w:val="21"/>
                <w:highlight w:val="none"/>
              </w:rPr>
              <w:t>分，一般得</w:t>
            </w:r>
            <w:r>
              <w:rPr>
                <w:rFonts w:hint="eastAsia" w:cs="宋体"/>
                <w:color w:val="000000"/>
                <w:sz w:val="21"/>
                <w:szCs w:val="21"/>
                <w:highlight w:val="none"/>
                <w:lang w:val="en-US" w:eastAsia="zh-CN"/>
              </w:rPr>
              <w:t>4</w:t>
            </w:r>
            <w:r>
              <w:rPr>
                <w:rFonts w:hint="eastAsia" w:ascii="宋体" w:hAnsi="宋体" w:eastAsia="宋体" w:cs="宋体"/>
                <w:color w:val="000000"/>
                <w:sz w:val="21"/>
                <w:szCs w:val="21"/>
                <w:highlight w:val="none"/>
              </w:rPr>
              <w:t>分，未提供不得分。</w:t>
            </w:r>
          </w:p>
          <w:p w14:paraId="4F8F534E">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highlight w:val="none"/>
              </w:rPr>
            </w:pPr>
            <w:r>
              <w:rPr>
                <w:rFonts w:hint="eastAsia" w:ascii="宋体" w:hAnsi="宋体" w:eastAsia="宋体" w:cs="宋体"/>
                <w:color w:val="000000"/>
                <w:sz w:val="21"/>
                <w:szCs w:val="21"/>
                <w:highlight w:val="none"/>
              </w:rPr>
              <w:t>注：需提供相应证明材料。</w:t>
            </w:r>
          </w:p>
        </w:tc>
      </w:tr>
      <w:tr w14:paraId="3B73F4A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631" w:hRule="atLeast"/>
          <w:jc w:val="center"/>
        </w:trPr>
        <w:tc>
          <w:tcPr>
            <w:tcW w:w="606" w:type="pct"/>
            <w:vMerge w:val="continue"/>
            <w:noWrap w:val="0"/>
            <w:vAlign w:val="center"/>
          </w:tcPr>
          <w:p w14:paraId="3E46DAF2">
            <w:pPr>
              <w:jc w:val="center"/>
              <w:rPr>
                <w:rFonts w:ascii="宋体" w:hAnsi="宋体" w:eastAsia="宋体" w:cs="Times New Roman"/>
                <w:b/>
                <w:szCs w:val="24"/>
                <w:highlight w:val="none"/>
              </w:rPr>
            </w:pPr>
          </w:p>
        </w:tc>
        <w:tc>
          <w:tcPr>
            <w:tcW w:w="989" w:type="pct"/>
            <w:noWrap w:val="0"/>
            <w:vAlign w:val="center"/>
          </w:tcPr>
          <w:p w14:paraId="1581D172">
            <w:pPr>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同类业绩</w:t>
            </w:r>
          </w:p>
          <w:p w14:paraId="0E806201">
            <w:pPr>
              <w:jc w:val="center"/>
              <w:rPr>
                <w:rFonts w:hint="default"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(案例)</w:t>
            </w:r>
          </w:p>
        </w:tc>
        <w:tc>
          <w:tcPr>
            <w:tcW w:w="527" w:type="pct"/>
            <w:noWrap w:val="0"/>
            <w:vAlign w:val="center"/>
          </w:tcPr>
          <w:p w14:paraId="3B3585E5">
            <w:pPr>
              <w:jc w:val="center"/>
              <w:rPr>
                <w:rFonts w:hint="default" w:ascii="宋体" w:hAnsi="宋体" w:eastAsia="宋体" w:cs="Times New Roman"/>
                <w:b/>
                <w:szCs w:val="24"/>
                <w:highlight w:val="none"/>
                <w:lang w:val="en-US" w:eastAsia="zh-CN"/>
              </w:rPr>
            </w:pPr>
            <w:r>
              <w:rPr>
                <w:rFonts w:hint="eastAsia" w:ascii="宋体" w:hAnsi="宋体" w:cs="Times New Roman"/>
                <w:b/>
                <w:szCs w:val="24"/>
                <w:highlight w:val="none"/>
                <w:lang w:val="en-US" w:eastAsia="zh-CN"/>
              </w:rPr>
              <w:t>6</w:t>
            </w:r>
          </w:p>
        </w:tc>
        <w:tc>
          <w:tcPr>
            <w:tcW w:w="2876" w:type="pct"/>
            <w:vMerge w:val="restart"/>
            <w:noWrap w:val="0"/>
            <w:vAlign w:val="center"/>
          </w:tcPr>
          <w:p w14:paraId="441CC72A">
            <w:pPr>
              <w:pStyle w:val="1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bCs/>
                <w:sz w:val="21"/>
                <w:szCs w:val="21"/>
                <w:highlight w:val="none"/>
                <w:lang w:val="en-US" w:eastAsia="zh-CN"/>
              </w:rPr>
            </w:pPr>
            <w:r>
              <w:rPr>
                <w:rFonts w:hint="eastAsia" w:ascii="宋体" w:hAnsi="宋体" w:eastAsia="宋体" w:cs="宋体"/>
                <w:color w:val="000000"/>
                <w:sz w:val="21"/>
                <w:szCs w:val="21"/>
                <w:highlight w:val="none"/>
              </w:rPr>
              <w:t>根据供应</w:t>
            </w:r>
            <w:r>
              <w:rPr>
                <w:rFonts w:hint="eastAsia" w:cs="宋体"/>
                <w:color w:val="000000"/>
                <w:sz w:val="21"/>
                <w:szCs w:val="21"/>
                <w:highlight w:val="none"/>
                <w:lang w:val="en-US" w:eastAsia="zh-CN"/>
              </w:rPr>
              <w:t>商近5年（2021年9月1日至响应文件递交截止日）为人身保险公司</w:t>
            </w:r>
            <w:r>
              <w:rPr>
                <w:rFonts w:hint="eastAsia" w:ascii="宋体" w:hAnsi="宋体" w:eastAsia="宋体" w:cs="宋体"/>
                <w:color w:val="000000"/>
                <w:sz w:val="21"/>
                <w:szCs w:val="21"/>
                <w:highlight w:val="none"/>
              </w:rPr>
              <w:t>提供</w:t>
            </w:r>
            <w:r>
              <w:rPr>
                <w:rFonts w:hint="eastAsia" w:cs="宋体"/>
                <w:color w:val="000000"/>
                <w:sz w:val="21"/>
                <w:szCs w:val="21"/>
                <w:highlight w:val="none"/>
                <w:lang w:val="en-US" w:eastAsia="zh-CN"/>
              </w:rPr>
              <w:t>诉讼</w:t>
            </w:r>
            <w:r>
              <w:rPr>
                <w:rFonts w:hint="eastAsia" w:ascii="宋体" w:hAnsi="宋体" w:eastAsia="宋体" w:cs="宋体"/>
                <w:color w:val="000000"/>
                <w:sz w:val="21"/>
                <w:szCs w:val="21"/>
                <w:highlight w:val="none"/>
              </w:rPr>
              <w:t>法律服务</w:t>
            </w:r>
            <w:r>
              <w:rPr>
                <w:rFonts w:hint="eastAsia" w:cs="宋体"/>
                <w:color w:val="000000"/>
                <w:sz w:val="21"/>
                <w:szCs w:val="21"/>
                <w:highlight w:val="none"/>
                <w:lang w:val="en-US" w:eastAsia="zh-CN"/>
              </w:rPr>
              <w:t>或者为非人身保险公司代理人身保险合同纠纷（上述2类情况均要求代理保险公司一方）</w:t>
            </w:r>
            <w:r>
              <w:rPr>
                <w:rFonts w:hint="eastAsia" w:ascii="宋体" w:hAnsi="宋体" w:eastAsia="宋体" w:cs="宋体"/>
                <w:color w:val="000000"/>
                <w:sz w:val="21"/>
                <w:szCs w:val="21"/>
                <w:highlight w:val="none"/>
              </w:rPr>
              <w:t>的</w:t>
            </w:r>
            <w:r>
              <w:rPr>
                <w:rFonts w:hint="eastAsia" w:cs="宋体"/>
                <w:color w:val="000000"/>
                <w:sz w:val="21"/>
                <w:szCs w:val="21"/>
                <w:highlight w:val="none"/>
                <w:lang w:val="en-US" w:eastAsia="zh-CN"/>
              </w:rPr>
              <w:t>同类业绩</w:t>
            </w:r>
            <w:r>
              <w:rPr>
                <w:rFonts w:hint="eastAsia" w:ascii="宋体" w:hAnsi="宋体" w:eastAsia="宋体" w:cs="宋体"/>
                <w:color w:val="000000"/>
                <w:sz w:val="21"/>
                <w:szCs w:val="21"/>
                <w:highlight w:val="none"/>
              </w:rPr>
              <w:t>进行评分</w:t>
            </w:r>
            <w:r>
              <w:rPr>
                <w:rFonts w:hint="eastAsia" w:cs="宋体"/>
                <w:color w:val="000000"/>
                <w:sz w:val="21"/>
                <w:szCs w:val="21"/>
                <w:highlight w:val="none"/>
                <w:lang w:eastAsia="zh-CN"/>
              </w:rPr>
              <w:t>。</w:t>
            </w:r>
            <w:r>
              <w:rPr>
                <w:rFonts w:hint="eastAsia" w:cs="宋体"/>
                <w:b/>
                <w:bCs/>
                <w:color w:val="000000"/>
                <w:sz w:val="21"/>
                <w:szCs w:val="21"/>
                <w:highlight w:val="none"/>
                <w:lang w:val="en-US" w:eastAsia="zh-CN"/>
              </w:rPr>
              <w:t>同类业绩由2部分组成，一是同类案例，</w:t>
            </w:r>
            <w:r>
              <w:rPr>
                <w:rFonts w:hint="eastAsia" w:ascii="宋体" w:hAnsi="宋体" w:eastAsia="宋体" w:cs="宋体"/>
                <w:b/>
                <w:bCs/>
                <w:color w:val="000000"/>
                <w:sz w:val="21"/>
                <w:szCs w:val="21"/>
                <w:highlight w:val="none"/>
              </w:rPr>
              <w:t>在满足资格条件的基础上，每</w:t>
            </w:r>
            <w:r>
              <w:rPr>
                <w:rFonts w:hint="eastAsia" w:cs="宋体"/>
                <w:b/>
                <w:bCs/>
                <w:color w:val="000000"/>
                <w:sz w:val="21"/>
                <w:szCs w:val="21"/>
                <w:highlight w:val="none"/>
                <w:lang w:val="en-US" w:eastAsia="zh-CN"/>
              </w:rPr>
              <w:t>增加</w:t>
            </w:r>
            <w:r>
              <w:rPr>
                <w:rFonts w:hint="eastAsia" w:ascii="宋体" w:hAnsi="宋体" w:eastAsia="宋体" w:cs="宋体"/>
                <w:b/>
                <w:bCs/>
                <w:color w:val="000000"/>
                <w:sz w:val="21"/>
                <w:szCs w:val="21"/>
                <w:highlight w:val="none"/>
              </w:rPr>
              <w:t>1个有效案例得</w:t>
            </w:r>
            <w:r>
              <w:rPr>
                <w:rFonts w:hint="eastAsia" w:cs="宋体"/>
                <w:b/>
                <w:bCs/>
                <w:color w:val="000000"/>
                <w:sz w:val="21"/>
                <w:szCs w:val="21"/>
                <w:highlight w:val="none"/>
                <w:lang w:val="en-US" w:eastAsia="zh-CN"/>
              </w:rPr>
              <w:t>1</w:t>
            </w:r>
            <w:r>
              <w:rPr>
                <w:rFonts w:hint="eastAsia" w:ascii="宋体" w:hAnsi="宋体" w:eastAsia="宋体" w:cs="宋体"/>
                <w:b/>
                <w:bCs/>
                <w:color w:val="000000"/>
                <w:sz w:val="21"/>
                <w:szCs w:val="21"/>
                <w:highlight w:val="none"/>
              </w:rPr>
              <w:t>分，最多得</w:t>
            </w:r>
            <w:r>
              <w:rPr>
                <w:rFonts w:hint="eastAsia" w:cs="宋体"/>
                <w:b/>
                <w:bCs/>
                <w:color w:val="000000"/>
                <w:sz w:val="21"/>
                <w:szCs w:val="21"/>
                <w:highlight w:val="none"/>
                <w:lang w:val="en-US" w:eastAsia="zh-CN"/>
              </w:rPr>
              <w:t>6</w:t>
            </w:r>
            <w:r>
              <w:rPr>
                <w:rFonts w:hint="eastAsia" w:ascii="宋体" w:hAnsi="宋体" w:eastAsia="宋体" w:cs="宋体"/>
                <w:b/>
                <w:bCs/>
                <w:color w:val="000000"/>
                <w:sz w:val="21"/>
                <w:szCs w:val="21"/>
                <w:highlight w:val="none"/>
              </w:rPr>
              <w:t>分</w:t>
            </w:r>
            <w:r>
              <w:rPr>
                <w:rFonts w:hint="eastAsia" w:cs="宋体"/>
                <w:b/>
                <w:bCs/>
                <w:color w:val="000000"/>
                <w:sz w:val="21"/>
                <w:szCs w:val="21"/>
                <w:highlight w:val="none"/>
                <w:lang w:eastAsia="zh-CN"/>
              </w:rPr>
              <w:t>；</w:t>
            </w:r>
            <w:r>
              <w:rPr>
                <w:rFonts w:hint="eastAsia" w:cs="宋体"/>
                <w:b/>
                <w:bCs/>
                <w:color w:val="000000"/>
                <w:sz w:val="21"/>
                <w:szCs w:val="21"/>
                <w:highlight w:val="none"/>
                <w:lang w:val="en-US" w:eastAsia="zh-CN"/>
              </w:rPr>
              <w:t>二是同类合同，</w:t>
            </w:r>
            <w:r>
              <w:rPr>
                <w:rFonts w:hint="eastAsia" w:ascii="宋体" w:hAnsi="宋体" w:eastAsia="宋体" w:cs="宋体"/>
                <w:b/>
                <w:bCs/>
                <w:color w:val="000000"/>
                <w:sz w:val="21"/>
                <w:szCs w:val="21"/>
                <w:highlight w:val="none"/>
              </w:rPr>
              <w:t>在满足资格条件的基础上，1个有效</w:t>
            </w:r>
            <w:r>
              <w:rPr>
                <w:rFonts w:hint="eastAsia" w:cs="宋体"/>
                <w:b/>
                <w:bCs/>
                <w:color w:val="000000"/>
                <w:sz w:val="21"/>
                <w:szCs w:val="21"/>
                <w:highlight w:val="none"/>
                <w:lang w:val="en-US" w:eastAsia="zh-CN"/>
              </w:rPr>
              <w:t>合同</w:t>
            </w:r>
            <w:r>
              <w:rPr>
                <w:rFonts w:hint="eastAsia" w:ascii="宋体" w:hAnsi="宋体" w:eastAsia="宋体" w:cs="宋体"/>
                <w:b/>
                <w:bCs/>
                <w:color w:val="000000"/>
                <w:sz w:val="21"/>
                <w:szCs w:val="21"/>
                <w:highlight w:val="none"/>
              </w:rPr>
              <w:t>得</w:t>
            </w:r>
            <w:r>
              <w:rPr>
                <w:rFonts w:hint="eastAsia" w:cs="宋体"/>
                <w:b/>
                <w:bCs/>
                <w:color w:val="000000"/>
                <w:sz w:val="21"/>
                <w:szCs w:val="21"/>
                <w:highlight w:val="none"/>
                <w:lang w:val="en-US" w:eastAsia="zh-CN"/>
              </w:rPr>
              <w:t>2</w:t>
            </w:r>
            <w:r>
              <w:rPr>
                <w:rFonts w:hint="eastAsia" w:ascii="宋体" w:hAnsi="宋体" w:eastAsia="宋体" w:cs="宋体"/>
                <w:b/>
                <w:bCs/>
                <w:color w:val="000000"/>
                <w:sz w:val="21"/>
                <w:szCs w:val="21"/>
                <w:highlight w:val="none"/>
              </w:rPr>
              <w:t>分，最多得</w:t>
            </w:r>
            <w:r>
              <w:rPr>
                <w:rFonts w:hint="eastAsia" w:cs="宋体"/>
                <w:b/>
                <w:bCs/>
                <w:color w:val="000000"/>
                <w:sz w:val="21"/>
                <w:szCs w:val="21"/>
                <w:highlight w:val="none"/>
                <w:lang w:val="en-US" w:eastAsia="zh-CN"/>
              </w:rPr>
              <w:t>4</w:t>
            </w:r>
            <w:r>
              <w:rPr>
                <w:rFonts w:hint="eastAsia" w:ascii="宋体" w:hAnsi="宋体" w:eastAsia="宋体" w:cs="宋体"/>
                <w:b/>
                <w:bCs/>
                <w:color w:val="000000"/>
                <w:sz w:val="21"/>
                <w:szCs w:val="21"/>
                <w:highlight w:val="none"/>
              </w:rPr>
              <w:t>分</w:t>
            </w:r>
            <w:r>
              <w:rPr>
                <w:rFonts w:hint="eastAsia" w:cs="宋体"/>
                <w:b/>
                <w:bCs/>
                <w:color w:val="000000"/>
                <w:sz w:val="21"/>
                <w:szCs w:val="21"/>
                <w:highlight w:val="none"/>
                <w:lang w:eastAsia="zh-CN"/>
              </w:rPr>
              <w:t>。</w:t>
            </w:r>
          </w:p>
          <w:p w14:paraId="6EDCE332">
            <w:pPr>
              <w:pStyle w:val="1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default" w:ascii="宋体" w:hAnsi="宋体" w:eastAsia="宋体" w:cs="宋体"/>
                <w:b/>
                <w:bCs/>
                <w:color w:val="000000"/>
                <w:sz w:val="21"/>
                <w:szCs w:val="21"/>
                <w:highlight w:val="none"/>
                <w:lang w:val="en-US" w:eastAsia="zh-CN"/>
              </w:rPr>
            </w:pPr>
            <w:r>
              <w:rPr>
                <w:rFonts w:hint="default" w:ascii="宋体" w:hAnsi="宋体" w:eastAsia="宋体" w:cs="宋体"/>
                <w:b/>
                <w:bCs/>
                <w:color w:val="000000"/>
                <w:sz w:val="21"/>
                <w:szCs w:val="21"/>
                <w:highlight w:val="none"/>
                <w:lang w:val="en-US" w:eastAsia="zh-CN"/>
              </w:rPr>
              <w:t>注：案例是指服务团队负责人或主办律师代理人身保险合同纠纷的法律文书，合同是指以响应律所名义与人身保险公司签订的诉讼法律服务合同或者为非人身保险公司代理人身保险合同纠纷的合同。合同关键页包含但不限于合同首页、合同标的页、签署日期页及盖章页等。</w:t>
            </w:r>
          </w:p>
        </w:tc>
      </w:tr>
      <w:tr w14:paraId="72ECCDC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631" w:hRule="atLeast"/>
          <w:jc w:val="center"/>
        </w:trPr>
        <w:tc>
          <w:tcPr>
            <w:tcW w:w="606" w:type="pct"/>
            <w:vMerge w:val="continue"/>
            <w:noWrap w:val="0"/>
            <w:vAlign w:val="center"/>
          </w:tcPr>
          <w:p w14:paraId="5991FCAF">
            <w:pPr>
              <w:jc w:val="center"/>
            </w:pPr>
          </w:p>
        </w:tc>
        <w:tc>
          <w:tcPr>
            <w:tcW w:w="989" w:type="pct"/>
            <w:noWrap w:val="0"/>
            <w:vAlign w:val="center"/>
          </w:tcPr>
          <w:p w14:paraId="59156359">
            <w:pPr>
              <w:jc w:val="center"/>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同类业绩</w:t>
            </w:r>
          </w:p>
          <w:p w14:paraId="1CE91FCA">
            <w:pPr>
              <w:jc w:val="center"/>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(合同)</w:t>
            </w:r>
          </w:p>
        </w:tc>
        <w:tc>
          <w:tcPr>
            <w:tcW w:w="527" w:type="pct"/>
            <w:noWrap w:val="0"/>
            <w:vAlign w:val="center"/>
          </w:tcPr>
          <w:p w14:paraId="078522DD">
            <w:pPr>
              <w:jc w:val="center"/>
              <w:rPr>
                <w:rFonts w:hint="default" w:ascii="宋体" w:hAnsi="宋体" w:eastAsia="宋体" w:cs="宋体"/>
                <w:b w:val="0"/>
                <w:bCs/>
                <w:sz w:val="24"/>
                <w:szCs w:val="24"/>
                <w:highlight w:val="none"/>
                <w:lang w:val="en-US" w:eastAsia="zh-CN"/>
              </w:rPr>
            </w:pPr>
            <w:r>
              <w:rPr>
                <w:rFonts w:hint="eastAsia" w:ascii="宋体" w:hAnsi="宋体" w:cs="宋体"/>
                <w:b/>
                <w:bCs w:val="0"/>
                <w:sz w:val="24"/>
                <w:szCs w:val="24"/>
                <w:highlight w:val="none"/>
                <w:lang w:val="en-US" w:eastAsia="zh-CN"/>
              </w:rPr>
              <w:t>4</w:t>
            </w:r>
          </w:p>
        </w:tc>
        <w:tc>
          <w:tcPr>
            <w:tcW w:w="2876" w:type="pct"/>
            <w:vMerge w:val="continue"/>
            <w:noWrap w:val="0"/>
            <w:vAlign w:val="center"/>
          </w:tcPr>
          <w:p w14:paraId="58C45458">
            <w:pPr>
              <w:jc w:val="center"/>
              <w:rPr>
                <w:rFonts w:hint="eastAsia" w:ascii="宋体" w:hAnsi="宋体" w:eastAsia="宋体" w:cs="宋体"/>
                <w:b w:val="0"/>
                <w:bCs/>
                <w:sz w:val="24"/>
                <w:szCs w:val="24"/>
                <w:highlight w:val="none"/>
                <w:lang w:val="en-US" w:eastAsia="zh-CN"/>
              </w:rPr>
            </w:pPr>
          </w:p>
        </w:tc>
      </w:tr>
      <w:tr w14:paraId="1B423C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restart"/>
            <w:noWrap w:val="0"/>
            <w:vAlign w:val="center"/>
          </w:tcPr>
          <w:p w14:paraId="35B681B9">
            <w:pPr>
              <w:jc w:val="center"/>
              <w:rPr>
                <w:rFonts w:ascii="宋体" w:hAnsi="宋体" w:eastAsia="宋体" w:cs="Times New Roman"/>
                <w:b/>
                <w:szCs w:val="24"/>
                <w:highlight w:val="none"/>
              </w:rPr>
            </w:pPr>
            <w:r>
              <w:rPr>
                <w:rFonts w:hint="eastAsia" w:ascii="宋体" w:hAnsi="宋体" w:eastAsia="宋体" w:cs="Times New Roman"/>
                <w:b/>
                <w:szCs w:val="24"/>
                <w:highlight w:val="none"/>
              </w:rPr>
              <w:t>技术及服务</w:t>
            </w:r>
          </w:p>
          <w:p w14:paraId="04103FDA">
            <w:pPr>
              <w:jc w:val="center"/>
              <w:rPr>
                <w:rFonts w:ascii="宋体" w:hAnsi="宋体" w:eastAsia="宋体" w:cs="Times New Roman"/>
                <w:b/>
                <w:szCs w:val="24"/>
                <w:highlight w:val="none"/>
              </w:rPr>
            </w:pPr>
            <w:r>
              <w:rPr>
                <w:rFonts w:hint="eastAsia" w:ascii="宋体" w:hAnsi="宋体" w:eastAsia="宋体" w:cs="Times New Roman"/>
                <w:b/>
                <w:szCs w:val="24"/>
                <w:highlight w:val="none"/>
              </w:rPr>
              <w:t>部分</w:t>
            </w:r>
          </w:p>
        </w:tc>
        <w:tc>
          <w:tcPr>
            <w:tcW w:w="989" w:type="pct"/>
            <w:noWrap w:val="0"/>
            <w:vAlign w:val="center"/>
          </w:tcPr>
          <w:p w14:paraId="46561F86">
            <w:pPr>
              <w:pStyle w:val="1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rPr>
              <w:t>服务方案</w:t>
            </w:r>
          </w:p>
        </w:tc>
        <w:tc>
          <w:tcPr>
            <w:tcW w:w="527" w:type="pct"/>
            <w:noWrap w:val="0"/>
            <w:vAlign w:val="center"/>
          </w:tcPr>
          <w:p w14:paraId="2BFBF5C1">
            <w:pPr>
              <w:jc w:val="center"/>
              <w:rPr>
                <w:rFonts w:hint="default" w:ascii="宋体" w:hAnsi="宋体" w:eastAsia="宋体" w:cs="Times New Roman"/>
                <w:b/>
                <w:szCs w:val="24"/>
                <w:highlight w:val="none"/>
                <w:lang w:val="en-US" w:eastAsia="zh-CN"/>
              </w:rPr>
            </w:pPr>
            <w:r>
              <w:rPr>
                <w:rFonts w:hint="eastAsia" w:ascii="宋体" w:hAnsi="宋体" w:cs="Times New Roman"/>
                <w:b/>
                <w:szCs w:val="24"/>
                <w:highlight w:val="none"/>
                <w:lang w:val="en-US" w:eastAsia="zh-CN"/>
              </w:rPr>
              <w:t>25</w:t>
            </w:r>
          </w:p>
        </w:tc>
        <w:tc>
          <w:tcPr>
            <w:tcW w:w="2876" w:type="pct"/>
            <w:noWrap w:val="0"/>
            <w:vAlign w:val="center"/>
          </w:tcPr>
          <w:p w14:paraId="35579780">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sz w:val="21"/>
                <w:szCs w:val="21"/>
                <w:highlight w:val="none"/>
              </w:rPr>
            </w:pPr>
            <w:r>
              <w:rPr>
                <w:rFonts w:hint="eastAsia" w:ascii="宋体" w:hAnsi="宋体" w:eastAsia="宋体" w:cs="宋体"/>
                <w:color w:val="000000"/>
                <w:sz w:val="21"/>
                <w:szCs w:val="21"/>
                <w:highlight w:val="none"/>
              </w:rPr>
              <w:t>根据供应商针对本项目提出的服务实施方案（包括但不限于</w:t>
            </w:r>
            <w:r>
              <w:rPr>
                <w:rStyle w:val="25"/>
                <w:rFonts w:hint="default" w:ascii="宋体" w:hAnsi="宋体" w:eastAsia="宋体"/>
                <w:color w:val="auto"/>
                <w:sz w:val="21"/>
                <w:szCs w:val="21"/>
                <w:highlight w:val="none"/>
                <w:lang w:bidi="ar"/>
              </w:rPr>
              <w:t>完整详细的</w:t>
            </w:r>
            <w:r>
              <w:rPr>
                <w:rFonts w:hint="eastAsia" w:ascii="宋体" w:hAnsi="宋体" w:eastAsia="宋体" w:cs="宋体"/>
                <w:color w:val="000000"/>
                <w:sz w:val="21"/>
                <w:szCs w:val="21"/>
                <w:highlight w:val="none"/>
                <w:lang w:val="en-US"/>
              </w:rPr>
              <w:t>案件应对方案</w:t>
            </w:r>
            <w:r>
              <w:rPr>
                <w:rStyle w:val="25"/>
                <w:rFonts w:hint="eastAsia" w:ascii="宋体" w:hAnsi="宋体" w:eastAsia="宋体"/>
                <w:color w:val="auto"/>
                <w:sz w:val="21"/>
                <w:szCs w:val="21"/>
                <w:highlight w:val="none"/>
                <w:lang w:val="en-US" w:bidi="ar"/>
              </w:rPr>
              <w:t>、</w:t>
            </w:r>
            <w:r>
              <w:rPr>
                <w:rStyle w:val="25"/>
                <w:rFonts w:hint="default" w:ascii="宋体" w:hAnsi="宋体" w:eastAsia="宋体"/>
                <w:color w:val="auto"/>
                <w:sz w:val="21"/>
                <w:szCs w:val="21"/>
                <w:highlight w:val="none"/>
                <w:lang w:val="en-US" w:bidi="ar"/>
              </w:rPr>
              <w:t>业务风险防控方案、道德风险防控方案</w:t>
            </w:r>
            <w:r>
              <w:rPr>
                <w:rStyle w:val="25"/>
                <w:rFonts w:hint="eastAsia" w:ascii="宋体" w:hAnsi="宋体" w:eastAsia="宋体"/>
                <w:color w:val="auto"/>
                <w:sz w:val="21"/>
                <w:szCs w:val="21"/>
                <w:highlight w:val="none"/>
                <w:lang w:val="en-US" w:bidi="ar"/>
              </w:rPr>
              <w:t>）</w:t>
            </w:r>
            <w:r>
              <w:rPr>
                <w:rStyle w:val="25"/>
                <w:rFonts w:hint="default" w:ascii="宋体" w:hAnsi="宋体" w:eastAsia="宋体"/>
                <w:color w:val="auto"/>
                <w:sz w:val="21"/>
                <w:szCs w:val="21"/>
                <w:highlight w:val="none"/>
                <w:lang w:val="en-US" w:bidi="ar"/>
              </w:rPr>
              <w:t>，</w:t>
            </w:r>
            <w:r>
              <w:rPr>
                <w:rStyle w:val="25"/>
                <w:rFonts w:hint="eastAsia" w:ascii="宋体" w:hAnsi="宋体" w:eastAsia="宋体"/>
                <w:color w:val="auto"/>
                <w:sz w:val="21"/>
                <w:szCs w:val="21"/>
                <w:highlight w:val="none"/>
                <w:lang w:val="en-US" w:bidi="ar"/>
              </w:rPr>
              <w:t>服务</w:t>
            </w:r>
            <w:r>
              <w:rPr>
                <w:rStyle w:val="25"/>
                <w:rFonts w:hint="default" w:ascii="宋体" w:hAnsi="宋体" w:eastAsia="宋体"/>
                <w:color w:val="auto"/>
                <w:sz w:val="21"/>
                <w:szCs w:val="21"/>
                <w:highlight w:val="none"/>
                <w:lang w:val="en-US" w:bidi="ar"/>
              </w:rPr>
              <w:t>流程规范</w:t>
            </w:r>
            <w:r>
              <w:rPr>
                <w:rStyle w:val="25"/>
                <w:rFonts w:hint="eastAsia" w:ascii="宋体" w:hAnsi="宋体" w:eastAsia="宋体"/>
                <w:color w:val="auto"/>
                <w:sz w:val="21"/>
                <w:szCs w:val="21"/>
                <w:highlight w:val="none"/>
                <w:lang w:val="en-US" w:bidi="ar"/>
              </w:rPr>
              <w:t>性</w:t>
            </w:r>
            <w:r>
              <w:rPr>
                <w:rStyle w:val="25"/>
                <w:rFonts w:hint="default" w:ascii="宋体" w:hAnsi="宋体" w:eastAsia="宋体"/>
                <w:color w:val="auto"/>
                <w:sz w:val="21"/>
                <w:szCs w:val="21"/>
                <w:highlight w:val="none"/>
                <w:lang w:val="en-US" w:bidi="ar"/>
              </w:rPr>
              <w:t>、方案完整</w:t>
            </w:r>
            <w:r>
              <w:rPr>
                <w:rStyle w:val="25"/>
                <w:rFonts w:hint="eastAsia" w:ascii="宋体" w:hAnsi="宋体" w:eastAsia="宋体"/>
                <w:color w:val="auto"/>
                <w:sz w:val="21"/>
                <w:szCs w:val="21"/>
                <w:highlight w:val="none"/>
                <w:lang w:val="en-US" w:bidi="ar"/>
              </w:rPr>
              <w:t>性</w:t>
            </w:r>
            <w:r>
              <w:rPr>
                <w:rStyle w:val="25"/>
                <w:rFonts w:hint="default" w:ascii="宋体" w:hAnsi="宋体" w:eastAsia="宋体"/>
                <w:color w:val="auto"/>
                <w:sz w:val="21"/>
                <w:szCs w:val="21"/>
                <w:highlight w:val="none"/>
                <w:lang w:val="en-US" w:bidi="ar"/>
              </w:rPr>
              <w:t>、复盘机制完善</w:t>
            </w:r>
            <w:r>
              <w:rPr>
                <w:rStyle w:val="25"/>
                <w:rFonts w:hint="eastAsia" w:ascii="宋体" w:hAnsi="宋体" w:eastAsia="宋体"/>
                <w:color w:val="auto"/>
                <w:sz w:val="21"/>
                <w:szCs w:val="21"/>
                <w:highlight w:val="none"/>
                <w:lang w:val="en-US" w:bidi="ar"/>
              </w:rPr>
              <w:t>性</w:t>
            </w:r>
            <w:r>
              <w:rPr>
                <w:rFonts w:hint="eastAsia" w:ascii="宋体" w:hAnsi="宋体" w:eastAsia="宋体" w:cs="宋体"/>
                <w:color w:val="000000"/>
                <w:sz w:val="21"/>
                <w:szCs w:val="21"/>
                <w:highlight w:val="none"/>
                <w:lang w:val="en-US"/>
              </w:rPr>
              <w:t>，响应时间、时效承诺、应急保障等进</w:t>
            </w:r>
            <w:r>
              <w:rPr>
                <w:rFonts w:hint="eastAsia" w:ascii="宋体" w:hAnsi="宋体" w:eastAsia="宋体" w:cs="宋体"/>
                <w:color w:val="000000"/>
                <w:sz w:val="21"/>
                <w:szCs w:val="21"/>
                <w:highlight w:val="none"/>
              </w:rPr>
              <w:t>行综合评价，评为优得</w:t>
            </w:r>
            <w:r>
              <w:rPr>
                <w:rFonts w:hint="eastAsia" w:cs="宋体"/>
                <w:color w:val="000000"/>
                <w:sz w:val="21"/>
                <w:szCs w:val="21"/>
                <w:highlight w:val="none"/>
                <w:lang w:val="en-US" w:eastAsia="zh-CN"/>
              </w:rPr>
              <w:t>21</w:t>
            </w:r>
            <w:r>
              <w:rPr>
                <w:rFonts w:hint="eastAsia" w:ascii="宋体" w:hAnsi="宋体" w:eastAsia="宋体" w:cs="宋体"/>
                <w:color w:val="000000"/>
                <w:sz w:val="21"/>
                <w:szCs w:val="21"/>
                <w:highlight w:val="none"/>
              </w:rPr>
              <w:t>-</w:t>
            </w:r>
            <w:r>
              <w:rPr>
                <w:rFonts w:hint="eastAsia" w:cs="宋体"/>
                <w:color w:val="000000"/>
                <w:sz w:val="21"/>
                <w:szCs w:val="21"/>
                <w:highlight w:val="none"/>
                <w:lang w:val="en-US" w:eastAsia="zh-CN"/>
              </w:rPr>
              <w:t>2</w:t>
            </w:r>
            <w:r>
              <w:rPr>
                <w:rFonts w:hint="eastAsia" w:ascii="宋体" w:hAnsi="宋体" w:eastAsia="宋体" w:cs="宋体"/>
                <w:color w:val="000000"/>
                <w:sz w:val="21"/>
                <w:szCs w:val="21"/>
                <w:highlight w:val="none"/>
              </w:rPr>
              <w:t>5分，较优得</w:t>
            </w:r>
            <w:r>
              <w:rPr>
                <w:rFonts w:hint="eastAsia" w:cs="宋体"/>
                <w:color w:val="000000"/>
                <w:sz w:val="21"/>
                <w:szCs w:val="21"/>
                <w:highlight w:val="none"/>
                <w:lang w:val="en-US" w:eastAsia="zh-CN"/>
              </w:rPr>
              <w:t>16</w:t>
            </w:r>
            <w:r>
              <w:rPr>
                <w:rFonts w:hint="eastAsia" w:ascii="宋体" w:hAnsi="宋体" w:eastAsia="宋体" w:cs="宋体"/>
                <w:color w:val="000000"/>
                <w:sz w:val="21"/>
                <w:szCs w:val="21"/>
                <w:highlight w:val="none"/>
              </w:rPr>
              <w:t>-</w:t>
            </w:r>
            <w:r>
              <w:rPr>
                <w:rFonts w:hint="eastAsia" w:cs="宋体"/>
                <w:color w:val="000000"/>
                <w:sz w:val="21"/>
                <w:szCs w:val="21"/>
                <w:highlight w:val="none"/>
                <w:lang w:val="en-US" w:eastAsia="zh-CN"/>
              </w:rPr>
              <w:t>2</w:t>
            </w:r>
            <w:r>
              <w:rPr>
                <w:rFonts w:hint="eastAsia" w:ascii="宋体" w:hAnsi="宋体" w:eastAsia="宋体" w:cs="宋体"/>
                <w:color w:val="000000"/>
                <w:sz w:val="21"/>
                <w:szCs w:val="21"/>
                <w:highlight w:val="none"/>
              </w:rPr>
              <w:t>0分，一般得</w:t>
            </w:r>
            <w:r>
              <w:rPr>
                <w:rFonts w:hint="eastAsia" w:cs="宋体"/>
                <w:color w:val="000000"/>
                <w:sz w:val="21"/>
                <w:szCs w:val="21"/>
                <w:highlight w:val="none"/>
                <w:lang w:val="en-US" w:eastAsia="zh-CN"/>
              </w:rPr>
              <w:t>10</w:t>
            </w:r>
            <w:r>
              <w:rPr>
                <w:rFonts w:hint="eastAsia" w:ascii="宋体" w:hAnsi="宋体" w:eastAsia="宋体" w:cs="宋体"/>
                <w:color w:val="000000"/>
                <w:sz w:val="21"/>
                <w:szCs w:val="21"/>
                <w:highlight w:val="none"/>
              </w:rPr>
              <w:t>-</w:t>
            </w:r>
            <w:r>
              <w:rPr>
                <w:rFonts w:hint="eastAsia" w:cs="宋体"/>
                <w:color w:val="000000"/>
                <w:sz w:val="21"/>
                <w:szCs w:val="21"/>
                <w:highlight w:val="none"/>
                <w:lang w:val="en-US" w:eastAsia="zh-CN"/>
              </w:rPr>
              <w:t>1</w:t>
            </w:r>
            <w:r>
              <w:rPr>
                <w:rFonts w:hint="eastAsia" w:ascii="宋体" w:hAnsi="宋体" w:eastAsia="宋体" w:cs="宋体"/>
                <w:color w:val="000000"/>
                <w:sz w:val="21"/>
                <w:szCs w:val="21"/>
                <w:highlight w:val="none"/>
              </w:rPr>
              <w:t>5分，不提供不得分。</w:t>
            </w:r>
          </w:p>
        </w:tc>
      </w:tr>
      <w:tr w14:paraId="48D64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continue"/>
            <w:noWrap w:val="0"/>
            <w:vAlign w:val="center"/>
          </w:tcPr>
          <w:p w14:paraId="78F5A6F4">
            <w:pPr>
              <w:jc w:val="center"/>
              <w:rPr>
                <w:rFonts w:ascii="宋体" w:hAnsi="宋体" w:eastAsia="宋体" w:cs="Times New Roman"/>
                <w:b/>
                <w:szCs w:val="24"/>
                <w:highlight w:val="none"/>
              </w:rPr>
            </w:pPr>
          </w:p>
        </w:tc>
        <w:tc>
          <w:tcPr>
            <w:tcW w:w="989" w:type="pct"/>
            <w:noWrap w:val="0"/>
            <w:vAlign w:val="center"/>
          </w:tcPr>
          <w:p w14:paraId="25F5FE4D">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rPr>
              <w:t>人员配备</w:t>
            </w:r>
          </w:p>
        </w:tc>
        <w:tc>
          <w:tcPr>
            <w:tcW w:w="527" w:type="pct"/>
            <w:noWrap w:val="0"/>
            <w:vAlign w:val="center"/>
          </w:tcPr>
          <w:p w14:paraId="6DA89BD6">
            <w:pPr>
              <w:jc w:val="center"/>
              <w:rPr>
                <w:rFonts w:hint="default" w:ascii="宋体" w:hAnsi="宋体" w:eastAsia="宋体" w:cs="Times New Roman"/>
                <w:b/>
                <w:szCs w:val="24"/>
                <w:highlight w:val="none"/>
                <w:lang w:val="en-US" w:eastAsia="zh-CN"/>
              </w:rPr>
            </w:pPr>
            <w:r>
              <w:rPr>
                <w:rFonts w:hint="eastAsia" w:ascii="宋体" w:hAnsi="宋体" w:cs="Times New Roman"/>
                <w:b/>
                <w:szCs w:val="24"/>
                <w:highlight w:val="none"/>
                <w:lang w:val="en-US" w:eastAsia="zh-CN"/>
              </w:rPr>
              <w:t>10</w:t>
            </w:r>
          </w:p>
        </w:tc>
        <w:tc>
          <w:tcPr>
            <w:tcW w:w="2876" w:type="pct"/>
            <w:noWrap w:val="0"/>
            <w:vAlign w:val="center"/>
          </w:tcPr>
          <w:p w14:paraId="375212A9">
            <w:pPr>
              <w:pStyle w:val="1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rPr>
                <w:rFonts w:hint="eastAsia" w:ascii="宋体" w:hAnsi="宋体" w:eastAsia="宋体" w:cs="宋体"/>
                <w:sz w:val="21"/>
                <w:szCs w:val="21"/>
                <w:highlight w:val="none"/>
              </w:rPr>
            </w:pPr>
            <w:r>
              <w:rPr>
                <w:rFonts w:hint="eastAsia" w:cs="宋体"/>
                <w:color w:val="000000"/>
                <w:sz w:val="21"/>
                <w:szCs w:val="21"/>
                <w:highlight w:val="none"/>
                <w:lang w:val="en-US" w:eastAsia="zh-CN"/>
              </w:rPr>
              <w:t>根据</w:t>
            </w:r>
            <w:r>
              <w:rPr>
                <w:rFonts w:hint="eastAsia" w:ascii="宋体" w:hAnsi="宋体" w:eastAsia="宋体" w:cs="宋体"/>
                <w:color w:val="000000"/>
                <w:sz w:val="21"/>
                <w:szCs w:val="21"/>
                <w:highlight w:val="none"/>
              </w:rPr>
              <w:t>供应商提供团队人员的组织架构和人员配备情况、职责划分、团队人员素质和技术能力（包括学历、专业、工作经验、专业认证、同类项目经验等）等与采购需求中对应人员要求的匹配情况和满足程度等进行横向比较，评价为优得</w:t>
            </w:r>
            <w:r>
              <w:rPr>
                <w:rFonts w:hint="eastAsia" w:cs="宋体"/>
                <w:color w:val="000000"/>
                <w:sz w:val="21"/>
                <w:szCs w:val="21"/>
                <w:highlight w:val="none"/>
                <w:lang w:val="en-US" w:eastAsia="zh-CN"/>
              </w:rPr>
              <w:t>8</w:t>
            </w:r>
            <w:r>
              <w:rPr>
                <w:rFonts w:hint="eastAsia" w:ascii="宋体" w:hAnsi="宋体" w:eastAsia="宋体" w:cs="宋体"/>
                <w:color w:val="000000"/>
                <w:sz w:val="21"/>
                <w:szCs w:val="21"/>
                <w:highlight w:val="none"/>
              </w:rPr>
              <w:t>-</w:t>
            </w:r>
            <w:r>
              <w:rPr>
                <w:rFonts w:hint="eastAsia" w:cs="宋体"/>
                <w:color w:val="000000"/>
                <w:sz w:val="21"/>
                <w:szCs w:val="21"/>
                <w:highlight w:val="none"/>
                <w:lang w:val="en-US" w:eastAsia="zh-CN"/>
              </w:rPr>
              <w:t>1</w:t>
            </w:r>
            <w:r>
              <w:rPr>
                <w:rFonts w:hint="eastAsia" w:ascii="宋体" w:hAnsi="宋体" w:eastAsia="宋体" w:cs="宋体"/>
                <w:color w:val="000000"/>
                <w:sz w:val="21"/>
                <w:szCs w:val="21"/>
                <w:highlight w:val="none"/>
              </w:rPr>
              <w:t>0分，较优得</w:t>
            </w:r>
            <w:r>
              <w:rPr>
                <w:rFonts w:hint="eastAsia" w:cs="宋体"/>
                <w:color w:val="000000"/>
                <w:sz w:val="21"/>
                <w:szCs w:val="21"/>
                <w:highlight w:val="none"/>
                <w:lang w:val="en-US" w:eastAsia="zh-CN"/>
              </w:rPr>
              <w:t>5</w:t>
            </w:r>
            <w:r>
              <w:rPr>
                <w:rFonts w:hint="eastAsia" w:ascii="宋体" w:hAnsi="宋体" w:eastAsia="宋体" w:cs="宋体"/>
                <w:color w:val="000000"/>
                <w:sz w:val="21"/>
                <w:szCs w:val="21"/>
                <w:highlight w:val="none"/>
              </w:rPr>
              <w:t>-</w:t>
            </w:r>
            <w:r>
              <w:rPr>
                <w:rFonts w:hint="eastAsia" w:cs="宋体"/>
                <w:color w:val="000000"/>
                <w:sz w:val="21"/>
                <w:szCs w:val="21"/>
                <w:highlight w:val="none"/>
                <w:lang w:val="en-US" w:eastAsia="zh-CN"/>
              </w:rPr>
              <w:t>7</w:t>
            </w:r>
            <w:r>
              <w:rPr>
                <w:rFonts w:hint="eastAsia" w:ascii="宋体" w:hAnsi="宋体" w:eastAsia="宋体" w:cs="宋体"/>
                <w:color w:val="000000"/>
                <w:sz w:val="21"/>
                <w:szCs w:val="21"/>
                <w:highlight w:val="none"/>
              </w:rPr>
              <w:t>分，一般得</w:t>
            </w:r>
            <w:r>
              <w:rPr>
                <w:rFonts w:hint="eastAsia" w:cs="宋体"/>
                <w:color w:val="000000"/>
                <w:sz w:val="21"/>
                <w:szCs w:val="21"/>
                <w:highlight w:val="none"/>
                <w:lang w:val="en-US" w:eastAsia="zh-CN"/>
              </w:rPr>
              <w:t>0</w:t>
            </w:r>
            <w:r>
              <w:rPr>
                <w:rFonts w:hint="eastAsia" w:ascii="宋体" w:hAnsi="宋体" w:eastAsia="宋体" w:cs="宋体"/>
                <w:color w:val="000000"/>
                <w:sz w:val="21"/>
                <w:szCs w:val="21"/>
                <w:highlight w:val="none"/>
              </w:rPr>
              <w:t>-</w:t>
            </w:r>
            <w:r>
              <w:rPr>
                <w:rFonts w:hint="eastAsia" w:cs="宋体"/>
                <w:color w:val="000000"/>
                <w:sz w:val="21"/>
                <w:szCs w:val="21"/>
                <w:highlight w:val="none"/>
                <w:lang w:val="en-US" w:eastAsia="zh-CN"/>
              </w:rPr>
              <w:t>4</w:t>
            </w:r>
            <w:r>
              <w:rPr>
                <w:rFonts w:hint="eastAsia" w:ascii="宋体" w:hAnsi="宋体" w:eastAsia="宋体" w:cs="宋体"/>
                <w:color w:val="000000"/>
                <w:sz w:val="21"/>
                <w:szCs w:val="21"/>
                <w:highlight w:val="none"/>
              </w:rPr>
              <w:t>分，未提供不得分。</w:t>
            </w:r>
          </w:p>
          <w:p w14:paraId="767DD184">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highlight w:val="none"/>
              </w:rPr>
            </w:pPr>
            <w:r>
              <w:rPr>
                <w:rFonts w:hint="eastAsia" w:ascii="宋体" w:hAnsi="宋体" w:eastAsia="宋体" w:cs="宋体"/>
                <w:color w:val="000000"/>
                <w:sz w:val="21"/>
                <w:szCs w:val="21"/>
                <w:highlight w:val="none"/>
              </w:rPr>
              <w:t>注：需提供人员名单、简历、证书等相关证明材料。</w:t>
            </w:r>
          </w:p>
        </w:tc>
      </w:tr>
      <w:tr w14:paraId="1E18394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continue"/>
            <w:noWrap w:val="0"/>
            <w:vAlign w:val="center"/>
          </w:tcPr>
          <w:p w14:paraId="3EADF543">
            <w:pPr>
              <w:jc w:val="center"/>
              <w:rPr>
                <w:rFonts w:ascii="宋体" w:hAnsi="宋体" w:eastAsia="宋体" w:cs="Times New Roman"/>
                <w:b/>
                <w:szCs w:val="24"/>
                <w:highlight w:val="none"/>
              </w:rPr>
            </w:pPr>
          </w:p>
        </w:tc>
        <w:tc>
          <w:tcPr>
            <w:tcW w:w="989" w:type="pct"/>
            <w:noWrap w:val="0"/>
            <w:vAlign w:val="center"/>
          </w:tcPr>
          <w:p w14:paraId="61B31EDA">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rPr>
              <w:t>服务保障措施</w:t>
            </w:r>
          </w:p>
        </w:tc>
        <w:tc>
          <w:tcPr>
            <w:tcW w:w="527" w:type="pct"/>
            <w:noWrap w:val="0"/>
            <w:vAlign w:val="center"/>
          </w:tcPr>
          <w:p w14:paraId="6ACB2ED6">
            <w:pPr>
              <w:jc w:val="center"/>
              <w:rPr>
                <w:rFonts w:hint="default" w:ascii="宋体" w:hAnsi="宋体" w:eastAsia="宋体" w:cs="Times New Roman"/>
                <w:b/>
                <w:szCs w:val="24"/>
                <w:highlight w:val="none"/>
                <w:lang w:val="en-US" w:eastAsia="zh-CN"/>
              </w:rPr>
            </w:pPr>
            <w:r>
              <w:rPr>
                <w:rFonts w:hint="eastAsia" w:ascii="宋体" w:hAnsi="宋体" w:cs="Times New Roman"/>
                <w:b/>
                <w:szCs w:val="24"/>
                <w:highlight w:val="none"/>
                <w:lang w:val="en-US" w:eastAsia="zh-CN"/>
              </w:rPr>
              <w:t>10</w:t>
            </w:r>
          </w:p>
        </w:tc>
        <w:tc>
          <w:tcPr>
            <w:tcW w:w="2876" w:type="pct"/>
            <w:noWrap w:val="0"/>
            <w:vAlign w:val="center"/>
          </w:tcPr>
          <w:p w14:paraId="49CF06C1">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sz w:val="21"/>
                <w:szCs w:val="21"/>
                <w:highlight w:val="none"/>
              </w:rPr>
            </w:pPr>
            <w:r>
              <w:rPr>
                <w:rFonts w:hint="eastAsia" w:ascii="宋体" w:hAnsi="宋体" w:eastAsia="宋体" w:cs="宋体"/>
                <w:color w:val="000000"/>
                <w:sz w:val="21"/>
                <w:szCs w:val="21"/>
                <w:highlight w:val="none"/>
              </w:rPr>
              <w:t>根据</w:t>
            </w:r>
            <w:r>
              <w:rPr>
                <w:rFonts w:hint="eastAsia" w:ascii="宋体" w:hAnsi="宋体" w:eastAsia="宋体" w:cs="宋体"/>
                <w:color w:val="000000"/>
                <w:sz w:val="21"/>
                <w:szCs w:val="21"/>
                <w:highlight w:val="none"/>
                <w:lang w:val="en-US" w:eastAsia="zh-CN"/>
              </w:rPr>
              <w:t>供应商</w:t>
            </w:r>
            <w:r>
              <w:rPr>
                <w:rFonts w:hint="eastAsia" w:ascii="宋体" w:hAnsi="宋体" w:eastAsia="宋体" w:cs="宋体"/>
                <w:color w:val="000000"/>
                <w:sz w:val="21"/>
                <w:szCs w:val="21"/>
                <w:highlight w:val="none"/>
              </w:rPr>
              <w:t>提供的服务保障措施（包括</w:t>
            </w:r>
            <w:r>
              <w:rPr>
                <w:rFonts w:hint="eastAsia" w:cs="宋体"/>
                <w:color w:val="000000"/>
                <w:sz w:val="21"/>
                <w:szCs w:val="21"/>
                <w:highlight w:val="none"/>
                <w:lang w:val="en-US" w:eastAsia="zh-CN"/>
              </w:rPr>
              <w:t>但不限于</w:t>
            </w:r>
            <w:r>
              <w:rPr>
                <w:rFonts w:hint="eastAsia" w:ascii="宋体" w:hAnsi="宋体" w:eastAsia="宋体" w:cs="宋体"/>
                <w:color w:val="000000"/>
                <w:sz w:val="21"/>
                <w:szCs w:val="21"/>
                <w:highlight w:val="none"/>
              </w:rPr>
              <w:t>工作质量成果、服务响应速度、时效保障措施、</w:t>
            </w:r>
            <w:r>
              <w:rPr>
                <w:rFonts w:hint="eastAsia" w:cs="宋体"/>
                <w:color w:val="000000"/>
                <w:sz w:val="21"/>
                <w:szCs w:val="21"/>
                <w:highlight w:val="none"/>
                <w:lang w:val="en-US" w:eastAsia="zh-CN"/>
              </w:rPr>
              <w:t>案件闭环管理</w:t>
            </w:r>
            <w:r>
              <w:rPr>
                <w:rFonts w:hint="eastAsia" w:ascii="宋体" w:hAnsi="宋体" w:eastAsia="宋体" w:cs="宋体"/>
                <w:color w:val="000000"/>
                <w:sz w:val="21"/>
                <w:szCs w:val="21"/>
                <w:highlight w:val="none"/>
              </w:rPr>
              <w:t>）进行综合评价，评价为优得8-10分，较优得4-7分，一般得0-3分，未提供不得分。</w:t>
            </w:r>
          </w:p>
        </w:tc>
      </w:tr>
      <w:tr w14:paraId="6C24B5C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606" w:type="pct"/>
            <w:vMerge w:val="continue"/>
            <w:noWrap w:val="0"/>
            <w:vAlign w:val="center"/>
          </w:tcPr>
          <w:p w14:paraId="452CD4BB">
            <w:pPr>
              <w:jc w:val="center"/>
              <w:rPr>
                <w:rFonts w:ascii="宋体" w:hAnsi="宋体" w:eastAsia="宋体" w:cs="Times New Roman"/>
                <w:b/>
                <w:szCs w:val="24"/>
                <w:highlight w:val="none"/>
              </w:rPr>
            </w:pPr>
          </w:p>
        </w:tc>
        <w:tc>
          <w:tcPr>
            <w:tcW w:w="989" w:type="pct"/>
            <w:noWrap w:val="0"/>
            <w:vAlign w:val="center"/>
          </w:tcPr>
          <w:p w14:paraId="201F903D">
            <w:pPr>
              <w:pStyle w:val="11"/>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highlight w:val="none"/>
              </w:rPr>
            </w:pPr>
            <w:r>
              <w:rPr>
                <w:rFonts w:hint="eastAsia" w:ascii="宋体" w:hAnsi="宋体" w:eastAsia="宋体" w:cs="宋体"/>
                <w:b w:val="0"/>
                <w:bCs/>
                <w:color w:val="000000"/>
                <w:sz w:val="24"/>
                <w:szCs w:val="24"/>
                <w:highlight w:val="none"/>
              </w:rPr>
              <w:t>增值服务</w:t>
            </w:r>
          </w:p>
        </w:tc>
        <w:tc>
          <w:tcPr>
            <w:tcW w:w="527" w:type="pct"/>
            <w:noWrap w:val="0"/>
            <w:vAlign w:val="center"/>
          </w:tcPr>
          <w:p w14:paraId="5757B826">
            <w:pPr>
              <w:jc w:val="center"/>
              <w:rPr>
                <w:rFonts w:hint="eastAsia" w:ascii="宋体" w:hAnsi="宋体" w:eastAsia="宋体" w:cs="Times New Roman"/>
                <w:b/>
                <w:szCs w:val="24"/>
                <w:highlight w:val="none"/>
                <w:lang w:val="en-US" w:eastAsia="zh-CN"/>
              </w:rPr>
            </w:pPr>
            <w:r>
              <w:rPr>
                <w:rFonts w:hint="eastAsia" w:ascii="宋体" w:hAnsi="宋体" w:cs="Times New Roman"/>
                <w:b/>
                <w:szCs w:val="24"/>
                <w:highlight w:val="none"/>
                <w:lang w:val="en-US" w:eastAsia="zh-CN"/>
              </w:rPr>
              <w:t>5</w:t>
            </w:r>
          </w:p>
        </w:tc>
        <w:tc>
          <w:tcPr>
            <w:tcW w:w="2876" w:type="pct"/>
            <w:noWrap w:val="0"/>
            <w:vAlign w:val="center"/>
          </w:tcPr>
          <w:p w14:paraId="6155B1EA">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sz w:val="21"/>
                <w:szCs w:val="21"/>
                <w:highlight w:val="none"/>
              </w:rPr>
            </w:pPr>
            <w:r>
              <w:rPr>
                <w:rFonts w:hint="eastAsia" w:ascii="宋体" w:hAnsi="宋体" w:eastAsia="宋体" w:cs="宋体"/>
                <w:color w:val="000000"/>
                <w:sz w:val="21"/>
                <w:szCs w:val="21"/>
                <w:highlight w:val="none"/>
              </w:rPr>
              <w:t>根据供应商提供的免费增值服务进行综合评价横向比较，评价为优得4-5分，较优得2-3分，一般得0-1分，未提供不得分。</w:t>
            </w:r>
          </w:p>
        </w:tc>
      </w:tr>
      <w:tr w14:paraId="7EFA0D9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596" w:type="pct"/>
            <w:gridSpan w:val="2"/>
            <w:noWrap w:val="0"/>
            <w:vAlign w:val="center"/>
          </w:tcPr>
          <w:p w14:paraId="6F11E099">
            <w:pPr>
              <w:jc w:val="center"/>
              <w:rPr>
                <w:rFonts w:ascii="宋体" w:hAnsi="宋体" w:eastAsia="宋体" w:cs="Times New Roman"/>
                <w:b/>
                <w:szCs w:val="24"/>
                <w:highlight w:val="none"/>
              </w:rPr>
            </w:pPr>
            <w:r>
              <w:rPr>
                <w:rFonts w:hint="eastAsia" w:ascii="宋体" w:hAnsi="宋体" w:eastAsia="宋体" w:cs="Times New Roman"/>
                <w:b/>
                <w:szCs w:val="24"/>
                <w:highlight w:val="none"/>
              </w:rPr>
              <w:t>报价部分</w:t>
            </w:r>
          </w:p>
        </w:tc>
        <w:tc>
          <w:tcPr>
            <w:tcW w:w="527" w:type="pct"/>
            <w:noWrap w:val="0"/>
            <w:vAlign w:val="center"/>
          </w:tcPr>
          <w:p w14:paraId="05649744">
            <w:pPr>
              <w:jc w:val="center"/>
              <w:rPr>
                <w:rFonts w:hint="default" w:ascii="宋体" w:hAnsi="宋体" w:eastAsia="宋体" w:cs="Times New Roman"/>
                <w:b/>
                <w:szCs w:val="24"/>
                <w:highlight w:val="none"/>
                <w:lang w:val="en-US" w:eastAsia="zh-CN"/>
              </w:rPr>
            </w:pPr>
            <w:r>
              <w:rPr>
                <w:rFonts w:hint="eastAsia" w:ascii="宋体" w:hAnsi="宋体" w:cs="Times New Roman"/>
                <w:b/>
                <w:szCs w:val="24"/>
                <w:highlight w:val="none"/>
                <w:lang w:val="en-US" w:eastAsia="zh-CN"/>
              </w:rPr>
              <w:t>30</w:t>
            </w:r>
          </w:p>
        </w:tc>
        <w:tc>
          <w:tcPr>
            <w:tcW w:w="2876" w:type="pct"/>
            <w:noWrap w:val="0"/>
            <w:vAlign w:val="center"/>
          </w:tcPr>
          <w:p w14:paraId="2037D00F">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rPr>
              <w:t>1</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b/>
                <w:bCs/>
                <w:color w:val="000000"/>
                <w:sz w:val="21"/>
                <w:szCs w:val="21"/>
                <w:highlight w:val="none"/>
              </w:rPr>
              <w:t>低价优先法</w:t>
            </w:r>
          </w:p>
          <w:p w14:paraId="057A867F">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1）适用情形：有效供应商少于5家（不含本数）</w:t>
            </w:r>
          </w:p>
          <w:p w14:paraId="336D09AB">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2）评审价：各有效供应商的最终含税报价。</w:t>
            </w:r>
          </w:p>
          <w:p w14:paraId="0BC1EE5E">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3）评审基准价：满足磋商文件要求且最低的有效评审价。</w:t>
            </w:r>
          </w:p>
          <w:p w14:paraId="3744ADFA">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4）价格分计算：评审价=评审基准价的供应商，得价格分的满分；其他供应商的价格分按照以下公式计算，并精确到小数点后两位：</w:t>
            </w:r>
          </w:p>
          <w:p w14:paraId="401CEA74">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价格得分＝（评审基准价/该供应商的评审价）*分值；</w:t>
            </w:r>
          </w:p>
          <w:p w14:paraId="36E6FE08">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rPr>
              <w:t>2</w:t>
            </w:r>
            <w:r>
              <w:rPr>
                <w:rFonts w:hint="eastAsia" w:ascii="宋体" w:hAnsi="宋体" w:eastAsia="宋体" w:cs="宋体"/>
                <w:b/>
                <w:bCs/>
                <w:color w:val="000000"/>
                <w:sz w:val="21"/>
                <w:szCs w:val="21"/>
                <w:highlight w:val="none"/>
                <w:lang w:val="en-US" w:eastAsia="zh-CN"/>
              </w:rPr>
              <w:t>.</w:t>
            </w:r>
            <w:r>
              <w:rPr>
                <w:rFonts w:hint="eastAsia" w:ascii="宋体" w:hAnsi="宋体" w:eastAsia="宋体" w:cs="宋体"/>
                <w:b/>
                <w:bCs/>
                <w:color w:val="000000"/>
                <w:sz w:val="21"/>
                <w:szCs w:val="21"/>
                <w:highlight w:val="none"/>
              </w:rPr>
              <w:t>偏离度计算法</w:t>
            </w:r>
          </w:p>
          <w:p w14:paraId="1B5D0E99">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1）适用情形：有效供应商大于5家（含本数）</w:t>
            </w:r>
          </w:p>
          <w:p w14:paraId="43FE37C7">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2）评审价：各有效供应商的最终含税报价。</w:t>
            </w:r>
          </w:p>
          <w:p w14:paraId="7AFFEC87">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3）评审基准价：取所有有效评审价的算术平均值的90%。</w:t>
            </w:r>
          </w:p>
          <w:p w14:paraId="6709680C">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4）价格分计算：按照以下公式计算，并精确到小数点后两位：</w:t>
            </w:r>
          </w:p>
          <w:p w14:paraId="0BB3F17A">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价格得分=(1-A*│1－该供应商的评审价／评审基准价│)*分值</w:t>
            </w:r>
          </w:p>
          <w:p w14:paraId="41CA7496">
            <w:pPr>
              <w:pStyle w:val="11"/>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highlight w:val="none"/>
              </w:rPr>
            </w:pPr>
            <w:r>
              <w:rPr>
                <w:rFonts w:hint="eastAsia" w:ascii="宋体" w:hAnsi="宋体" w:eastAsia="宋体" w:cs="宋体"/>
                <w:color w:val="000000"/>
                <w:sz w:val="21"/>
                <w:szCs w:val="21"/>
                <w:highlight w:val="none"/>
              </w:rPr>
              <w:t>A：价格调整系数，当该供应商的评审价低于评审基准价时，A=0.3；当该供应商的评审价高于评审基准价时，A=1；当价格得分&lt;0时，取0。</w:t>
            </w:r>
          </w:p>
        </w:tc>
      </w:tr>
      <w:tr w14:paraId="0C14688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596" w:type="pct"/>
            <w:gridSpan w:val="2"/>
            <w:noWrap w:val="0"/>
            <w:vAlign w:val="center"/>
          </w:tcPr>
          <w:p w14:paraId="34DCD6E3">
            <w:pPr>
              <w:jc w:val="center"/>
              <w:rPr>
                <w:rFonts w:ascii="宋体" w:hAnsi="宋体" w:eastAsia="宋体" w:cs="Times New Roman"/>
                <w:b/>
                <w:szCs w:val="24"/>
                <w:highlight w:val="none"/>
              </w:rPr>
            </w:pPr>
            <w:r>
              <w:rPr>
                <w:rFonts w:hint="eastAsia" w:ascii="宋体" w:hAnsi="宋体" w:eastAsia="宋体" w:cs="Times New Roman"/>
                <w:b/>
                <w:szCs w:val="24"/>
                <w:highlight w:val="none"/>
              </w:rPr>
              <w:t>合计</w:t>
            </w:r>
          </w:p>
        </w:tc>
        <w:tc>
          <w:tcPr>
            <w:tcW w:w="527" w:type="pct"/>
            <w:noWrap w:val="0"/>
            <w:vAlign w:val="center"/>
          </w:tcPr>
          <w:p w14:paraId="15CD474D">
            <w:pPr>
              <w:jc w:val="center"/>
              <w:rPr>
                <w:rFonts w:ascii="宋体" w:hAnsi="宋体" w:eastAsia="宋体" w:cs="Times New Roman"/>
                <w:b/>
                <w:szCs w:val="24"/>
                <w:highlight w:val="none"/>
              </w:rPr>
            </w:pPr>
            <w:r>
              <w:rPr>
                <w:rFonts w:ascii="宋体" w:hAnsi="宋体" w:eastAsia="宋体" w:cs="Times New Roman"/>
                <w:b/>
                <w:szCs w:val="24"/>
                <w:highlight w:val="none"/>
              </w:rPr>
              <w:t>100</w:t>
            </w:r>
          </w:p>
        </w:tc>
        <w:tc>
          <w:tcPr>
            <w:tcW w:w="2876" w:type="pct"/>
            <w:noWrap w:val="0"/>
            <w:vAlign w:val="center"/>
          </w:tcPr>
          <w:p w14:paraId="70FD8923">
            <w:pPr>
              <w:jc w:val="center"/>
              <w:rPr>
                <w:rFonts w:ascii="宋体" w:hAnsi="宋体" w:eastAsia="宋体" w:cs="Times New Roman"/>
                <w:b/>
                <w:szCs w:val="24"/>
                <w:highlight w:val="none"/>
              </w:rPr>
            </w:pPr>
          </w:p>
        </w:tc>
      </w:tr>
    </w:tbl>
    <w:p w14:paraId="56218DA6">
      <w:pPr>
        <w:jc w:val="center"/>
        <w:rPr>
          <w:rFonts w:ascii="宋体" w:hAnsi="宋体" w:eastAsia="宋体" w:cs="Times New Roman"/>
          <w:b/>
          <w:highlight w:val="none"/>
        </w:rPr>
      </w:pPr>
    </w:p>
    <w:p w14:paraId="6F9D3643">
      <w:pPr>
        <w:pStyle w:val="4"/>
        <w:ind w:firstLine="480"/>
        <w:rPr>
          <w:rFonts w:ascii="宋体" w:hAnsi="宋体" w:eastAsia="宋体" w:cs="Times New Roman"/>
          <w:highlight w:val="none"/>
        </w:rPr>
      </w:pPr>
    </w:p>
    <w:p w14:paraId="3D034526">
      <w:pPr>
        <w:pStyle w:val="4"/>
        <w:ind w:firstLine="0" w:firstLineChars="0"/>
        <w:jc w:val="center"/>
        <w:rPr>
          <w:rFonts w:ascii="宋体" w:hAnsi="宋体" w:eastAsia="宋体" w:cs="Times New Roman"/>
          <w:highlight w:val="none"/>
        </w:rPr>
      </w:pPr>
      <w:bookmarkStart w:id="358" w:name="_Toc421032044"/>
      <w:bookmarkStart w:id="359" w:name="_Toc421042646"/>
      <w:bookmarkStart w:id="360" w:name="_Toc241827249"/>
    </w:p>
    <w:p w14:paraId="24D4BE8A">
      <w:pPr>
        <w:pStyle w:val="4"/>
        <w:ind w:firstLine="0" w:firstLineChars="0"/>
        <w:jc w:val="center"/>
        <w:rPr>
          <w:rFonts w:ascii="宋体" w:hAnsi="宋体" w:eastAsia="宋体" w:cs="Times New Roman"/>
          <w:b/>
          <w:bCs/>
          <w:highlight w:val="none"/>
        </w:rPr>
      </w:pPr>
    </w:p>
    <w:p w14:paraId="1A3E2A5C">
      <w:pPr>
        <w:pStyle w:val="4"/>
        <w:ind w:firstLine="0" w:firstLineChars="0"/>
        <w:jc w:val="center"/>
        <w:rPr>
          <w:rFonts w:ascii="宋体" w:hAnsi="宋体" w:eastAsia="宋体" w:cs="Times New Roman"/>
          <w:highlight w:val="none"/>
        </w:rPr>
      </w:pPr>
    </w:p>
    <w:p w14:paraId="0CA4FA94">
      <w:pPr>
        <w:pStyle w:val="4"/>
        <w:ind w:firstLine="0" w:firstLineChars="0"/>
        <w:jc w:val="center"/>
        <w:rPr>
          <w:rFonts w:ascii="宋体" w:hAnsi="宋体" w:eastAsia="宋体" w:cs="Times New Roman"/>
          <w:highlight w:val="none"/>
        </w:rPr>
      </w:pPr>
    </w:p>
    <w:p w14:paraId="659D4EBB">
      <w:pPr>
        <w:pStyle w:val="4"/>
        <w:ind w:firstLine="0" w:firstLineChars="0"/>
        <w:jc w:val="center"/>
        <w:rPr>
          <w:rFonts w:ascii="宋体" w:hAnsi="宋体" w:eastAsia="宋体" w:cs="Times New Roman"/>
          <w:highlight w:val="none"/>
        </w:rPr>
      </w:pPr>
    </w:p>
    <w:bookmarkEnd w:id="358"/>
    <w:bookmarkEnd w:id="359"/>
    <w:p w14:paraId="21DC5357">
      <w:pPr>
        <w:jc w:val="center"/>
        <w:rPr>
          <w:rFonts w:ascii="宋体" w:hAnsi="宋体" w:eastAsia="宋体" w:cs="Times New Roman"/>
          <w:b/>
          <w:highlight w:val="none"/>
        </w:rPr>
      </w:pPr>
    </w:p>
    <w:p w14:paraId="21398EEC">
      <w:pPr>
        <w:jc w:val="center"/>
        <w:rPr>
          <w:rFonts w:ascii="宋体" w:hAnsi="宋体" w:eastAsia="宋体" w:cs="Times New Roman"/>
          <w:b/>
          <w:highlight w:val="none"/>
        </w:rPr>
      </w:pPr>
    </w:p>
    <w:p w14:paraId="4173484A">
      <w:pPr>
        <w:jc w:val="center"/>
        <w:rPr>
          <w:rFonts w:ascii="宋体" w:hAnsi="宋体" w:eastAsia="宋体" w:cs="Times New Roman"/>
          <w:b/>
          <w:highlight w:val="none"/>
        </w:rPr>
      </w:pPr>
    </w:p>
    <w:p w14:paraId="307623CD">
      <w:pPr>
        <w:jc w:val="center"/>
        <w:rPr>
          <w:rFonts w:ascii="宋体" w:hAnsi="宋体" w:eastAsia="宋体" w:cs="Times New Roman"/>
          <w:sz w:val="21"/>
          <w:szCs w:val="21"/>
          <w:highlight w:val="none"/>
        </w:rPr>
      </w:pPr>
    </w:p>
    <w:p w14:paraId="16229E46">
      <w:pPr>
        <w:pStyle w:val="6"/>
        <w:tabs>
          <w:tab w:val="left" w:pos="420"/>
        </w:tabs>
        <w:spacing w:line="360" w:lineRule="auto"/>
        <w:rPr>
          <w:rFonts w:ascii="宋体" w:hAnsi="宋体"/>
          <w:b/>
          <w:sz w:val="24"/>
          <w:szCs w:val="24"/>
          <w:highlight w:val="none"/>
        </w:rPr>
        <w:sectPr>
          <w:headerReference r:id="rId12" w:type="default"/>
          <w:pgSz w:w="11907" w:h="16840"/>
          <w:pgMar w:top="1440" w:right="1134" w:bottom="1440" w:left="1701" w:header="850" w:footer="992" w:gutter="0"/>
          <w:cols w:space="720" w:num="1"/>
          <w:docGrid w:linePitch="462" w:charSpace="0"/>
        </w:sectPr>
      </w:pPr>
    </w:p>
    <w:bookmarkEnd w:id="360"/>
    <w:p w14:paraId="25551C07">
      <w:pPr>
        <w:pStyle w:val="20"/>
        <w:jc w:val="center"/>
        <w:outlineLvl w:val="0"/>
        <w:rPr>
          <w:rFonts w:ascii="宋体" w:hAnsi="宋体" w:eastAsia="宋体" w:cs="Times New Roman"/>
          <w:sz w:val="44"/>
          <w:szCs w:val="44"/>
          <w:highlight w:val="none"/>
        </w:rPr>
      </w:pPr>
      <w:bookmarkStart w:id="361" w:name="_Toc19034380"/>
      <w:bookmarkStart w:id="362" w:name="_Toc241827252"/>
      <w:bookmarkStart w:id="363" w:name="_Toc421042647"/>
      <w:bookmarkStart w:id="364" w:name="_Toc86202632"/>
      <w:bookmarkStart w:id="365" w:name="_Toc19039762"/>
      <w:bookmarkStart w:id="366" w:name="_Toc421032045"/>
      <w:bookmarkStart w:id="367" w:name="_Toc19034440"/>
      <w:bookmarkStart w:id="368" w:name="_Toc18928246"/>
      <w:bookmarkStart w:id="369" w:name="_Toc86202637"/>
      <w:bookmarkStart w:id="370" w:name="_Toc241827256"/>
      <w:r>
        <w:rPr>
          <w:rFonts w:ascii="宋体" w:hAnsi="宋体" w:eastAsia="宋体" w:cs="Times New Roman"/>
          <w:b/>
          <w:sz w:val="44"/>
          <w:szCs w:val="44"/>
          <w:highlight w:val="none"/>
        </w:rPr>
        <w:t>第六</w:t>
      </w:r>
      <w:r>
        <w:rPr>
          <w:rFonts w:hint="eastAsia" w:ascii="宋体" w:hAnsi="宋体" w:eastAsia="宋体" w:cs="Times New Roman"/>
          <w:b/>
          <w:sz w:val="44"/>
          <w:szCs w:val="44"/>
          <w:highlight w:val="none"/>
        </w:rPr>
        <w:t>章</w:t>
      </w:r>
      <w:r>
        <w:rPr>
          <w:rFonts w:ascii="宋体" w:hAnsi="宋体" w:eastAsia="宋体" w:cs="Times New Roman"/>
          <w:b/>
          <w:sz w:val="44"/>
          <w:szCs w:val="44"/>
          <w:highlight w:val="none"/>
        </w:rPr>
        <w:t xml:space="preserve"> </w:t>
      </w:r>
      <w:r>
        <w:rPr>
          <w:rFonts w:hint="eastAsia" w:ascii="宋体" w:hAnsi="宋体" w:eastAsia="宋体" w:cs="Times New Roman"/>
          <w:b/>
          <w:sz w:val="44"/>
          <w:szCs w:val="44"/>
          <w:highlight w:val="none"/>
        </w:rPr>
        <w:t>附件-</w:t>
      </w:r>
      <w:r>
        <w:rPr>
          <w:rFonts w:hint="eastAsia" w:ascii="宋体" w:hAnsi="宋体" w:eastAsia="宋体" w:cs="Times New Roman"/>
          <w:b/>
          <w:sz w:val="44"/>
          <w:szCs w:val="44"/>
          <w:highlight w:val="none"/>
          <w:lang w:eastAsia="zh-CN"/>
        </w:rPr>
        <w:t>响应</w:t>
      </w:r>
      <w:r>
        <w:rPr>
          <w:rFonts w:ascii="宋体" w:hAnsi="宋体" w:eastAsia="宋体" w:cs="Times New Roman"/>
          <w:b/>
          <w:sz w:val="44"/>
          <w:szCs w:val="44"/>
          <w:highlight w:val="none"/>
        </w:rPr>
        <w:t>文件格式</w:t>
      </w:r>
      <w:bookmarkEnd w:id="361"/>
      <w:bookmarkEnd w:id="362"/>
      <w:bookmarkEnd w:id="363"/>
      <w:bookmarkEnd w:id="364"/>
      <w:bookmarkEnd w:id="365"/>
      <w:bookmarkEnd w:id="366"/>
      <w:bookmarkEnd w:id="367"/>
      <w:bookmarkEnd w:id="368"/>
      <w:bookmarkStart w:id="371" w:name="_Toc86202633"/>
    </w:p>
    <w:bookmarkEnd w:id="369"/>
    <w:bookmarkEnd w:id="370"/>
    <w:bookmarkEnd w:id="371"/>
    <w:p w14:paraId="14501DBA">
      <w:pPr>
        <w:snapToGrid w:val="0"/>
        <w:spacing w:before="240" w:beforeLines="100" w:line="360" w:lineRule="auto"/>
        <w:jc w:val="center"/>
        <w:outlineLvl w:val="1"/>
        <w:rPr>
          <w:rFonts w:ascii="Times New Roman" w:hAnsi="Times New Roman" w:eastAsia="宋体" w:cs="Times New Roman"/>
          <w:b/>
          <w:sz w:val="32"/>
          <w:szCs w:val="32"/>
          <w:highlight w:val="none"/>
        </w:rPr>
      </w:pPr>
      <w:bookmarkStart w:id="372" w:name="_Toc421175278"/>
      <w:bookmarkStart w:id="373" w:name="_Toc421537793"/>
      <w:r>
        <w:rPr>
          <w:rFonts w:hint="eastAsia" w:ascii="宋体" w:hAnsi="宋体" w:eastAsia="宋体" w:cs="Times New Roman"/>
          <w:b/>
          <w:sz w:val="32"/>
          <w:szCs w:val="32"/>
          <w:highlight w:val="none"/>
        </w:rPr>
        <w:t xml:space="preserve">附件1   </w:t>
      </w:r>
      <w:bookmarkEnd w:id="372"/>
      <w:bookmarkEnd w:id="373"/>
      <w:r>
        <w:rPr>
          <w:rFonts w:hint="eastAsia" w:ascii="Times New Roman" w:hAnsi="Times New Roman" w:eastAsia="宋体" w:cs="Times New Roman"/>
          <w:b/>
          <w:sz w:val="32"/>
          <w:szCs w:val="32"/>
          <w:highlight w:val="none"/>
        </w:rPr>
        <w:t>承诺与声明</w:t>
      </w:r>
    </w:p>
    <w:p w14:paraId="43E86643">
      <w:pPr>
        <w:tabs>
          <w:tab w:val="left" w:pos="5580"/>
        </w:tabs>
        <w:spacing w:line="360" w:lineRule="auto"/>
        <w:rPr>
          <w:rFonts w:hint="eastAsia" w:ascii="宋体" w:hAnsi="宋体" w:eastAsia="宋体" w:cs="Times New Roman"/>
          <w:highlight w:val="none"/>
          <w:lang w:eastAsia="zh-CN"/>
        </w:rPr>
      </w:pPr>
      <w:r>
        <w:rPr>
          <w:rFonts w:ascii="宋体" w:hAnsi="宋体" w:eastAsia="宋体" w:cs="Times New Roman"/>
          <w:highlight w:val="none"/>
        </w:rPr>
        <w:t>致：</w:t>
      </w:r>
      <w:r>
        <w:rPr>
          <w:rFonts w:hint="eastAsia" w:ascii="宋体" w:hAnsi="宋体" w:eastAsia="宋体" w:cs="Times New Roman"/>
          <w:bCs/>
          <w:highlight w:val="none"/>
          <w:u w:val="single"/>
          <w:lang w:eastAsia="zh-CN"/>
        </w:rPr>
        <w:t>中国人民健康保险股份有限公司</w:t>
      </w:r>
      <w:r>
        <w:rPr>
          <w:rFonts w:hint="eastAsia" w:ascii="宋体" w:hAnsi="宋体" w:cs="Times New Roman"/>
          <w:bCs/>
          <w:highlight w:val="none"/>
          <w:u w:val="single"/>
          <w:lang w:val="en-US" w:eastAsia="zh-CN"/>
        </w:rPr>
        <w:t>深圳</w:t>
      </w:r>
      <w:r>
        <w:rPr>
          <w:rFonts w:hint="eastAsia" w:ascii="宋体" w:hAnsi="宋体" w:eastAsia="宋体" w:cs="Times New Roman"/>
          <w:bCs/>
          <w:highlight w:val="none"/>
          <w:u w:val="single"/>
          <w:lang w:eastAsia="zh-CN"/>
        </w:rPr>
        <w:t>分公司</w:t>
      </w:r>
    </w:p>
    <w:p w14:paraId="584B8825">
      <w:pPr>
        <w:spacing w:line="360" w:lineRule="auto"/>
        <w:ind w:firstLine="480" w:firstLineChars="200"/>
        <w:rPr>
          <w:rFonts w:ascii="宋体" w:hAnsi="宋体" w:eastAsia="宋体" w:cs="Times New Roman"/>
          <w:highlight w:val="none"/>
        </w:rPr>
      </w:pPr>
      <w:r>
        <w:rPr>
          <w:rFonts w:hint="eastAsia" w:ascii="宋体" w:hAnsi="宋体" w:eastAsia="宋体" w:cs="Times New Roman"/>
          <w:highlight w:val="none"/>
          <w:u w:val="single"/>
        </w:rPr>
        <w:t>（</w:t>
      </w:r>
      <w:r>
        <w:rPr>
          <w:rFonts w:hint="eastAsia" w:ascii="宋体" w:hAnsi="宋体" w:eastAsia="宋体" w:cs="Times New Roman"/>
          <w:highlight w:val="none"/>
          <w:u w:val="single"/>
          <w:lang w:eastAsia="zh-CN"/>
        </w:rPr>
        <w:t>响应</w:t>
      </w:r>
      <w:r>
        <w:rPr>
          <w:rFonts w:hint="eastAsia" w:ascii="宋体" w:hAnsi="宋体" w:eastAsia="宋体" w:cs="Times New Roman"/>
          <w:highlight w:val="none"/>
          <w:u w:val="single"/>
        </w:rPr>
        <w:t>方全称）</w:t>
      </w:r>
      <w:r>
        <w:rPr>
          <w:rFonts w:hint="eastAsia" w:ascii="宋体" w:hAnsi="宋体" w:eastAsia="宋体" w:cs="Times New Roman"/>
          <w:highlight w:val="none"/>
        </w:rPr>
        <w:t>授权</w:t>
      </w:r>
      <w:r>
        <w:rPr>
          <w:rFonts w:hint="eastAsia" w:ascii="宋体" w:hAnsi="宋体" w:eastAsia="宋体" w:cs="Times New Roman"/>
          <w:highlight w:val="none"/>
          <w:u w:val="single"/>
        </w:rPr>
        <w:t>（全权代表姓名、职务、职称）</w:t>
      </w:r>
      <w:r>
        <w:rPr>
          <w:rFonts w:hint="eastAsia" w:ascii="宋体" w:hAnsi="宋体" w:eastAsia="宋体" w:cs="Times New Roman"/>
          <w:highlight w:val="none"/>
        </w:rPr>
        <w:t>为全权代表，参加贵方组织的</w:t>
      </w:r>
      <w:r>
        <w:rPr>
          <w:rFonts w:hint="eastAsia" w:ascii="宋体" w:hAnsi="宋体" w:eastAsia="宋体" w:cs="Times New Roman"/>
          <w:highlight w:val="none"/>
          <w:u w:val="single"/>
        </w:rPr>
        <w:t xml:space="preserve">        （项目名称）</w:t>
      </w:r>
      <w:r>
        <w:rPr>
          <w:rFonts w:hint="eastAsia" w:ascii="宋体" w:hAnsi="宋体" w:eastAsia="宋体" w:cs="Times New Roman"/>
          <w:highlight w:val="none"/>
        </w:rPr>
        <w:t>的</w:t>
      </w:r>
      <w:r>
        <w:rPr>
          <w:rFonts w:hint="eastAsia" w:ascii="宋体" w:hAnsi="宋体" w:eastAsia="宋体" w:cs="Times New Roman"/>
          <w:highlight w:val="none"/>
          <w:lang w:eastAsia="zh-CN"/>
        </w:rPr>
        <w:t>响应</w:t>
      </w:r>
      <w:r>
        <w:rPr>
          <w:rFonts w:hint="eastAsia" w:ascii="宋体" w:hAnsi="宋体" w:eastAsia="宋体" w:cs="Times New Roman"/>
          <w:highlight w:val="none"/>
        </w:rPr>
        <w:t>，为此：</w:t>
      </w:r>
    </w:p>
    <w:p w14:paraId="723B23F9">
      <w:pPr>
        <w:spacing w:line="360" w:lineRule="auto"/>
        <w:ind w:firstLine="480" w:firstLineChars="200"/>
        <w:rPr>
          <w:rFonts w:hint="eastAsia" w:ascii="宋体" w:hAnsi="宋体" w:eastAsia="宋体" w:cs="Times New Roman"/>
          <w:highlight w:val="none"/>
        </w:rPr>
      </w:pPr>
      <w:r>
        <w:rPr>
          <w:rFonts w:hint="eastAsia" w:ascii="宋体" w:hAnsi="宋体" w:eastAsia="宋体" w:cs="Times New Roman"/>
          <w:highlight w:val="none"/>
        </w:rPr>
        <w:t>1.提供</w:t>
      </w:r>
      <w:r>
        <w:rPr>
          <w:rFonts w:hint="eastAsia" w:ascii="宋体" w:hAnsi="宋体" w:eastAsia="宋体" w:cs="Times New Roman"/>
          <w:highlight w:val="none"/>
          <w:lang w:eastAsia="zh-CN"/>
        </w:rPr>
        <w:t>响应</w:t>
      </w:r>
      <w:r>
        <w:rPr>
          <w:rFonts w:hint="eastAsia" w:ascii="宋体" w:hAnsi="宋体" w:eastAsia="宋体" w:cs="Times New Roman"/>
          <w:highlight w:val="none"/>
        </w:rPr>
        <w:t>方须知规定的全部</w:t>
      </w:r>
      <w:r>
        <w:rPr>
          <w:rFonts w:hint="eastAsia" w:ascii="宋体" w:hAnsi="宋体" w:eastAsia="宋体" w:cs="Times New Roman"/>
          <w:highlight w:val="none"/>
          <w:lang w:eastAsia="zh-CN"/>
        </w:rPr>
        <w:t>响应</w:t>
      </w:r>
      <w:r>
        <w:rPr>
          <w:rFonts w:hint="eastAsia" w:ascii="宋体" w:hAnsi="宋体" w:eastAsia="宋体" w:cs="Times New Roman"/>
          <w:highlight w:val="none"/>
        </w:rPr>
        <w:t>文件（正本[</w:t>
      </w:r>
      <w:r>
        <w:rPr>
          <w:rFonts w:hint="eastAsia" w:ascii="宋体" w:hAnsi="宋体" w:eastAsia="宋体" w:cs="Times New Roman"/>
          <w:highlight w:val="none"/>
          <w:lang w:val="en-US" w:eastAsia="zh-CN"/>
        </w:rPr>
        <w:t xml:space="preserve"> </w:t>
      </w:r>
      <w:r>
        <w:rPr>
          <w:rFonts w:hint="eastAsia" w:ascii="宋体" w:hAnsi="宋体" w:eastAsia="宋体" w:cs="Times New Roman"/>
          <w:highlight w:val="none"/>
        </w:rPr>
        <w:t>]份，副本[</w:t>
      </w:r>
      <w:r>
        <w:rPr>
          <w:rFonts w:hint="eastAsia" w:ascii="宋体" w:hAnsi="宋体" w:eastAsia="宋体" w:cs="Times New Roman"/>
          <w:highlight w:val="none"/>
          <w:lang w:val="en-US" w:eastAsia="zh-CN"/>
        </w:rPr>
        <w:t xml:space="preserve"> </w:t>
      </w:r>
      <w:r>
        <w:rPr>
          <w:rFonts w:hint="eastAsia" w:ascii="宋体" w:hAnsi="宋体" w:eastAsia="宋体" w:cs="Times New Roman"/>
          <w:highlight w:val="none"/>
        </w:rPr>
        <w:t>]份、电子版[</w:t>
      </w:r>
      <w:r>
        <w:rPr>
          <w:rFonts w:hint="eastAsia" w:ascii="宋体" w:hAnsi="宋体" w:eastAsia="宋体" w:cs="Times New Roman"/>
          <w:highlight w:val="none"/>
          <w:lang w:val="en-US" w:eastAsia="zh-CN"/>
        </w:rPr>
        <w:t xml:space="preserve"> </w:t>
      </w:r>
      <w:r>
        <w:rPr>
          <w:rFonts w:hint="eastAsia" w:ascii="宋体" w:hAnsi="宋体" w:eastAsia="宋体" w:cs="Times New Roman"/>
          <w:highlight w:val="none"/>
        </w:rPr>
        <w:t>]份）。</w:t>
      </w:r>
    </w:p>
    <w:p w14:paraId="33A9E539">
      <w:pPr>
        <w:spacing w:line="360" w:lineRule="auto"/>
        <w:ind w:firstLine="480" w:firstLineChars="200"/>
        <w:rPr>
          <w:rFonts w:ascii="宋体" w:hAnsi="宋体" w:eastAsia="宋体" w:cs="Times New Roman"/>
          <w:highlight w:val="none"/>
        </w:rPr>
      </w:pPr>
      <w:r>
        <w:rPr>
          <w:rFonts w:hint="eastAsia" w:ascii="宋体" w:hAnsi="宋体" w:eastAsia="宋体" w:cs="Times New Roman"/>
          <w:highlight w:val="none"/>
        </w:rPr>
        <w:t>2.一旦成交，我方将按采购文件的规定履行全部责任和义务。</w:t>
      </w:r>
    </w:p>
    <w:p w14:paraId="0B3D34E6">
      <w:pPr>
        <w:spacing w:line="360" w:lineRule="auto"/>
        <w:ind w:firstLine="480" w:firstLineChars="200"/>
        <w:rPr>
          <w:rFonts w:ascii="宋体" w:hAnsi="宋体" w:eastAsia="宋体" w:cs="Times New Roman"/>
          <w:highlight w:val="none"/>
        </w:rPr>
      </w:pPr>
      <w:r>
        <w:rPr>
          <w:rFonts w:hint="eastAsia" w:ascii="宋体" w:hAnsi="宋体" w:eastAsia="宋体" w:cs="Times New Roman"/>
          <w:highlight w:val="none"/>
        </w:rPr>
        <w:t>3.我方承诺已经具备采购文件中规定的</w:t>
      </w:r>
      <w:r>
        <w:rPr>
          <w:rFonts w:hint="eastAsia" w:ascii="宋体" w:hAnsi="宋体" w:eastAsia="宋体" w:cs="Times New Roman"/>
          <w:highlight w:val="none"/>
          <w:lang w:eastAsia="zh-CN"/>
        </w:rPr>
        <w:t>响应</w:t>
      </w:r>
      <w:r>
        <w:rPr>
          <w:rFonts w:hint="eastAsia" w:ascii="宋体" w:hAnsi="宋体" w:eastAsia="宋体" w:cs="Times New Roman"/>
          <w:highlight w:val="none"/>
        </w:rPr>
        <w:t>方应当具备的条件。</w:t>
      </w:r>
    </w:p>
    <w:p w14:paraId="06DE2AF9">
      <w:pPr>
        <w:spacing w:line="360" w:lineRule="auto"/>
        <w:ind w:firstLine="480" w:firstLineChars="200"/>
        <w:rPr>
          <w:rFonts w:ascii="宋体" w:hAnsi="宋体" w:eastAsia="宋体" w:cs="Times New Roman"/>
          <w:highlight w:val="none"/>
        </w:rPr>
      </w:pPr>
      <w:r>
        <w:rPr>
          <w:rFonts w:hint="eastAsia" w:ascii="宋体" w:hAnsi="宋体" w:eastAsia="宋体" w:cs="Times New Roman"/>
          <w:highlight w:val="none"/>
        </w:rPr>
        <w:t>4.我方已详细审查全部采购文件，我们完全理解并同意放弃此后对采购文件提出质疑及/或争议的权利。</w:t>
      </w:r>
    </w:p>
    <w:p w14:paraId="11B93434">
      <w:pPr>
        <w:spacing w:line="360" w:lineRule="auto"/>
        <w:ind w:firstLine="480" w:firstLineChars="200"/>
        <w:rPr>
          <w:rFonts w:ascii="宋体" w:hAnsi="宋体" w:eastAsia="宋体" w:cs="Times New Roman"/>
          <w:highlight w:val="none"/>
        </w:rPr>
      </w:pPr>
      <w:r>
        <w:rPr>
          <w:rFonts w:hint="eastAsia" w:ascii="宋体" w:hAnsi="宋体" w:eastAsia="宋体" w:cs="Times New Roman"/>
          <w:highlight w:val="none"/>
        </w:rPr>
        <w:t>5.本项目</w:t>
      </w:r>
      <w:r>
        <w:rPr>
          <w:rFonts w:hint="eastAsia" w:ascii="宋体" w:hAnsi="宋体" w:eastAsia="宋体" w:cs="Times New Roman"/>
          <w:highlight w:val="none"/>
          <w:lang w:eastAsia="zh-CN"/>
        </w:rPr>
        <w:t>响应</w:t>
      </w:r>
      <w:r>
        <w:rPr>
          <w:rFonts w:hint="eastAsia" w:ascii="宋体" w:hAnsi="宋体" w:eastAsia="宋体" w:cs="Times New Roman"/>
          <w:highlight w:val="none"/>
        </w:rPr>
        <w:t>有效期为自</w:t>
      </w:r>
      <w:r>
        <w:rPr>
          <w:rFonts w:hint="eastAsia" w:ascii="宋体" w:hAnsi="宋体" w:eastAsia="宋体" w:cs="Times New Roman"/>
          <w:highlight w:val="none"/>
          <w:lang w:eastAsia="zh-CN"/>
        </w:rPr>
        <w:t>响应</w:t>
      </w:r>
      <w:r>
        <w:rPr>
          <w:rFonts w:hint="eastAsia" w:ascii="宋体" w:hAnsi="宋体" w:eastAsia="宋体" w:cs="Times New Roman"/>
          <w:highlight w:val="none"/>
        </w:rPr>
        <w:t>文件递交截止日起90个日历天。</w:t>
      </w:r>
    </w:p>
    <w:p w14:paraId="793C7B01">
      <w:pPr>
        <w:spacing w:line="360" w:lineRule="auto"/>
        <w:ind w:firstLine="480" w:firstLineChars="200"/>
        <w:rPr>
          <w:rFonts w:ascii="宋体" w:hAnsi="宋体" w:eastAsia="宋体" w:cs="Times New Roman"/>
          <w:highlight w:val="none"/>
        </w:rPr>
      </w:pPr>
      <w:r>
        <w:rPr>
          <w:rFonts w:hint="eastAsia" w:ascii="宋体" w:hAnsi="宋体" w:eastAsia="宋体" w:cs="Times New Roman"/>
          <w:highlight w:val="none"/>
        </w:rPr>
        <w:t>6.我方愿意向贵方提供任何与该项</w:t>
      </w:r>
      <w:r>
        <w:rPr>
          <w:rFonts w:hint="eastAsia" w:ascii="宋体" w:hAnsi="宋体" w:eastAsia="宋体" w:cs="Times New Roman"/>
          <w:highlight w:val="none"/>
          <w:lang w:eastAsia="zh-CN"/>
        </w:rPr>
        <w:t>响应</w:t>
      </w:r>
      <w:r>
        <w:rPr>
          <w:rFonts w:hint="eastAsia" w:ascii="宋体" w:hAnsi="宋体" w:eastAsia="宋体" w:cs="Times New Roman"/>
          <w:highlight w:val="none"/>
        </w:rPr>
        <w:t>有关的数据、情况和技术资料。</w:t>
      </w:r>
    </w:p>
    <w:p w14:paraId="3364B7A9">
      <w:pPr>
        <w:spacing w:line="360" w:lineRule="auto"/>
        <w:ind w:firstLine="480" w:firstLineChars="200"/>
        <w:rPr>
          <w:rFonts w:hint="eastAsia" w:ascii="宋体" w:hAnsi="宋体" w:eastAsia="宋体" w:cs="Times New Roman"/>
          <w:highlight w:val="none"/>
        </w:rPr>
      </w:pPr>
      <w:r>
        <w:rPr>
          <w:rFonts w:hint="eastAsia" w:ascii="宋体" w:hAnsi="宋体" w:eastAsia="宋体" w:cs="Times New Roman"/>
          <w:highlight w:val="none"/>
        </w:rPr>
        <w:t>7.我方承诺：</w:t>
      </w:r>
    </w:p>
    <w:p w14:paraId="75490431">
      <w:pPr>
        <w:numPr>
          <w:ilvl w:val="0"/>
          <w:numId w:val="9"/>
        </w:numPr>
        <w:adjustRightInd/>
        <w:spacing w:line="360" w:lineRule="auto"/>
        <w:ind w:left="840" w:hanging="420"/>
        <w:jc w:val="both"/>
        <w:textAlignment w:val="auto"/>
        <w:rPr>
          <w:rFonts w:hint="eastAsia" w:ascii="宋体" w:hAnsi="宋体" w:eastAsia="宋体" w:cs="Times New Roman"/>
          <w:highlight w:val="none"/>
        </w:rPr>
      </w:pPr>
      <w:r>
        <w:rPr>
          <w:rFonts w:hint="eastAsia" w:ascii="宋体" w:hAnsi="宋体" w:eastAsia="宋体" w:cs="Times New Roman"/>
          <w:highlight w:val="none"/>
        </w:rPr>
        <w:t>我方没有处于被责令停业，</w:t>
      </w:r>
      <w:r>
        <w:rPr>
          <w:rFonts w:hint="eastAsia" w:ascii="宋体" w:hAnsi="宋体" w:eastAsia="宋体" w:cs="Times New Roman"/>
          <w:highlight w:val="none"/>
          <w:lang w:eastAsia="zh-CN"/>
        </w:rPr>
        <w:t>响应</w:t>
      </w:r>
      <w:r>
        <w:rPr>
          <w:rFonts w:hint="eastAsia" w:ascii="宋体" w:hAnsi="宋体" w:eastAsia="宋体" w:cs="Times New Roman"/>
          <w:highlight w:val="none"/>
        </w:rPr>
        <w:t xml:space="preserve">资格被取消，财产被接管、冻结，破产状态；     </w:t>
      </w:r>
    </w:p>
    <w:p w14:paraId="13A6A235">
      <w:pPr>
        <w:numPr>
          <w:ilvl w:val="0"/>
          <w:numId w:val="9"/>
        </w:numPr>
        <w:adjustRightInd/>
        <w:spacing w:line="360" w:lineRule="auto"/>
        <w:ind w:left="840" w:hanging="420"/>
        <w:jc w:val="both"/>
        <w:textAlignment w:val="auto"/>
        <w:rPr>
          <w:rFonts w:hint="eastAsia" w:ascii="宋体" w:hAnsi="宋体" w:eastAsia="宋体" w:cs="Times New Roman"/>
          <w:highlight w:val="none"/>
        </w:rPr>
      </w:pPr>
      <w:r>
        <w:rPr>
          <w:rFonts w:hint="eastAsia" w:ascii="宋体" w:hAnsi="宋体" w:eastAsia="宋体" w:cs="Times New Roman"/>
          <w:highlight w:val="none"/>
        </w:rPr>
        <w:t>我方在最近三年内没有骗取中选和严重违约及重大质量问题；</w:t>
      </w:r>
    </w:p>
    <w:p w14:paraId="57E31FBE">
      <w:pPr>
        <w:numPr>
          <w:ilvl w:val="0"/>
          <w:numId w:val="9"/>
        </w:numPr>
        <w:adjustRightInd/>
        <w:spacing w:line="360" w:lineRule="auto"/>
        <w:ind w:left="840" w:hanging="420"/>
        <w:jc w:val="both"/>
        <w:textAlignment w:val="auto"/>
        <w:rPr>
          <w:rFonts w:hint="eastAsia" w:ascii="宋体" w:hAnsi="宋体" w:eastAsia="宋体" w:cs="Times New Roman"/>
          <w:highlight w:val="none"/>
        </w:rPr>
      </w:pPr>
      <w:r>
        <w:rPr>
          <w:rFonts w:hint="eastAsia" w:ascii="宋体" w:hAnsi="宋体" w:eastAsia="宋体" w:cs="Times New Roman"/>
          <w:highlight w:val="none"/>
        </w:rPr>
        <w:t>我方可开具正规合法的增值税专用发票并依法缴纳税收和社会保障资金；</w:t>
      </w:r>
    </w:p>
    <w:p w14:paraId="61358EF5">
      <w:pPr>
        <w:numPr>
          <w:ilvl w:val="0"/>
          <w:numId w:val="9"/>
        </w:numPr>
        <w:adjustRightInd/>
        <w:spacing w:line="360" w:lineRule="auto"/>
        <w:ind w:left="0" w:firstLine="420"/>
        <w:jc w:val="both"/>
        <w:textAlignment w:val="auto"/>
        <w:rPr>
          <w:rFonts w:hint="eastAsia" w:ascii="宋体" w:hAnsi="宋体" w:eastAsia="宋体" w:cs="Times New Roman"/>
          <w:highlight w:val="none"/>
        </w:rPr>
      </w:pPr>
      <w:r>
        <w:rPr>
          <w:rFonts w:hint="eastAsia" w:ascii="宋体" w:hAnsi="宋体" w:eastAsia="宋体" w:cs="Times New Roman"/>
          <w:highlight w:val="none"/>
        </w:rPr>
        <w:t>采购人在使用我方提供的服务时</w:t>
      </w:r>
      <w:r>
        <w:rPr>
          <w:rFonts w:ascii="宋体" w:hAnsi="宋体" w:eastAsia="宋体" w:cs="Times New Roman"/>
          <w:highlight w:val="none"/>
        </w:rPr>
        <w:t>，</w:t>
      </w:r>
      <w:r>
        <w:rPr>
          <w:rFonts w:hint="eastAsia" w:ascii="宋体" w:hAnsi="宋体" w:eastAsia="宋体" w:cs="Times New Roman"/>
          <w:highlight w:val="none"/>
        </w:rPr>
        <w:t>不存在任何已知的不合法的情形，也不存在任何已知的与第三方专利权、著作权、商标权或工业设计权相关的任何争议。如果有任何因采购人使用我方提供的服务而提起的侵权指控，我方将依法承担全部责任。</w:t>
      </w:r>
    </w:p>
    <w:p w14:paraId="444C2090">
      <w:pPr>
        <w:numPr>
          <w:ilvl w:val="0"/>
          <w:numId w:val="9"/>
        </w:numPr>
        <w:adjustRightInd/>
        <w:spacing w:line="360" w:lineRule="auto"/>
        <w:ind w:left="840" w:hanging="420"/>
        <w:jc w:val="both"/>
        <w:textAlignment w:val="auto"/>
        <w:rPr>
          <w:rFonts w:hint="eastAsia" w:ascii="宋体" w:hAnsi="宋体" w:eastAsia="宋体" w:cs="Times New Roman"/>
          <w:highlight w:val="none"/>
        </w:rPr>
      </w:pPr>
      <w:r>
        <w:rPr>
          <w:rFonts w:hint="eastAsia" w:ascii="宋体" w:hAnsi="宋体" w:eastAsia="宋体" w:cs="Times New Roman"/>
          <w:highlight w:val="none"/>
        </w:rPr>
        <w:t>我方不存在“与采购人存在利害关系可能影响采购公正性”的情况。</w:t>
      </w:r>
    </w:p>
    <w:p w14:paraId="01957786">
      <w:pPr>
        <w:numPr>
          <w:ilvl w:val="0"/>
          <w:numId w:val="9"/>
        </w:numPr>
        <w:adjustRightInd/>
        <w:spacing w:line="360" w:lineRule="auto"/>
        <w:ind w:left="840" w:hanging="420"/>
        <w:jc w:val="both"/>
        <w:textAlignment w:val="auto"/>
        <w:rPr>
          <w:rFonts w:hint="eastAsia" w:ascii="宋体" w:hAnsi="宋体" w:eastAsia="宋体" w:cs="Times New Roman"/>
          <w:highlight w:val="none"/>
        </w:rPr>
      </w:pPr>
      <w:r>
        <w:rPr>
          <w:rFonts w:hint="eastAsia" w:ascii="宋体" w:hAnsi="宋体" w:eastAsia="宋体" w:cs="Times New Roman"/>
          <w:highlight w:val="none"/>
        </w:rPr>
        <w:t>我方参与本项目为非联合体</w:t>
      </w:r>
      <w:r>
        <w:rPr>
          <w:rFonts w:hint="eastAsia" w:ascii="宋体" w:hAnsi="宋体" w:eastAsia="宋体" w:cs="Times New Roman"/>
          <w:highlight w:val="none"/>
          <w:lang w:eastAsia="zh-CN"/>
        </w:rPr>
        <w:t>响应</w:t>
      </w:r>
      <w:r>
        <w:rPr>
          <w:rFonts w:hint="eastAsia" w:ascii="宋体" w:hAnsi="宋体" w:eastAsia="宋体" w:cs="Times New Roman"/>
          <w:highlight w:val="none"/>
        </w:rPr>
        <w:t>。</w:t>
      </w:r>
    </w:p>
    <w:p w14:paraId="17E5CE7D">
      <w:pPr>
        <w:spacing w:line="360" w:lineRule="auto"/>
        <w:ind w:firstLine="480" w:firstLineChars="200"/>
        <w:rPr>
          <w:rFonts w:ascii="宋体" w:hAnsi="宋体" w:eastAsia="宋体" w:cs="Times New Roman"/>
          <w:highlight w:val="none"/>
        </w:rPr>
      </w:pPr>
      <w:r>
        <w:rPr>
          <w:rFonts w:ascii="宋体" w:hAnsi="宋体" w:eastAsia="宋体" w:cs="Times New Roman"/>
          <w:highlight w:val="none"/>
        </w:rPr>
        <w:t>8.</w:t>
      </w:r>
      <w:r>
        <w:rPr>
          <w:rFonts w:hint="eastAsia" w:ascii="宋体" w:hAnsi="宋体" w:eastAsia="宋体" w:cs="Times New Roman"/>
          <w:highlight w:val="none"/>
        </w:rPr>
        <w:t>若采购人在本项目采购过程中发现我方存在违反上述承诺的事项，我方将自动失去在本项目的中选资格，并承担因此引起的一切后果及虚假</w:t>
      </w:r>
      <w:r>
        <w:rPr>
          <w:rFonts w:hint="eastAsia" w:ascii="宋体" w:hAnsi="宋体" w:eastAsia="宋体" w:cs="Times New Roman"/>
          <w:highlight w:val="none"/>
          <w:lang w:eastAsia="zh-CN"/>
        </w:rPr>
        <w:t>响应</w:t>
      </w:r>
      <w:r>
        <w:rPr>
          <w:rFonts w:hint="eastAsia" w:ascii="宋体" w:hAnsi="宋体" w:eastAsia="宋体" w:cs="Times New Roman"/>
          <w:highlight w:val="none"/>
        </w:rPr>
        <w:t>责任。</w:t>
      </w:r>
    </w:p>
    <w:p w14:paraId="17A9E9AD">
      <w:pPr>
        <w:spacing w:line="360" w:lineRule="auto"/>
        <w:ind w:firstLine="480" w:firstLineChars="200"/>
        <w:rPr>
          <w:rFonts w:ascii="宋体" w:hAnsi="宋体" w:eastAsia="宋体" w:cs="Times New Roman"/>
          <w:highlight w:val="none"/>
        </w:rPr>
      </w:pPr>
      <w:r>
        <w:rPr>
          <w:rFonts w:hint="eastAsia" w:ascii="宋体" w:hAnsi="宋体" w:eastAsia="宋体" w:cs="Times New Roman"/>
          <w:highlight w:val="none"/>
        </w:rPr>
        <w:t>9.与本采购项目有关的一切往来通讯请寄：</w:t>
      </w:r>
    </w:p>
    <w:p w14:paraId="3FF19526">
      <w:pPr>
        <w:tabs>
          <w:tab w:val="left" w:pos="5580"/>
        </w:tabs>
        <w:spacing w:line="360" w:lineRule="auto"/>
        <w:ind w:left="420"/>
        <w:rPr>
          <w:rFonts w:ascii="宋体" w:hAnsi="宋体" w:eastAsia="宋体" w:cs="Courier New"/>
          <w:highlight w:val="none"/>
        </w:rPr>
      </w:pPr>
      <w:r>
        <w:rPr>
          <w:rFonts w:hint="eastAsia" w:ascii="宋体" w:hAnsi="宋体" w:eastAsia="宋体" w:cs="Courier New"/>
          <w:highlight w:val="none"/>
        </w:rPr>
        <w:t>地址_________________________</w:t>
      </w:r>
    </w:p>
    <w:p w14:paraId="65CD40AA">
      <w:pPr>
        <w:tabs>
          <w:tab w:val="left" w:pos="5580"/>
        </w:tabs>
        <w:spacing w:line="360" w:lineRule="auto"/>
        <w:ind w:left="420"/>
        <w:rPr>
          <w:rFonts w:ascii="宋体" w:hAnsi="宋体" w:eastAsia="宋体" w:cs="Courier New"/>
          <w:highlight w:val="none"/>
        </w:rPr>
      </w:pPr>
      <w:r>
        <w:rPr>
          <w:rFonts w:hint="eastAsia" w:ascii="宋体" w:hAnsi="宋体" w:eastAsia="宋体" w:cs="Courier New"/>
          <w:highlight w:val="none"/>
        </w:rPr>
        <w:t>电子</w:t>
      </w:r>
      <w:r>
        <w:rPr>
          <w:rFonts w:hint="eastAsia" w:ascii="宋体" w:hAnsi="宋体" w:eastAsia="宋体" w:cs="Courier New"/>
          <w:highlight w:val="none"/>
          <w:lang w:val="en-US" w:eastAsia="zh-CN"/>
        </w:rPr>
        <w:t>邮箱</w:t>
      </w:r>
      <w:r>
        <w:rPr>
          <w:rFonts w:hint="eastAsia" w:ascii="宋体" w:hAnsi="宋体" w:eastAsia="宋体" w:cs="Courier New"/>
          <w:highlight w:val="none"/>
        </w:rPr>
        <w:t>________________________</w:t>
      </w:r>
    </w:p>
    <w:p w14:paraId="301E8718">
      <w:pPr>
        <w:tabs>
          <w:tab w:val="left" w:pos="5580"/>
        </w:tabs>
        <w:spacing w:line="360" w:lineRule="auto"/>
        <w:rPr>
          <w:rFonts w:hint="eastAsia" w:ascii="宋体" w:hAnsi="宋体" w:eastAsia="宋体" w:cs="Courier New"/>
          <w:highlight w:val="none"/>
        </w:rPr>
      </w:pPr>
    </w:p>
    <w:p w14:paraId="08B77BE5">
      <w:pPr>
        <w:tabs>
          <w:tab w:val="left" w:pos="5580"/>
        </w:tabs>
        <w:spacing w:line="360" w:lineRule="auto"/>
        <w:ind w:left="420"/>
        <w:rPr>
          <w:rFonts w:ascii="宋体" w:hAnsi="宋体" w:eastAsia="宋体" w:cs="Courier New"/>
          <w:highlight w:val="none"/>
          <w:u w:val="single"/>
        </w:rPr>
      </w:pPr>
      <w:r>
        <w:rPr>
          <w:rFonts w:hint="eastAsia" w:ascii="宋体" w:hAnsi="宋体" w:eastAsia="宋体" w:cs="Courier New"/>
          <w:highlight w:val="none"/>
          <w:lang w:eastAsia="zh-CN"/>
        </w:rPr>
        <w:t>响应</w:t>
      </w:r>
      <w:r>
        <w:rPr>
          <w:rFonts w:hint="eastAsia" w:ascii="宋体" w:hAnsi="宋体" w:eastAsia="宋体" w:cs="Courier New"/>
          <w:highlight w:val="none"/>
        </w:rPr>
        <w:t>方名称（公章）：</w:t>
      </w:r>
      <w:r>
        <w:rPr>
          <w:rFonts w:hint="eastAsia" w:ascii="宋体" w:hAnsi="宋体" w:eastAsia="宋体" w:cs="Courier New"/>
          <w:highlight w:val="none"/>
          <w:u w:val="single"/>
        </w:rPr>
        <w:t xml:space="preserve">                 </w:t>
      </w:r>
    </w:p>
    <w:p w14:paraId="21737E71">
      <w:pPr>
        <w:tabs>
          <w:tab w:val="left" w:pos="5580"/>
        </w:tabs>
        <w:spacing w:line="360" w:lineRule="auto"/>
        <w:ind w:left="420"/>
        <w:rPr>
          <w:rFonts w:hint="eastAsia" w:ascii="宋体" w:hAnsi="宋体" w:eastAsia="宋体" w:cs="Courier New"/>
          <w:highlight w:val="none"/>
          <w:u w:val="single"/>
          <w:lang w:val="en-US" w:eastAsia="zh-CN"/>
        </w:rPr>
      </w:pPr>
      <w:r>
        <w:rPr>
          <w:rFonts w:hint="eastAsia" w:ascii="宋体" w:hAnsi="宋体" w:eastAsia="宋体" w:cs="Courier New"/>
          <w:highlight w:val="none"/>
        </w:rPr>
        <w:t>法人代表或其授权人：</w:t>
      </w:r>
      <w:r>
        <w:rPr>
          <w:rFonts w:hint="eastAsia" w:ascii="宋体" w:hAnsi="宋体" w:eastAsia="宋体" w:cs="Courier New"/>
          <w:highlight w:val="none"/>
          <w:u w:val="single"/>
        </w:rPr>
        <w:t xml:space="preserve">     （签字）   </w:t>
      </w:r>
      <w:r>
        <w:rPr>
          <w:rFonts w:hint="eastAsia" w:ascii="宋体" w:hAnsi="宋体" w:cs="Courier New"/>
          <w:highlight w:val="none"/>
          <w:u w:val="single"/>
          <w:lang w:val="en-US" w:eastAsia="zh-CN"/>
        </w:rPr>
        <w:t xml:space="preserve"> </w:t>
      </w:r>
    </w:p>
    <w:p w14:paraId="53025F79">
      <w:pPr>
        <w:tabs>
          <w:tab w:val="left" w:pos="5580"/>
        </w:tabs>
        <w:spacing w:line="360" w:lineRule="auto"/>
        <w:ind w:left="420"/>
        <w:rPr>
          <w:rFonts w:hint="eastAsia" w:ascii="宋体" w:hAnsi="宋体" w:eastAsia="宋体" w:cs="Courier New"/>
          <w:highlight w:val="none"/>
          <w:u w:val="single"/>
          <w:lang w:val="en-US" w:eastAsia="zh-CN"/>
        </w:rPr>
      </w:pPr>
      <w:r>
        <w:rPr>
          <w:rFonts w:hint="eastAsia" w:ascii="宋体" w:hAnsi="宋体" w:eastAsia="宋体" w:cs="Courier New"/>
          <w:highlight w:val="none"/>
        </w:rPr>
        <w:t xml:space="preserve">日     期  </w:t>
      </w:r>
      <w:r>
        <w:rPr>
          <w:rFonts w:hint="eastAsia" w:ascii="宋体" w:hAnsi="宋体" w:eastAsia="宋体" w:cs="Courier New"/>
          <w:highlight w:val="none"/>
          <w:u w:val="single"/>
        </w:rPr>
        <w:t xml:space="preserve">                         </w:t>
      </w:r>
      <w:r>
        <w:rPr>
          <w:rFonts w:hint="eastAsia" w:ascii="宋体" w:hAnsi="宋体" w:cs="Courier New"/>
          <w:highlight w:val="none"/>
          <w:u w:val="single"/>
          <w:lang w:val="en-US" w:eastAsia="zh-CN"/>
        </w:rPr>
        <w:t xml:space="preserve"> </w:t>
      </w:r>
    </w:p>
    <w:p w14:paraId="097400B5">
      <w:pPr>
        <w:pStyle w:val="7"/>
        <w:tabs>
          <w:tab w:val="left" w:pos="5580"/>
        </w:tabs>
        <w:rPr>
          <w:rFonts w:hint="eastAsia" w:hAnsi="宋体" w:eastAsia="宋体"/>
          <w:szCs w:val="24"/>
          <w:highlight w:val="none"/>
          <w:u w:val="single"/>
          <w:lang w:val="en-US" w:eastAsia="zh-CN"/>
        </w:rPr>
        <w:sectPr>
          <w:footerReference r:id="rId13" w:type="default"/>
          <w:pgSz w:w="11907" w:h="16840"/>
          <w:pgMar w:top="1797" w:right="1134" w:bottom="1797" w:left="1701" w:header="1134" w:footer="992" w:gutter="0"/>
          <w:cols w:space="720" w:num="1"/>
          <w:docGrid w:linePitch="326" w:charSpace="0"/>
        </w:sectPr>
      </w:pPr>
    </w:p>
    <w:p w14:paraId="20DACDAF">
      <w:pPr>
        <w:snapToGrid w:val="0"/>
        <w:spacing w:line="360" w:lineRule="auto"/>
        <w:jc w:val="center"/>
        <w:outlineLvl w:val="1"/>
        <w:rPr>
          <w:rFonts w:ascii="宋体" w:hAnsi="宋体" w:eastAsia="宋体" w:cs="Times New Roman"/>
          <w:b/>
          <w:sz w:val="32"/>
          <w:szCs w:val="32"/>
          <w:highlight w:val="none"/>
        </w:rPr>
      </w:pPr>
      <w:bookmarkStart w:id="374" w:name="_Toc19034382"/>
      <w:bookmarkStart w:id="375" w:name="_Toc195842922"/>
      <w:bookmarkStart w:id="376" w:name="_Toc421042649"/>
      <w:bookmarkStart w:id="377" w:name="_Toc421032047"/>
      <w:r>
        <w:rPr>
          <w:rFonts w:ascii="宋体" w:hAnsi="宋体" w:eastAsia="宋体" w:cs="Times New Roman"/>
          <w:b/>
          <w:sz w:val="32"/>
          <w:szCs w:val="32"/>
          <w:highlight w:val="none"/>
        </w:rPr>
        <w:t>附件2</w:t>
      </w:r>
      <w:bookmarkEnd w:id="374"/>
      <w:r>
        <w:rPr>
          <w:rFonts w:ascii="宋体" w:hAnsi="宋体" w:eastAsia="宋体" w:cs="Times New Roman"/>
          <w:b/>
          <w:sz w:val="32"/>
          <w:szCs w:val="32"/>
          <w:highlight w:val="none"/>
        </w:rPr>
        <w:t xml:space="preserve"> </w:t>
      </w:r>
      <w:bookmarkEnd w:id="375"/>
      <w:bookmarkEnd w:id="376"/>
      <w:bookmarkEnd w:id="377"/>
      <w:r>
        <w:rPr>
          <w:rFonts w:hint="eastAsia" w:ascii="宋体" w:hAnsi="宋体" w:eastAsia="宋体" w:cs="Times New Roman"/>
          <w:b/>
          <w:sz w:val="32"/>
          <w:szCs w:val="32"/>
          <w:highlight w:val="none"/>
        </w:rPr>
        <w:t xml:space="preserve"> </w:t>
      </w:r>
      <w:r>
        <w:rPr>
          <w:rFonts w:hint="eastAsia" w:ascii="宋体" w:hAnsi="宋体" w:eastAsia="宋体" w:cs="Times New Roman"/>
          <w:b/>
          <w:sz w:val="32"/>
          <w:szCs w:val="32"/>
          <w:highlight w:val="none"/>
          <w:lang w:eastAsia="zh-CN"/>
        </w:rPr>
        <w:t>响应</w:t>
      </w:r>
      <w:r>
        <w:rPr>
          <w:rFonts w:ascii="宋体" w:hAnsi="宋体" w:eastAsia="宋体" w:cs="Times New Roman"/>
          <w:b/>
          <w:sz w:val="32"/>
          <w:szCs w:val="32"/>
          <w:highlight w:val="none"/>
        </w:rPr>
        <w:t>报价一览表</w:t>
      </w:r>
    </w:p>
    <w:p w14:paraId="179572BF">
      <w:pPr>
        <w:pStyle w:val="7"/>
        <w:jc w:val="center"/>
        <w:rPr>
          <w:rFonts w:hAnsi="宋体" w:eastAsia="宋体" w:cs="Times New Roman"/>
          <w:sz w:val="24"/>
          <w:szCs w:val="24"/>
          <w:highlight w:val="none"/>
        </w:rPr>
      </w:pPr>
    </w:p>
    <w:p w14:paraId="7D01F855">
      <w:pPr>
        <w:spacing w:line="360" w:lineRule="auto"/>
        <w:rPr>
          <w:rFonts w:ascii="宋体" w:hAnsi="宋体" w:eastAsia="宋体" w:cs="Times New Roman"/>
          <w:szCs w:val="24"/>
          <w:highlight w:val="none"/>
        </w:rPr>
      </w:pPr>
      <w:r>
        <w:rPr>
          <w:rFonts w:hint="eastAsia" w:ascii="宋体" w:hAnsi="宋体" w:eastAsia="宋体" w:cs="Times New Roman"/>
          <w:szCs w:val="24"/>
          <w:highlight w:val="none"/>
        </w:rPr>
        <w:t>项目名称：</w:t>
      </w:r>
      <w:r>
        <w:rPr>
          <w:rFonts w:ascii="宋体" w:hAnsi="宋体" w:eastAsia="宋体" w:cs="Times New Roman"/>
          <w:szCs w:val="24"/>
          <w:highlight w:val="none"/>
          <w:u w:val="single"/>
        </w:rPr>
        <w:t xml:space="preserve">  </w:t>
      </w:r>
      <w:r>
        <w:rPr>
          <w:rFonts w:hint="eastAsia" w:ascii="宋体" w:hAnsi="宋体" w:eastAsia="宋体" w:cs="Times New Roman"/>
          <w:szCs w:val="24"/>
          <w:highlight w:val="none"/>
          <w:u w:val="single"/>
          <w:lang w:val="en-US" w:eastAsia="zh-CN"/>
        </w:rPr>
        <w:t>人保健康深圳分公司2026年诉讼法律服务采购</w:t>
      </w:r>
      <w:r>
        <w:rPr>
          <w:rFonts w:hint="eastAsia" w:ascii="宋体" w:hAnsi="宋体" w:eastAsia="宋体" w:cs="Times New Roman"/>
          <w:szCs w:val="24"/>
          <w:highlight w:val="none"/>
          <w:u w:val="single"/>
        </w:rPr>
        <w:t>项目</w:t>
      </w:r>
      <w:r>
        <w:rPr>
          <w:rFonts w:ascii="宋体" w:hAnsi="宋体" w:eastAsia="宋体" w:cs="Times New Roman"/>
          <w:szCs w:val="24"/>
          <w:highlight w:val="none"/>
          <w:u w:val="single"/>
        </w:rPr>
        <w:t xml:space="preserve">   </w:t>
      </w:r>
      <w:r>
        <w:rPr>
          <w:rFonts w:ascii="宋体" w:hAnsi="宋体" w:eastAsia="宋体" w:cs="Times New Roman"/>
          <w:szCs w:val="24"/>
          <w:highlight w:val="none"/>
        </w:rPr>
        <w:t xml:space="preserve"> </w:t>
      </w:r>
    </w:p>
    <w:p w14:paraId="214545B8">
      <w:pPr>
        <w:pStyle w:val="7"/>
        <w:tabs>
          <w:tab w:val="left" w:pos="5580"/>
        </w:tabs>
        <w:ind w:left="680" w:hanging="680"/>
        <w:rPr>
          <w:rFonts w:hAnsi="宋体" w:eastAsia="宋体" w:cs="Times New Roman"/>
          <w:sz w:val="24"/>
          <w:szCs w:val="24"/>
          <w:highlight w:val="none"/>
        </w:rPr>
      </w:pPr>
    </w:p>
    <w:tbl>
      <w:tblPr>
        <w:tblStyle w:val="12"/>
        <w:tblpPr w:leftFromText="180" w:rightFromText="180" w:vertAnchor="text" w:horzAnchor="margin" w:tblpY="85"/>
        <w:tblW w:w="466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6"/>
        <w:gridCol w:w="1119"/>
        <w:gridCol w:w="2063"/>
        <w:gridCol w:w="1525"/>
        <w:gridCol w:w="1613"/>
      </w:tblGrid>
      <w:tr w14:paraId="57056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347" w:type="dxa"/>
            <w:vAlign w:val="center"/>
          </w:tcPr>
          <w:p w14:paraId="7F0B3241">
            <w:pPr>
              <w:adjustRightInd/>
              <w:spacing w:line="240" w:lineRule="auto"/>
              <w:ind w:firstLine="0" w:firstLineChars="0"/>
              <w:jc w:val="center"/>
              <w:textAlignment w:val="auto"/>
              <w:rPr>
                <w:rFonts w:asciiTheme="minorEastAsia" w:hAnsiTheme="minorEastAsia" w:eastAsiaTheme="minorEastAsia"/>
                <w:b/>
                <w:bCs/>
                <w:color w:val="auto"/>
                <w:kern w:val="2"/>
                <w:szCs w:val="24"/>
              </w:rPr>
            </w:pPr>
            <w:r>
              <w:rPr>
                <w:rFonts w:asciiTheme="minorEastAsia" w:hAnsiTheme="minorEastAsia" w:eastAsiaTheme="minorEastAsia"/>
                <w:b/>
                <w:bCs/>
                <w:color w:val="auto"/>
                <w:kern w:val="2"/>
                <w:szCs w:val="24"/>
              </w:rPr>
              <w:t>响应报价</w:t>
            </w:r>
          </w:p>
          <w:p w14:paraId="51245EDE">
            <w:pPr>
              <w:adjustRightInd/>
              <w:spacing w:line="240" w:lineRule="auto"/>
              <w:ind w:firstLine="0" w:firstLineChars="0"/>
              <w:jc w:val="center"/>
              <w:textAlignment w:val="auto"/>
              <w:rPr>
                <w:rFonts w:asciiTheme="minorEastAsia" w:hAnsiTheme="minorEastAsia" w:eastAsiaTheme="minorEastAsia"/>
                <w:b/>
                <w:bCs/>
                <w:color w:val="auto"/>
                <w:kern w:val="2"/>
                <w:szCs w:val="24"/>
              </w:rPr>
            </w:pPr>
            <w:r>
              <w:rPr>
                <w:rFonts w:asciiTheme="minorEastAsia" w:hAnsiTheme="minorEastAsia" w:eastAsiaTheme="minorEastAsia"/>
                <w:b/>
                <w:bCs/>
                <w:color w:val="auto"/>
                <w:kern w:val="2"/>
                <w:szCs w:val="24"/>
              </w:rPr>
              <w:t>（元）</w:t>
            </w:r>
          </w:p>
          <w:p w14:paraId="14D43F1E">
            <w:pPr>
              <w:adjustRightInd/>
              <w:spacing w:line="240" w:lineRule="auto"/>
              <w:ind w:firstLine="0" w:firstLineChars="0"/>
              <w:jc w:val="center"/>
              <w:textAlignment w:val="auto"/>
              <w:rPr>
                <w:rFonts w:asciiTheme="minorEastAsia" w:hAnsiTheme="minorEastAsia" w:eastAsiaTheme="minorEastAsia"/>
                <w:b/>
                <w:bCs/>
                <w:color w:val="auto"/>
                <w:kern w:val="2"/>
                <w:szCs w:val="24"/>
              </w:rPr>
            </w:pPr>
            <w:r>
              <w:rPr>
                <w:rFonts w:asciiTheme="minorEastAsia" w:hAnsiTheme="minorEastAsia" w:eastAsiaTheme="minorEastAsia"/>
                <w:b/>
                <w:bCs/>
                <w:color w:val="auto"/>
                <w:kern w:val="2"/>
                <w:szCs w:val="24"/>
              </w:rPr>
              <w:t>（</w:t>
            </w:r>
            <w:r>
              <w:rPr>
                <w:rFonts w:hint="eastAsia" w:asciiTheme="minorEastAsia" w:hAnsiTheme="minorEastAsia" w:eastAsiaTheme="minorEastAsia"/>
                <w:b/>
                <w:bCs/>
                <w:color w:val="auto"/>
                <w:kern w:val="2"/>
                <w:szCs w:val="24"/>
              </w:rPr>
              <w:t>不</w:t>
            </w:r>
            <w:r>
              <w:rPr>
                <w:rFonts w:asciiTheme="minorEastAsia" w:hAnsiTheme="minorEastAsia" w:eastAsiaTheme="minorEastAsia"/>
                <w:b/>
                <w:bCs/>
                <w:color w:val="auto"/>
                <w:kern w:val="2"/>
                <w:szCs w:val="24"/>
              </w:rPr>
              <w:t>含税）</w:t>
            </w:r>
          </w:p>
        </w:tc>
        <w:tc>
          <w:tcPr>
            <w:tcW w:w="1119" w:type="dxa"/>
            <w:shd w:val="clear" w:color="auto" w:fill="auto"/>
            <w:vAlign w:val="center"/>
          </w:tcPr>
          <w:p w14:paraId="2CF3DC21">
            <w:pPr>
              <w:adjustRightInd/>
              <w:spacing w:line="240" w:lineRule="auto"/>
              <w:ind w:firstLine="0" w:firstLineChars="0"/>
              <w:jc w:val="center"/>
              <w:textAlignment w:val="auto"/>
              <w:rPr>
                <w:rFonts w:asciiTheme="minorEastAsia" w:hAnsiTheme="minorEastAsia" w:eastAsiaTheme="minorEastAsia"/>
                <w:b/>
                <w:bCs/>
                <w:color w:val="auto"/>
                <w:kern w:val="2"/>
                <w:szCs w:val="24"/>
              </w:rPr>
            </w:pPr>
            <w:r>
              <w:rPr>
                <w:rFonts w:asciiTheme="minorEastAsia" w:hAnsiTheme="minorEastAsia" w:eastAsiaTheme="minorEastAsia"/>
                <w:b/>
                <w:bCs/>
                <w:color w:val="auto"/>
                <w:kern w:val="2"/>
                <w:szCs w:val="24"/>
              </w:rPr>
              <w:t>税率</w:t>
            </w:r>
          </w:p>
          <w:p w14:paraId="07CD2542">
            <w:pPr>
              <w:adjustRightInd/>
              <w:spacing w:line="240" w:lineRule="auto"/>
              <w:ind w:firstLine="0" w:firstLineChars="0"/>
              <w:jc w:val="center"/>
              <w:textAlignment w:val="auto"/>
              <w:rPr>
                <w:rFonts w:asciiTheme="minorEastAsia" w:hAnsiTheme="minorEastAsia" w:eastAsiaTheme="minorEastAsia"/>
                <w:b/>
                <w:bCs/>
                <w:color w:val="auto"/>
                <w:kern w:val="2"/>
                <w:szCs w:val="24"/>
              </w:rPr>
            </w:pPr>
            <w:r>
              <w:rPr>
                <w:rFonts w:asciiTheme="minorEastAsia" w:hAnsiTheme="minorEastAsia" w:eastAsiaTheme="minorEastAsia"/>
                <w:b/>
                <w:bCs/>
                <w:color w:val="auto"/>
                <w:kern w:val="2"/>
                <w:szCs w:val="24"/>
              </w:rPr>
              <w:t>（%）</w:t>
            </w:r>
          </w:p>
        </w:tc>
        <w:tc>
          <w:tcPr>
            <w:tcW w:w="2063" w:type="dxa"/>
            <w:shd w:val="clear" w:color="auto" w:fill="auto"/>
            <w:vAlign w:val="center"/>
          </w:tcPr>
          <w:p w14:paraId="437CB567">
            <w:pPr>
              <w:adjustRightInd/>
              <w:spacing w:line="240" w:lineRule="auto"/>
              <w:ind w:firstLine="0" w:firstLineChars="0"/>
              <w:jc w:val="center"/>
              <w:textAlignment w:val="auto"/>
              <w:rPr>
                <w:rFonts w:asciiTheme="minorEastAsia" w:hAnsiTheme="minorEastAsia" w:eastAsiaTheme="minorEastAsia"/>
                <w:b/>
                <w:bCs/>
                <w:color w:val="auto"/>
                <w:kern w:val="2"/>
                <w:szCs w:val="24"/>
              </w:rPr>
            </w:pPr>
            <w:r>
              <w:rPr>
                <w:rFonts w:asciiTheme="minorEastAsia" w:hAnsiTheme="minorEastAsia" w:eastAsiaTheme="minorEastAsia"/>
                <w:b/>
                <w:bCs/>
                <w:color w:val="auto"/>
                <w:kern w:val="2"/>
                <w:szCs w:val="24"/>
              </w:rPr>
              <w:t>响应报价</w:t>
            </w:r>
          </w:p>
          <w:p w14:paraId="206BEE11">
            <w:pPr>
              <w:adjustRightInd/>
              <w:spacing w:line="240" w:lineRule="auto"/>
              <w:ind w:firstLine="0" w:firstLineChars="0"/>
              <w:jc w:val="center"/>
              <w:textAlignment w:val="auto"/>
              <w:rPr>
                <w:rFonts w:asciiTheme="minorEastAsia" w:hAnsiTheme="minorEastAsia" w:eastAsiaTheme="minorEastAsia"/>
                <w:b/>
                <w:bCs/>
                <w:color w:val="auto"/>
                <w:kern w:val="2"/>
                <w:szCs w:val="24"/>
              </w:rPr>
            </w:pPr>
            <w:r>
              <w:rPr>
                <w:rFonts w:asciiTheme="minorEastAsia" w:hAnsiTheme="minorEastAsia" w:eastAsiaTheme="minorEastAsia"/>
                <w:b/>
                <w:bCs/>
                <w:color w:val="auto"/>
                <w:kern w:val="2"/>
                <w:szCs w:val="24"/>
              </w:rPr>
              <w:t>（元）</w:t>
            </w:r>
          </w:p>
          <w:p w14:paraId="56D4EAFC">
            <w:pPr>
              <w:adjustRightInd/>
              <w:spacing w:line="240" w:lineRule="auto"/>
              <w:ind w:firstLine="0" w:firstLineChars="0"/>
              <w:jc w:val="center"/>
              <w:textAlignment w:val="auto"/>
              <w:rPr>
                <w:rFonts w:asciiTheme="minorEastAsia" w:hAnsiTheme="minorEastAsia" w:eastAsiaTheme="minorEastAsia"/>
                <w:b/>
                <w:bCs/>
                <w:color w:val="auto"/>
                <w:kern w:val="2"/>
                <w:szCs w:val="24"/>
              </w:rPr>
            </w:pPr>
            <w:r>
              <w:rPr>
                <w:rFonts w:asciiTheme="minorEastAsia" w:hAnsiTheme="minorEastAsia" w:eastAsiaTheme="minorEastAsia"/>
                <w:b/>
                <w:bCs/>
                <w:color w:val="auto"/>
                <w:kern w:val="2"/>
                <w:szCs w:val="24"/>
              </w:rPr>
              <w:t>（含税）</w:t>
            </w:r>
          </w:p>
        </w:tc>
        <w:tc>
          <w:tcPr>
            <w:tcW w:w="1525" w:type="dxa"/>
            <w:vAlign w:val="center"/>
          </w:tcPr>
          <w:p w14:paraId="63B4FD6C">
            <w:pPr>
              <w:adjustRightInd/>
              <w:spacing w:line="240" w:lineRule="auto"/>
              <w:ind w:firstLine="0" w:firstLineChars="0"/>
              <w:jc w:val="center"/>
              <w:textAlignment w:val="auto"/>
              <w:rPr>
                <w:rFonts w:asciiTheme="minorEastAsia" w:hAnsiTheme="minorEastAsia" w:eastAsiaTheme="minorEastAsia"/>
                <w:b/>
                <w:bCs/>
                <w:color w:val="auto"/>
                <w:kern w:val="2"/>
                <w:szCs w:val="24"/>
              </w:rPr>
            </w:pPr>
            <w:r>
              <w:rPr>
                <w:rFonts w:asciiTheme="minorEastAsia" w:hAnsiTheme="minorEastAsia" w:eastAsiaTheme="minorEastAsia"/>
                <w:b/>
                <w:bCs/>
                <w:color w:val="auto"/>
                <w:kern w:val="2"/>
                <w:szCs w:val="24"/>
              </w:rPr>
              <w:t>发票类型</w:t>
            </w:r>
          </w:p>
        </w:tc>
        <w:tc>
          <w:tcPr>
            <w:tcW w:w="1613" w:type="dxa"/>
            <w:shd w:val="clear" w:color="auto" w:fill="auto"/>
            <w:vAlign w:val="center"/>
          </w:tcPr>
          <w:p w14:paraId="1F421B86">
            <w:pPr>
              <w:adjustRightInd/>
              <w:spacing w:line="240" w:lineRule="auto"/>
              <w:ind w:firstLine="0" w:firstLineChars="0"/>
              <w:jc w:val="center"/>
              <w:textAlignment w:val="auto"/>
              <w:rPr>
                <w:rFonts w:asciiTheme="minorEastAsia" w:hAnsiTheme="minorEastAsia" w:eastAsiaTheme="minorEastAsia"/>
                <w:b/>
                <w:bCs/>
                <w:color w:val="auto"/>
                <w:kern w:val="2"/>
                <w:szCs w:val="24"/>
              </w:rPr>
            </w:pPr>
            <w:r>
              <w:rPr>
                <w:rFonts w:asciiTheme="minorEastAsia" w:hAnsiTheme="minorEastAsia" w:eastAsiaTheme="minorEastAsia"/>
                <w:b/>
                <w:bCs/>
                <w:color w:val="auto"/>
                <w:kern w:val="2"/>
                <w:szCs w:val="24"/>
              </w:rPr>
              <w:t>其他声明</w:t>
            </w:r>
          </w:p>
        </w:tc>
      </w:tr>
      <w:tr w14:paraId="34C25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trPr>
        <w:tc>
          <w:tcPr>
            <w:tcW w:w="2347" w:type="dxa"/>
            <w:shd w:val="clear" w:color="auto" w:fill="auto"/>
            <w:vAlign w:val="center"/>
          </w:tcPr>
          <w:p w14:paraId="5C9B4A98">
            <w:pPr>
              <w:widowControl/>
              <w:adjustRightInd/>
              <w:spacing w:line="240" w:lineRule="auto"/>
              <w:ind w:firstLine="0" w:firstLineChars="0"/>
              <w:jc w:val="center"/>
              <w:textAlignment w:val="auto"/>
              <w:rPr>
                <w:rFonts w:hint="default" w:cs="Times New Roman" w:asciiTheme="minorEastAsia" w:hAnsiTheme="minorEastAsia" w:eastAsiaTheme="minorEastAsia"/>
                <w:color w:val="auto"/>
                <w:kern w:val="2"/>
                <w:sz w:val="22"/>
                <w:szCs w:val="22"/>
                <w:lang w:val="en-US" w:eastAsia="zh-CN" w:bidi="ar-SA"/>
              </w:rPr>
            </w:pPr>
            <w:r>
              <w:rPr>
                <w:rFonts w:hint="eastAsia" w:asciiTheme="minorEastAsia" w:hAnsiTheme="minorEastAsia" w:eastAsiaTheme="minorEastAsia"/>
                <w:color w:val="auto"/>
                <w:kern w:val="2"/>
                <w:sz w:val="22"/>
                <w:szCs w:val="22"/>
                <w:lang w:val="en-US" w:eastAsia="zh-CN"/>
              </w:rPr>
              <w:t>XX元/件</w:t>
            </w:r>
          </w:p>
        </w:tc>
        <w:tc>
          <w:tcPr>
            <w:tcW w:w="1119" w:type="dxa"/>
            <w:shd w:val="clear" w:color="auto" w:fill="auto"/>
            <w:vAlign w:val="center"/>
          </w:tcPr>
          <w:p w14:paraId="02B82950">
            <w:pPr>
              <w:widowControl/>
              <w:adjustRightInd/>
              <w:spacing w:line="240" w:lineRule="auto"/>
              <w:ind w:firstLine="0" w:firstLineChars="0"/>
              <w:jc w:val="center"/>
              <w:textAlignment w:val="auto"/>
              <w:rPr>
                <w:rFonts w:hint="default" w:cs="Times New Roman" w:asciiTheme="minorEastAsia" w:hAnsiTheme="minorEastAsia" w:eastAsiaTheme="minorEastAsia"/>
                <w:color w:val="auto"/>
                <w:kern w:val="2"/>
                <w:sz w:val="22"/>
                <w:szCs w:val="22"/>
                <w:lang w:val="en-US" w:eastAsia="zh-CN" w:bidi="ar-SA"/>
              </w:rPr>
            </w:pPr>
            <w:r>
              <w:rPr>
                <w:rFonts w:hint="eastAsia" w:asciiTheme="minorEastAsia" w:hAnsiTheme="minorEastAsia" w:eastAsiaTheme="minorEastAsia"/>
                <w:color w:val="auto"/>
                <w:kern w:val="2"/>
                <w:sz w:val="22"/>
                <w:szCs w:val="22"/>
                <w:lang w:val="en-US" w:eastAsia="zh-CN"/>
              </w:rPr>
              <w:t>X%</w:t>
            </w:r>
          </w:p>
        </w:tc>
        <w:tc>
          <w:tcPr>
            <w:tcW w:w="2063" w:type="dxa"/>
            <w:shd w:val="clear" w:color="auto" w:fill="auto"/>
            <w:vAlign w:val="center"/>
          </w:tcPr>
          <w:p w14:paraId="1E2670CD">
            <w:pPr>
              <w:widowControl/>
              <w:adjustRightInd/>
              <w:spacing w:line="240" w:lineRule="auto"/>
              <w:ind w:firstLine="0" w:firstLineChars="0"/>
              <w:jc w:val="center"/>
              <w:textAlignment w:val="auto"/>
              <w:rPr>
                <w:rFonts w:cs="Times New Roman" w:asciiTheme="minorEastAsia" w:hAnsiTheme="minorEastAsia" w:eastAsiaTheme="minorEastAsia"/>
                <w:b/>
                <w:bCs/>
                <w:color w:val="auto"/>
                <w:kern w:val="2"/>
                <w:sz w:val="22"/>
                <w:szCs w:val="22"/>
                <w:lang w:val="en-US" w:eastAsia="zh-CN" w:bidi="ar-SA"/>
              </w:rPr>
            </w:pPr>
            <w:r>
              <w:rPr>
                <w:rFonts w:hint="eastAsia" w:asciiTheme="minorEastAsia" w:hAnsiTheme="minorEastAsia" w:eastAsiaTheme="minorEastAsia"/>
                <w:color w:val="auto"/>
                <w:kern w:val="2"/>
                <w:sz w:val="22"/>
                <w:szCs w:val="22"/>
                <w:lang w:val="en-US" w:eastAsia="zh-CN"/>
              </w:rPr>
              <w:t>XX元/件</w:t>
            </w:r>
          </w:p>
        </w:tc>
        <w:tc>
          <w:tcPr>
            <w:tcW w:w="1525" w:type="dxa"/>
            <w:shd w:val="clear" w:color="auto" w:fill="auto"/>
            <w:vAlign w:val="center"/>
          </w:tcPr>
          <w:p w14:paraId="6720EBD9">
            <w:pPr>
              <w:widowControl/>
              <w:adjustRightInd/>
              <w:spacing w:line="240" w:lineRule="auto"/>
              <w:ind w:firstLine="0" w:firstLineChars="0"/>
              <w:jc w:val="center"/>
              <w:textAlignment w:val="auto"/>
              <w:rPr>
                <w:rFonts w:cs="Times New Roman" w:asciiTheme="minorEastAsia" w:hAnsiTheme="minorEastAsia" w:eastAsiaTheme="minorEastAsia"/>
                <w:b/>
                <w:bCs/>
                <w:color w:val="auto"/>
                <w:kern w:val="2"/>
                <w:sz w:val="22"/>
                <w:szCs w:val="22"/>
                <w:lang w:val="en-US" w:eastAsia="zh-CN" w:bidi="ar-SA"/>
              </w:rPr>
            </w:pPr>
          </w:p>
        </w:tc>
        <w:tc>
          <w:tcPr>
            <w:tcW w:w="1613" w:type="dxa"/>
            <w:shd w:val="clear" w:color="auto" w:fill="auto"/>
            <w:vAlign w:val="center"/>
          </w:tcPr>
          <w:p w14:paraId="0E46C292">
            <w:pPr>
              <w:widowControl/>
              <w:adjustRightInd/>
              <w:spacing w:line="240" w:lineRule="auto"/>
              <w:ind w:firstLine="0" w:firstLineChars="0"/>
              <w:jc w:val="center"/>
              <w:textAlignment w:val="auto"/>
              <w:rPr>
                <w:rFonts w:asciiTheme="minorEastAsia" w:hAnsiTheme="minorEastAsia" w:eastAsiaTheme="minorEastAsia"/>
                <w:b/>
                <w:bCs/>
                <w:color w:val="auto"/>
                <w:kern w:val="2"/>
                <w:sz w:val="22"/>
                <w:szCs w:val="22"/>
              </w:rPr>
            </w:pPr>
          </w:p>
        </w:tc>
      </w:tr>
    </w:tbl>
    <w:p w14:paraId="7AB5417C">
      <w:pPr>
        <w:pStyle w:val="27"/>
        <w:ind w:firstLine="480" w:firstLineChars="200"/>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我单位承诺：将按照采购人要求提供增值税发票，增值税率见上表（如果国家出台新的税费优惠政策，本项目税率自动调整）。</w:t>
      </w:r>
    </w:p>
    <w:p w14:paraId="086DC8EB">
      <w:pPr>
        <w:pStyle w:val="27"/>
        <w:ind w:firstLine="480" w:firstLineChars="200"/>
        <w:rPr>
          <w:rFonts w:asciiTheme="minorEastAsia" w:hAnsiTheme="minorEastAsia" w:eastAsiaTheme="minorEastAsia"/>
          <w:color w:val="auto"/>
          <w:sz w:val="24"/>
          <w:szCs w:val="24"/>
        </w:rPr>
      </w:pPr>
    </w:p>
    <w:p w14:paraId="2C6BDB36">
      <w:pPr>
        <w:tabs>
          <w:tab w:val="left" w:pos="5580"/>
        </w:tabs>
        <w:spacing w:line="360" w:lineRule="auto"/>
        <w:ind w:left="0" w:leftChars="0" w:firstLine="0" w:firstLineChars="0"/>
        <w:rPr>
          <w:rFonts w:hint="eastAsia" w:ascii="仿宋_GB2312" w:hAnsi="宋体" w:eastAsia="仿宋_GB2312" w:cs="Times New Roman"/>
          <w:b/>
          <w:bCs/>
          <w:color w:val="auto"/>
          <w:szCs w:val="21"/>
        </w:rPr>
      </w:pPr>
    </w:p>
    <w:p w14:paraId="519383E6">
      <w:pPr>
        <w:tabs>
          <w:tab w:val="left" w:pos="5580"/>
        </w:tabs>
        <w:spacing w:line="360" w:lineRule="auto"/>
        <w:ind w:left="0" w:leftChars="0" w:firstLine="0" w:firstLineChars="0"/>
        <w:rPr>
          <w:rFonts w:ascii="宋体" w:hAnsi="宋体" w:eastAsia="宋体" w:cs="Times New Roman"/>
          <w:kern w:val="2"/>
          <w:sz w:val="21"/>
          <w:szCs w:val="21"/>
          <w:highlight w:val="none"/>
        </w:rPr>
      </w:pPr>
      <w:r>
        <w:rPr>
          <w:rFonts w:hint="eastAsia" w:ascii="仿宋_GB2312" w:hAnsi="宋体" w:eastAsia="仿宋_GB2312" w:cs="Times New Roman"/>
          <w:b/>
          <w:bCs/>
          <w:color w:val="auto"/>
          <w:szCs w:val="21"/>
        </w:rPr>
        <w:t>注：1.</w:t>
      </w:r>
      <w:r>
        <w:rPr>
          <w:rFonts w:hint="eastAsia" w:ascii="仿宋_GB2312" w:hAnsi="宋体" w:eastAsia="仿宋_GB2312" w:cs="Times New Roman"/>
          <w:b/>
          <w:bCs/>
          <w:color w:val="auto"/>
          <w:szCs w:val="21"/>
          <w:lang w:val="en-US" w:eastAsia="zh-CN"/>
        </w:rPr>
        <w:t>响应报价（含税）为案件代理费单价，不得超6000元/件，否则报价作废</w:t>
      </w:r>
      <w:r>
        <w:rPr>
          <w:rFonts w:hint="eastAsia" w:ascii="仿宋_GB2312" w:hAnsi="宋体" w:eastAsia="仿宋_GB2312" w:cs="Times New Roman"/>
          <w:color w:val="auto"/>
          <w:szCs w:val="21"/>
          <w:lang w:val="en-US" w:eastAsia="zh-CN"/>
        </w:rPr>
        <w:t>。</w:t>
      </w:r>
      <w:r>
        <w:rPr>
          <w:rFonts w:hint="eastAsia" w:ascii="仿宋_GB2312" w:hAnsi="宋体" w:eastAsia="仿宋_GB2312" w:cs="Times New Roman"/>
          <w:b/>
          <w:bCs/>
          <w:color w:val="auto"/>
          <w:szCs w:val="21"/>
          <w:lang w:val="en-US" w:eastAsia="zh-CN"/>
        </w:rPr>
        <w:t>案件差旅费无需报价，凭发票进行结算。</w:t>
      </w:r>
    </w:p>
    <w:p w14:paraId="4367505F">
      <w:pPr>
        <w:tabs>
          <w:tab w:val="left" w:pos="5580"/>
        </w:tabs>
        <w:spacing w:line="360" w:lineRule="auto"/>
        <w:ind w:left="0" w:leftChars="0" w:firstLine="0" w:firstLineChars="0"/>
        <w:rPr>
          <w:rFonts w:hint="eastAsia" w:ascii="仿宋_GB2312" w:hAnsi="宋体" w:eastAsia="仿宋_GB2312" w:cs="Times New Roman"/>
          <w:color w:val="auto"/>
          <w:szCs w:val="21"/>
          <w:lang w:val="en-US" w:eastAsia="zh-CN"/>
        </w:rPr>
      </w:pPr>
      <w:r>
        <w:rPr>
          <w:rFonts w:hint="eastAsia" w:ascii="仿宋_GB2312" w:hAnsi="宋体" w:eastAsia="仿宋_GB2312" w:cs="Times New Roman"/>
          <w:color w:val="auto"/>
          <w:szCs w:val="21"/>
          <w:lang w:val="en-US" w:eastAsia="zh-CN"/>
        </w:rPr>
        <w:t>2.响应方估算错误或漏项的风险一律由响应方承担。</w:t>
      </w:r>
    </w:p>
    <w:p w14:paraId="5FEE490E">
      <w:pPr>
        <w:tabs>
          <w:tab w:val="left" w:pos="5580"/>
        </w:tabs>
        <w:spacing w:line="360" w:lineRule="auto"/>
        <w:ind w:left="0" w:leftChars="0" w:firstLine="0" w:firstLineChars="0"/>
        <w:rPr>
          <w:rFonts w:hint="eastAsia" w:ascii="仿宋_GB2312" w:hAnsi="宋体" w:eastAsia="仿宋_GB2312" w:cs="Times New Roman"/>
          <w:color w:val="auto"/>
          <w:szCs w:val="21"/>
          <w:lang w:val="en-US" w:eastAsia="zh-CN"/>
        </w:rPr>
      </w:pPr>
      <w:r>
        <w:rPr>
          <w:rFonts w:hint="eastAsia" w:ascii="仿宋_GB2312" w:hAnsi="宋体" w:eastAsia="仿宋_GB2312" w:cs="Times New Roman"/>
          <w:color w:val="auto"/>
          <w:szCs w:val="21"/>
          <w:lang w:val="en-US" w:eastAsia="zh-CN"/>
        </w:rPr>
        <w:t>3.响应方所报的报价在合同执行过程中是固定不变的，未经采购人许可不得以任何理由予以变更。</w:t>
      </w:r>
    </w:p>
    <w:p w14:paraId="1CA0B5D9">
      <w:pPr>
        <w:tabs>
          <w:tab w:val="left" w:pos="5580"/>
        </w:tabs>
        <w:spacing w:line="360" w:lineRule="auto"/>
        <w:ind w:left="0" w:leftChars="0" w:firstLine="0" w:firstLineChars="0"/>
        <w:rPr>
          <w:rFonts w:hint="eastAsia" w:ascii="仿宋_GB2312" w:hAnsi="宋体" w:eastAsia="仿宋_GB2312" w:cs="Times New Roman"/>
          <w:color w:val="auto"/>
          <w:szCs w:val="21"/>
          <w:lang w:val="en-US" w:eastAsia="zh-CN"/>
        </w:rPr>
      </w:pPr>
      <w:r>
        <w:rPr>
          <w:rFonts w:hint="eastAsia" w:ascii="仿宋_GB2312" w:hAnsi="宋体" w:eastAsia="仿宋_GB2312" w:cs="Times New Roman"/>
          <w:color w:val="auto"/>
          <w:szCs w:val="21"/>
          <w:lang w:val="en-US" w:eastAsia="zh-CN"/>
        </w:rPr>
        <w:t>4.响应方针对采购标的只允许有一个报价，采购人不接受有任何选择的报价，以可调整的价格提交报价的响应文件将被拒绝。</w:t>
      </w:r>
    </w:p>
    <w:p w14:paraId="7CCD06E5">
      <w:pPr>
        <w:tabs>
          <w:tab w:val="left" w:pos="5580"/>
        </w:tabs>
        <w:spacing w:line="360" w:lineRule="auto"/>
        <w:ind w:left="0" w:leftChars="0" w:firstLine="0" w:firstLineChars="0"/>
        <w:rPr>
          <w:rFonts w:hint="eastAsia" w:ascii="仿宋_GB2312" w:hAnsi="宋体" w:eastAsia="仿宋_GB2312" w:cs="Times New Roman"/>
          <w:color w:val="auto"/>
          <w:szCs w:val="21"/>
          <w:lang w:val="en-US" w:eastAsia="zh-CN"/>
        </w:rPr>
      </w:pPr>
      <w:r>
        <w:rPr>
          <w:rFonts w:hint="eastAsia" w:ascii="仿宋_GB2312" w:hAnsi="宋体" w:eastAsia="仿宋_GB2312" w:cs="Times New Roman"/>
          <w:color w:val="auto"/>
          <w:szCs w:val="21"/>
          <w:lang w:val="en-US" w:eastAsia="zh-CN"/>
        </w:rPr>
        <w:t>5.报价一览表、分项报价表等所有报价一律用人民币填报。采购人不接受任何非人民币币种的报价。</w:t>
      </w:r>
    </w:p>
    <w:p w14:paraId="439872F5">
      <w:pPr>
        <w:pStyle w:val="7"/>
        <w:tabs>
          <w:tab w:val="left" w:pos="5580"/>
        </w:tabs>
        <w:rPr>
          <w:rFonts w:hAnsi="宋体"/>
          <w:highlight w:val="none"/>
        </w:rPr>
      </w:pPr>
    </w:p>
    <w:p w14:paraId="44653598">
      <w:pPr>
        <w:tabs>
          <w:tab w:val="left" w:pos="5580"/>
        </w:tabs>
        <w:spacing w:line="360" w:lineRule="auto"/>
        <w:rPr>
          <w:rFonts w:hint="eastAsia" w:ascii="宋体" w:hAnsi="宋体" w:eastAsia="宋体" w:cs="Times New Roman"/>
          <w:szCs w:val="24"/>
          <w:highlight w:val="none"/>
          <w:lang w:eastAsia="zh-CN"/>
        </w:rPr>
      </w:pPr>
    </w:p>
    <w:p w14:paraId="38A6B558">
      <w:pPr>
        <w:tabs>
          <w:tab w:val="left" w:pos="5580"/>
        </w:tabs>
        <w:spacing w:line="360" w:lineRule="auto"/>
        <w:rPr>
          <w:rFonts w:hint="eastAsia" w:ascii="宋体" w:hAnsi="宋体" w:eastAsia="宋体" w:cs="Times New Roman"/>
          <w:szCs w:val="24"/>
          <w:highlight w:val="none"/>
          <w:lang w:eastAsia="zh-CN"/>
        </w:rPr>
      </w:pPr>
    </w:p>
    <w:p w14:paraId="211F6E94">
      <w:pPr>
        <w:tabs>
          <w:tab w:val="left" w:pos="5580"/>
        </w:tabs>
        <w:spacing w:line="360" w:lineRule="auto"/>
        <w:rPr>
          <w:rFonts w:ascii="宋体" w:hAnsi="宋体" w:eastAsia="宋体" w:cs="Times New Roman"/>
          <w:szCs w:val="24"/>
          <w:highlight w:val="none"/>
          <w:u w:val="single"/>
        </w:rPr>
      </w:pP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u w:val="single"/>
        </w:rPr>
        <w:t xml:space="preserve">      （盖公章）         </w:t>
      </w:r>
    </w:p>
    <w:p w14:paraId="47D4A63D">
      <w:pPr>
        <w:tabs>
          <w:tab w:val="left" w:pos="5580"/>
        </w:tabs>
        <w:spacing w:line="360" w:lineRule="auto"/>
        <w:rPr>
          <w:rFonts w:ascii="宋体" w:hAnsi="宋体" w:eastAsia="宋体" w:cs="Times New Roman"/>
          <w:szCs w:val="24"/>
          <w:highlight w:val="none"/>
          <w:u w:val="single"/>
        </w:rPr>
      </w:pPr>
      <w:r>
        <w:rPr>
          <w:rFonts w:hint="eastAsia" w:ascii="宋体" w:hAnsi="宋体" w:eastAsia="宋体" w:cs="Times New Roman"/>
          <w:szCs w:val="24"/>
          <w:highlight w:val="none"/>
        </w:rPr>
        <w:t>法定代表人或其授权人：</w:t>
      </w:r>
      <w:r>
        <w:rPr>
          <w:rFonts w:ascii="宋体" w:hAnsi="宋体" w:eastAsia="宋体" w:cs="Times New Roman"/>
          <w:szCs w:val="24"/>
          <w:highlight w:val="none"/>
          <w:u w:val="single"/>
        </w:rPr>
        <w:t xml:space="preserve">    （签字/盖章）      </w:t>
      </w:r>
    </w:p>
    <w:p w14:paraId="37CDFA47">
      <w:pPr>
        <w:tabs>
          <w:tab w:val="left" w:pos="5580"/>
        </w:tabs>
        <w:spacing w:line="360" w:lineRule="auto"/>
        <w:rPr>
          <w:rFonts w:ascii="宋体" w:hAnsi="宋体" w:eastAsia="宋体" w:cs="Times New Roman"/>
          <w:szCs w:val="24"/>
          <w:highlight w:val="none"/>
          <w:u w:val="single"/>
        </w:rPr>
      </w:pPr>
      <w:r>
        <w:rPr>
          <w:rFonts w:hint="eastAsia" w:ascii="宋体" w:hAnsi="宋体" w:eastAsia="宋体" w:cs="Times New Roman"/>
          <w:szCs w:val="24"/>
          <w:highlight w:val="none"/>
        </w:rPr>
        <w:t>日</w:t>
      </w:r>
      <w:r>
        <w:rPr>
          <w:rFonts w:ascii="宋体" w:hAnsi="宋体" w:eastAsia="宋体" w:cs="Times New Roman"/>
          <w:szCs w:val="24"/>
          <w:highlight w:val="none"/>
        </w:rPr>
        <w:t xml:space="preserve">              </w:t>
      </w:r>
      <w:r>
        <w:rPr>
          <w:rFonts w:hint="eastAsia" w:ascii="宋体" w:hAnsi="宋体" w:eastAsia="宋体" w:cs="Times New Roman"/>
          <w:szCs w:val="24"/>
          <w:highlight w:val="none"/>
        </w:rPr>
        <w:t>期：</w:t>
      </w:r>
      <w:r>
        <w:rPr>
          <w:rFonts w:ascii="宋体" w:hAnsi="宋体" w:eastAsia="宋体" w:cs="Times New Roman"/>
          <w:szCs w:val="24"/>
          <w:highlight w:val="none"/>
          <w:u w:val="single"/>
        </w:rPr>
        <w:t xml:space="preserve">                        </w:t>
      </w:r>
    </w:p>
    <w:p w14:paraId="765157F8">
      <w:pPr>
        <w:pStyle w:val="7"/>
        <w:tabs>
          <w:tab w:val="left" w:pos="5580"/>
        </w:tabs>
        <w:rPr>
          <w:rFonts w:hAnsi="宋体"/>
          <w:highlight w:val="none"/>
        </w:rPr>
        <w:sectPr>
          <w:pgSz w:w="11907" w:h="16840"/>
          <w:pgMar w:top="1797" w:right="1134" w:bottom="1797" w:left="1701" w:header="1134" w:footer="992" w:gutter="0"/>
          <w:cols w:space="720" w:num="1"/>
          <w:docGrid w:linePitch="312" w:charSpace="0"/>
        </w:sectPr>
      </w:pPr>
    </w:p>
    <w:p w14:paraId="47BD3866">
      <w:pPr>
        <w:snapToGrid w:val="0"/>
        <w:spacing w:line="360" w:lineRule="auto"/>
        <w:jc w:val="center"/>
        <w:outlineLvl w:val="1"/>
        <w:rPr>
          <w:rFonts w:hint="default" w:ascii="宋体" w:hAnsi="宋体" w:eastAsia="宋体" w:cs="Times New Roman"/>
          <w:b/>
          <w:sz w:val="32"/>
          <w:szCs w:val="32"/>
          <w:highlight w:val="none"/>
          <w:lang w:val="en-US" w:eastAsia="zh-CN"/>
        </w:rPr>
      </w:pPr>
      <w:bookmarkStart w:id="378" w:name="_Toc421042653"/>
      <w:bookmarkStart w:id="379" w:name="_Toc421032051"/>
      <w:bookmarkStart w:id="380" w:name="_Toc421032050"/>
      <w:bookmarkStart w:id="381" w:name="_Toc195842926"/>
      <w:bookmarkStart w:id="382" w:name="_Toc421042652"/>
      <w:r>
        <w:rPr>
          <w:rFonts w:hint="eastAsia" w:ascii="宋体" w:hAnsi="宋体" w:cs="Times New Roman"/>
          <w:b/>
          <w:sz w:val="32"/>
          <w:szCs w:val="32"/>
          <w:highlight w:val="none"/>
          <w:lang w:val="en-US" w:eastAsia="zh-CN"/>
        </w:rPr>
        <w:t xml:space="preserve">附件3 </w:t>
      </w:r>
      <w:r>
        <w:rPr>
          <w:rFonts w:hint="eastAsia" w:ascii="宋体" w:hAnsi="宋体"/>
          <w:b/>
          <w:sz w:val="32"/>
          <w:szCs w:val="32"/>
          <w:highlight w:val="none"/>
        </w:rPr>
        <w:t>法定代表人身份证明书</w:t>
      </w:r>
    </w:p>
    <w:p w14:paraId="65E34A45">
      <w:pPr>
        <w:snapToGrid w:val="0"/>
        <w:spacing w:line="360" w:lineRule="auto"/>
        <w:jc w:val="center"/>
        <w:outlineLvl w:val="1"/>
        <w:rPr>
          <w:rFonts w:hint="eastAsia" w:ascii="宋体" w:hAnsi="宋体" w:eastAsia="宋体" w:cs="Times New Roman"/>
          <w:b/>
          <w:sz w:val="32"/>
          <w:szCs w:val="32"/>
          <w:highlight w:val="none"/>
        </w:rPr>
      </w:pPr>
    </w:p>
    <w:p w14:paraId="5CC2C64B">
      <w:pPr>
        <w:snapToGrid w:val="0"/>
        <w:spacing w:line="360" w:lineRule="auto"/>
        <w:jc w:val="center"/>
        <w:outlineLvl w:val="1"/>
        <w:rPr>
          <w:rFonts w:hint="eastAsia" w:ascii="宋体" w:hAnsi="宋体" w:eastAsia="宋体" w:cs="Times New Roman"/>
          <w:b/>
          <w:sz w:val="32"/>
          <w:szCs w:val="32"/>
          <w:highlight w:val="none"/>
        </w:rPr>
      </w:pPr>
    </w:p>
    <w:p w14:paraId="491C4678">
      <w:pPr>
        <w:snapToGrid w:val="0"/>
        <w:spacing w:line="360" w:lineRule="auto"/>
        <w:jc w:val="center"/>
        <w:outlineLvl w:val="1"/>
        <w:rPr>
          <w:rFonts w:hint="eastAsia" w:ascii="宋体" w:hAnsi="宋体" w:eastAsia="宋体" w:cs="Times New Roman"/>
          <w:b/>
          <w:sz w:val="32"/>
          <w:szCs w:val="32"/>
          <w:highlight w:val="none"/>
        </w:rPr>
      </w:pPr>
    </w:p>
    <w:p w14:paraId="3A198ABB">
      <w:pPr>
        <w:snapToGrid w:val="0"/>
        <w:spacing w:line="360" w:lineRule="auto"/>
        <w:jc w:val="center"/>
        <w:outlineLvl w:val="1"/>
        <w:rPr>
          <w:rFonts w:hint="eastAsia" w:ascii="宋体" w:hAnsi="宋体" w:eastAsia="宋体" w:cs="Times New Roman"/>
          <w:b/>
          <w:sz w:val="32"/>
          <w:szCs w:val="32"/>
          <w:highlight w:val="none"/>
        </w:rPr>
      </w:pPr>
    </w:p>
    <w:p w14:paraId="119BD264">
      <w:pPr>
        <w:snapToGrid w:val="0"/>
        <w:spacing w:line="360" w:lineRule="auto"/>
        <w:jc w:val="center"/>
        <w:outlineLvl w:val="1"/>
        <w:rPr>
          <w:rFonts w:hint="eastAsia" w:ascii="宋体" w:hAnsi="宋体" w:eastAsia="宋体" w:cs="Times New Roman"/>
          <w:b/>
          <w:sz w:val="32"/>
          <w:szCs w:val="32"/>
          <w:highlight w:val="none"/>
        </w:rPr>
      </w:pPr>
    </w:p>
    <w:p w14:paraId="7FF74E6A">
      <w:pPr>
        <w:snapToGrid w:val="0"/>
        <w:spacing w:line="360" w:lineRule="auto"/>
        <w:jc w:val="center"/>
        <w:outlineLvl w:val="1"/>
        <w:rPr>
          <w:rFonts w:hint="eastAsia" w:ascii="宋体" w:hAnsi="宋体" w:eastAsia="宋体" w:cs="Times New Roman"/>
          <w:b/>
          <w:sz w:val="32"/>
          <w:szCs w:val="32"/>
          <w:highlight w:val="none"/>
        </w:rPr>
      </w:pPr>
    </w:p>
    <w:p w14:paraId="609E1B0D">
      <w:pPr>
        <w:snapToGrid w:val="0"/>
        <w:spacing w:line="360" w:lineRule="auto"/>
        <w:jc w:val="center"/>
        <w:outlineLvl w:val="1"/>
        <w:rPr>
          <w:rFonts w:hint="eastAsia" w:ascii="宋体" w:hAnsi="宋体" w:eastAsia="宋体" w:cs="Times New Roman"/>
          <w:b/>
          <w:sz w:val="32"/>
          <w:szCs w:val="32"/>
          <w:highlight w:val="none"/>
        </w:rPr>
      </w:pPr>
    </w:p>
    <w:p w14:paraId="4771610D">
      <w:pPr>
        <w:snapToGrid w:val="0"/>
        <w:spacing w:line="360" w:lineRule="auto"/>
        <w:jc w:val="center"/>
        <w:outlineLvl w:val="1"/>
        <w:rPr>
          <w:rFonts w:hint="eastAsia" w:ascii="宋体" w:hAnsi="宋体" w:eastAsia="宋体" w:cs="Times New Roman"/>
          <w:b/>
          <w:sz w:val="32"/>
          <w:szCs w:val="32"/>
          <w:highlight w:val="none"/>
        </w:rPr>
      </w:pPr>
    </w:p>
    <w:p w14:paraId="7CE6CB48">
      <w:pPr>
        <w:snapToGrid w:val="0"/>
        <w:spacing w:line="360" w:lineRule="auto"/>
        <w:jc w:val="center"/>
        <w:outlineLvl w:val="1"/>
        <w:rPr>
          <w:rFonts w:hint="eastAsia" w:ascii="宋体" w:hAnsi="宋体" w:eastAsia="宋体" w:cs="Times New Roman"/>
          <w:b/>
          <w:sz w:val="32"/>
          <w:szCs w:val="32"/>
          <w:highlight w:val="none"/>
        </w:rPr>
      </w:pPr>
    </w:p>
    <w:p w14:paraId="4A67BEF6">
      <w:pPr>
        <w:snapToGrid w:val="0"/>
        <w:spacing w:line="360" w:lineRule="auto"/>
        <w:jc w:val="center"/>
        <w:outlineLvl w:val="1"/>
        <w:rPr>
          <w:rFonts w:hint="eastAsia" w:ascii="宋体" w:hAnsi="宋体" w:eastAsia="宋体" w:cs="Times New Roman"/>
          <w:b/>
          <w:sz w:val="32"/>
          <w:szCs w:val="32"/>
          <w:highlight w:val="none"/>
        </w:rPr>
      </w:pPr>
    </w:p>
    <w:p w14:paraId="18A85888">
      <w:pPr>
        <w:snapToGrid w:val="0"/>
        <w:spacing w:line="360" w:lineRule="auto"/>
        <w:jc w:val="center"/>
        <w:outlineLvl w:val="1"/>
        <w:rPr>
          <w:rFonts w:hint="eastAsia" w:ascii="宋体" w:hAnsi="宋体" w:eastAsia="宋体" w:cs="Times New Roman"/>
          <w:b/>
          <w:sz w:val="32"/>
          <w:szCs w:val="32"/>
          <w:highlight w:val="none"/>
        </w:rPr>
      </w:pPr>
    </w:p>
    <w:p w14:paraId="43E044A5">
      <w:pPr>
        <w:snapToGrid w:val="0"/>
        <w:spacing w:line="360" w:lineRule="auto"/>
        <w:jc w:val="center"/>
        <w:outlineLvl w:val="1"/>
        <w:rPr>
          <w:rFonts w:hint="eastAsia" w:ascii="宋体" w:hAnsi="宋体" w:eastAsia="宋体" w:cs="Times New Roman"/>
          <w:b/>
          <w:sz w:val="32"/>
          <w:szCs w:val="32"/>
          <w:highlight w:val="none"/>
        </w:rPr>
      </w:pPr>
    </w:p>
    <w:p w14:paraId="2D7B54D2">
      <w:pPr>
        <w:snapToGrid w:val="0"/>
        <w:spacing w:line="360" w:lineRule="auto"/>
        <w:jc w:val="center"/>
        <w:outlineLvl w:val="1"/>
        <w:rPr>
          <w:rFonts w:hint="eastAsia" w:ascii="宋体" w:hAnsi="宋体" w:eastAsia="宋体" w:cs="Times New Roman"/>
          <w:b/>
          <w:sz w:val="32"/>
          <w:szCs w:val="32"/>
          <w:highlight w:val="none"/>
        </w:rPr>
      </w:pPr>
    </w:p>
    <w:p w14:paraId="45A13F8A">
      <w:pPr>
        <w:snapToGrid w:val="0"/>
        <w:spacing w:line="360" w:lineRule="auto"/>
        <w:jc w:val="center"/>
        <w:outlineLvl w:val="1"/>
        <w:rPr>
          <w:rFonts w:hint="eastAsia" w:ascii="宋体" w:hAnsi="宋体" w:eastAsia="宋体" w:cs="Times New Roman"/>
          <w:b/>
          <w:sz w:val="32"/>
          <w:szCs w:val="32"/>
          <w:highlight w:val="none"/>
        </w:rPr>
      </w:pPr>
    </w:p>
    <w:p w14:paraId="2F1BB8DE">
      <w:pPr>
        <w:snapToGrid w:val="0"/>
        <w:spacing w:line="360" w:lineRule="auto"/>
        <w:jc w:val="center"/>
        <w:outlineLvl w:val="1"/>
        <w:rPr>
          <w:rFonts w:hint="eastAsia" w:ascii="宋体" w:hAnsi="宋体" w:eastAsia="宋体" w:cs="Times New Roman"/>
          <w:b/>
          <w:sz w:val="32"/>
          <w:szCs w:val="32"/>
          <w:highlight w:val="none"/>
        </w:rPr>
      </w:pPr>
    </w:p>
    <w:p w14:paraId="113993E9">
      <w:pPr>
        <w:snapToGrid w:val="0"/>
        <w:spacing w:line="360" w:lineRule="auto"/>
        <w:jc w:val="center"/>
        <w:outlineLvl w:val="1"/>
        <w:rPr>
          <w:rFonts w:hint="eastAsia" w:ascii="宋体" w:hAnsi="宋体" w:eastAsia="宋体" w:cs="Times New Roman"/>
          <w:b/>
          <w:sz w:val="32"/>
          <w:szCs w:val="32"/>
          <w:highlight w:val="none"/>
        </w:rPr>
      </w:pPr>
    </w:p>
    <w:p w14:paraId="0BF0F82F">
      <w:pPr>
        <w:snapToGrid w:val="0"/>
        <w:spacing w:line="360" w:lineRule="auto"/>
        <w:jc w:val="center"/>
        <w:outlineLvl w:val="1"/>
        <w:rPr>
          <w:rFonts w:hint="eastAsia" w:ascii="宋体" w:hAnsi="宋体" w:eastAsia="宋体" w:cs="Times New Roman"/>
          <w:b/>
          <w:sz w:val="32"/>
          <w:szCs w:val="32"/>
          <w:highlight w:val="none"/>
        </w:rPr>
      </w:pPr>
    </w:p>
    <w:p w14:paraId="51B5AED6">
      <w:pPr>
        <w:snapToGrid w:val="0"/>
        <w:spacing w:line="360" w:lineRule="auto"/>
        <w:jc w:val="center"/>
        <w:outlineLvl w:val="1"/>
        <w:rPr>
          <w:rFonts w:hint="eastAsia" w:ascii="宋体" w:hAnsi="宋体" w:eastAsia="宋体" w:cs="Times New Roman"/>
          <w:b/>
          <w:sz w:val="32"/>
          <w:szCs w:val="32"/>
          <w:highlight w:val="none"/>
        </w:rPr>
      </w:pPr>
    </w:p>
    <w:p w14:paraId="6BACF0CF">
      <w:pPr>
        <w:snapToGrid w:val="0"/>
        <w:spacing w:line="360" w:lineRule="auto"/>
        <w:jc w:val="center"/>
        <w:outlineLvl w:val="1"/>
        <w:rPr>
          <w:rFonts w:hint="eastAsia" w:ascii="宋体" w:hAnsi="宋体" w:eastAsia="宋体" w:cs="Times New Roman"/>
          <w:b/>
          <w:sz w:val="32"/>
          <w:szCs w:val="32"/>
          <w:highlight w:val="none"/>
        </w:rPr>
      </w:pPr>
    </w:p>
    <w:p w14:paraId="73A2E9AD">
      <w:pPr>
        <w:snapToGrid w:val="0"/>
        <w:spacing w:line="360" w:lineRule="auto"/>
        <w:jc w:val="center"/>
        <w:outlineLvl w:val="1"/>
        <w:rPr>
          <w:rFonts w:hint="eastAsia" w:ascii="宋体" w:hAnsi="宋体" w:eastAsia="宋体" w:cs="Times New Roman"/>
          <w:b/>
          <w:sz w:val="32"/>
          <w:szCs w:val="32"/>
          <w:highlight w:val="none"/>
        </w:rPr>
      </w:pPr>
    </w:p>
    <w:p w14:paraId="12225313">
      <w:pPr>
        <w:snapToGrid w:val="0"/>
        <w:spacing w:line="360" w:lineRule="auto"/>
        <w:jc w:val="center"/>
        <w:outlineLvl w:val="1"/>
        <w:rPr>
          <w:rFonts w:hint="eastAsia" w:ascii="宋体" w:hAnsi="宋体" w:eastAsia="宋体" w:cs="Times New Roman"/>
          <w:b/>
          <w:sz w:val="32"/>
          <w:szCs w:val="32"/>
          <w:highlight w:val="none"/>
        </w:rPr>
      </w:pPr>
    </w:p>
    <w:p w14:paraId="22A39CA3">
      <w:pPr>
        <w:snapToGrid w:val="0"/>
        <w:spacing w:line="360" w:lineRule="auto"/>
        <w:jc w:val="center"/>
        <w:outlineLvl w:val="1"/>
        <w:rPr>
          <w:rFonts w:hint="eastAsia" w:ascii="宋体" w:hAnsi="宋体" w:eastAsia="宋体" w:cs="Times New Roman"/>
          <w:b/>
          <w:sz w:val="32"/>
          <w:szCs w:val="32"/>
          <w:highlight w:val="none"/>
        </w:rPr>
      </w:pPr>
      <w:r>
        <w:rPr>
          <w:rFonts w:hint="eastAsia" w:ascii="宋体" w:hAnsi="宋体" w:eastAsia="宋体" w:cs="Times New Roman"/>
          <w:b/>
          <w:sz w:val="32"/>
          <w:szCs w:val="32"/>
          <w:highlight w:val="none"/>
        </w:rPr>
        <w:t>附件</w:t>
      </w:r>
      <w:r>
        <w:rPr>
          <w:rFonts w:hint="eastAsia" w:ascii="宋体" w:hAnsi="宋体" w:cs="Times New Roman"/>
          <w:b/>
          <w:sz w:val="32"/>
          <w:szCs w:val="32"/>
          <w:highlight w:val="none"/>
          <w:lang w:val="en-US" w:eastAsia="zh-CN"/>
        </w:rPr>
        <w:t>4</w:t>
      </w:r>
      <w:r>
        <w:rPr>
          <w:rFonts w:hint="eastAsia" w:ascii="宋体" w:hAnsi="宋体" w:eastAsia="宋体" w:cs="Times New Roman"/>
          <w:b/>
          <w:sz w:val="32"/>
          <w:szCs w:val="32"/>
          <w:highlight w:val="none"/>
        </w:rPr>
        <w:t xml:space="preserve">   法定代表人授权书</w:t>
      </w:r>
    </w:p>
    <w:p w14:paraId="69B78474">
      <w:pPr>
        <w:snapToGrid w:val="0"/>
        <w:spacing w:line="360" w:lineRule="auto"/>
        <w:jc w:val="both"/>
        <w:outlineLvl w:val="1"/>
        <w:rPr>
          <w:rFonts w:hint="eastAsia" w:ascii="宋体" w:hAnsi="宋体" w:eastAsia="宋体" w:cs="Times New Roman"/>
          <w:b/>
          <w:sz w:val="32"/>
          <w:szCs w:val="32"/>
          <w:highlight w:val="none"/>
        </w:rPr>
      </w:pPr>
    </w:p>
    <w:p w14:paraId="1AC09A4D">
      <w:pPr>
        <w:spacing w:line="360" w:lineRule="auto"/>
        <w:ind w:firstLine="720" w:firstLineChars="300"/>
        <w:rPr>
          <w:rFonts w:hint="eastAsia" w:ascii="宋体" w:hAnsi="宋体" w:eastAsia="宋体" w:cs="Times New Roman"/>
          <w:highlight w:val="none"/>
        </w:rPr>
      </w:pPr>
    </w:p>
    <w:p w14:paraId="5BB7CE47">
      <w:pPr>
        <w:spacing w:line="360" w:lineRule="auto"/>
        <w:ind w:firstLine="480" w:firstLineChars="200"/>
        <w:rPr>
          <w:rFonts w:ascii="宋体" w:hAnsi="宋体" w:eastAsia="宋体" w:cs="Times New Roman"/>
          <w:szCs w:val="24"/>
          <w:highlight w:val="none"/>
        </w:rPr>
      </w:pPr>
      <w:r>
        <w:rPr>
          <w:rFonts w:hint="eastAsia" w:ascii="宋体" w:hAnsi="宋体" w:eastAsia="宋体" w:cs="Times New Roman"/>
          <w:szCs w:val="24"/>
          <w:highlight w:val="none"/>
        </w:rPr>
        <w:t>本授权书声明：注册于</w:t>
      </w:r>
      <w:r>
        <w:rPr>
          <w:rFonts w:hint="eastAsia" w:ascii="宋体" w:hAnsi="宋体" w:eastAsia="宋体" w:cs="Times New Roman"/>
          <w:szCs w:val="24"/>
          <w:highlight w:val="none"/>
          <w:u w:val="single"/>
        </w:rPr>
        <w:t>（国家或地区的名称）</w:t>
      </w:r>
      <w:r>
        <w:rPr>
          <w:rFonts w:hint="eastAsia" w:ascii="宋体" w:hAnsi="宋体" w:eastAsia="宋体" w:cs="Times New Roman"/>
          <w:szCs w:val="24"/>
          <w:highlight w:val="none"/>
        </w:rPr>
        <w:t>的（</w:t>
      </w:r>
      <w:r>
        <w:rPr>
          <w:rFonts w:hint="eastAsia" w:ascii="宋体" w:hAnsi="宋体" w:eastAsia="宋体" w:cs="Times New Roman"/>
          <w:szCs w:val="24"/>
          <w:highlight w:val="none"/>
          <w:u w:val="single"/>
        </w:rPr>
        <w:t>公司名称</w:t>
      </w:r>
      <w:r>
        <w:rPr>
          <w:rFonts w:hint="eastAsia" w:ascii="宋体" w:hAnsi="宋体" w:eastAsia="宋体" w:cs="Times New Roman"/>
          <w:szCs w:val="24"/>
          <w:highlight w:val="none"/>
        </w:rPr>
        <w:t>）的在下面签字的（</w:t>
      </w:r>
      <w:r>
        <w:rPr>
          <w:rFonts w:hint="eastAsia" w:ascii="宋体" w:hAnsi="宋体" w:eastAsia="宋体" w:cs="Times New Roman"/>
          <w:szCs w:val="24"/>
          <w:highlight w:val="none"/>
          <w:u w:val="single"/>
        </w:rPr>
        <w:t>法人代表姓名、职务</w:t>
      </w:r>
      <w:r>
        <w:rPr>
          <w:rFonts w:hint="eastAsia" w:ascii="宋体" w:hAnsi="宋体" w:eastAsia="宋体" w:cs="Times New Roman"/>
          <w:szCs w:val="24"/>
          <w:highlight w:val="none"/>
        </w:rPr>
        <w:t>）代表本公司授权（</w:t>
      </w:r>
      <w:r>
        <w:rPr>
          <w:rFonts w:hint="eastAsia" w:ascii="宋体" w:hAnsi="宋体" w:eastAsia="宋体" w:cs="Times New Roman"/>
          <w:szCs w:val="24"/>
          <w:highlight w:val="none"/>
          <w:u w:val="single"/>
        </w:rPr>
        <w:t>单位名称</w:t>
      </w:r>
      <w:r>
        <w:rPr>
          <w:rFonts w:hint="eastAsia" w:ascii="宋体" w:hAnsi="宋体" w:eastAsia="宋体" w:cs="Times New Roman"/>
          <w:szCs w:val="24"/>
          <w:highlight w:val="none"/>
        </w:rPr>
        <w:t>）的在下面签字的（</w:t>
      </w:r>
      <w:r>
        <w:rPr>
          <w:rFonts w:hint="eastAsia" w:ascii="宋体" w:hAnsi="宋体" w:eastAsia="宋体" w:cs="Times New Roman"/>
          <w:szCs w:val="24"/>
          <w:highlight w:val="none"/>
          <w:u w:val="single"/>
        </w:rPr>
        <w:t>被授权人的姓名、职务</w:t>
      </w:r>
      <w:r>
        <w:rPr>
          <w:rFonts w:hint="eastAsia" w:ascii="宋体" w:hAnsi="宋体" w:eastAsia="宋体" w:cs="Times New Roman"/>
          <w:szCs w:val="24"/>
          <w:highlight w:val="none"/>
        </w:rPr>
        <w:t>）为本公司的合法代理人，就（</w:t>
      </w:r>
      <w:r>
        <w:rPr>
          <w:rFonts w:hint="eastAsia" w:ascii="宋体" w:hAnsi="宋体" w:eastAsia="宋体" w:cs="Times New Roman"/>
          <w:szCs w:val="24"/>
          <w:highlight w:val="none"/>
          <w:lang w:val="en-US" w:eastAsia="zh-CN"/>
        </w:rPr>
        <w:t>人保健康深圳分公司2026年诉讼法律服务采购</w:t>
      </w:r>
      <w:r>
        <w:rPr>
          <w:rFonts w:hint="eastAsia" w:ascii="宋体" w:hAnsi="宋体" w:eastAsia="宋体" w:cs="Times New Roman"/>
          <w:szCs w:val="24"/>
          <w:highlight w:val="none"/>
        </w:rPr>
        <w:t>项目）的采购，以本公司名义处理一切与之有关的事务。</w:t>
      </w:r>
    </w:p>
    <w:p w14:paraId="0E287761">
      <w:pPr>
        <w:spacing w:line="360" w:lineRule="auto"/>
        <w:ind w:firstLine="480" w:firstLineChars="200"/>
        <w:rPr>
          <w:rFonts w:hint="eastAsia" w:ascii="宋体" w:hAnsi="宋体" w:eastAsia="宋体" w:cs="Times New Roman"/>
          <w:szCs w:val="24"/>
          <w:highlight w:val="none"/>
        </w:rPr>
      </w:pPr>
      <w:r>
        <w:rPr>
          <w:rFonts w:hint="eastAsia" w:ascii="宋体" w:hAnsi="宋体" w:eastAsia="宋体" w:cs="Times New Roman"/>
          <w:szCs w:val="24"/>
          <w:highlight w:val="none"/>
        </w:rPr>
        <w:t>本授权书签字盖章后立即生效，特此声明。</w:t>
      </w:r>
      <w:r>
        <w:rPr>
          <w:rFonts w:hint="eastAsia" w:ascii="宋体" w:hAnsi="宋体" w:eastAsia="宋体" w:cs="Times New Roman"/>
          <w:szCs w:val="24"/>
          <w:highlight w:val="none"/>
        </w:rPr>
        <w:cr/>
      </w:r>
    </w:p>
    <w:p w14:paraId="687EC2E7">
      <w:pPr>
        <w:spacing w:line="360" w:lineRule="auto"/>
        <w:ind w:firstLine="200"/>
        <w:rPr>
          <w:rFonts w:hint="eastAsia" w:ascii="宋体" w:hAnsi="宋体" w:eastAsia="宋体" w:cs="Times New Roman"/>
          <w:szCs w:val="24"/>
          <w:highlight w:val="none"/>
        </w:rPr>
      </w:pPr>
      <w:r>
        <w:rPr>
          <w:rFonts w:hint="eastAsia" w:ascii="宋体" w:hAnsi="宋体" w:eastAsia="宋体" w:cs="Times New Roman"/>
          <w:szCs w:val="24"/>
          <w:highlight w:val="none"/>
        </w:rPr>
        <w:t>法定代表人（签字或印鉴）：_________</w:t>
      </w:r>
    </w:p>
    <w:p w14:paraId="061705B8">
      <w:pPr>
        <w:spacing w:line="360" w:lineRule="auto"/>
        <w:ind w:firstLine="200"/>
        <w:rPr>
          <w:rFonts w:hint="eastAsia"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 xml:space="preserve">方授权代表（签字）：________                          </w:t>
      </w:r>
    </w:p>
    <w:p w14:paraId="5CC35B14">
      <w:pPr>
        <w:spacing w:line="360" w:lineRule="auto"/>
        <w:ind w:firstLine="200"/>
        <w:rPr>
          <w:rFonts w:ascii="宋体" w:hAnsi="宋体" w:eastAsia="宋体" w:cs="Times New Roman"/>
          <w:szCs w:val="24"/>
          <w:highlight w:val="none"/>
        </w:rPr>
      </w:pP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方（盖章）:    ____________</w:t>
      </w:r>
    </w:p>
    <w:p w14:paraId="23A22703">
      <w:pPr>
        <w:pStyle w:val="7"/>
        <w:tabs>
          <w:tab w:val="left" w:pos="5580"/>
        </w:tabs>
        <w:ind w:firstLine="200"/>
        <w:rPr>
          <w:rFonts w:hint="eastAsia" w:hAnsi="宋体" w:eastAsia="宋体" w:cs="Times New Roman"/>
          <w:sz w:val="24"/>
          <w:szCs w:val="24"/>
          <w:highlight w:val="none"/>
        </w:rPr>
      </w:pPr>
    </w:p>
    <w:p w14:paraId="26E4384C">
      <w:pPr>
        <w:pStyle w:val="7"/>
        <w:tabs>
          <w:tab w:val="left" w:pos="5580"/>
        </w:tabs>
        <w:ind w:firstLine="200"/>
        <w:rPr>
          <w:rFonts w:hAnsi="宋体" w:eastAsia="宋体" w:cs="Times New Roman"/>
          <w:sz w:val="24"/>
          <w:szCs w:val="24"/>
          <w:highlight w:val="none"/>
        </w:rPr>
      </w:pPr>
      <w:r>
        <w:rPr>
          <w:rFonts w:hint="eastAsia" w:hAnsi="宋体" w:eastAsia="宋体" w:cs="Times New Roman"/>
          <w:sz w:val="24"/>
          <w:szCs w:val="24"/>
          <w:highlight w:val="none"/>
        </w:rPr>
        <w:t>附：</w:t>
      </w:r>
    </w:p>
    <w:p w14:paraId="7903CD96">
      <w:pPr>
        <w:pStyle w:val="7"/>
        <w:tabs>
          <w:tab w:val="left" w:pos="5580"/>
        </w:tabs>
        <w:ind w:firstLine="200"/>
        <w:rPr>
          <w:rFonts w:hAnsi="宋体" w:eastAsia="宋体" w:cs="Times New Roman"/>
          <w:sz w:val="24"/>
          <w:szCs w:val="24"/>
          <w:highlight w:val="none"/>
        </w:rPr>
      </w:pPr>
      <w:r>
        <w:rPr>
          <w:rFonts w:hint="eastAsia" w:hAnsi="宋体" w:eastAsia="宋体" w:cs="Times New Roman"/>
          <w:sz w:val="24"/>
          <w:szCs w:val="24"/>
          <w:highlight w:val="none"/>
        </w:rPr>
        <w:t xml:space="preserve">被授权人姓名： </w:t>
      </w:r>
    </w:p>
    <w:p w14:paraId="6A20CA7C">
      <w:pPr>
        <w:pStyle w:val="7"/>
        <w:tabs>
          <w:tab w:val="left" w:pos="5580"/>
        </w:tabs>
        <w:ind w:firstLine="200"/>
        <w:rPr>
          <w:rFonts w:hAnsi="宋体" w:eastAsia="宋体" w:cs="Times New Roman"/>
          <w:sz w:val="24"/>
          <w:szCs w:val="24"/>
          <w:highlight w:val="none"/>
        </w:rPr>
      </w:pPr>
      <w:r>
        <w:rPr>
          <w:rFonts w:hint="eastAsia" w:hAnsi="宋体" w:eastAsia="宋体" w:cs="Times New Roman"/>
          <w:sz w:val="24"/>
          <w:szCs w:val="24"/>
          <w:highlight w:val="none"/>
        </w:rPr>
        <w:t>职　　　　务：</w:t>
      </w:r>
    </w:p>
    <w:p w14:paraId="60426BDD">
      <w:pPr>
        <w:pStyle w:val="7"/>
        <w:tabs>
          <w:tab w:val="left" w:pos="5580"/>
        </w:tabs>
        <w:ind w:firstLine="200"/>
        <w:rPr>
          <w:rFonts w:hAnsi="宋体" w:eastAsia="宋体" w:cs="Times New Roman"/>
          <w:sz w:val="24"/>
          <w:szCs w:val="24"/>
          <w:highlight w:val="none"/>
        </w:rPr>
      </w:pPr>
      <w:r>
        <w:rPr>
          <w:rFonts w:hint="eastAsia" w:hAnsi="宋体" w:eastAsia="宋体" w:cs="Times New Roman"/>
          <w:sz w:val="24"/>
          <w:szCs w:val="24"/>
          <w:highlight w:val="none"/>
        </w:rPr>
        <w:t>详细通讯地址：</w:t>
      </w:r>
    </w:p>
    <w:p w14:paraId="3E1A9B99">
      <w:pPr>
        <w:pStyle w:val="7"/>
        <w:tabs>
          <w:tab w:val="left" w:pos="5580"/>
        </w:tabs>
        <w:ind w:firstLine="200"/>
        <w:rPr>
          <w:rFonts w:hint="eastAsia" w:hAnsi="宋体" w:eastAsia="宋体" w:cs="Times New Roman"/>
          <w:sz w:val="24"/>
          <w:szCs w:val="24"/>
          <w:highlight w:val="none"/>
        </w:rPr>
      </w:pPr>
      <w:r>
        <w:rPr>
          <w:rFonts w:hint="eastAsia" w:hAnsi="宋体" w:eastAsia="宋体" w:cs="Times New Roman"/>
          <w:sz w:val="24"/>
          <w:szCs w:val="24"/>
          <w:highlight w:val="none"/>
        </w:rPr>
        <w:t>电　　　　话：</w:t>
      </w:r>
    </w:p>
    <w:p w14:paraId="4AB8C37B">
      <w:pPr>
        <w:pStyle w:val="7"/>
        <w:tabs>
          <w:tab w:val="left" w:pos="5580"/>
        </w:tabs>
        <w:ind w:firstLine="200"/>
        <w:jc w:val="left"/>
        <w:rPr>
          <w:rFonts w:hint="eastAsia" w:hAnsi="宋体" w:eastAsia="宋体" w:cs="Times New Roman"/>
          <w:sz w:val="24"/>
          <w:szCs w:val="24"/>
          <w:highlight w:val="none"/>
        </w:rPr>
      </w:pPr>
      <w:r>
        <w:rPr>
          <w:rFonts w:hint="eastAsia" w:hAnsi="宋体" w:eastAsia="宋体" w:cs="Times New Roman"/>
          <w:sz w:val="24"/>
          <w:szCs w:val="24"/>
          <w:highlight w:val="none"/>
        </w:rPr>
        <w:t>法人及被授权人身份证复印件:</w:t>
      </w:r>
    </w:p>
    <w:tbl>
      <w:tblPr>
        <w:tblStyle w:val="1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71"/>
      </w:tblGrid>
      <w:tr w14:paraId="0CBD4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noWrap w:val="0"/>
            <w:vAlign w:val="top"/>
          </w:tcPr>
          <w:p w14:paraId="19D1051A">
            <w:pPr>
              <w:pStyle w:val="7"/>
              <w:tabs>
                <w:tab w:val="left" w:pos="5580"/>
              </w:tabs>
              <w:jc w:val="left"/>
              <w:rPr>
                <w:rFonts w:hint="eastAsia" w:hAnsi="宋体" w:eastAsia="宋体" w:cs="Times New Roman"/>
                <w:sz w:val="24"/>
                <w:szCs w:val="24"/>
                <w:highlight w:val="none"/>
              </w:rPr>
            </w:pPr>
          </w:p>
          <w:p w14:paraId="64D51761">
            <w:pPr>
              <w:pStyle w:val="7"/>
              <w:tabs>
                <w:tab w:val="left" w:pos="5580"/>
              </w:tabs>
              <w:jc w:val="left"/>
              <w:rPr>
                <w:rFonts w:hint="eastAsia" w:hAnsi="宋体" w:eastAsia="宋体" w:cs="Times New Roman"/>
                <w:sz w:val="24"/>
                <w:szCs w:val="24"/>
                <w:highlight w:val="none"/>
              </w:rPr>
            </w:pPr>
          </w:p>
          <w:p w14:paraId="725E2C48">
            <w:pPr>
              <w:pStyle w:val="7"/>
              <w:tabs>
                <w:tab w:val="left" w:pos="5580"/>
              </w:tabs>
              <w:jc w:val="left"/>
              <w:rPr>
                <w:rFonts w:hint="eastAsia" w:hAnsi="宋体" w:eastAsia="宋体" w:cs="Times New Roman"/>
                <w:sz w:val="24"/>
                <w:szCs w:val="24"/>
                <w:highlight w:val="none"/>
              </w:rPr>
            </w:pPr>
          </w:p>
          <w:p w14:paraId="77B882BE">
            <w:pPr>
              <w:pStyle w:val="7"/>
              <w:tabs>
                <w:tab w:val="left" w:pos="5580"/>
              </w:tabs>
              <w:jc w:val="left"/>
              <w:rPr>
                <w:rFonts w:hAnsi="宋体" w:eastAsia="宋体" w:cs="Times New Roman"/>
                <w:sz w:val="24"/>
                <w:szCs w:val="24"/>
                <w:highlight w:val="none"/>
              </w:rPr>
            </w:pPr>
          </w:p>
        </w:tc>
      </w:tr>
    </w:tbl>
    <w:p w14:paraId="3C3C41FD">
      <w:pPr>
        <w:pStyle w:val="7"/>
        <w:rPr>
          <w:rFonts w:hAnsi="宋体" w:eastAsia="宋体" w:cs="Times New Roman"/>
          <w:sz w:val="24"/>
          <w:szCs w:val="24"/>
          <w:highlight w:val="none"/>
        </w:rPr>
      </w:pPr>
    </w:p>
    <w:p w14:paraId="1FA2AAF9">
      <w:pPr>
        <w:tabs>
          <w:tab w:val="left" w:pos="5580"/>
        </w:tabs>
        <w:spacing w:line="480" w:lineRule="auto"/>
        <w:rPr>
          <w:rFonts w:ascii="宋体" w:hAnsi="宋体" w:eastAsia="宋体" w:cs="Times New Roman"/>
          <w:highlight w:val="none"/>
          <w:u w:val="single"/>
        </w:rPr>
      </w:pPr>
    </w:p>
    <w:p w14:paraId="3F325510">
      <w:pPr>
        <w:tabs>
          <w:tab w:val="left" w:pos="5580"/>
        </w:tabs>
        <w:spacing w:line="480" w:lineRule="auto"/>
        <w:rPr>
          <w:rFonts w:ascii="宋体" w:hAnsi="宋体" w:eastAsia="宋体" w:cs="Times New Roman"/>
          <w:highlight w:val="none"/>
          <w:u w:val="single"/>
        </w:rPr>
      </w:pPr>
    </w:p>
    <w:p w14:paraId="01E5FD43">
      <w:pPr>
        <w:tabs>
          <w:tab w:val="left" w:pos="5580"/>
        </w:tabs>
        <w:spacing w:line="480" w:lineRule="auto"/>
        <w:rPr>
          <w:rFonts w:ascii="宋体" w:hAnsi="宋体" w:eastAsia="宋体" w:cs="Times New Roman"/>
          <w:highlight w:val="none"/>
          <w:u w:val="single"/>
        </w:rPr>
      </w:pPr>
    </w:p>
    <w:p w14:paraId="2C525316">
      <w:pPr>
        <w:tabs>
          <w:tab w:val="left" w:pos="5580"/>
        </w:tabs>
        <w:spacing w:line="480" w:lineRule="auto"/>
        <w:rPr>
          <w:rFonts w:ascii="宋体" w:hAnsi="宋体" w:eastAsia="宋体" w:cs="Times New Roman"/>
          <w:highlight w:val="none"/>
          <w:u w:val="single"/>
        </w:rPr>
      </w:pPr>
    </w:p>
    <w:p w14:paraId="4DAC4C18">
      <w:pPr>
        <w:tabs>
          <w:tab w:val="left" w:pos="5580"/>
        </w:tabs>
        <w:spacing w:line="480" w:lineRule="auto"/>
        <w:rPr>
          <w:rFonts w:hint="eastAsia" w:ascii="宋体" w:hAnsi="宋体" w:eastAsia="宋体" w:cs="Times New Roman"/>
          <w:highlight w:val="none"/>
          <w:u w:val="single"/>
        </w:rPr>
      </w:pPr>
    </w:p>
    <w:p w14:paraId="042C32FD">
      <w:pPr>
        <w:snapToGrid w:val="0"/>
        <w:spacing w:line="360" w:lineRule="auto"/>
        <w:ind w:firstLine="643"/>
        <w:jc w:val="center"/>
        <w:outlineLvl w:val="1"/>
        <w:rPr>
          <w:rFonts w:ascii="宋体" w:hAnsi="宋体" w:eastAsia="宋体" w:cs="Times New Roman"/>
          <w:b/>
          <w:sz w:val="32"/>
          <w:szCs w:val="32"/>
          <w:highlight w:val="none"/>
        </w:rPr>
      </w:pPr>
      <w:r>
        <w:rPr>
          <w:rFonts w:ascii="宋体" w:hAnsi="宋体" w:eastAsia="宋体" w:cs="Times New Roman"/>
          <w:b/>
          <w:sz w:val="32"/>
          <w:szCs w:val="32"/>
          <w:highlight w:val="none"/>
        </w:rPr>
        <w:t>附件</w:t>
      </w:r>
      <w:r>
        <w:rPr>
          <w:rFonts w:hint="eastAsia" w:ascii="宋体" w:hAnsi="宋体" w:cs="Times New Roman"/>
          <w:b/>
          <w:sz w:val="32"/>
          <w:szCs w:val="32"/>
          <w:highlight w:val="none"/>
          <w:lang w:val="en-US" w:eastAsia="zh-CN"/>
        </w:rPr>
        <w:t>5</w:t>
      </w:r>
      <w:r>
        <w:rPr>
          <w:rFonts w:ascii="宋体" w:hAnsi="宋体" w:eastAsia="宋体" w:cs="Times New Roman"/>
          <w:b/>
          <w:sz w:val="32"/>
          <w:szCs w:val="32"/>
          <w:highlight w:val="none"/>
        </w:rPr>
        <w:t xml:space="preserve"> </w:t>
      </w:r>
      <w:bookmarkEnd w:id="378"/>
      <w:bookmarkEnd w:id="379"/>
      <w:r>
        <w:rPr>
          <w:rFonts w:ascii="宋体" w:hAnsi="宋体" w:eastAsia="宋体" w:cs="Times New Roman"/>
          <w:b/>
          <w:sz w:val="32"/>
          <w:szCs w:val="32"/>
          <w:highlight w:val="none"/>
        </w:rPr>
        <w:t>商务条款偏离表</w:t>
      </w:r>
    </w:p>
    <w:p w14:paraId="3D5EB93C">
      <w:pPr>
        <w:pStyle w:val="7"/>
        <w:rPr>
          <w:rFonts w:hAnsi="宋体" w:eastAsia="宋体" w:cs="Times New Roman"/>
          <w:sz w:val="24"/>
          <w:szCs w:val="24"/>
          <w:highlight w:val="none"/>
        </w:rPr>
      </w:pPr>
    </w:p>
    <w:p w14:paraId="68161E3B">
      <w:pPr>
        <w:pStyle w:val="7"/>
        <w:rPr>
          <w:rFonts w:hAnsi="宋体" w:eastAsia="宋体" w:cs="Times New Roman"/>
          <w:sz w:val="24"/>
          <w:szCs w:val="24"/>
          <w:highlight w:val="none"/>
        </w:rPr>
      </w:pPr>
      <w:r>
        <w:rPr>
          <w:rFonts w:hint="eastAsia" w:hAnsi="宋体" w:eastAsia="宋体" w:cs="Times New Roman"/>
          <w:sz w:val="24"/>
          <w:szCs w:val="24"/>
          <w:highlight w:val="none"/>
        </w:rPr>
        <w:t>项目名称</w:t>
      </w:r>
      <w:r>
        <w:rPr>
          <w:rFonts w:hAnsi="宋体" w:eastAsia="宋体" w:cs="Times New Roman"/>
          <w:sz w:val="24"/>
          <w:szCs w:val="24"/>
          <w:highlight w:val="none"/>
        </w:rPr>
        <w:t>:</w:t>
      </w:r>
      <w:r>
        <w:rPr>
          <w:rFonts w:hint="eastAsia" w:hAnsi="宋体" w:eastAsia="宋体" w:cs="Times New Roman"/>
          <w:sz w:val="24"/>
          <w:szCs w:val="24"/>
          <w:highlight w:val="none"/>
          <w:u w:val="single"/>
          <w:lang w:val="en-US" w:eastAsia="zh-CN"/>
        </w:rPr>
        <w:t>人保健康深圳分公司2026年诉讼法律服务采购</w:t>
      </w:r>
      <w:r>
        <w:rPr>
          <w:rFonts w:hint="eastAsia" w:hAnsi="宋体" w:eastAsia="宋体" w:cs="Times New Roman"/>
          <w:sz w:val="24"/>
          <w:szCs w:val="24"/>
          <w:highlight w:val="none"/>
          <w:u w:val="single"/>
        </w:rPr>
        <w:t>项目</w:t>
      </w: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2131"/>
        <w:gridCol w:w="2669"/>
        <w:gridCol w:w="2669"/>
        <w:gridCol w:w="1321"/>
      </w:tblGrid>
      <w:tr w14:paraId="58117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709E727C">
            <w:pPr>
              <w:pStyle w:val="7"/>
              <w:jc w:val="center"/>
              <w:rPr>
                <w:rFonts w:hAnsi="宋体" w:eastAsia="宋体" w:cs="Times New Roman"/>
                <w:sz w:val="24"/>
                <w:szCs w:val="24"/>
                <w:highlight w:val="none"/>
              </w:rPr>
            </w:pPr>
            <w:r>
              <w:rPr>
                <w:rFonts w:hint="eastAsia" w:hAnsi="宋体" w:eastAsia="宋体" w:cs="Times New Roman"/>
                <w:sz w:val="24"/>
                <w:szCs w:val="24"/>
                <w:highlight w:val="none"/>
              </w:rPr>
              <w:t>序号</w:t>
            </w:r>
          </w:p>
        </w:tc>
        <w:tc>
          <w:tcPr>
            <w:tcW w:w="1113" w:type="pct"/>
            <w:noWrap w:val="0"/>
            <w:vAlign w:val="center"/>
          </w:tcPr>
          <w:p w14:paraId="039619AC">
            <w:pPr>
              <w:jc w:val="center"/>
              <w:rPr>
                <w:rFonts w:ascii="宋体" w:hAnsi="宋体" w:eastAsia="宋体" w:cs="Times New Roman"/>
                <w:szCs w:val="24"/>
                <w:highlight w:val="none"/>
              </w:rPr>
            </w:pP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条目号</w:t>
            </w:r>
          </w:p>
          <w:p w14:paraId="544B29C3">
            <w:pPr>
              <w:pStyle w:val="7"/>
              <w:jc w:val="center"/>
              <w:rPr>
                <w:rFonts w:hAnsi="宋体" w:eastAsia="宋体" w:cs="Times New Roman"/>
                <w:sz w:val="24"/>
                <w:szCs w:val="24"/>
                <w:highlight w:val="none"/>
              </w:rPr>
            </w:pPr>
            <w:r>
              <w:rPr>
                <w:rFonts w:hint="eastAsia" w:hAnsi="宋体" w:eastAsia="宋体" w:cs="Times New Roman"/>
                <w:sz w:val="24"/>
                <w:szCs w:val="24"/>
                <w:highlight w:val="none"/>
              </w:rPr>
              <w:t>（页码）</w:t>
            </w:r>
          </w:p>
        </w:tc>
        <w:tc>
          <w:tcPr>
            <w:tcW w:w="1394" w:type="pct"/>
            <w:noWrap w:val="0"/>
            <w:vAlign w:val="center"/>
          </w:tcPr>
          <w:p w14:paraId="206C20DE">
            <w:pPr>
              <w:pStyle w:val="7"/>
              <w:jc w:val="center"/>
              <w:rPr>
                <w:rFonts w:hAnsi="宋体" w:eastAsia="宋体" w:cs="Times New Roman"/>
                <w:sz w:val="24"/>
                <w:szCs w:val="24"/>
                <w:highlight w:val="none"/>
              </w:rPr>
            </w:pPr>
            <w:r>
              <w:rPr>
                <w:rFonts w:hint="eastAsia" w:hAnsi="宋体" w:eastAsia="宋体" w:cs="Times New Roman"/>
                <w:sz w:val="24"/>
                <w:szCs w:val="24"/>
                <w:highlight w:val="none"/>
                <w:lang w:eastAsia="zh-CN"/>
              </w:rPr>
              <w:t>比选采购文件</w:t>
            </w:r>
            <w:r>
              <w:rPr>
                <w:rFonts w:hint="eastAsia" w:hAnsi="宋体" w:eastAsia="宋体" w:cs="Times New Roman"/>
                <w:sz w:val="24"/>
                <w:szCs w:val="24"/>
                <w:highlight w:val="none"/>
              </w:rPr>
              <w:t>的商务条款</w:t>
            </w:r>
          </w:p>
        </w:tc>
        <w:tc>
          <w:tcPr>
            <w:tcW w:w="1394" w:type="pct"/>
            <w:noWrap w:val="0"/>
            <w:vAlign w:val="center"/>
          </w:tcPr>
          <w:p w14:paraId="66A060C4">
            <w:pPr>
              <w:pStyle w:val="7"/>
              <w:jc w:val="center"/>
              <w:rPr>
                <w:rFonts w:hAnsi="宋体" w:eastAsia="宋体" w:cs="Times New Roman"/>
                <w:sz w:val="24"/>
                <w:szCs w:val="24"/>
                <w:highlight w:val="none"/>
              </w:rPr>
            </w:pPr>
            <w:r>
              <w:rPr>
                <w:rFonts w:hint="eastAsia" w:hAnsi="宋体" w:eastAsia="宋体" w:cs="Times New Roman"/>
                <w:sz w:val="24"/>
                <w:szCs w:val="24"/>
                <w:highlight w:val="none"/>
                <w:lang w:eastAsia="zh-CN"/>
              </w:rPr>
              <w:t>响应</w:t>
            </w:r>
            <w:r>
              <w:rPr>
                <w:rFonts w:hint="eastAsia" w:hAnsi="宋体" w:eastAsia="宋体" w:cs="Times New Roman"/>
                <w:sz w:val="24"/>
                <w:szCs w:val="24"/>
                <w:highlight w:val="none"/>
              </w:rPr>
              <w:t>文件的商务条款</w:t>
            </w:r>
          </w:p>
        </w:tc>
        <w:tc>
          <w:tcPr>
            <w:tcW w:w="690" w:type="pct"/>
            <w:noWrap w:val="0"/>
            <w:vAlign w:val="center"/>
          </w:tcPr>
          <w:p w14:paraId="5F8A829C">
            <w:pPr>
              <w:pStyle w:val="7"/>
              <w:jc w:val="center"/>
              <w:rPr>
                <w:rFonts w:hAnsi="宋体" w:eastAsia="宋体" w:cs="Times New Roman"/>
                <w:sz w:val="24"/>
                <w:szCs w:val="24"/>
                <w:highlight w:val="none"/>
              </w:rPr>
            </w:pPr>
            <w:r>
              <w:rPr>
                <w:rFonts w:hint="eastAsia" w:hAnsi="宋体" w:eastAsia="宋体" w:cs="Times New Roman"/>
                <w:sz w:val="24"/>
                <w:szCs w:val="24"/>
                <w:highlight w:val="none"/>
              </w:rPr>
              <w:t>偏离情况</w:t>
            </w:r>
          </w:p>
        </w:tc>
      </w:tr>
      <w:tr w14:paraId="374D6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77C2769E">
            <w:pPr>
              <w:pStyle w:val="7"/>
              <w:jc w:val="center"/>
              <w:rPr>
                <w:rFonts w:hAnsi="宋体" w:eastAsia="宋体" w:cs="Times New Roman"/>
                <w:sz w:val="24"/>
                <w:szCs w:val="24"/>
                <w:highlight w:val="none"/>
              </w:rPr>
            </w:pPr>
          </w:p>
        </w:tc>
        <w:tc>
          <w:tcPr>
            <w:tcW w:w="1113" w:type="pct"/>
            <w:noWrap w:val="0"/>
            <w:vAlign w:val="center"/>
          </w:tcPr>
          <w:p w14:paraId="5BCCC7C1">
            <w:pPr>
              <w:pStyle w:val="7"/>
              <w:jc w:val="center"/>
              <w:rPr>
                <w:rFonts w:hAnsi="宋体" w:eastAsia="宋体" w:cs="Times New Roman"/>
                <w:sz w:val="24"/>
                <w:szCs w:val="24"/>
                <w:highlight w:val="none"/>
              </w:rPr>
            </w:pPr>
          </w:p>
        </w:tc>
        <w:tc>
          <w:tcPr>
            <w:tcW w:w="1394" w:type="pct"/>
            <w:noWrap w:val="0"/>
            <w:vAlign w:val="center"/>
          </w:tcPr>
          <w:p w14:paraId="3364CB61">
            <w:pPr>
              <w:pStyle w:val="7"/>
              <w:jc w:val="center"/>
              <w:rPr>
                <w:rFonts w:hAnsi="宋体" w:eastAsia="宋体" w:cs="Times New Roman"/>
                <w:sz w:val="24"/>
                <w:szCs w:val="24"/>
                <w:highlight w:val="none"/>
              </w:rPr>
            </w:pPr>
          </w:p>
        </w:tc>
        <w:tc>
          <w:tcPr>
            <w:tcW w:w="1394" w:type="pct"/>
            <w:noWrap w:val="0"/>
            <w:vAlign w:val="center"/>
          </w:tcPr>
          <w:p w14:paraId="2A8CE230">
            <w:pPr>
              <w:pStyle w:val="7"/>
              <w:jc w:val="center"/>
              <w:rPr>
                <w:rFonts w:hAnsi="宋体" w:eastAsia="宋体" w:cs="Times New Roman"/>
                <w:sz w:val="24"/>
                <w:szCs w:val="24"/>
                <w:highlight w:val="none"/>
              </w:rPr>
            </w:pPr>
          </w:p>
        </w:tc>
        <w:tc>
          <w:tcPr>
            <w:tcW w:w="690" w:type="pct"/>
            <w:noWrap w:val="0"/>
            <w:vAlign w:val="center"/>
          </w:tcPr>
          <w:p w14:paraId="664BD932">
            <w:pPr>
              <w:pStyle w:val="7"/>
              <w:jc w:val="center"/>
              <w:rPr>
                <w:rFonts w:hAnsi="宋体" w:eastAsia="宋体" w:cs="Times New Roman"/>
                <w:sz w:val="24"/>
                <w:szCs w:val="24"/>
                <w:highlight w:val="none"/>
              </w:rPr>
            </w:pPr>
          </w:p>
        </w:tc>
      </w:tr>
      <w:tr w14:paraId="04F1B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7BBB2BDD">
            <w:pPr>
              <w:pStyle w:val="7"/>
              <w:jc w:val="center"/>
              <w:rPr>
                <w:rFonts w:hAnsi="宋体" w:eastAsia="宋体" w:cs="Times New Roman"/>
                <w:sz w:val="24"/>
                <w:szCs w:val="24"/>
                <w:highlight w:val="none"/>
              </w:rPr>
            </w:pPr>
          </w:p>
        </w:tc>
        <w:tc>
          <w:tcPr>
            <w:tcW w:w="1113" w:type="pct"/>
            <w:noWrap w:val="0"/>
            <w:vAlign w:val="center"/>
          </w:tcPr>
          <w:p w14:paraId="37DC0852">
            <w:pPr>
              <w:pStyle w:val="7"/>
              <w:jc w:val="center"/>
              <w:rPr>
                <w:rFonts w:hAnsi="宋体" w:eastAsia="宋体" w:cs="Times New Roman"/>
                <w:sz w:val="24"/>
                <w:szCs w:val="24"/>
                <w:highlight w:val="none"/>
              </w:rPr>
            </w:pPr>
          </w:p>
        </w:tc>
        <w:tc>
          <w:tcPr>
            <w:tcW w:w="1394" w:type="pct"/>
            <w:noWrap w:val="0"/>
            <w:vAlign w:val="center"/>
          </w:tcPr>
          <w:p w14:paraId="26EC094C">
            <w:pPr>
              <w:pStyle w:val="7"/>
              <w:jc w:val="center"/>
              <w:rPr>
                <w:rFonts w:hAnsi="宋体" w:eastAsia="宋体" w:cs="Times New Roman"/>
                <w:sz w:val="24"/>
                <w:szCs w:val="24"/>
                <w:highlight w:val="none"/>
              </w:rPr>
            </w:pPr>
          </w:p>
        </w:tc>
        <w:tc>
          <w:tcPr>
            <w:tcW w:w="1394" w:type="pct"/>
            <w:noWrap w:val="0"/>
            <w:vAlign w:val="center"/>
          </w:tcPr>
          <w:p w14:paraId="0C7B0CC9">
            <w:pPr>
              <w:pStyle w:val="7"/>
              <w:jc w:val="center"/>
              <w:rPr>
                <w:rFonts w:hAnsi="宋体" w:eastAsia="宋体" w:cs="Times New Roman"/>
                <w:sz w:val="24"/>
                <w:szCs w:val="24"/>
                <w:highlight w:val="none"/>
              </w:rPr>
            </w:pPr>
          </w:p>
        </w:tc>
        <w:tc>
          <w:tcPr>
            <w:tcW w:w="690" w:type="pct"/>
            <w:noWrap w:val="0"/>
            <w:vAlign w:val="center"/>
          </w:tcPr>
          <w:p w14:paraId="1A47FBEB">
            <w:pPr>
              <w:pStyle w:val="7"/>
              <w:jc w:val="center"/>
              <w:rPr>
                <w:rFonts w:hAnsi="宋体" w:eastAsia="宋体" w:cs="Times New Roman"/>
                <w:sz w:val="24"/>
                <w:szCs w:val="24"/>
                <w:highlight w:val="none"/>
              </w:rPr>
            </w:pPr>
          </w:p>
        </w:tc>
      </w:tr>
      <w:tr w14:paraId="7B0EC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61CF7713">
            <w:pPr>
              <w:pStyle w:val="7"/>
              <w:jc w:val="center"/>
              <w:rPr>
                <w:rFonts w:hAnsi="宋体" w:eastAsia="宋体" w:cs="Times New Roman"/>
                <w:sz w:val="24"/>
                <w:szCs w:val="24"/>
                <w:highlight w:val="none"/>
              </w:rPr>
            </w:pPr>
          </w:p>
        </w:tc>
        <w:tc>
          <w:tcPr>
            <w:tcW w:w="1113" w:type="pct"/>
            <w:noWrap w:val="0"/>
            <w:vAlign w:val="center"/>
          </w:tcPr>
          <w:p w14:paraId="55629C3D">
            <w:pPr>
              <w:pStyle w:val="7"/>
              <w:jc w:val="center"/>
              <w:rPr>
                <w:rFonts w:hAnsi="宋体" w:eastAsia="宋体" w:cs="Times New Roman"/>
                <w:sz w:val="24"/>
                <w:szCs w:val="24"/>
                <w:highlight w:val="none"/>
              </w:rPr>
            </w:pPr>
          </w:p>
        </w:tc>
        <w:tc>
          <w:tcPr>
            <w:tcW w:w="1394" w:type="pct"/>
            <w:noWrap w:val="0"/>
            <w:vAlign w:val="center"/>
          </w:tcPr>
          <w:p w14:paraId="76BF81B5">
            <w:pPr>
              <w:pStyle w:val="7"/>
              <w:jc w:val="center"/>
              <w:rPr>
                <w:rFonts w:hAnsi="宋体" w:eastAsia="宋体" w:cs="Times New Roman"/>
                <w:sz w:val="24"/>
                <w:szCs w:val="24"/>
                <w:highlight w:val="none"/>
              </w:rPr>
            </w:pPr>
          </w:p>
        </w:tc>
        <w:tc>
          <w:tcPr>
            <w:tcW w:w="1394" w:type="pct"/>
            <w:noWrap w:val="0"/>
            <w:vAlign w:val="center"/>
          </w:tcPr>
          <w:p w14:paraId="577931EE">
            <w:pPr>
              <w:pStyle w:val="7"/>
              <w:jc w:val="center"/>
              <w:rPr>
                <w:rFonts w:hAnsi="宋体" w:eastAsia="宋体" w:cs="Times New Roman"/>
                <w:sz w:val="24"/>
                <w:szCs w:val="24"/>
                <w:highlight w:val="none"/>
              </w:rPr>
            </w:pPr>
          </w:p>
        </w:tc>
        <w:tc>
          <w:tcPr>
            <w:tcW w:w="690" w:type="pct"/>
            <w:noWrap w:val="0"/>
            <w:vAlign w:val="center"/>
          </w:tcPr>
          <w:p w14:paraId="602F3A91">
            <w:pPr>
              <w:pStyle w:val="7"/>
              <w:jc w:val="center"/>
              <w:rPr>
                <w:rFonts w:hAnsi="宋体" w:eastAsia="宋体" w:cs="Times New Roman"/>
                <w:sz w:val="24"/>
                <w:szCs w:val="24"/>
                <w:highlight w:val="none"/>
              </w:rPr>
            </w:pPr>
          </w:p>
        </w:tc>
      </w:tr>
      <w:tr w14:paraId="35AF9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3E5E2A7C">
            <w:pPr>
              <w:pStyle w:val="7"/>
              <w:jc w:val="center"/>
              <w:rPr>
                <w:rFonts w:hAnsi="宋体" w:eastAsia="宋体" w:cs="Times New Roman"/>
                <w:sz w:val="24"/>
                <w:szCs w:val="24"/>
                <w:highlight w:val="none"/>
              </w:rPr>
            </w:pPr>
          </w:p>
        </w:tc>
        <w:tc>
          <w:tcPr>
            <w:tcW w:w="1113" w:type="pct"/>
            <w:noWrap w:val="0"/>
            <w:vAlign w:val="center"/>
          </w:tcPr>
          <w:p w14:paraId="767CEBA7">
            <w:pPr>
              <w:pStyle w:val="7"/>
              <w:jc w:val="center"/>
              <w:rPr>
                <w:rFonts w:hAnsi="宋体" w:eastAsia="宋体" w:cs="Times New Roman"/>
                <w:sz w:val="24"/>
                <w:szCs w:val="24"/>
                <w:highlight w:val="none"/>
              </w:rPr>
            </w:pPr>
          </w:p>
        </w:tc>
        <w:tc>
          <w:tcPr>
            <w:tcW w:w="1394" w:type="pct"/>
            <w:noWrap w:val="0"/>
            <w:vAlign w:val="center"/>
          </w:tcPr>
          <w:p w14:paraId="32E399D9">
            <w:pPr>
              <w:pStyle w:val="7"/>
              <w:jc w:val="center"/>
              <w:rPr>
                <w:rFonts w:hAnsi="宋体" w:eastAsia="宋体" w:cs="Times New Roman"/>
                <w:sz w:val="24"/>
                <w:szCs w:val="24"/>
                <w:highlight w:val="none"/>
              </w:rPr>
            </w:pPr>
          </w:p>
        </w:tc>
        <w:tc>
          <w:tcPr>
            <w:tcW w:w="1394" w:type="pct"/>
            <w:noWrap w:val="0"/>
            <w:vAlign w:val="center"/>
          </w:tcPr>
          <w:p w14:paraId="18F0D58D">
            <w:pPr>
              <w:pStyle w:val="7"/>
              <w:jc w:val="center"/>
              <w:rPr>
                <w:rFonts w:hAnsi="宋体" w:eastAsia="宋体" w:cs="Times New Roman"/>
                <w:sz w:val="24"/>
                <w:szCs w:val="24"/>
                <w:highlight w:val="none"/>
              </w:rPr>
            </w:pPr>
          </w:p>
        </w:tc>
        <w:tc>
          <w:tcPr>
            <w:tcW w:w="690" w:type="pct"/>
            <w:noWrap w:val="0"/>
            <w:vAlign w:val="center"/>
          </w:tcPr>
          <w:p w14:paraId="36453A02">
            <w:pPr>
              <w:pStyle w:val="7"/>
              <w:jc w:val="center"/>
              <w:rPr>
                <w:rFonts w:hAnsi="宋体" w:eastAsia="宋体" w:cs="Times New Roman"/>
                <w:sz w:val="24"/>
                <w:szCs w:val="24"/>
                <w:highlight w:val="none"/>
              </w:rPr>
            </w:pPr>
          </w:p>
        </w:tc>
      </w:tr>
      <w:tr w14:paraId="32632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55B1A3C9">
            <w:pPr>
              <w:pStyle w:val="7"/>
              <w:jc w:val="center"/>
              <w:rPr>
                <w:rFonts w:hAnsi="宋体" w:eastAsia="宋体" w:cs="Times New Roman"/>
                <w:sz w:val="24"/>
                <w:szCs w:val="24"/>
                <w:highlight w:val="none"/>
              </w:rPr>
            </w:pPr>
          </w:p>
        </w:tc>
        <w:tc>
          <w:tcPr>
            <w:tcW w:w="1113" w:type="pct"/>
            <w:noWrap w:val="0"/>
            <w:vAlign w:val="center"/>
          </w:tcPr>
          <w:p w14:paraId="5458A452">
            <w:pPr>
              <w:pStyle w:val="7"/>
              <w:jc w:val="center"/>
              <w:rPr>
                <w:rFonts w:hAnsi="宋体" w:eastAsia="宋体" w:cs="Times New Roman"/>
                <w:sz w:val="24"/>
                <w:szCs w:val="24"/>
                <w:highlight w:val="none"/>
              </w:rPr>
            </w:pPr>
          </w:p>
        </w:tc>
        <w:tc>
          <w:tcPr>
            <w:tcW w:w="1394" w:type="pct"/>
            <w:noWrap w:val="0"/>
            <w:vAlign w:val="center"/>
          </w:tcPr>
          <w:p w14:paraId="2C236306">
            <w:pPr>
              <w:pStyle w:val="7"/>
              <w:jc w:val="center"/>
              <w:rPr>
                <w:rFonts w:hAnsi="宋体" w:eastAsia="宋体" w:cs="Times New Roman"/>
                <w:sz w:val="24"/>
                <w:szCs w:val="24"/>
                <w:highlight w:val="none"/>
              </w:rPr>
            </w:pPr>
          </w:p>
        </w:tc>
        <w:tc>
          <w:tcPr>
            <w:tcW w:w="1394" w:type="pct"/>
            <w:noWrap w:val="0"/>
            <w:vAlign w:val="center"/>
          </w:tcPr>
          <w:p w14:paraId="6D3FAF7B">
            <w:pPr>
              <w:pStyle w:val="7"/>
              <w:jc w:val="center"/>
              <w:rPr>
                <w:rFonts w:hAnsi="宋体" w:eastAsia="宋体" w:cs="Times New Roman"/>
                <w:sz w:val="24"/>
                <w:szCs w:val="24"/>
                <w:highlight w:val="none"/>
              </w:rPr>
            </w:pPr>
          </w:p>
        </w:tc>
        <w:tc>
          <w:tcPr>
            <w:tcW w:w="690" w:type="pct"/>
            <w:noWrap w:val="0"/>
            <w:vAlign w:val="center"/>
          </w:tcPr>
          <w:p w14:paraId="0CE0E06A">
            <w:pPr>
              <w:pStyle w:val="7"/>
              <w:jc w:val="center"/>
              <w:rPr>
                <w:rFonts w:hAnsi="宋体" w:eastAsia="宋体" w:cs="Times New Roman"/>
                <w:sz w:val="24"/>
                <w:szCs w:val="24"/>
                <w:highlight w:val="none"/>
              </w:rPr>
            </w:pPr>
          </w:p>
        </w:tc>
      </w:tr>
      <w:tr w14:paraId="67D53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5723B47A">
            <w:pPr>
              <w:pStyle w:val="7"/>
              <w:jc w:val="center"/>
              <w:rPr>
                <w:rFonts w:hAnsi="宋体" w:eastAsia="宋体" w:cs="Times New Roman"/>
                <w:sz w:val="24"/>
                <w:szCs w:val="24"/>
                <w:highlight w:val="none"/>
              </w:rPr>
            </w:pPr>
          </w:p>
        </w:tc>
        <w:tc>
          <w:tcPr>
            <w:tcW w:w="1113" w:type="pct"/>
            <w:noWrap w:val="0"/>
            <w:vAlign w:val="center"/>
          </w:tcPr>
          <w:p w14:paraId="5E4B0C79">
            <w:pPr>
              <w:pStyle w:val="7"/>
              <w:jc w:val="center"/>
              <w:rPr>
                <w:rFonts w:hAnsi="宋体" w:eastAsia="宋体" w:cs="Times New Roman"/>
                <w:sz w:val="24"/>
                <w:szCs w:val="24"/>
                <w:highlight w:val="none"/>
              </w:rPr>
            </w:pPr>
          </w:p>
        </w:tc>
        <w:tc>
          <w:tcPr>
            <w:tcW w:w="1394" w:type="pct"/>
            <w:noWrap w:val="0"/>
            <w:vAlign w:val="center"/>
          </w:tcPr>
          <w:p w14:paraId="4BF7FB39">
            <w:pPr>
              <w:pStyle w:val="7"/>
              <w:jc w:val="center"/>
              <w:rPr>
                <w:rFonts w:hAnsi="宋体" w:eastAsia="宋体" w:cs="Times New Roman"/>
                <w:sz w:val="24"/>
                <w:szCs w:val="24"/>
                <w:highlight w:val="none"/>
              </w:rPr>
            </w:pPr>
          </w:p>
        </w:tc>
        <w:tc>
          <w:tcPr>
            <w:tcW w:w="1394" w:type="pct"/>
            <w:noWrap w:val="0"/>
            <w:vAlign w:val="center"/>
          </w:tcPr>
          <w:p w14:paraId="193653FB">
            <w:pPr>
              <w:pStyle w:val="7"/>
              <w:jc w:val="center"/>
              <w:rPr>
                <w:rFonts w:hAnsi="宋体" w:eastAsia="宋体" w:cs="Times New Roman"/>
                <w:sz w:val="24"/>
                <w:szCs w:val="24"/>
                <w:highlight w:val="none"/>
              </w:rPr>
            </w:pPr>
          </w:p>
        </w:tc>
        <w:tc>
          <w:tcPr>
            <w:tcW w:w="690" w:type="pct"/>
            <w:noWrap w:val="0"/>
            <w:vAlign w:val="center"/>
          </w:tcPr>
          <w:p w14:paraId="7CB408C3">
            <w:pPr>
              <w:pStyle w:val="7"/>
              <w:jc w:val="center"/>
              <w:rPr>
                <w:rFonts w:hAnsi="宋体" w:eastAsia="宋体" w:cs="Times New Roman"/>
                <w:sz w:val="24"/>
                <w:szCs w:val="24"/>
                <w:highlight w:val="none"/>
              </w:rPr>
            </w:pPr>
          </w:p>
        </w:tc>
      </w:tr>
      <w:tr w14:paraId="160C5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6502B2E9">
            <w:pPr>
              <w:pStyle w:val="7"/>
              <w:jc w:val="center"/>
              <w:rPr>
                <w:rFonts w:hAnsi="宋体" w:eastAsia="宋体" w:cs="Times New Roman"/>
                <w:sz w:val="24"/>
                <w:szCs w:val="24"/>
                <w:highlight w:val="none"/>
              </w:rPr>
            </w:pPr>
          </w:p>
        </w:tc>
        <w:tc>
          <w:tcPr>
            <w:tcW w:w="1113" w:type="pct"/>
            <w:noWrap w:val="0"/>
            <w:vAlign w:val="center"/>
          </w:tcPr>
          <w:p w14:paraId="1A364323">
            <w:pPr>
              <w:pStyle w:val="7"/>
              <w:jc w:val="center"/>
              <w:rPr>
                <w:rFonts w:hAnsi="宋体" w:eastAsia="宋体" w:cs="Times New Roman"/>
                <w:sz w:val="24"/>
                <w:szCs w:val="24"/>
                <w:highlight w:val="none"/>
              </w:rPr>
            </w:pPr>
          </w:p>
        </w:tc>
        <w:tc>
          <w:tcPr>
            <w:tcW w:w="1394" w:type="pct"/>
            <w:noWrap w:val="0"/>
            <w:vAlign w:val="center"/>
          </w:tcPr>
          <w:p w14:paraId="3AE75F93">
            <w:pPr>
              <w:pStyle w:val="7"/>
              <w:jc w:val="center"/>
              <w:rPr>
                <w:rFonts w:hAnsi="宋体" w:eastAsia="宋体" w:cs="Times New Roman"/>
                <w:sz w:val="24"/>
                <w:szCs w:val="24"/>
                <w:highlight w:val="none"/>
              </w:rPr>
            </w:pPr>
          </w:p>
        </w:tc>
        <w:tc>
          <w:tcPr>
            <w:tcW w:w="1394" w:type="pct"/>
            <w:noWrap w:val="0"/>
            <w:vAlign w:val="center"/>
          </w:tcPr>
          <w:p w14:paraId="08A97ACA">
            <w:pPr>
              <w:pStyle w:val="7"/>
              <w:jc w:val="center"/>
              <w:rPr>
                <w:rFonts w:hAnsi="宋体" w:eastAsia="宋体" w:cs="Times New Roman"/>
                <w:sz w:val="24"/>
                <w:szCs w:val="24"/>
                <w:highlight w:val="none"/>
              </w:rPr>
            </w:pPr>
          </w:p>
        </w:tc>
        <w:tc>
          <w:tcPr>
            <w:tcW w:w="690" w:type="pct"/>
            <w:noWrap w:val="0"/>
            <w:vAlign w:val="center"/>
          </w:tcPr>
          <w:p w14:paraId="75611A0D">
            <w:pPr>
              <w:pStyle w:val="7"/>
              <w:jc w:val="center"/>
              <w:rPr>
                <w:rFonts w:hAnsi="宋体" w:eastAsia="宋体" w:cs="Times New Roman"/>
                <w:sz w:val="24"/>
                <w:szCs w:val="24"/>
                <w:highlight w:val="none"/>
              </w:rPr>
            </w:pPr>
          </w:p>
        </w:tc>
      </w:tr>
      <w:tr w14:paraId="6A7DB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0B6BD990">
            <w:pPr>
              <w:pStyle w:val="7"/>
              <w:jc w:val="center"/>
              <w:rPr>
                <w:rFonts w:hAnsi="宋体" w:eastAsia="宋体" w:cs="Times New Roman"/>
                <w:sz w:val="24"/>
                <w:szCs w:val="24"/>
                <w:highlight w:val="none"/>
              </w:rPr>
            </w:pPr>
          </w:p>
        </w:tc>
        <w:tc>
          <w:tcPr>
            <w:tcW w:w="1113" w:type="pct"/>
            <w:noWrap w:val="0"/>
            <w:vAlign w:val="center"/>
          </w:tcPr>
          <w:p w14:paraId="542978CB">
            <w:pPr>
              <w:pStyle w:val="7"/>
              <w:jc w:val="center"/>
              <w:rPr>
                <w:rFonts w:hAnsi="宋体" w:eastAsia="宋体" w:cs="Times New Roman"/>
                <w:sz w:val="24"/>
                <w:szCs w:val="24"/>
                <w:highlight w:val="none"/>
              </w:rPr>
            </w:pPr>
          </w:p>
        </w:tc>
        <w:tc>
          <w:tcPr>
            <w:tcW w:w="1394" w:type="pct"/>
            <w:noWrap w:val="0"/>
            <w:vAlign w:val="center"/>
          </w:tcPr>
          <w:p w14:paraId="7FE8046A">
            <w:pPr>
              <w:pStyle w:val="7"/>
              <w:jc w:val="center"/>
              <w:rPr>
                <w:rFonts w:hAnsi="宋体" w:eastAsia="宋体" w:cs="Times New Roman"/>
                <w:sz w:val="24"/>
                <w:szCs w:val="24"/>
                <w:highlight w:val="none"/>
              </w:rPr>
            </w:pPr>
          </w:p>
        </w:tc>
        <w:tc>
          <w:tcPr>
            <w:tcW w:w="1394" w:type="pct"/>
            <w:noWrap w:val="0"/>
            <w:vAlign w:val="center"/>
          </w:tcPr>
          <w:p w14:paraId="7106556B">
            <w:pPr>
              <w:pStyle w:val="7"/>
              <w:jc w:val="center"/>
              <w:rPr>
                <w:rFonts w:hAnsi="宋体" w:eastAsia="宋体" w:cs="Times New Roman"/>
                <w:sz w:val="24"/>
                <w:szCs w:val="24"/>
                <w:highlight w:val="none"/>
              </w:rPr>
            </w:pPr>
          </w:p>
        </w:tc>
        <w:tc>
          <w:tcPr>
            <w:tcW w:w="690" w:type="pct"/>
            <w:noWrap w:val="0"/>
            <w:vAlign w:val="center"/>
          </w:tcPr>
          <w:p w14:paraId="7C3D0421">
            <w:pPr>
              <w:pStyle w:val="7"/>
              <w:jc w:val="center"/>
              <w:rPr>
                <w:rFonts w:hAnsi="宋体" w:eastAsia="宋体" w:cs="Times New Roman"/>
                <w:sz w:val="24"/>
                <w:szCs w:val="24"/>
                <w:highlight w:val="none"/>
              </w:rPr>
            </w:pPr>
          </w:p>
        </w:tc>
      </w:tr>
      <w:tr w14:paraId="52D2A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552AD4DD">
            <w:pPr>
              <w:pStyle w:val="7"/>
              <w:jc w:val="center"/>
              <w:rPr>
                <w:rFonts w:hAnsi="宋体" w:eastAsia="宋体" w:cs="Times New Roman"/>
                <w:sz w:val="24"/>
                <w:szCs w:val="24"/>
                <w:highlight w:val="none"/>
              </w:rPr>
            </w:pPr>
          </w:p>
        </w:tc>
        <w:tc>
          <w:tcPr>
            <w:tcW w:w="1113" w:type="pct"/>
            <w:noWrap w:val="0"/>
            <w:vAlign w:val="center"/>
          </w:tcPr>
          <w:p w14:paraId="095F27FE">
            <w:pPr>
              <w:pStyle w:val="7"/>
              <w:jc w:val="center"/>
              <w:rPr>
                <w:rFonts w:hAnsi="宋体" w:eastAsia="宋体" w:cs="Times New Roman"/>
                <w:sz w:val="24"/>
                <w:szCs w:val="24"/>
                <w:highlight w:val="none"/>
              </w:rPr>
            </w:pPr>
          </w:p>
        </w:tc>
        <w:tc>
          <w:tcPr>
            <w:tcW w:w="1394" w:type="pct"/>
            <w:noWrap w:val="0"/>
            <w:vAlign w:val="center"/>
          </w:tcPr>
          <w:p w14:paraId="6E3A65F4">
            <w:pPr>
              <w:pStyle w:val="7"/>
              <w:jc w:val="center"/>
              <w:rPr>
                <w:rFonts w:hAnsi="宋体" w:eastAsia="宋体" w:cs="Times New Roman"/>
                <w:sz w:val="24"/>
                <w:szCs w:val="24"/>
                <w:highlight w:val="none"/>
              </w:rPr>
            </w:pPr>
          </w:p>
        </w:tc>
        <w:tc>
          <w:tcPr>
            <w:tcW w:w="1394" w:type="pct"/>
            <w:noWrap w:val="0"/>
            <w:vAlign w:val="center"/>
          </w:tcPr>
          <w:p w14:paraId="33C1870F">
            <w:pPr>
              <w:pStyle w:val="7"/>
              <w:jc w:val="center"/>
              <w:rPr>
                <w:rFonts w:hAnsi="宋体" w:eastAsia="宋体" w:cs="Times New Roman"/>
                <w:sz w:val="24"/>
                <w:szCs w:val="24"/>
                <w:highlight w:val="none"/>
              </w:rPr>
            </w:pPr>
          </w:p>
        </w:tc>
        <w:tc>
          <w:tcPr>
            <w:tcW w:w="690" w:type="pct"/>
            <w:noWrap w:val="0"/>
            <w:vAlign w:val="center"/>
          </w:tcPr>
          <w:p w14:paraId="149E7088">
            <w:pPr>
              <w:pStyle w:val="7"/>
              <w:jc w:val="center"/>
              <w:rPr>
                <w:rFonts w:hAnsi="宋体" w:eastAsia="宋体" w:cs="Times New Roman"/>
                <w:sz w:val="24"/>
                <w:szCs w:val="24"/>
                <w:highlight w:val="none"/>
              </w:rPr>
            </w:pPr>
          </w:p>
        </w:tc>
      </w:tr>
      <w:tr w14:paraId="000E4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61B8A091">
            <w:pPr>
              <w:pStyle w:val="7"/>
              <w:jc w:val="center"/>
              <w:rPr>
                <w:rFonts w:hAnsi="宋体" w:eastAsia="宋体" w:cs="Times New Roman"/>
                <w:sz w:val="24"/>
                <w:szCs w:val="24"/>
                <w:highlight w:val="none"/>
              </w:rPr>
            </w:pPr>
          </w:p>
        </w:tc>
        <w:tc>
          <w:tcPr>
            <w:tcW w:w="1113" w:type="pct"/>
            <w:noWrap w:val="0"/>
            <w:vAlign w:val="center"/>
          </w:tcPr>
          <w:p w14:paraId="351105B5">
            <w:pPr>
              <w:pStyle w:val="7"/>
              <w:jc w:val="center"/>
              <w:rPr>
                <w:rFonts w:hAnsi="宋体" w:eastAsia="宋体" w:cs="Times New Roman"/>
                <w:sz w:val="24"/>
                <w:szCs w:val="24"/>
                <w:highlight w:val="none"/>
              </w:rPr>
            </w:pPr>
          </w:p>
        </w:tc>
        <w:tc>
          <w:tcPr>
            <w:tcW w:w="1394" w:type="pct"/>
            <w:noWrap w:val="0"/>
            <w:vAlign w:val="center"/>
          </w:tcPr>
          <w:p w14:paraId="3BEE7199">
            <w:pPr>
              <w:pStyle w:val="7"/>
              <w:jc w:val="center"/>
              <w:rPr>
                <w:rFonts w:hAnsi="宋体" w:eastAsia="宋体" w:cs="Times New Roman"/>
                <w:sz w:val="24"/>
                <w:szCs w:val="24"/>
                <w:highlight w:val="none"/>
              </w:rPr>
            </w:pPr>
          </w:p>
        </w:tc>
        <w:tc>
          <w:tcPr>
            <w:tcW w:w="1394" w:type="pct"/>
            <w:noWrap w:val="0"/>
            <w:vAlign w:val="center"/>
          </w:tcPr>
          <w:p w14:paraId="585669B3">
            <w:pPr>
              <w:pStyle w:val="7"/>
              <w:jc w:val="center"/>
              <w:rPr>
                <w:rFonts w:hAnsi="宋体" w:eastAsia="宋体" w:cs="Times New Roman"/>
                <w:sz w:val="24"/>
                <w:szCs w:val="24"/>
                <w:highlight w:val="none"/>
              </w:rPr>
            </w:pPr>
          </w:p>
        </w:tc>
        <w:tc>
          <w:tcPr>
            <w:tcW w:w="690" w:type="pct"/>
            <w:noWrap w:val="0"/>
            <w:vAlign w:val="center"/>
          </w:tcPr>
          <w:p w14:paraId="31D4E8C0">
            <w:pPr>
              <w:pStyle w:val="7"/>
              <w:jc w:val="center"/>
              <w:rPr>
                <w:rFonts w:hAnsi="宋体" w:eastAsia="宋体" w:cs="Times New Roman"/>
                <w:sz w:val="24"/>
                <w:szCs w:val="24"/>
                <w:highlight w:val="none"/>
              </w:rPr>
            </w:pPr>
          </w:p>
        </w:tc>
      </w:tr>
      <w:tr w14:paraId="0A608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54AF3B53">
            <w:pPr>
              <w:pStyle w:val="7"/>
              <w:jc w:val="center"/>
              <w:rPr>
                <w:rFonts w:hAnsi="宋体" w:eastAsia="宋体" w:cs="Times New Roman"/>
                <w:sz w:val="24"/>
                <w:szCs w:val="24"/>
                <w:highlight w:val="none"/>
              </w:rPr>
            </w:pPr>
          </w:p>
        </w:tc>
        <w:tc>
          <w:tcPr>
            <w:tcW w:w="1113" w:type="pct"/>
            <w:noWrap w:val="0"/>
            <w:vAlign w:val="center"/>
          </w:tcPr>
          <w:p w14:paraId="5DD8A59F">
            <w:pPr>
              <w:pStyle w:val="7"/>
              <w:jc w:val="center"/>
              <w:rPr>
                <w:rFonts w:hAnsi="宋体" w:eastAsia="宋体" w:cs="Times New Roman"/>
                <w:sz w:val="24"/>
                <w:szCs w:val="24"/>
                <w:highlight w:val="none"/>
              </w:rPr>
            </w:pPr>
          </w:p>
        </w:tc>
        <w:tc>
          <w:tcPr>
            <w:tcW w:w="1394" w:type="pct"/>
            <w:noWrap w:val="0"/>
            <w:vAlign w:val="center"/>
          </w:tcPr>
          <w:p w14:paraId="4026AEEC">
            <w:pPr>
              <w:pStyle w:val="7"/>
              <w:jc w:val="center"/>
              <w:rPr>
                <w:rFonts w:hAnsi="宋体" w:eastAsia="宋体" w:cs="Times New Roman"/>
                <w:sz w:val="24"/>
                <w:szCs w:val="24"/>
                <w:highlight w:val="none"/>
              </w:rPr>
            </w:pPr>
          </w:p>
        </w:tc>
        <w:tc>
          <w:tcPr>
            <w:tcW w:w="1394" w:type="pct"/>
            <w:noWrap w:val="0"/>
            <w:vAlign w:val="center"/>
          </w:tcPr>
          <w:p w14:paraId="73F769D3">
            <w:pPr>
              <w:pStyle w:val="7"/>
              <w:jc w:val="center"/>
              <w:rPr>
                <w:rFonts w:hAnsi="宋体" w:eastAsia="宋体" w:cs="Times New Roman"/>
                <w:sz w:val="24"/>
                <w:szCs w:val="24"/>
                <w:highlight w:val="none"/>
              </w:rPr>
            </w:pPr>
          </w:p>
        </w:tc>
        <w:tc>
          <w:tcPr>
            <w:tcW w:w="690" w:type="pct"/>
            <w:noWrap w:val="0"/>
            <w:vAlign w:val="center"/>
          </w:tcPr>
          <w:p w14:paraId="1CCCB973">
            <w:pPr>
              <w:pStyle w:val="7"/>
              <w:jc w:val="center"/>
              <w:rPr>
                <w:rFonts w:hAnsi="宋体" w:eastAsia="宋体" w:cs="Times New Roman"/>
                <w:sz w:val="24"/>
                <w:szCs w:val="24"/>
                <w:highlight w:val="none"/>
              </w:rPr>
            </w:pPr>
          </w:p>
        </w:tc>
      </w:tr>
      <w:tr w14:paraId="6855A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0D603161">
            <w:pPr>
              <w:pStyle w:val="7"/>
              <w:jc w:val="center"/>
              <w:rPr>
                <w:rFonts w:hAnsi="宋体" w:eastAsia="宋体" w:cs="Times New Roman"/>
                <w:sz w:val="24"/>
                <w:szCs w:val="24"/>
                <w:highlight w:val="none"/>
              </w:rPr>
            </w:pPr>
          </w:p>
        </w:tc>
        <w:tc>
          <w:tcPr>
            <w:tcW w:w="1113" w:type="pct"/>
            <w:noWrap w:val="0"/>
            <w:vAlign w:val="center"/>
          </w:tcPr>
          <w:p w14:paraId="67F2BFC6">
            <w:pPr>
              <w:pStyle w:val="7"/>
              <w:jc w:val="center"/>
              <w:rPr>
                <w:rFonts w:hAnsi="宋体" w:eastAsia="宋体" w:cs="Times New Roman"/>
                <w:sz w:val="24"/>
                <w:szCs w:val="24"/>
                <w:highlight w:val="none"/>
              </w:rPr>
            </w:pPr>
          </w:p>
        </w:tc>
        <w:tc>
          <w:tcPr>
            <w:tcW w:w="1394" w:type="pct"/>
            <w:noWrap w:val="0"/>
            <w:vAlign w:val="center"/>
          </w:tcPr>
          <w:p w14:paraId="27FAA5D1">
            <w:pPr>
              <w:pStyle w:val="7"/>
              <w:jc w:val="center"/>
              <w:rPr>
                <w:rFonts w:hAnsi="宋体" w:eastAsia="宋体" w:cs="Times New Roman"/>
                <w:sz w:val="24"/>
                <w:szCs w:val="24"/>
                <w:highlight w:val="none"/>
              </w:rPr>
            </w:pPr>
          </w:p>
        </w:tc>
        <w:tc>
          <w:tcPr>
            <w:tcW w:w="1394" w:type="pct"/>
            <w:noWrap w:val="0"/>
            <w:vAlign w:val="center"/>
          </w:tcPr>
          <w:p w14:paraId="1B3A76B5">
            <w:pPr>
              <w:pStyle w:val="7"/>
              <w:jc w:val="center"/>
              <w:rPr>
                <w:rFonts w:hAnsi="宋体" w:eastAsia="宋体" w:cs="Times New Roman"/>
                <w:sz w:val="24"/>
                <w:szCs w:val="24"/>
                <w:highlight w:val="none"/>
              </w:rPr>
            </w:pPr>
          </w:p>
        </w:tc>
        <w:tc>
          <w:tcPr>
            <w:tcW w:w="690" w:type="pct"/>
            <w:noWrap w:val="0"/>
            <w:vAlign w:val="center"/>
          </w:tcPr>
          <w:p w14:paraId="5C36B011">
            <w:pPr>
              <w:pStyle w:val="7"/>
              <w:jc w:val="center"/>
              <w:rPr>
                <w:rFonts w:hAnsi="宋体" w:eastAsia="宋体" w:cs="Times New Roman"/>
                <w:sz w:val="24"/>
                <w:szCs w:val="24"/>
                <w:highlight w:val="none"/>
              </w:rPr>
            </w:pPr>
          </w:p>
        </w:tc>
      </w:tr>
      <w:tr w14:paraId="74FEC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0C50727B">
            <w:pPr>
              <w:pStyle w:val="7"/>
              <w:jc w:val="center"/>
              <w:rPr>
                <w:rFonts w:hAnsi="宋体" w:eastAsia="宋体" w:cs="Times New Roman"/>
                <w:sz w:val="24"/>
                <w:szCs w:val="24"/>
                <w:highlight w:val="none"/>
              </w:rPr>
            </w:pPr>
          </w:p>
        </w:tc>
        <w:tc>
          <w:tcPr>
            <w:tcW w:w="1113" w:type="pct"/>
            <w:noWrap w:val="0"/>
            <w:vAlign w:val="center"/>
          </w:tcPr>
          <w:p w14:paraId="57AF62BB">
            <w:pPr>
              <w:pStyle w:val="7"/>
              <w:jc w:val="center"/>
              <w:rPr>
                <w:rFonts w:hAnsi="宋体" w:eastAsia="宋体" w:cs="Times New Roman"/>
                <w:sz w:val="24"/>
                <w:szCs w:val="24"/>
                <w:highlight w:val="none"/>
              </w:rPr>
            </w:pPr>
          </w:p>
        </w:tc>
        <w:tc>
          <w:tcPr>
            <w:tcW w:w="1394" w:type="pct"/>
            <w:noWrap w:val="0"/>
            <w:vAlign w:val="center"/>
          </w:tcPr>
          <w:p w14:paraId="228DC66B">
            <w:pPr>
              <w:pStyle w:val="7"/>
              <w:jc w:val="center"/>
              <w:rPr>
                <w:rFonts w:hAnsi="宋体" w:eastAsia="宋体" w:cs="Times New Roman"/>
                <w:sz w:val="24"/>
                <w:szCs w:val="24"/>
                <w:highlight w:val="none"/>
              </w:rPr>
            </w:pPr>
          </w:p>
        </w:tc>
        <w:tc>
          <w:tcPr>
            <w:tcW w:w="1394" w:type="pct"/>
            <w:noWrap w:val="0"/>
            <w:vAlign w:val="center"/>
          </w:tcPr>
          <w:p w14:paraId="6BC9FC87">
            <w:pPr>
              <w:pStyle w:val="7"/>
              <w:jc w:val="center"/>
              <w:rPr>
                <w:rFonts w:hAnsi="宋体" w:eastAsia="宋体" w:cs="Times New Roman"/>
                <w:sz w:val="24"/>
                <w:szCs w:val="24"/>
                <w:highlight w:val="none"/>
              </w:rPr>
            </w:pPr>
          </w:p>
        </w:tc>
        <w:tc>
          <w:tcPr>
            <w:tcW w:w="690" w:type="pct"/>
            <w:noWrap w:val="0"/>
            <w:vAlign w:val="center"/>
          </w:tcPr>
          <w:p w14:paraId="20D4862F">
            <w:pPr>
              <w:pStyle w:val="7"/>
              <w:jc w:val="center"/>
              <w:rPr>
                <w:rFonts w:hAnsi="宋体" w:eastAsia="宋体" w:cs="Times New Roman"/>
                <w:sz w:val="24"/>
                <w:szCs w:val="24"/>
                <w:highlight w:val="none"/>
              </w:rPr>
            </w:pPr>
          </w:p>
        </w:tc>
      </w:tr>
    </w:tbl>
    <w:p w14:paraId="04A0B0E5">
      <w:pPr>
        <w:pStyle w:val="7"/>
        <w:spacing w:line="360" w:lineRule="auto"/>
        <w:ind w:firstLine="420" w:firstLineChars="200"/>
        <w:rPr>
          <w:rFonts w:hAnsi="宋体" w:eastAsia="宋体" w:cs="Times New Roman"/>
          <w:highlight w:val="none"/>
        </w:rPr>
      </w:pPr>
      <w:r>
        <w:rPr>
          <w:rFonts w:hint="eastAsia" w:hAnsi="宋体" w:eastAsia="宋体" w:cs="Times New Roman"/>
          <w:highlight w:val="none"/>
        </w:rPr>
        <w:t>注：本偏离表是评委评审报价方案最重要的直观材料和主要依据，</w:t>
      </w:r>
      <w:r>
        <w:rPr>
          <w:rFonts w:hint="eastAsia" w:hAnsi="宋体" w:eastAsia="宋体" w:cs="Times New Roman"/>
          <w:highlight w:val="none"/>
          <w:lang w:eastAsia="zh-CN"/>
        </w:rPr>
        <w:t>响应</w:t>
      </w:r>
      <w:r>
        <w:rPr>
          <w:rFonts w:hint="eastAsia" w:hAnsi="宋体" w:eastAsia="宋体" w:cs="Times New Roman"/>
          <w:highlight w:val="none"/>
        </w:rPr>
        <w:t>方必须针对本</w:t>
      </w:r>
      <w:r>
        <w:rPr>
          <w:rFonts w:hint="eastAsia" w:hAnsi="宋体" w:eastAsia="宋体" w:cs="Times New Roman"/>
          <w:highlight w:val="none"/>
          <w:lang w:eastAsia="zh-CN"/>
        </w:rPr>
        <w:t>比选采购文件</w:t>
      </w:r>
      <w:r>
        <w:rPr>
          <w:rFonts w:hint="eastAsia" w:hAnsi="宋体" w:eastAsia="宋体" w:cs="Times New Roman"/>
          <w:highlight w:val="none"/>
        </w:rPr>
        <w:t>中的各项要求是否满足填写偏离表，表中“偏离情况”一栏应填以“正偏离”、“负偏离”或“无偏离”。对</w:t>
      </w:r>
      <w:r>
        <w:rPr>
          <w:rFonts w:hint="eastAsia" w:hAnsi="宋体" w:eastAsia="宋体" w:cs="Times New Roman"/>
          <w:highlight w:val="none"/>
          <w:lang w:eastAsia="zh-CN"/>
        </w:rPr>
        <w:t>比选采购文件</w:t>
      </w:r>
      <w:r>
        <w:rPr>
          <w:rFonts w:hint="eastAsia" w:hAnsi="宋体" w:eastAsia="宋体" w:cs="Times New Roman"/>
          <w:highlight w:val="none"/>
        </w:rPr>
        <w:t>中的所有商务条款，除非本表所列明的所有偏离外，均视作</w:t>
      </w:r>
      <w:r>
        <w:rPr>
          <w:rFonts w:hint="eastAsia" w:hAnsi="宋体" w:eastAsia="宋体" w:cs="Times New Roman"/>
          <w:highlight w:val="none"/>
          <w:lang w:eastAsia="zh-CN"/>
        </w:rPr>
        <w:t>响应</w:t>
      </w:r>
      <w:r>
        <w:rPr>
          <w:rFonts w:hint="eastAsia" w:hAnsi="宋体" w:eastAsia="宋体" w:cs="Times New Roman"/>
          <w:highlight w:val="none"/>
        </w:rPr>
        <w:t>方已对之理解和同意。</w:t>
      </w:r>
    </w:p>
    <w:p w14:paraId="0520B3F4">
      <w:pPr>
        <w:pStyle w:val="7"/>
        <w:spacing w:line="360" w:lineRule="auto"/>
        <w:rPr>
          <w:rFonts w:hAnsi="宋体" w:eastAsia="宋体" w:cs="Times New Roman"/>
          <w:sz w:val="24"/>
          <w:szCs w:val="24"/>
          <w:highlight w:val="none"/>
        </w:rPr>
      </w:pPr>
    </w:p>
    <w:p w14:paraId="24C88FFB">
      <w:pPr>
        <w:tabs>
          <w:tab w:val="left" w:pos="5580"/>
        </w:tabs>
        <w:spacing w:line="480" w:lineRule="auto"/>
        <w:rPr>
          <w:rFonts w:ascii="宋体" w:hAnsi="宋体" w:eastAsia="宋体" w:cs="Times New Roman"/>
          <w:szCs w:val="24"/>
          <w:highlight w:val="none"/>
          <w:u w:val="single"/>
        </w:rPr>
      </w:pPr>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u w:val="single"/>
        </w:rPr>
        <w:t xml:space="preserve">      （盖公章）         </w:t>
      </w:r>
    </w:p>
    <w:p w14:paraId="03867F69">
      <w:pPr>
        <w:tabs>
          <w:tab w:val="left" w:pos="5580"/>
        </w:tabs>
        <w:spacing w:line="480" w:lineRule="auto"/>
        <w:rPr>
          <w:rFonts w:ascii="宋体" w:hAnsi="宋体" w:eastAsia="宋体" w:cs="Times New Roman"/>
          <w:szCs w:val="24"/>
          <w:highlight w:val="none"/>
          <w:u w:val="single"/>
        </w:rPr>
      </w:pPr>
      <w:r>
        <w:rPr>
          <w:rFonts w:hint="eastAsia" w:ascii="宋体" w:hAnsi="宋体" w:eastAsia="宋体" w:cs="Times New Roman"/>
          <w:szCs w:val="24"/>
          <w:highlight w:val="none"/>
        </w:rPr>
        <w:t>法定代表人或其授权人：</w:t>
      </w:r>
      <w:r>
        <w:rPr>
          <w:rFonts w:ascii="宋体" w:hAnsi="宋体" w:eastAsia="宋体" w:cs="Times New Roman"/>
          <w:szCs w:val="24"/>
          <w:highlight w:val="none"/>
          <w:u w:val="single"/>
        </w:rPr>
        <w:t xml:space="preserve">    （签字/盖章）      </w:t>
      </w:r>
    </w:p>
    <w:p w14:paraId="3AED7AAB">
      <w:pPr>
        <w:snapToGrid w:val="0"/>
        <w:spacing w:line="360" w:lineRule="auto"/>
        <w:ind w:firstLine="482"/>
        <w:jc w:val="center"/>
        <w:outlineLvl w:val="1"/>
        <w:rPr>
          <w:rFonts w:ascii="宋体" w:hAnsi="宋体" w:eastAsia="宋体" w:cs="Times New Roman"/>
          <w:b/>
          <w:sz w:val="32"/>
          <w:szCs w:val="32"/>
          <w:highlight w:val="none"/>
        </w:rPr>
      </w:pPr>
      <w:r>
        <w:rPr>
          <w:rFonts w:ascii="宋体" w:hAnsi="宋体" w:eastAsia="宋体" w:cs="Times New Roman"/>
          <w:b/>
          <w:szCs w:val="24"/>
          <w:highlight w:val="none"/>
        </w:rPr>
        <w:br w:type="page"/>
      </w:r>
      <w:bookmarkStart w:id="383" w:name="_Toc19034385"/>
      <w:r>
        <w:rPr>
          <w:rFonts w:ascii="宋体" w:hAnsi="宋体" w:eastAsia="宋体" w:cs="Times New Roman"/>
          <w:b/>
          <w:sz w:val="32"/>
          <w:szCs w:val="32"/>
          <w:highlight w:val="none"/>
        </w:rPr>
        <w:t>附件</w:t>
      </w:r>
      <w:bookmarkEnd w:id="383"/>
      <w:r>
        <w:rPr>
          <w:rFonts w:hint="eastAsia" w:ascii="宋体" w:hAnsi="宋体" w:cs="Times New Roman"/>
          <w:b/>
          <w:sz w:val="32"/>
          <w:szCs w:val="32"/>
          <w:highlight w:val="none"/>
          <w:lang w:val="en-US" w:eastAsia="zh-CN"/>
        </w:rPr>
        <w:t>6</w:t>
      </w:r>
      <w:r>
        <w:rPr>
          <w:rFonts w:ascii="宋体" w:hAnsi="宋体" w:eastAsia="宋体" w:cs="Times New Roman"/>
          <w:b/>
          <w:sz w:val="32"/>
          <w:szCs w:val="32"/>
          <w:highlight w:val="none"/>
        </w:rPr>
        <w:t xml:space="preserve"> </w:t>
      </w:r>
      <w:bookmarkEnd w:id="380"/>
      <w:bookmarkEnd w:id="381"/>
      <w:bookmarkEnd w:id="382"/>
      <w:r>
        <w:rPr>
          <w:rFonts w:hint="eastAsia" w:ascii="宋体" w:hAnsi="宋体" w:eastAsia="宋体" w:cs="Times New Roman"/>
          <w:b/>
          <w:sz w:val="32"/>
          <w:szCs w:val="32"/>
          <w:highlight w:val="none"/>
        </w:rPr>
        <w:t>技术需求偏离表</w:t>
      </w:r>
    </w:p>
    <w:p w14:paraId="58457EE2">
      <w:pPr>
        <w:pStyle w:val="19"/>
        <w:rPr>
          <w:rFonts w:ascii="Times New Roman" w:hAnsi="Times New Roman" w:cs="Times New Roman"/>
          <w:highlight w:val="none"/>
        </w:rPr>
      </w:pPr>
    </w:p>
    <w:p w14:paraId="55412652">
      <w:pPr>
        <w:pStyle w:val="7"/>
        <w:rPr>
          <w:rFonts w:hAnsi="宋体" w:eastAsia="宋体" w:cs="Times New Roman"/>
          <w:sz w:val="24"/>
          <w:szCs w:val="24"/>
          <w:highlight w:val="none"/>
        </w:rPr>
      </w:pPr>
      <w:r>
        <w:rPr>
          <w:rFonts w:hint="eastAsia" w:hAnsi="宋体" w:eastAsia="宋体" w:cs="Times New Roman"/>
          <w:sz w:val="24"/>
          <w:szCs w:val="24"/>
          <w:highlight w:val="none"/>
        </w:rPr>
        <w:t>项目名称</w:t>
      </w:r>
      <w:r>
        <w:rPr>
          <w:rFonts w:hAnsi="宋体" w:eastAsia="宋体" w:cs="Times New Roman"/>
          <w:sz w:val="24"/>
          <w:szCs w:val="24"/>
          <w:highlight w:val="none"/>
        </w:rPr>
        <w:t>:</w:t>
      </w:r>
      <w:r>
        <w:rPr>
          <w:rFonts w:hint="eastAsia" w:hAnsi="宋体" w:eastAsia="宋体" w:cs="Arial"/>
          <w:sz w:val="24"/>
          <w:highlight w:val="none"/>
          <w:u w:val="single"/>
          <w:lang w:val="en-US" w:eastAsia="zh-CN"/>
        </w:rPr>
        <w:t>人保健康</w:t>
      </w:r>
      <w:r>
        <w:rPr>
          <w:rFonts w:hint="eastAsia" w:hAnsi="宋体" w:cs="Arial"/>
          <w:sz w:val="24"/>
          <w:highlight w:val="none"/>
          <w:u w:val="single"/>
          <w:lang w:val="en-US" w:eastAsia="zh-CN"/>
        </w:rPr>
        <w:t>深圳分公司2026年诉讼法律服务采购</w:t>
      </w:r>
      <w:r>
        <w:rPr>
          <w:rFonts w:hint="eastAsia" w:hAnsi="宋体" w:eastAsia="宋体" w:cs="Arial"/>
          <w:sz w:val="24"/>
          <w:highlight w:val="none"/>
          <w:u w:val="single"/>
        </w:rPr>
        <w:t>项目</w:t>
      </w:r>
    </w:p>
    <w:tbl>
      <w:tblPr>
        <w:tblStyle w:val="1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2132"/>
        <w:gridCol w:w="2668"/>
        <w:gridCol w:w="2668"/>
        <w:gridCol w:w="1320"/>
      </w:tblGrid>
      <w:tr w14:paraId="717E7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4A761AB9">
            <w:pPr>
              <w:pStyle w:val="7"/>
              <w:jc w:val="center"/>
              <w:rPr>
                <w:rFonts w:hAnsi="宋体" w:eastAsia="宋体" w:cs="Times New Roman"/>
                <w:sz w:val="24"/>
                <w:szCs w:val="24"/>
                <w:highlight w:val="none"/>
              </w:rPr>
            </w:pPr>
            <w:r>
              <w:rPr>
                <w:rFonts w:hint="eastAsia" w:hAnsi="宋体" w:eastAsia="宋体" w:cs="Times New Roman"/>
                <w:sz w:val="24"/>
                <w:szCs w:val="24"/>
                <w:highlight w:val="none"/>
              </w:rPr>
              <w:t>序号</w:t>
            </w:r>
          </w:p>
        </w:tc>
        <w:tc>
          <w:tcPr>
            <w:tcW w:w="1114" w:type="pct"/>
            <w:noWrap w:val="0"/>
            <w:vAlign w:val="center"/>
          </w:tcPr>
          <w:p w14:paraId="234E6176">
            <w:pPr>
              <w:jc w:val="center"/>
              <w:rPr>
                <w:rFonts w:ascii="宋体" w:hAnsi="宋体" w:eastAsia="宋体" w:cs="Times New Roman"/>
                <w:szCs w:val="24"/>
                <w:highlight w:val="none"/>
              </w:rPr>
            </w:pPr>
            <w:r>
              <w:rPr>
                <w:rFonts w:hint="eastAsia" w:ascii="宋体" w:hAnsi="宋体" w:eastAsia="宋体" w:cs="Times New Roman"/>
                <w:szCs w:val="24"/>
                <w:highlight w:val="none"/>
                <w:lang w:eastAsia="zh-CN"/>
              </w:rPr>
              <w:t>比选采购文件</w:t>
            </w:r>
            <w:r>
              <w:rPr>
                <w:rFonts w:hint="eastAsia" w:ascii="宋体" w:hAnsi="宋体" w:eastAsia="宋体" w:cs="Times New Roman"/>
                <w:szCs w:val="24"/>
                <w:highlight w:val="none"/>
              </w:rPr>
              <w:t>条目号</w:t>
            </w:r>
          </w:p>
          <w:p w14:paraId="7CA71E83">
            <w:pPr>
              <w:pStyle w:val="7"/>
              <w:jc w:val="center"/>
              <w:rPr>
                <w:rFonts w:hAnsi="宋体" w:eastAsia="宋体" w:cs="Times New Roman"/>
                <w:sz w:val="24"/>
                <w:szCs w:val="24"/>
                <w:highlight w:val="none"/>
              </w:rPr>
            </w:pPr>
            <w:r>
              <w:rPr>
                <w:rFonts w:hint="eastAsia" w:hAnsi="宋体" w:eastAsia="宋体" w:cs="Times New Roman"/>
                <w:sz w:val="24"/>
                <w:szCs w:val="24"/>
                <w:highlight w:val="none"/>
              </w:rPr>
              <w:t>（页码）</w:t>
            </w:r>
          </w:p>
        </w:tc>
        <w:tc>
          <w:tcPr>
            <w:tcW w:w="1394" w:type="pct"/>
            <w:noWrap w:val="0"/>
            <w:vAlign w:val="center"/>
          </w:tcPr>
          <w:p w14:paraId="3A60B102">
            <w:pPr>
              <w:pStyle w:val="7"/>
              <w:jc w:val="center"/>
              <w:rPr>
                <w:rFonts w:hAnsi="宋体" w:eastAsia="宋体" w:cs="Times New Roman"/>
                <w:sz w:val="24"/>
                <w:szCs w:val="24"/>
                <w:highlight w:val="none"/>
              </w:rPr>
            </w:pPr>
            <w:r>
              <w:rPr>
                <w:rFonts w:hint="eastAsia" w:hAnsi="宋体" w:eastAsia="宋体" w:cs="Times New Roman"/>
                <w:sz w:val="24"/>
                <w:szCs w:val="24"/>
                <w:highlight w:val="none"/>
                <w:lang w:eastAsia="zh-CN"/>
              </w:rPr>
              <w:t>比选采购文件</w:t>
            </w:r>
            <w:r>
              <w:rPr>
                <w:rFonts w:hint="eastAsia" w:hAnsi="宋体" w:eastAsia="宋体" w:cs="Times New Roman"/>
                <w:sz w:val="24"/>
                <w:szCs w:val="24"/>
                <w:highlight w:val="none"/>
              </w:rPr>
              <w:t>的技术条款</w:t>
            </w:r>
          </w:p>
        </w:tc>
        <w:tc>
          <w:tcPr>
            <w:tcW w:w="1394" w:type="pct"/>
            <w:noWrap w:val="0"/>
            <w:vAlign w:val="center"/>
          </w:tcPr>
          <w:p w14:paraId="734B902F">
            <w:pPr>
              <w:pStyle w:val="7"/>
              <w:jc w:val="center"/>
              <w:rPr>
                <w:rFonts w:hAnsi="宋体" w:eastAsia="宋体" w:cs="Times New Roman"/>
                <w:sz w:val="24"/>
                <w:szCs w:val="24"/>
                <w:highlight w:val="none"/>
              </w:rPr>
            </w:pPr>
            <w:r>
              <w:rPr>
                <w:rFonts w:hint="eastAsia" w:hAnsi="宋体" w:eastAsia="宋体" w:cs="Times New Roman"/>
                <w:sz w:val="24"/>
                <w:szCs w:val="24"/>
                <w:highlight w:val="none"/>
                <w:lang w:eastAsia="zh-CN"/>
              </w:rPr>
              <w:t>响应</w:t>
            </w:r>
            <w:r>
              <w:rPr>
                <w:rFonts w:hint="eastAsia" w:hAnsi="宋体" w:eastAsia="宋体" w:cs="Times New Roman"/>
                <w:sz w:val="24"/>
                <w:szCs w:val="24"/>
                <w:highlight w:val="none"/>
              </w:rPr>
              <w:t>文件的技术条款</w:t>
            </w:r>
          </w:p>
        </w:tc>
        <w:tc>
          <w:tcPr>
            <w:tcW w:w="690" w:type="pct"/>
            <w:noWrap w:val="0"/>
            <w:vAlign w:val="center"/>
          </w:tcPr>
          <w:p w14:paraId="6400346B">
            <w:pPr>
              <w:pStyle w:val="7"/>
              <w:jc w:val="center"/>
              <w:rPr>
                <w:rFonts w:hAnsi="宋体" w:eastAsia="宋体" w:cs="Times New Roman"/>
                <w:sz w:val="24"/>
                <w:szCs w:val="24"/>
                <w:highlight w:val="none"/>
              </w:rPr>
            </w:pPr>
            <w:r>
              <w:rPr>
                <w:rFonts w:hint="eastAsia" w:hAnsi="宋体" w:eastAsia="宋体" w:cs="Times New Roman"/>
                <w:sz w:val="24"/>
                <w:szCs w:val="24"/>
                <w:highlight w:val="none"/>
              </w:rPr>
              <w:t>偏离情况</w:t>
            </w:r>
          </w:p>
        </w:tc>
      </w:tr>
      <w:tr w14:paraId="04040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5950762F">
            <w:pPr>
              <w:pStyle w:val="7"/>
              <w:jc w:val="center"/>
              <w:rPr>
                <w:rFonts w:hAnsi="宋体" w:eastAsia="宋体" w:cs="Times New Roman"/>
                <w:sz w:val="24"/>
                <w:szCs w:val="24"/>
                <w:highlight w:val="none"/>
              </w:rPr>
            </w:pPr>
          </w:p>
        </w:tc>
        <w:tc>
          <w:tcPr>
            <w:tcW w:w="1114" w:type="pct"/>
            <w:noWrap w:val="0"/>
            <w:vAlign w:val="center"/>
          </w:tcPr>
          <w:p w14:paraId="3AA81D46">
            <w:pPr>
              <w:pStyle w:val="7"/>
              <w:jc w:val="center"/>
              <w:rPr>
                <w:rFonts w:hAnsi="宋体" w:eastAsia="宋体" w:cs="Times New Roman"/>
                <w:sz w:val="24"/>
                <w:szCs w:val="24"/>
                <w:highlight w:val="none"/>
              </w:rPr>
            </w:pPr>
          </w:p>
        </w:tc>
        <w:tc>
          <w:tcPr>
            <w:tcW w:w="1394" w:type="pct"/>
            <w:noWrap w:val="0"/>
            <w:vAlign w:val="center"/>
          </w:tcPr>
          <w:p w14:paraId="5965908F">
            <w:pPr>
              <w:pStyle w:val="7"/>
              <w:jc w:val="center"/>
              <w:rPr>
                <w:rFonts w:hAnsi="宋体" w:eastAsia="宋体" w:cs="Times New Roman"/>
                <w:sz w:val="24"/>
                <w:szCs w:val="24"/>
                <w:highlight w:val="none"/>
              </w:rPr>
            </w:pPr>
          </w:p>
        </w:tc>
        <w:tc>
          <w:tcPr>
            <w:tcW w:w="1394" w:type="pct"/>
            <w:noWrap w:val="0"/>
            <w:vAlign w:val="center"/>
          </w:tcPr>
          <w:p w14:paraId="73F980FB">
            <w:pPr>
              <w:pStyle w:val="7"/>
              <w:jc w:val="center"/>
              <w:rPr>
                <w:rFonts w:hAnsi="宋体" w:eastAsia="宋体" w:cs="Times New Roman"/>
                <w:sz w:val="24"/>
                <w:szCs w:val="24"/>
                <w:highlight w:val="none"/>
              </w:rPr>
            </w:pPr>
          </w:p>
        </w:tc>
        <w:tc>
          <w:tcPr>
            <w:tcW w:w="690" w:type="pct"/>
            <w:noWrap w:val="0"/>
            <w:vAlign w:val="center"/>
          </w:tcPr>
          <w:p w14:paraId="7F5CD088">
            <w:pPr>
              <w:pStyle w:val="7"/>
              <w:jc w:val="center"/>
              <w:rPr>
                <w:rFonts w:hAnsi="宋体" w:eastAsia="宋体" w:cs="Times New Roman"/>
                <w:sz w:val="24"/>
                <w:szCs w:val="24"/>
                <w:highlight w:val="none"/>
              </w:rPr>
            </w:pPr>
          </w:p>
        </w:tc>
      </w:tr>
      <w:tr w14:paraId="4F387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3DF4BE23">
            <w:pPr>
              <w:pStyle w:val="7"/>
              <w:jc w:val="center"/>
              <w:rPr>
                <w:rFonts w:hAnsi="宋体" w:eastAsia="宋体" w:cs="Times New Roman"/>
                <w:sz w:val="24"/>
                <w:szCs w:val="24"/>
                <w:highlight w:val="none"/>
              </w:rPr>
            </w:pPr>
          </w:p>
        </w:tc>
        <w:tc>
          <w:tcPr>
            <w:tcW w:w="1114" w:type="pct"/>
            <w:noWrap w:val="0"/>
            <w:vAlign w:val="center"/>
          </w:tcPr>
          <w:p w14:paraId="3A1186FC">
            <w:pPr>
              <w:pStyle w:val="7"/>
              <w:jc w:val="center"/>
              <w:rPr>
                <w:rFonts w:hAnsi="宋体" w:eastAsia="宋体" w:cs="Times New Roman"/>
                <w:sz w:val="24"/>
                <w:szCs w:val="24"/>
                <w:highlight w:val="none"/>
              </w:rPr>
            </w:pPr>
          </w:p>
        </w:tc>
        <w:tc>
          <w:tcPr>
            <w:tcW w:w="1394" w:type="pct"/>
            <w:noWrap w:val="0"/>
            <w:vAlign w:val="center"/>
          </w:tcPr>
          <w:p w14:paraId="29C985F8">
            <w:pPr>
              <w:pStyle w:val="7"/>
              <w:jc w:val="center"/>
              <w:rPr>
                <w:rFonts w:hAnsi="宋体" w:eastAsia="宋体" w:cs="Times New Roman"/>
                <w:sz w:val="24"/>
                <w:szCs w:val="24"/>
                <w:highlight w:val="none"/>
              </w:rPr>
            </w:pPr>
          </w:p>
        </w:tc>
        <w:tc>
          <w:tcPr>
            <w:tcW w:w="1394" w:type="pct"/>
            <w:noWrap w:val="0"/>
            <w:vAlign w:val="center"/>
          </w:tcPr>
          <w:p w14:paraId="360F5505">
            <w:pPr>
              <w:pStyle w:val="7"/>
              <w:jc w:val="center"/>
              <w:rPr>
                <w:rFonts w:hAnsi="宋体" w:eastAsia="宋体" w:cs="Times New Roman"/>
                <w:sz w:val="24"/>
                <w:szCs w:val="24"/>
                <w:highlight w:val="none"/>
              </w:rPr>
            </w:pPr>
          </w:p>
        </w:tc>
        <w:tc>
          <w:tcPr>
            <w:tcW w:w="690" w:type="pct"/>
            <w:noWrap w:val="0"/>
            <w:vAlign w:val="center"/>
          </w:tcPr>
          <w:p w14:paraId="78AA8F31">
            <w:pPr>
              <w:pStyle w:val="7"/>
              <w:jc w:val="center"/>
              <w:rPr>
                <w:rFonts w:hAnsi="宋体" w:eastAsia="宋体" w:cs="Times New Roman"/>
                <w:sz w:val="24"/>
                <w:szCs w:val="24"/>
                <w:highlight w:val="none"/>
              </w:rPr>
            </w:pPr>
          </w:p>
        </w:tc>
      </w:tr>
      <w:tr w14:paraId="4517F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3188D9D3">
            <w:pPr>
              <w:pStyle w:val="7"/>
              <w:jc w:val="center"/>
              <w:rPr>
                <w:rFonts w:hAnsi="宋体" w:eastAsia="宋体" w:cs="Times New Roman"/>
                <w:sz w:val="24"/>
                <w:szCs w:val="24"/>
                <w:highlight w:val="none"/>
              </w:rPr>
            </w:pPr>
          </w:p>
        </w:tc>
        <w:tc>
          <w:tcPr>
            <w:tcW w:w="1114" w:type="pct"/>
            <w:noWrap w:val="0"/>
            <w:vAlign w:val="center"/>
          </w:tcPr>
          <w:p w14:paraId="6CD84858">
            <w:pPr>
              <w:pStyle w:val="7"/>
              <w:jc w:val="center"/>
              <w:rPr>
                <w:rFonts w:hAnsi="宋体" w:eastAsia="宋体" w:cs="Times New Roman"/>
                <w:sz w:val="24"/>
                <w:szCs w:val="24"/>
                <w:highlight w:val="none"/>
              </w:rPr>
            </w:pPr>
          </w:p>
        </w:tc>
        <w:tc>
          <w:tcPr>
            <w:tcW w:w="1394" w:type="pct"/>
            <w:noWrap w:val="0"/>
            <w:vAlign w:val="center"/>
          </w:tcPr>
          <w:p w14:paraId="7649FB6F">
            <w:pPr>
              <w:pStyle w:val="7"/>
              <w:jc w:val="center"/>
              <w:rPr>
                <w:rFonts w:hAnsi="宋体" w:eastAsia="宋体" w:cs="Times New Roman"/>
                <w:sz w:val="24"/>
                <w:szCs w:val="24"/>
                <w:highlight w:val="none"/>
              </w:rPr>
            </w:pPr>
          </w:p>
        </w:tc>
        <w:tc>
          <w:tcPr>
            <w:tcW w:w="1394" w:type="pct"/>
            <w:noWrap w:val="0"/>
            <w:vAlign w:val="center"/>
          </w:tcPr>
          <w:p w14:paraId="328AFD0B">
            <w:pPr>
              <w:pStyle w:val="7"/>
              <w:jc w:val="center"/>
              <w:rPr>
                <w:rFonts w:hAnsi="宋体" w:eastAsia="宋体" w:cs="Times New Roman"/>
                <w:sz w:val="24"/>
                <w:szCs w:val="24"/>
                <w:highlight w:val="none"/>
              </w:rPr>
            </w:pPr>
          </w:p>
        </w:tc>
        <w:tc>
          <w:tcPr>
            <w:tcW w:w="690" w:type="pct"/>
            <w:noWrap w:val="0"/>
            <w:vAlign w:val="center"/>
          </w:tcPr>
          <w:p w14:paraId="4C52264F">
            <w:pPr>
              <w:pStyle w:val="7"/>
              <w:jc w:val="center"/>
              <w:rPr>
                <w:rFonts w:hAnsi="宋体" w:eastAsia="宋体" w:cs="Times New Roman"/>
                <w:sz w:val="24"/>
                <w:szCs w:val="24"/>
                <w:highlight w:val="none"/>
              </w:rPr>
            </w:pPr>
          </w:p>
        </w:tc>
      </w:tr>
      <w:tr w14:paraId="553C4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066B7352">
            <w:pPr>
              <w:pStyle w:val="7"/>
              <w:jc w:val="center"/>
              <w:rPr>
                <w:rFonts w:hAnsi="宋体" w:eastAsia="宋体" w:cs="Times New Roman"/>
                <w:sz w:val="24"/>
                <w:szCs w:val="24"/>
                <w:highlight w:val="none"/>
              </w:rPr>
            </w:pPr>
          </w:p>
        </w:tc>
        <w:tc>
          <w:tcPr>
            <w:tcW w:w="1114" w:type="pct"/>
            <w:noWrap w:val="0"/>
            <w:vAlign w:val="center"/>
          </w:tcPr>
          <w:p w14:paraId="0F975520">
            <w:pPr>
              <w:pStyle w:val="7"/>
              <w:jc w:val="center"/>
              <w:rPr>
                <w:rFonts w:hAnsi="宋体" w:eastAsia="宋体" w:cs="Times New Roman"/>
                <w:sz w:val="24"/>
                <w:szCs w:val="24"/>
                <w:highlight w:val="none"/>
              </w:rPr>
            </w:pPr>
          </w:p>
        </w:tc>
        <w:tc>
          <w:tcPr>
            <w:tcW w:w="1394" w:type="pct"/>
            <w:noWrap w:val="0"/>
            <w:vAlign w:val="center"/>
          </w:tcPr>
          <w:p w14:paraId="5817E562">
            <w:pPr>
              <w:pStyle w:val="7"/>
              <w:jc w:val="center"/>
              <w:rPr>
                <w:rFonts w:hAnsi="宋体" w:eastAsia="宋体" w:cs="Times New Roman"/>
                <w:sz w:val="24"/>
                <w:szCs w:val="24"/>
                <w:highlight w:val="none"/>
              </w:rPr>
            </w:pPr>
          </w:p>
        </w:tc>
        <w:tc>
          <w:tcPr>
            <w:tcW w:w="1394" w:type="pct"/>
            <w:noWrap w:val="0"/>
            <w:vAlign w:val="center"/>
          </w:tcPr>
          <w:p w14:paraId="38FA6075">
            <w:pPr>
              <w:pStyle w:val="7"/>
              <w:jc w:val="center"/>
              <w:rPr>
                <w:rFonts w:hAnsi="宋体" w:eastAsia="宋体" w:cs="Times New Roman"/>
                <w:sz w:val="24"/>
                <w:szCs w:val="24"/>
                <w:highlight w:val="none"/>
              </w:rPr>
            </w:pPr>
          </w:p>
        </w:tc>
        <w:tc>
          <w:tcPr>
            <w:tcW w:w="690" w:type="pct"/>
            <w:noWrap w:val="0"/>
            <w:vAlign w:val="center"/>
          </w:tcPr>
          <w:p w14:paraId="392A7327">
            <w:pPr>
              <w:pStyle w:val="7"/>
              <w:jc w:val="center"/>
              <w:rPr>
                <w:rFonts w:hAnsi="宋体" w:eastAsia="宋体" w:cs="Times New Roman"/>
                <w:sz w:val="24"/>
                <w:szCs w:val="24"/>
                <w:highlight w:val="none"/>
              </w:rPr>
            </w:pPr>
          </w:p>
        </w:tc>
      </w:tr>
      <w:tr w14:paraId="6D548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2C1B67AA">
            <w:pPr>
              <w:pStyle w:val="7"/>
              <w:jc w:val="center"/>
              <w:rPr>
                <w:rFonts w:hAnsi="宋体" w:eastAsia="宋体" w:cs="Times New Roman"/>
                <w:sz w:val="24"/>
                <w:szCs w:val="24"/>
                <w:highlight w:val="none"/>
              </w:rPr>
            </w:pPr>
          </w:p>
        </w:tc>
        <w:tc>
          <w:tcPr>
            <w:tcW w:w="1114" w:type="pct"/>
            <w:noWrap w:val="0"/>
            <w:vAlign w:val="center"/>
          </w:tcPr>
          <w:p w14:paraId="705C8CAA">
            <w:pPr>
              <w:pStyle w:val="7"/>
              <w:jc w:val="center"/>
              <w:rPr>
                <w:rFonts w:hAnsi="宋体" w:eastAsia="宋体" w:cs="Times New Roman"/>
                <w:sz w:val="24"/>
                <w:szCs w:val="24"/>
                <w:highlight w:val="none"/>
              </w:rPr>
            </w:pPr>
          </w:p>
        </w:tc>
        <w:tc>
          <w:tcPr>
            <w:tcW w:w="1394" w:type="pct"/>
            <w:noWrap w:val="0"/>
            <w:vAlign w:val="center"/>
          </w:tcPr>
          <w:p w14:paraId="296536BB">
            <w:pPr>
              <w:pStyle w:val="7"/>
              <w:jc w:val="center"/>
              <w:rPr>
                <w:rFonts w:hAnsi="宋体" w:eastAsia="宋体" w:cs="Times New Roman"/>
                <w:sz w:val="24"/>
                <w:szCs w:val="24"/>
                <w:highlight w:val="none"/>
              </w:rPr>
            </w:pPr>
          </w:p>
        </w:tc>
        <w:tc>
          <w:tcPr>
            <w:tcW w:w="1394" w:type="pct"/>
            <w:noWrap w:val="0"/>
            <w:vAlign w:val="center"/>
          </w:tcPr>
          <w:p w14:paraId="270FBDD6">
            <w:pPr>
              <w:pStyle w:val="7"/>
              <w:jc w:val="center"/>
              <w:rPr>
                <w:rFonts w:hAnsi="宋体" w:eastAsia="宋体" w:cs="Times New Roman"/>
                <w:sz w:val="24"/>
                <w:szCs w:val="24"/>
                <w:highlight w:val="none"/>
              </w:rPr>
            </w:pPr>
          </w:p>
        </w:tc>
        <w:tc>
          <w:tcPr>
            <w:tcW w:w="690" w:type="pct"/>
            <w:noWrap w:val="0"/>
            <w:vAlign w:val="center"/>
          </w:tcPr>
          <w:p w14:paraId="7DED797C">
            <w:pPr>
              <w:pStyle w:val="7"/>
              <w:jc w:val="center"/>
              <w:rPr>
                <w:rFonts w:hAnsi="宋体" w:eastAsia="宋体" w:cs="Times New Roman"/>
                <w:sz w:val="24"/>
                <w:szCs w:val="24"/>
                <w:highlight w:val="none"/>
              </w:rPr>
            </w:pPr>
          </w:p>
        </w:tc>
      </w:tr>
      <w:tr w14:paraId="6E8A2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6C023552">
            <w:pPr>
              <w:pStyle w:val="7"/>
              <w:jc w:val="center"/>
              <w:rPr>
                <w:rFonts w:hAnsi="宋体" w:eastAsia="宋体" w:cs="Times New Roman"/>
                <w:sz w:val="24"/>
                <w:szCs w:val="24"/>
                <w:highlight w:val="none"/>
              </w:rPr>
            </w:pPr>
          </w:p>
        </w:tc>
        <w:tc>
          <w:tcPr>
            <w:tcW w:w="1114" w:type="pct"/>
            <w:noWrap w:val="0"/>
            <w:vAlign w:val="center"/>
          </w:tcPr>
          <w:p w14:paraId="1517F957">
            <w:pPr>
              <w:pStyle w:val="7"/>
              <w:jc w:val="center"/>
              <w:rPr>
                <w:rFonts w:hAnsi="宋体" w:eastAsia="宋体" w:cs="Times New Roman"/>
                <w:sz w:val="24"/>
                <w:szCs w:val="24"/>
                <w:highlight w:val="none"/>
              </w:rPr>
            </w:pPr>
          </w:p>
        </w:tc>
        <w:tc>
          <w:tcPr>
            <w:tcW w:w="1394" w:type="pct"/>
            <w:noWrap w:val="0"/>
            <w:vAlign w:val="center"/>
          </w:tcPr>
          <w:p w14:paraId="3F434052">
            <w:pPr>
              <w:pStyle w:val="7"/>
              <w:jc w:val="center"/>
              <w:rPr>
                <w:rFonts w:hAnsi="宋体" w:eastAsia="宋体" w:cs="Times New Roman"/>
                <w:sz w:val="24"/>
                <w:szCs w:val="24"/>
                <w:highlight w:val="none"/>
              </w:rPr>
            </w:pPr>
          </w:p>
        </w:tc>
        <w:tc>
          <w:tcPr>
            <w:tcW w:w="1394" w:type="pct"/>
            <w:noWrap w:val="0"/>
            <w:vAlign w:val="center"/>
          </w:tcPr>
          <w:p w14:paraId="350E150C">
            <w:pPr>
              <w:pStyle w:val="7"/>
              <w:jc w:val="center"/>
              <w:rPr>
                <w:rFonts w:hAnsi="宋体" w:eastAsia="宋体" w:cs="Times New Roman"/>
                <w:sz w:val="24"/>
                <w:szCs w:val="24"/>
                <w:highlight w:val="none"/>
              </w:rPr>
            </w:pPr>
          </w:p>
        </w:tc>
        <w:tc>
          <w:tcPr>
            <w:tcW w:w="690" w:type="pct"/>
            <w:noWrap w:val="0"/>
            <w:vAlign w:val="center"/>
          </w:tcPr>
          <w:p w14:paraId="271F1823">
            <w:pPr>
              <w:pStyle w:val="7"/>
              <w:jc w:val="center"/>
              <w:rPr>
                <w:rFonts w:hAnsi="宋体" w:eastAsia="宋体" w:cs="Times New Roman"/>
                <w:sz w:val="24"/>
                <w:szCs w:val="24"/>
                <w:highlight w:val="none"/>
              </w:rPr>
            </w:pPr>
          </w:p>
        </w:tc>
      </w:tr>
      <w:tr w14:paraId="4A933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15685982">
            <w:pPr>
              <w:pStyle w:val="7"/>
              <w:jc w:val="center"/>
              <w:rPr>
                <w:rFonts w:hAnsi="宋体" w:eastAsia="宋体" w:cs="Times New Roman"/>
                <w:sz w:val="24"/>
                <w:szCs w:val="24"/>
                <w:highlight w:val="none"/>
              </w:rPr>
            </w:pPr>
          </w:p>
        </w:tc>
        <w:tc>
          <w:tcPr>
            <w:tcW w:w="1114" w:type="pct"/>
            <w:noWrap w:val="0"/>
            <w:vAlign w:val="center"/>
          </w:tcPr>
          <w:p w14:paraId="1FDCCFBD">
            <w:pPr>
              <w:pStyle w:val="7"/>
              <w:jc w:val="center"/>
              <w:rPr>
                <w:rFonts w:hAnsi="宋体" w:eastAsia="宋体" w:cs="Times New Roman"/>
                <w:sz w:val="24"/>
                <w:szCs w:val="24"/>
                <w:highlight w:val="none"/>
              </w:rPr>
            </w:pPr>
          </w:p>
        </w:tc>
        <w:tc>
          <w:tcPr>
            <w:tcW w:w="1394" w:type="pct"/>
            <w:noWrap w:val="0"/>
            <w:vAlign w:val="center"/>
          </w:tcPr>
          <w:p w14:paraId="6F44275A">
            <w:pPr>
              <w:pStyle w:val="7"/>
              <w:jc w:val="center"/>
              <w:rPr>
                <w:rFonts w:hAnsi="宋体" w:eastAsia="宋体" w:cs="Times New Roman"/>
                <w:sz w:val="24"/>
                <w:szCs w:val="24"/>
                <w:highlight w:val="none"/>
              </w:rPr>
            </w:pPr>
          </w:p>
        </w:tc>
        <w:tc>
          <w:tcPr>
            <w:tcW w:w="1394" w:type="pct"/>
            <w:noWrap w:val="0"/>
            <w:vAlign w:val="center"/>
          </w:tcPr>
          <w:p w14:paraId="21D8668A">
            <w:pPr>
              <w:pStyle w:val="7"/>
              <w:jc w:val="center"/>
              <w:rPr>
                <w:rFonts w:hAnsi="宋体" w:eastAsia="宋体" w:cs="Times New Roman"/>
                <w:sz w:val="24"/>
                <w:szCs w:val="24"/>
                <w:highlight w:val="none"/>
              </w:rPr>
            </w:pPr>
          </w:p>
        </w:tc>
        <w:tc>
          <w:tcPr>
            <w:tcW w:w="690" w:type="pct"/>
            <w:noWrap w:val="0"/>
            <w:vAlign w:val="center"/>
          </w:tcPr>
          <w:p w14:paraId="537E2EFB">
            <w:pPr>
              <w:pStyle w:val="7"/>
              <w:jc w:val="center"/>
              <w:rPr>
                <w:rFonts w:hAnsi="宋体" w:eastAsia="宋体" w:cs="Times New Roman"/>
                <w:sz w:val="24"/>
                <w:szCs w:val="24"/>
                <w:highlight w:val="none"/>
              </w:rPr>
            </w:pPr>
          </w:p>
        </w:tc>
      </w:tr>
      <w:tr w14:paraId="4B25E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3F966499">
            <w:pPr>
              <w:pStyle w:val="7"/>
              <w:jc w:val="center"/>
              <w:rPr>
                <w:rFonts w:hAnsi="宋体" w:eastAsia="宋体" w:cs="Times New Roman"/>
                <w:sz w:val="24"/>
                <w:szCs w:val="24"/>
                <w:highlight w:val="none"/>
              </w:rPr>
            </w:pPr>
          </w:p>
        </w:tc>
        <w:tc>
          <w:tcPr>
            <w:tcW w:w="1114" w:type="pct"/>
            <w:noWrap w:val="0"/>
            <w:vAlign w:val="center"/>
          </w:tcPr>
          <w:p w14:paraId="4F5B3EAD">
            <w:pPr>
              <w:pStyle w:val="7"/>
              <w:jc w:val="center"/>
              <w:rPr>
                <w:rFonts w:hAnsi="宋体" w:eastAsia="宋体" w:cs="Times New Roman"/>
                <w:sz w:val="24"/>
                <w:szCs w:val="24"/>
                <w:highlight w:val="none"/>
              </w:rPr>
            </w:pPr>
          </w:p>
        </w:tc>
        <w:tc>
          <w:tcPr>
            <w:tcW w:w="1394" w:type="pct"/>
            <w:noWrap w:val="0"/>
            <w:vAlign w:val="center"/>
          </w:tcPr>
          <w:p w14:paraId="24884B68">
            <w:pPr>
              <w:pStyle w:val="7"/>
              <w:jc w:val="center"/>
              <w:rPr>
                <w:rFonts w:hAnsi="宋体" w:eastAsia="宋体" w:cs="Times New Roman"/>
                <w:sz w:val="24"/>
                <w:szCs w:val="24"/>
                <w:highlight w:val="none"/>
              </w:rPr>
            </w:pPr>
          </w:p>
        </w:tc>
        <w:tc>
          <w:tcPr>
            <w:tcW w:w="1394" w:type="pct"/>
            <w:noWrap w:val="0"/>
            <w:vAlign w:val="center"/>
          </w:tcPr>
          <w:p w14:paraId="65A3989B">
            <w:pPr>
              <w:pStyle w:val="7"/>
              <w:jc w:val="center"/>
              <w:rPr>
                <w:rFonts w:hAnsi="宋体" w:eastAsia="宋体" w:cs="Times New Roman"/>
                <w:sz w:val="24"/>
                <w:szCs w:val="24"/>
                <w:highlight w:val="none"/>
              </w:rPr>
            </w:pPr>
          </w:p>
        </w:tc>
        <w:tc>
          <w:tcPr>
            <w:tcW w:w="690" w:type="pct"/>
            <w:noWrap w:val="0"/>
            <w:vAlign w:val="center"/>
          </w:tcPr>
          <w:p w14:paraId="1BFE0731">
            <w:pPr>
              <w:pStyle w:val="7"/>
              <w:jc w:val="center"/>
              <w:rPr>
                <w:rFonts w:hAnsi="宋体" w:eastAsia="宋体" w:cs="Times New Roman"/>
                <w:sz w:val="24"/>
                <w:szCs w:val="24"/>
                <w:highlight w:val="none"/>
              </w:rPr>
            </w:pPr>
          </w:p>
        </w:tc>
      </w:tr>
      <w:tr w14:paraId="18595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14:paraId="7125C359">
            <w:pPr>
              <w:pStyle w:val="7"/>
              <w:jc w:val="center"/>
              <w:rPr>
                <w:rFonts w:hAnsi="宋体" w:eastAsia="宋体" w:cs="Times New Roman"/>
                <w:sz w:val="24"/>
                <w:szCs w:val="24"/>
                <w:highlight w:val="none"/>
              </w:rPr>
            </w:pPr>
          </w:p>
        </w:tc>
        <w:tc>
          <w:tcPr>
            <w:tcW w:w="1114" w:type="pct"/>
            <w:noWrap w:val="0"/>
            <w:vAlign w:val="center"/>
          </w:tcPr>
          <w:p w14:paraId="2B31962C">
            <w:pPr>
              <w:pStyle w:val="7"/>
              <w:jc w:val="center"/>
              <w:rPr>
                <w:rFonts w:hAnsi="宋体" w:eastAsia="宋体" w:cs="Times New Roman"/>
                <w:sz w:val="24"/>
                <w:szCs w:val="24"/>
                <w:highlight w:val="none"/>
              </w:rPr>
            </w:pPr>
          </w:p>
        </w:tc>
        <w:tc>
          <w:tcPr>
            <w:tcW w:w="1394" w:type="pct"/>
            <w:noWrap w:val="0"/>
            <w:vAlign w:val="center"/>
          </w:tcPr>
          <w:p w14:paraId="001C75B8">
            <w:pPr>
              <w:pStyle w:val="7"/>
              <w:jc w:val="center"/>
              <w:rPr>
                <w:rFonts w:hAnsi="宋体" w:eastAsia="宋体" w:cs="Times New Roman"/>
                <w:sz w:val="24"/>
                <w:szCs w:val="24"/>
                <w:highlight w:val="none"/>
              </w:rPr>
            </w:pPr>
          </w:p>
        </w:tc>
        <w:tc>
          <w:tcPr>
            <w:tcW w:w="1394" w:type="pct"/>
            <w:noWrap w:val="0"/>
            <w:vAlign w:val="center"/>
          </w:tcPr>
          <w:p w14:paraId="570B205D">
            <w:pPr>
              <w:pStyle w:val="7"/>
              <w:jc w:val="center"/>
              <w:rPr>
                <w:rFonts w:hAnsi="宋体" w:eastAsia="宋体" w:cs="Times New Roman"/>
                <w:sz w:val="24"/>
                <w:szCs w:val="24"/>
                <w:highlight w:val="none"/>
              </w:rPr>
            </w:pPr>
          </w:p>
        </w:tc>
        <w:tc>
          <w:tcPr>
            <w:tcW w:w="690" w:type="pct"/>
            <w:noWrap w:val="0"/>
            <w:vAlign w:val="center"/>
          </w:tcPr>
          <w:p w14:paraId="4083F0C1">
            <w:pPr>
              <w:pStyle w:val="7"/>
              <w:jc w:val="center"/>
              <w:rPr>
                <w:rFonts w:hAnsi="宋体" w:eastAsia="宋体" w:cs="Times New Roman"/>
                <w:sz w:val="24"/>
                <w:szCs w:val="24"/>
                <w:highlight w:val="none"/>
              </w:rPr>
            </w:pPr>
          </w:p>
        </w:tc>
      </w:tr>
      <w:tr w14:paraId="419FE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5FD522BF">
            <w:pPr>
              <w:pStyle w:val="7"/>
              <w:jc w:val="center"/>
              <w:rPr>
                <w:rFonts w:hAnsi="宋体" w:eastAsia="宋体" w:cs="Times New Roman"/>
                <w:sz w:val="24"/>
                <w:szCs w:val="24"/>
                <w:highlight w:val="none"/>
              </w:rPr>
            </w:pPr>
          </w:p>
        </w:tc>
        <w:tc>
          <w:tcPr>
            <w:tcW w:w="1114" w:type="pct"/>
            <w:noWrap w:val="0"/>
            <w:vAlign w:val="center"/>
          </w:tcPr>
          <w:p w14:paraId="7FA9600D">
            <w:pPr>
              <w:pStyle w:val="7"/>
              <w:jc w:val="center"/>
              <w:rPr>
                <w:rFonts w:hAnsi="宋体" w:eastAsia="宋体" w:cs="Times New Roman"/>
                <w:sz w:val="24"/>
                <w:szCs w:val="24"/>
                <w:highlight w:val="none"/>
              </w:rPr>
            </w:pPr>
          </w:p>
        </w:tc>
        <w:tc>
          <w:tcPr>
            <w:tcW w:w="1394" w:type="pct"/>
            <w:noWrap w:val="0"/>
            <w:vAlign w:val="center"/>
          </w:tcPr>
          <w:p w14:paraId="00BD6F8B">
            <w:pPr>
              <w:pStyle w:val="7"/>
              <w:jc w:val="center"/>
              <w:rPr>
                <w:rFonts w:hAnsi="宋体" w:eastAsia="宋体" w:cs="Times New Roman"/>
                <w:sz w:val="24"/>
                <w:szCs w:val="24"/>
                <w:highlight w:val="none"/>
              </w:rPr>
            </w:pPr>
          </w:p>
        </w:tc>
        <w:tc>
          <w:tcPr>
            <w:tcW w:w="1394" w:type="pct"/>
            <w:noWrap w:val="0"/>
            <w:vAlign w:val="center"/>
          </w:tcPr>
          <w:p w14:paraId="313C933F">
            <w:pPr>
              <w:pStyle w:val="7"/>
              <w:jc w:val="center"/>
              <w:rPr>
                <w:rFonts w:hAnsi="宋体" w:eastAsia="宋体" w:cs="Times New Roman"/>
                <w:sz w:val="24"/>
                <w:szCs w:val="24"/>
                <w:highlight w:val="none"/>
              </w:rPr>
            </w:pPr>
          </w:p>
        </w:tc>
        <w:tc>
          <w:tcPr>
            <w:tcW w:w="690" w:type="pct"/>
            <w:noWrap w:val="0"/>
            <w:vAlign w:val="center"/>
          </w:tcPr>
          <w:p w14:paraId="0D61130B">
            <w:pPr>
              <w:pStyle w:val="7"/>
              <w:jc w:val="center"/>
              <w:rPr>
                <w:rFonts w:hAnsi="宋体" w:eastAsia="宋体" w:cs="Times New Roman"/>
                <w:sz w:val="24"/>
                <w:szCs w:val="24"/>
                <w:highlight w:val="none"/>
              </w:rPr>
            </w:pPr>
          </w:p>
        </w:tc>
      </w:tr>
      <w:tr w14:paraId="11DA9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14:paraId="4805826D">
            <w:pPr>
              <w:pStyle w:val="7"/>
              <w:jc w:val="center"/>
              <w:rPr>
                <w:rFonts w:hAnsi="宋体" w:eastAsia="宋体" w:cs="Times New Roman"/>
                <w:sz w:val="24"/>
                <w:szCs w:val="24"/>
                <w:highlight w:val="none"/>
              </w:rPr>
            </w:pPr>
          </w:p>
        </w:tc>
        <w:tc>
          <w:tcPr>
            <w:tcW w:w="1114" w:type="pct"/>
            <w:noWrap w:val="0"/>
            <w:vAlign w:val="center"/>
          </w:tcPr>
          <w:p w14:paraId="315A3E26">
            <w:pPr>
              <w:pStyle w:val="7"/>
              <w:jc w:val="center"/>
              <w:rPr>
                <w:rFonts w:hAnsi="宋体" w:eastAsia="宋体" w:cs="Times New Roman"/>
                <w:sz w:val="24"/>
                <w:szCs w:val="24"/>
                <w:highlight w:val="none"/>
              </w:rPr>
            </w:pPr>
          </w:p>
        </w:tc>
        <w:tc>
          <w:tcPr>
            <w:tcW w:w="1394" w:type="pct"/>
            <w:noWrap w:val="0"/>
            <w:vAlign w:val="center"/>
          </w:tcPr>
          <w:p w14:paraId="3CDB9A66">
            <w:pPr>
              <w:pStyle w:val="7"/>
              <w:jc w:val="center"/>
              <w:rPr>
                <w:rFonts w:hAnsi="宋体" w:eastAsia="宋体" w:cs="Times New Roman"/>
                <w:sz w:val="24"/>
                <w:szCs w:val="24"/>
                <w:highlight w:val="none"/>
              </w:rPr>
            </w:pPr>
          </w:p>
        </w:tc>
        <w:tc>
          <w:tcPr>
            <w:tcW w:w="1394" w:type="pct"/>
            <w:noWrap w:val="0"/>
            <w:vAlign w:val="center"/>
          </w:tcPr>
          <w:p w14:paraId="76FA8B66">
            <w:pPr>
              <w:pStyle w:val="7"/>
              <w:jc w:val="center"/>
              <w:rPr>
                <w:rFonts w:hAnsi="宋体" w:eastAsia="宋体" w:cs="Times New Roman"/>
                <w:sz w:val="24"/>
                <w:szCs w:val="24"/>
                <w:highlight w:val="none"/>
              </w:rPr>
            </w:pPr>
          </w:p>
        </w:tc>
        <w:tc>
          <w:tcPr>
            <w:tcW w:w="690" w:type="pct"/>
            <w:noWrap w:val="0"/>
            <w:vAlign w:val="center"/>
          </w:tcPr>
          <w:p w14:paraId="76160B1B">
            <w:pPr>
              <w:pStyle w:val="7"/>
              <w:jc w:val="center"/>
              <w:rPr>
                <w:rFonts w:hAnsi="宋体" w:eastAsia="宋体" w:cs="Times New Roman"/>
                <w:sz w:val="24"/>
                <w:szCs w:val="24"/>
                <w:highlight w:val="none"/>
              </w:rPr>
            </w:pPr>
          </w:p>
        </w:tc>
      </w:tr>
      <w:tr w14:paraId="015BF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195FFE3C">
            <w:pPr>
              <w:pStyle w:val="7"/>
              <w:jc w:val="center"/>
              <w:rPr>
                <w:rFonts w:hAnsi="宋体" w:eastAsia="宋体" w:cs="Times New Roman"/>
                <w:sz w:val="24"/>
                <w:szCs w:val="24"/>
                <w:highlight w:val="none"/>
              </w:rPr>
            </w:pPr>
          </w:p>
        </w:tc>
        <w:tc>
          <w:tcPr>
            <w:tcW w:w="1114" w:type="pct"/>
            <w:noWrap w:val="0"/>
            <w:vAlign w:val="center"/>
          </w:tcPr>
          <w:p w14:paraId="365B2834">
            <w:pPr>
              <w:pStyle w:val="7"/>
              <w:jc w:val="center"/>
              <w:rPr>
                <w:rFonts w:hAnsi="宋体" w:eastAsia="宋体" w:cs="Times New Roman"/>
                <w:sz w:val="24"/>
                <w:szCs w:val="24"/>
                <w:highlight w:val="none"/>
              </w:rPr>
            </w:pPr>
          </w:p>
        </w:tc>
        <w:tc>
          <w:tcPr>
            <w:tcW w:w="1394" w:type="pct"/>
            <w:noWrap w:val="0"/>
            <w:vAlign w:val="center"/>
          </w:tcPr>
          <w:p w14:paraId="3881433B">
            <w:pPr>
              <w:pStyle w:val="7"/>
              <w:jc w:val="center"/>
              <w:rPr>
                <w:rFonts w:hAnsi="宋体" w:eastAsia="宋体" w:cs="Times New Roman"/>
                <w:sz w:val="24"/>
                <w:szCs w:val="24"/>
                <w:highlight w:val="none"/>
              </w:rPr>
            </w:pPr>
          </w:p>
        </w:tc>
        <w:tc>
          <w:tcPr>
            <w:tcW w:w="1394" w:type="pct"/>
            <w:noWrap w:val="0"/>
            <w:vAlign w:val="center"/>
          </w:tcPr>
          <w:p w14:paraId="08B7781C">
            <w:pPr>
              <w:pStyle w:val="7"/>
              <w:jc w:val="center"/>
              <w:rPr>
                <w:rFonts w:hAnsi="宋体" w:eastAsia="宋体" w:cs="Times New Roman"/>
                <w:sz w:val="24"/>
                <w:szCs w:val="24"/>
                <w:highlight w:val="none"/>
              </w:rPr>
            </w:pPr>
          </w:p>
        </w:tc>
        <w:tc>
          <w:tcPr>
            <w:tcW w:w="690" w:type="pct"/>
            <w:noWrap w:val="0"/>
            <w:vAlign w:val="center"/>
          </w:tcPr>
          <w:p w14:paraId="42C3E36D">
            <w:pPr>
              <w:pStyle w:val="7"/>
              <w:jc w:val="center"/>
              <w:rPr>
                <w:rFonts w:hAnsi="宋体" w:eastAsia="宋体" w:cs="Times New Roman"/>
                <w:sz w:val="24"/>
                <w:szCs w:val="24"/>
                <w:highlight w:val="none"/>
              </w:rPr>
            </w:pPr>
          </w:p>
        </w:tc>
      </w:tr>
    </w:tbl>
    <w:p w14:paraId="0FDD4D7B">
      <w:pPr>
        <w:snapToGrid w:val="0"/>
        <w:spacing w:line="360" w:lineRule="auto"/>
        <w:ind w:firstLine="420" w:firstLineChars="200"/>
        <w:rPr>
          <w:rFonts w:ascii="宋体" w:hAnsi="宋体" w:eastAsia="宋体" w:cs="Times New Roman"/>
          <w:sz w:val="21"/>
          <w:szCs w:val="21"/>
          <w:highlight w:val="none"/>
        </w:rPr>
      </w:pPr>
      <w:r>
        <w:rPr>
          <w:rFonts w:hint="eastAsia" w:ascii="宋体" w:hAnsi="宋体" w:eastAsia="宋体" w:cs="Times New Roman"/>
          <w:sz w:val="21"/>
          <w:szCs w:val="21"/>
          <w:highlight w:val="none"/>
        </w:rPr>
        <w:t>注：本偏离表是评委评审报价方案最重要的直观材料和主要依据，</w:t>
      </w:r>
      <w:r>
        <w:rPr>
          <w:rFonts w:hint="eastAsia" w:ascii="宋体" w:hAnsi="宋体" w:eastAsia="宋体" w:cs="Times New Roman"/>
          <w:sz w:val="21"/>
          <w:szCs w:val="21"/>
          <w:highlight w:val="none"/>
          <w:lang w:eastAsia="zh-CN"/>
        </w:rPr>
        <w:t>响应</w:t>
      </w:r>
      <w:r>
        <w:rPr>
          <w:rFonts w:hint="eastAsia" w:ascii="宋体" w:hAnsi="宋体" w:eastAsia="宋体" w:cs="Times New Roman"/>
          <w:sz w:val="21"/>
          <w:szCs w:val="21"/>
          <w:highlight w:val="none"/>
        </w:rPr>
        <w:t>方必须针对本</w:t>
      </w:r>
      <w:r>
        <w:rPr>
          <w:rFonts w:hint="eastAsia" w:ascii="宋体" w:hAnsi="宋体" w:eastAsia="宋体" w:cs="Times New Roman"/>
          <w:sz w:val="21"/>
          <w:szCs w:val="21"/>
          <w:highlight w:val="none"/>
          <w:lang w:eastAsia="zh-CN"/>
        </w:rPr>
        <w:t>比选采购文件</w:t>
      </w:r>
      <w:r>
        <w:rPr>
          <w:rFonts w:hint="eastAsia" w:ascii="宋体" w:hAnsi="宋体" w:eastAsia="宋体" w:cs="Times New Roman"/>
          <w:sz w:val="21"/>
          <w:szCs w:val="21"/>
          <w:highlight w:val="none"/>
        </w:rPr>
        <w:t>中的各项要求是否满足填写偏离表，表中“偏离情况”一栏应填以“正偏离”、“负偏离”或“无偏离”，应做到报价货物和服务的技术</w:t>
      </w:r>
      <w:r>
        <w:rPr>
          <w:rFonts w:hint="eastAsia" w:ascii="宋体" w:hAnsi="宋体" w:eastAsia="宋体" w:cs="Times New Roman"/>
          <w:sz w:val="21"/>
          <w:szCs w:val="21"/>
          <w:highlight w:val="none"/>
          <w:lang w:eastAsia="zh-CN"/>
        </w:rPr>
        <w:t>响应</w:t>
      </w:r>
      <w:r>
        <w:rPr>
          <w:rFonts w:hint="eastAsia" w:ascii="宋体" w:hAnsi="宋体" w:eastAsia="宋体" w:cs="Times New Roman"/>
          <w:sz w:val="21"/>
          <w:szCs w:val="21"/>
          <w:highlight w:val="none"/>
        </w:rPr>
        <w:t>与</w:t>
      </w:r>
      <w:r>
        <w:rPr>
          <w:rFonts w:hint="eastAsia" w:ascii="宋体" w:hAnsi="宋体" w:eastAsia="宋体" w:cs="Times New Roman"/>
          <w:sz w:val="21"/>
          <w:szCs w:val="21"/>
          <w:highlight w:val="none"/>
          <w:lang w:eastAsia="zh-CN"/>
        </w:rPr>
        <w:t>比选采购文件</w:t>
      </w:r>
      <w:r>
        <w:rPr>
          <w:rFonts w:hint="eastAsia" w:ascii="宋体" w:hAnsi="宋体" w:eastAsia="宋体" w:cs="Times New Roman"/>
          <w:sz w:val="21"/>
          <w:szCs w:val="21"/>
          <w:highlight w:val="none"/>
        </w:rPr>
        <w:t>技术需求书序号、技术需求书要求一一对应。</w:t>
      </w:r>
    </w:p>
    <w:p w14:paraId="1AA85CE8">
      <w:pPr>
        <w:snapToGrid w:val="0"/>
        <w:spacing w:line="360" w:lineRule="auto"/>
        <w:ind w:firstLine="480" w:firstLineChars="200"/>
        <w:rPr>
          <w:rFonts w:ascii="宋体" w:hAnsi="宋体" w:eastAsia="宋体" w:cs="Times New Roman"/>
          <w:szCs w:val="24"/>
          <w:highlight w:val="none"/>
        </w:rPr>
      </w:pPr>
    </w:p>
    <w:p w14:paraId="0FE32F7E">
      <w:pPr>
        <w:pStyle w:val="7"/>
        <w:spacing w:line="360" w:lineRule="auto"/>
        <w:rPr>
          <w:rFonts w:hAnsi="宋体" w:eastAsia="宋体" w:cs="Times New Roman"/>
          <w:sz w:val="24"/>
          <w:szCs w:val="24"/>
          <w:highlight w:val="none"/>
        </w:rPr>
      </w:pPr>
    </w:p>
    <w:p w14:paraId="1FF8A09B">
      <w:pPr>
        <w:tabs>
          <w:tab w:val="left" w:pos="5580"/>
        </w:tabs>
        <w:spacing w:line="480" w:lineRule="auto"/>
        <w:rPr>
          <w:rFonts w:ascii="宋体" w:hAnsi="宋体" w:eastAsia="宋体" w:cs="Times New Roman"/>
          <w:szCs w:val="24"/>
          <w:highlight w:val="none"/>
          <w:u w:val="single"/>
        </w:rPr>
      </w:pPr>
      <w:bookmarkStart w:id="384" w:name="_Toc195842927"/>
      <w:r>
        <w:rPr>
          <w:rFonts w:hint="eastAsia" w:ascii="宋体" w:hAnsi="宋体" w:eastAsia="宋体" w:cs="Times New Roman"/>
          <w:szCs w:val="24"/>
          <w:highlight w:val="none"/>
          <w:lang w:eastAsia="zh-CN"/>
        </w:rPr>
        <w:t>响应</w:t>
      </w:r>
      <w:r>
        <w:rPr>
          <w:rFonts w:hint="eastAsia" w:ascii="宋体" w:hAnsi="宋体" w:eastAsia="宋体" w:cs="Times New Roman"/>
          <w:szCs w:val="24"/>
          <w:highlight w:val="none"/>
        </w:rPr>
        <w:t>方：</w:t>
      </w:r>
      <w:r>
        <w:rPr>
          <w:rFonts w:ascii="宋体" w:hAnsi="宋体" w:eastAsia="宋体" w:cs="Times New Roman"/>
          <w:szCs w:val="24"/>
          <w:highlight w:val="none"/>
          <w:u w:val="single"/>
        </w:rPr>
        <w:t xml:space="preserve">      （盖公章）         </w:t>
      </w:r>
    </w:p>
    <w:p w14:paraId="39959758">
      <w:pPr>
        <w:tabs>
          <w:tab w:val="left" w:pos="5580"/>
        </w:tabs>
        <w:spacing w:line="480" w:lineRule="auto"/>
        <w:rPr>
          <w:rFonts w:ascii="宋体" w:hAnsi="宋体" w:eastAsia="宋体" w:cs="Times New Roman"/>
          <w:szCs w:val="24"/>
          <w:highlight w:val="none"/>
          <w:u w:val="single"/>
        </w:rPr>
      </w:pPr>
      <w:r>
        <w:rPr>
          <w:rFonts w:hint="eastAsia" w:ascii="宋体" w:hAnsi="宋体" w:eastAsia="宋体" w:cs="Times New Roman"/>
          <w:szCs w:val="24"/>
          <w:highlight w:val="none"/>
        </w:rPr>
        <w:t>法定代表人或其授权人：</w:t>
      </w:r>
      <w:r>
        <w:rPr>
          <w:rFonts w:ascii="宋体" w:hAnsi="宋体" w:eastAsia="宋体" w:cs="Times New Roman"/>
          <w:szCs w:val="24"/>
          <w:highlight w:val="none"/>
          <w:u w:val="single"/>
        </w:rPr>
        <w:t xml:space="preserve">    （签字/盖章）      </w:t>
      </w:r>
    </w:p>
    <w:p w14:paraId="45FFF5F5">
      <w:pPr>
        <w:snapToGrid w:val="0"/>
        <w:spacing w:line="360" w:lineRule="auto"/>
        <w:jc w:val="center"/>
        <w:outlineLvl w:val="1"/>
        <w:rPr>
          <w:rFonts w:ascii="宋体" w:hAnsi="宋体" w:eastAsia="宋体" w:cs="Times New Roman"/>
          <w:b/>
          <w:sz w:val="32"/>
          <w:szCs w:val="32"/>
          <w:highlight w:val="none"/>
        </w:rPr>
      </w:pPr>
      <w:r>
        <w:rPr>
          <w:rFonts w:ascii="宋体" w:hAnsi="宋体" w:eastAsia="宋体" w:cs="Times New Roman"/>
          <w:b/>
          <w:szCs w:val="24"/>
          <w:highlight w:val="none"/>
        </w:rPr>
        <w:br w:type="page"/>
      </w:r>
      <w:bookmarkEnd w:id="384"/>
      <w:bookmarkStart w:id="385" w:name="_Toc19034386"/>
      <w:bookmarkStart w:id="386" w:name="_Toc421032052"/>
      <w:bookmarkStart w:id="387" w:name="_Toc195842928"/>
      <w:bookmarkStart w:id="388" w:name="_Toc195842929"/>
      <w:bookmarkStart w:id="389" w:name="_Toc421042654"/>
      <w:r>
        <w:rPr>
          <w:rFonts w:ascii="宋体" w:hAnsi="宋体" w:eastAsia="宋体" w:cs="Times New Roman"/>
          <w:b/>
          <w:sz w:val="32"/>
          <w:szCs w:val="32"/>
          <w:highlight w:val="none"/>
        </w:rPr>
        <w:t>附件</w:t>
      </w:r>
      <w:bookmarkEnd w:id="385"/>
      <w:r>
        <w:rPr>
          <w:rFonts w:hint="eastAsia" w:ascii="宋体" w:hAnsi="宋体" w:cs="Times New Roman"/>
          <w:b/>
          <w:sz w:val="32"/>
          <w:szCs w:val="32"/>
          <w:highlight w:val="none"/>
          <w:lang w:val="en-US" w:eastAsia="zh-CN"/>
        </w:rPr>
        <w:t>7</w:t>
      </w:r>
      <w:r>
        <w:rPr>
          <w:rFonts w:ascii="宋体" w:hAnsi="宋体" w:eastAsia="宋体" w:cs="Times New Roman"/>
          <w:b/>
          <w:sz w:val="32"/>
          <w:szCs w:val="32"/>
          <w:highlight w:val="none"/>
        </w:rPr>
        <w:t xml:space="preserve"> </w:t>
      </w:r>
      <w:bookmarkStart w:id="390" w:name="_Toc19034387"/>
      <w:r>
        <w:rPr>
          <w:rFonts w:ascii="宋体" w:hAnsi="宋体" w:eastAsia="宋体" w:cs="Times New Roman"/>
          <w:b/>
          <w:sz w:val="32"/>
          <w:szCs w:val="32"/>
          <w:highlight w:val="none"/>
        </w:rPr>
        <w:t>资格证明文件</w:t>
      </w:r>
      <w:bookmarkEnd w:id="386"/>
      <w:bookmarkEnd w:id="387"/>
      <w:bookmarkEnd w:id="388"/>
      <w:bookmarkEnd w:id="389"/>
      <w:bookmarkEnd w:id="390"/>
    </w:p>
    <w:p w14:paraId="051C4A48">
      <w:pPr>
        <w:tabs>
          <w:tab w:val="left" w:pos="5580"/>
        </w:tabs>
        <w:spacing w:line="360" w:lineRule="auto"/>
        <w:ind w:left="962" w:leftChars="200" w:hanging="482" w:hangingChars="200"/>
        <w:rPr>
          <w:rFonts w:ascii="宋体" w:hAnsi="宋体" w:eastAsia="宋体" w:cs="Times New Roman"/>
          <w:b/>
          <w:szCs w:val="24"/>
          <w:highlight w:val="none"/>
        </w:rPr>
      </w:pPr>
    </w:p>
    <w:p w14:paraId="05A6C592">
      <w:pPr>
        <w:spacing w:line="360" w:lineRule="auto"/>
        <w:rPr>
          <w:rFonts w:ascii="宋体" w:hAnsi="宋体" w:eastAsia="宋体" w:cs="Times New Roman"/>
          <w:highlight w:val="none"/>
        </w:rPr>
      </w:pPr>
      <w:bookmarkStart w:id="391" w:name="_Toc195842930"/>
      <w:r>
        <w:rPr>
          <w:rFonts w:ascii="宋体" w:hAnsi="宋体" w:eastAsia="宋体" w:cs="Times New Roman"/>
          <w:highlight w:val="none"/>
        </w:rPr>
        <w:t>附件</w:t>
      </w:r>
      <w:r>
        <w:rPr>
          <w:rFonts w:hint="eastAsia" w:ascii="宋体" w:hAnsi="宋体" w:cs="Times New Roman"/>
          <w:highlight w:val="none"/>
          <w:lang w:val="en-US" w:eastAsia="zh-CN"/>
        </w:rPr>
        <w:t>7</w:t>
      </w:r>
      <w:r>
        <w:rPr>
          <w:rFonts w:ascii="宋体" w:hAnsi="宋体" w:eastAsia="宋体" w:cs="Times New Roman"/>
          <w:highlight w:val="none"/>
        </w:rPr>
        <w:t>-1</w:t>
      </w:r>
      <w:bookmarkEnd w:id="391"/>
      <w:r>
        <w:rPr>
          <w:rFonts w:hint="eastAsia" w:ascii="宋体" w:hAnsi="宋体" w:cs="Arial"/>
          <w:kern w:val="2"/>
          <w:szCs w:val="21"/>
        </w:rPr>
        <w:t>在中华人民共和国境内依法登记的法人或其他组织，具有独立承担民事责任的能力，供应商如为企业法人，须提供企业法人营业执照；供应商如为事业单位或其他组织，须提供事业单位法人证书或登记证或组织机构代码证或其他有效证明文件（复印件）</w:t>
      </w:r>
    </w:p>
    <w:p w14:paraId="7F9642F1">
      <w:pPr>
        <w:spacing w:line="360" w:lineRule="auto"/>
        <w:rPr>
          <w:rFonts w:ascii="宋体" w:hAnsi="宋体" w:eastAsia="宋体" w:cs="Times New Roman"/>
          <w:highlight w:val="none"/>
        </w:rPr>
      </w:pPr>
    </w:p>
    <w:p w14:paraId="2A2F1840">
      <w:pPr>
        <w:spacing w:line="360" w:lineRule="auto"/>
        <w:rPr>
          <w:rFonts w:ascii="宋体" w:hAnsi="宋体" w:eastAsia="宋体" w:cs="Times New Roman"/>
          <w:highlight w:val="none"/>
        </w:rPr>
      </w:pPr>
      <w:r>
        <w:rPr>
          <w:rFonts w:ascii="宋体" w:hAnsi="宋体" w:eastAsia="宋体" w:cs="Times New Roman"/>
          <w:highlight w:val="none"/>
        </w:rPr>
        <w:br w:type="page"/>
      </w:r>
      <w:r>
        <w:rPr>
          <w:rFonts w:hint="eastAsia" w:ascii="宋体" w:hAnsi="宋体" w:eastAsia="宋体" w:cs="Times New Roman"/>
          <w:highlight w:val="none"/>
        </w:rPr>
        <w:t>附件</w:t>
      </w:r>
      <w:r>
        <w:rPr>
          <w:rFonts w:hint="eastAsia" w:ascii="宋体" w:hAnsi="宋体" w:cs="Times New Roman"/>
          <w:highlight w:val="none"/>
          <w:lang w:val="en-US" w:eastAsia="zh-CN"/>
        </w:rPr>
        <w:t>7</w:t>
      </w:r>
      <w:r>
        <w:rPr>
          <w:rFonts w:ascii="宋体" w:hAnsi="宋体" w:eastAsia="宋体" w:cs="Times New Roman"/>
          <w:highlight w:val="none"/>
        </w:rPr>
        <w:t>-2</w:t>
      </w:r>
      <w:r>
        <w:rPr>
          <w:rFonts w:hint="eastAsia" w:ascii="宋体" w:hAnsi="宋体" w:cs="Times New Roman"/>
          <w:highlight w:val="none"/>
          <w:lang w:val="en-US" w:eastAsia="zh-CN"/>
        </w:rPr>
        <w:t xml:space="preserve"> </w:t>
      </w:r>
      <w:r>
        <w:rPr>
          <w:rFonts w:hint="eastAsia" w:ascii="宋体" w:hAnsi="宋体" w:cs="Arial"/>
          <w:kern w:val="2"/>
          <w:szCs w:val="21"/>
        </w:rPr>
        <w:t>20</w:t>
      </w:r>
      <w:r>
        <w:rPr>
          <w:rFonts w:hint="eastAsia" w:ascii="宋体" w:hAnsi="宋体" w:cs="Arial"/>
          <w:lang w:val="en-US" w:eastAsia="zh-CN"/>
        </w:rPr>
        <w:t>25</w:t>
      </w:r>
      <w:r>
        <w:rPr>
          <w:rFonts w:hint="eastAsia" w:ascii="宋体" w:hAnsi="宋体" w:cs="Arial"/>
          <w:kern w:val="2"/>
          <w:szCs w:val="21"/>
        </w:rPr>
        <w:t>年度经会计师事务所或审计机构审计的财务审计报告及财务报表（至少包含会计师事务所或审计机构签章页、资产负债表、现金流量表、损益表/利润表）或首次响应文件提交截止日前6个月内开具的银行资信证明</w:t>
      </w:r>
      <w:r>
        <w:rPr>
          <w:rFonts w:hint="eastAsia" w:ascii="宋体" w:hAnsi="宋体" w:eastAsia="宋体" w:cs="Arial"/>
          <w:highlight w:val="none"/>
        </w:rPr>
        <w:t>；</w:t>
      </w:r>
    </w:p>
    <w:p w14:paraId="3B275DFD">
      <w:pPr>
        <w:spacing w:line="360" w:lineRule="auto"/>
        <w:rPr>
          <w:rFonts w:ascii="宋体" w:hAnsi="宋体" w:eastAsia="宋体" w:cs="Times New Roman"/>
          <w:b/>
          <w:highlight w:val="none"/>
        </w:rPr>
      </w:pPr>
      <w:r>
        <w:rPr>
          <w:rFonts w:ascii="宋体" w:hAnsi="宋体" w:eastAsia="宋体" w:cs="Times New Roman"/>
          <w:highlight w:val="none"/>
        </w:rPr>
        <w:br w:type="page"/>
      </w:r>
      <w:r>
        <w:rPr>
          <w:rFonts w:hint="eastAsia" w:ascii="宋体" w:hAnsi="宋体" w:eastAsia="宋体" w:cs="Times New Roman"/>
          <w:highlight w:val="none"/>
        </w:rPr>
        <w:t>附件</w:t>
      </w:r>
      <w:r>
        <w:rPr>
          <w:rFonts w:hint="eastAsia" w:ascii="宋体" w:hAnsi="宋体" w:cs="Times New Roman"/>
          <w:highlight w:val="none"/>
          <w:lang w:val="en-US" w:eastAsia="zh-CN"/>
        </w:rPr>
        <w:t>7</w:t>
      </w:r>
      <w:r>
        <w:rPr>
          <w:rFonts w:ascii="宋体" w:hAnsi="宋体" w:eastAsia="宋体" w:cs="Times New Roman"/>
          <w:highlight w:val="none"/>
        </w:rPr>
        <w:t>-3</w:t>
      </w:r>
      <w:r>
        <w:rPr>
          <w:rFonts w:hint="eastAsia" w:ascii="宋体" w:hAnsi="宋体" w:eastAsia="宋体" w:cs="Times New Roman"/>
          <w:bCs/>
          <w:highlight w:val="none"/>
          <w:lang w:eastAsia="zh-CN"/>
        </w:rPr>
        <w:t>响应</w:t>
      </w:r>
      <w:r>
        <w:rPr>
          <w:rFonts w:hint="eastAsia" w:ascii="宋体" w:hAnsi="宋体" w:eastAsia="宋体" w:cs="Times New Roman"/>
          <w:bCs/>
          <w:highlight w:val="none"/>
        </w:rPr>
        <w:t>方声明函</w:t>
      </w:r>
    </w:p>
    <w:p w14:paraId="391E3FCF">
      <w:pPr>
        <w:spacing w:line="360" w:lineRule="auto"/>
        <w:jc w:val="center"/>
        <w:rPr>
          <w:rFonts w:ascii="宋体" w:hAnsi="宋体" w:eastAsia="宋体" w:cs="Times New Roman"/>
          <w:sz w:val="32"/>
          <w:szCs w:val="32"/>
          <w:highlight w:val="none"/>
        </w:rPr>
      </w:pPr>
      <w:r>
        <w:rPr>
          <w:rFonts w:hint="eastAsia" w:ascii="宋体" w:hAnsi="宋体" w:eastAsia="宋体" w:cs="Times New Roman"/>
          <w:b/>
          <w:bCs/>
          <w:sz w:val="32"/>
          <w:szCs w:val="32"/>
          <w:highlight w:val="none"/>
          <w:lang w:eastAsia="zh-CN"/>
        </w:rPr>
        <w:t>响应</w:t>
      </w:r>
      <w:r>
        <w:rPr>
          <w:rFonts w:hint="eastAsia" w:ascii="宋体" w:hAnsi="宋体" w:eastAsia="宋体" w:cs="Times New Roman"/>
          <w:b/>
          <w:bCs/>
          <w:sz w:val="32"/>
          <w:szCs w:val="32"/>
          <w:highlight w:val="none"/>
        </w:rPr>
        <w:t>方声明函</w:t>
      </w:r>
    </w:p>
    <w:p w14:paraId="2A34B818">
      <w:pPr>
        <w:tabs>
          <w:tab w:val="left" w:pos="5580"/>
        </w:tabs>
        <w:spacing w:line="360" w:lineRule="auto"/>
        <w:rPr>
          <w:rFonts w:hint="eastAsia" w:ascii="宋体" w:hAnsi="宋体" w:eastAsia="宋体" w:cs="Times New Roman"/>
          <w:highlight w:val="none"/>
          <w:lang w:eastAsia="zh-CN"/>
        </w:rPr>
      </w:pPr>
      <w:r>
        <w:rPr>
          <w:rFonts w:ascii="宋体" w:hAnsi="宋体" w:eastAsia="宋体" w:cs="Times New Roman"/>
          <w:highlight w:val="none"/>
        </w:rPr>
        <w:t>致：</w:t>
      </w:r>
      <w:r>
        <w:rPr>
          <w:rFonts w:hint="eastAsia" w:ascii="宋体" w:hAnsi="宋体" w:eastAsia="宋体" w:cs="Times New Roman"/>
          <w:bCs/>
          <w:highlight w:val="none"/>
          <w:u w:val="single"/>
          <w:lang w:eastAsia="zh-CN"/>
        </w:rPr>
        <w:t>中国人民健康保险股份有限公司</w:t>
      </w:r>
      <w:r>
        <w:rPr>
          <w:rFonts w:hint="eastAsia" w:ascii="宋体" w:hAnsi="宋体" w:cs="Times New Roman"/>
          <w:bCs/>
          <w:highlight w:val="none"/>
          <w:u w:val="single"/>
          <w:lang w:val="en-US" w:eastAsia="zh-CN"/>
        </w:rPr>
        <w:t>深圳</w:t>
      </w:r>
      <w:r>
        <w:rPr>
          <w:rFonts w:hint="eastAsia" w:ascii="宋体" w:hAnsi="宋体" w:eastAsia="宋体" w:cs="Times New Roman"/>
          <w:bCs/>
          <w:highlight w:val="none"/>
          <w:u w:val="single"/>
          <w:lang w:eastAsia="zh-CN"/>
        </w:rPr>
        <w:t>分公司</w:t>
      </w:r>
    </w:p>
    <w:p w14:paraId="5FB45A0D">
      <w:pPr>
        <w:spacing w:line="360" w:lineRule="auto"/>
        <w:ind w:firstLine="480" w:firstLineChars="200"/>
        <w:rPr>
          <w:rFonts w:ascii="宋体" w:hAnsi="宋体" w:eastAsia="宋体" w:cs="Times New Roman"/>
          <w:highlight w:val="none"/>
        </w:rPr>
      </w:pPr>
      <w:r>
        <w:rPr>
          <w:rFonts w:hint="eastAsia" w:ascii="宋体" w:hAnsi="宋体" w:eastAsia="宋体" w:cs="Times New Roman"/>
          <w:highlight w:val="none"/>
        </w:rPr>
        <w:t>在参与本次项目</w:t>
      </w:r>
      <w:r>
        <w:rPr>
          <w:rFonts w:hint="eastAsia" w:ascii="宋体" w:hAnsi="宋体" w:eastAsia="宋体" w:cs="Times New Roman"/>
          <w:highlight w:val="none"/>
          <w:lang w:val="en-US" w:eastAsia="zh-CN"/>
        </w:rPr>
        <w:t>响应</w:t>
      </w:r>
      <w:r>
        <w:rPr>
          <w:rFonts w:hint="eastAsia" w:ascii="宋体" w:hAnsi="宋体" w:eastAsia="宋体" w:cs="Times New Roman"/>
          <w:highlight w:val="none"/>
        </w:rPr>
        <w:t>中，我方承诺：</w:t>
      </w:r>
    </w:p>
    <w:p w14:paraId="13583FC1">
      <w:pPr>
        <w:spacing w:line="360" w:lineRule="auto"/>
        <w:ind w:firstLine="480" w:firstLineChars="200"/>
        <w:rPr>
          <w:rFonts w:ascii="宋体" w:hAnsi="宋体" w:eastAsia="宋体" w:cs="Times New Roman"/>
          <w:highlight w:val="none"/>
        </w:rPr>
      </w:pPr>
      <w:r>
        <w:rPr>
          <w:rFonts w:ascii="宋体" w:hAnsi="宋体" w:eastAsia="宋体" w:cs="Times New Roman"/>
          <w:highlight w:val="none"/>
        </w:rPr>
        <w:t>1、我</w:t>
      </w:r>
      <w:r>
        <w:rPr>
          <w:rFonts w:hint="eastAsia" w:ascii="宋体" w:hAnsi="宋体" w:eastAsia="宋体" w:cs="Times New Roman"/>
          <w:highlight w:val="none"/>
        </w:rPr>
        <w:t>方近三年内</w:t>
      </w:r>
      <w:r>
        <w:rPr>
          <w:rFonts w:ascii="宋体" w:hAnsi="宋体" w:eastAsia="宋体" w:cs="Times New Roman"/>
          <w:highlight w:val="none"/>
        </w:rPr>
        <w:t>在经营活动中没有</w:t>
      </w:r>
      <w:r>
        <w:rPr>
          <w:rFonts w:hint="eastAsia" w:ascii="宋体" w:hAnsi="宋体" w:eastAsia="宋体" w:cs="Times New Roman"/>
          <w:highlight w:val="none"/>
        </w:rPr>
        <w:t>因违法经营受到刑事处罚或者责令停产停业、吊销许可证或者执照、较大数额罚款等行政处罚（如果因违法经营被禁止在一定期限内参加采购活动，期限已经届满）。</w:t>
      </w:r>
    </w:p>
    <w:p w14:paraId="40E53323">
      <w:pPr>
        <w:spacing w:line="360" w:lineRule="auto"/>
        <w:ind w:firstLine="480" w:firstLineChars="200"/>
        <w:rPr>
          <w:rFonts w:ascii="宋体" w:hAnsi="宋体" w:eastAsia="宋体" w:cs="Times New Roman"/>
          <w:highlight w:val="none"/>
        </w:rPr>
      </w:pPr>
      <w:r>
        <w:rPr>
          <w:rFonts w:ascii="宋体" w:hAnsi="宋体" w:eastAsia="宋体" w:cs="Times New Roman"/>
          <w:highlight w:val="none"/>
        </w:rPr>
        <w:t>2、与我</w:t>
      </w:r>
      <w:r>
        <w:rPr>
          <w:rFonts w:hint="eastAsia" w:ascii="宋体" w:hAnsi="宋体" w:eastAsia="宋体" w:cs="Times New Roman"/>
          <w:highlight w:val="none"/>
        </w:rPr>
        <w:t>方</w:t>
      </w:r>
      <w:r>
        <w:rPr>
          <w:rFonts w:ascii="宋体" w:hAnsi="宋体" w:eastAsia="宋体" w:cs="Times New Roman"/>
          <w:highlight w:val="none"/>
        </w:rPr>
        <w:t>存在“法定代表人为同一人或者存在控股、管理关系”的其他法人单位信息如下（如有，须填写）：</w:t>
      </w:r>
    </w:p>
    <w:tbl>
      <w:tblPr>
        <w:tblStyle w:val="12"/>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14:paraId="7F627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1777BDE1">
            <w:pPr>
              <w:spacing w:line="360" w:lineRule="auto"/>
              <w:jc w:val="center"/>
              <w:rPr>
                <w:rFonts w:ascii="宋体" w:hAnsi="宋体" w:eastAsia="宋体" w:cs="Times New Roman"/>
                <w:highlight w:val="none"/>
              </w:rPr>
            </w:pPr>
            <w:r>
              <w:rPr>
                <w:rFonts w:hint="eastAsia" w:ascii="宋体" w:hAnsi="宋体" w:eastAsia="宋体" w:cs="Times New Roman"/>
                <w:highlight w:val="none"/>
              </w:rPr>
              <w:t>序号</w:t>
            </w:r>
          </w:p>
        </w:tc>
        <w:tc>
          <w:tcPr>
            <w:tcW w:w="4664" w:type="dxa"/>
            <w:noWrap w:val="0"/>
            <w:vAlign w:val="center"/>
          </w:tcPr>
          <w:p w14:paraId="2918710F">
            <w:pPr>
              <w:spacing w:line="360" w:lineRule="auto"/>
              <w:jc w:val="center"/>
              <w:rPr>
                <w:rFonts w:ascii="宋体" w:hAnsi="宋体" w:eastAsia="宋体" w:cs="Times New Roman"/>
                <w:highlight w:val="none"/>
              </w:rPr>
            </w:pPr>
            <w:r>
              <w:rPr>
                <w:rFonts w:hint="eastAsia" w:ascii="宋体" w:hAnsi="宋体" w:eastAsia="宋体" w:cs="Times New Roman"/>
                <w:highlight w:val="none"/>
              </w:rPr>
              <w:t>单位名称</w:t>
            </w:r>
          </w:p>
        </w:tc>
        <w:tc>
          <w:tcPr>
            <w:tcW w:w="3001" w:type="dxa"/>
            <w:noWrap w:val="0"/>
            <w:vAlign w:val="center"/>
          </w:tcPr>
          <w:p w14:paraId="327ABFED">
            <w:pPr>
              <w:spacing w:line="360" w:lineRule="auto"/>
              <w:jc w:val="center"/>
              <w:rPr>
                <w:rFonts w:ascii="宋体" w:hAnsi="宋体" w:eastAsia="宋体" w:cs="Times New Roman"/>
                <w:highlight w:val="none"/>
              </w:rPr>
            </w:pPr>
            <w:r>
              <w:rPr>
                <w:rFonts w:hint="eastAsia" w:ascii="宋体" w:hAnsi="宋体" w:eastAsia="宋体" w:cs="Times New Roman"/>
                <w:highlight w:val="none"/>
              </w:rPr>
              <w:t>相互关系</w:t>
            </w:r>
          </w:p>
        </w:tc>
      </w:tr>
      <w:tr w14:paraId="3DE17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38A90CCD">
            <w:pPr>
              <w:spacing w:line="360" w:lineRule="auto"/>
              <w:jc w:val="center"/>
              <w:rPr>
                <w:rFonts w:ascii="宋体" w:hAnsi="宋体" w:eastAsia="宋体" w:cs="Times New Roman"/>
                <w:highlight w:val="none"/>
              </w:rPr>
            </w:pPr>
            <w:r>
              <w:rPr>
                <w:rFonts w:ascii="宋体" w:hAnsi="宋体" w:eastAsia="宋体" w:cs="Times New Roman"/>
                <w:highlight w:val="none"/>
              </w:rPr>
              <w:t>1</w:t>
            </w:r>
          </w:p>
        </w:tc>
        <w:tc>
          <w:tcPr>
            <w:tcW w:w="4664" w:type="dxa"/>
            <w:noWrap w:val="0"/>
            <w:vAlign w:val="center"/>
          </w:tcPr>
          <w:p w14:paraId="5F8E80A2">
            <w:pPr>
              <w:spacing w:line="360" w:lineRule="auto"/>
              <w:jc w:val="center"/>
              <w:rPr>
                <w:rFonts w:ascii="宋体" w:hAnsi="宋体" w:eastAsia="宋体" w:cs="Times New Roman"/>
                <w:highlight w:val="none"/>
              </w:rPr>
            </w:pPr>
          </w:p>
        </w:tc>
        <w:tc>
          <w:tcPr>
            <w:tcW w:w="3001" w:type="dxa"/>
            <w:noWrap w:val="0"/>
            <w:vAlign w:val="center"/>
          </w:tcPr>
          <w:p w14:paraId="0176AEC1">
            <w:pPr>
              <w:spacing w:line="360" w:lineRule="auto"/>
              <w:jc w:val="center"/>
              <w:rPr>
                <w:rFonts w:ascii="宋体" w:hAnsi="宋体" w:eastAsia="宋体" w:cs="Times New Roman"/>
                <w:highlight w:val="none"/>
              </w:rPr>
            </w:pPr>
            <w:r>
              <w:rPr>
                <w:rFonts w:hint="eastAsia" w:ascii="宋体" w:hAnsi="宋体" w:eastAsia="宋体" w:cs="Times New Roman"/>
                <w:highlight w:val="none"/>
              </w:rPr>
              <w:t>法定代表人为同一人</w:t>
            </w:r>
          </w:p>
        </w:tc>
      </w:tr>
      <w:tr w14:paraId="61E27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0C5EF823">
            <w:pPr>
              <w:spacing w:line="360" w:lineRule="auto"/>
              <w:jc w:val="center"/>
              <w:rPr>
                <w:rFonts w:ascii="宋体" w:hAnsi="宋体" w:eastAsia="宋体" w:cs="Times New Roman"/>
                <w:highlight w:val="none"/>
              </w:rPr>
            </w:pPr>
            <w:r>
              <w:rPr>
                <w:rFonts w:ascii="宋体" w:hAnsi="宋体" w:eastAsia="宋体" w:cs="Times New Roman"/>
                <w:highlight w:val="none"/>
              </w:rPr>
              <w:t>2</w:t>
            </w:r>
          </w:p>
        </w:tc>
        <w:tc>
          <w:tcPr>
            <w:tcW w:w="4664" w:type="dxa"/>
            <w:noWrap w:val="0"/>
            <w:vAlign w:val="center"/>
          </w:tcPr>
          <w:p w14:paraId="1865BEFA">
            <w:pPr>
              <w:spacing w:line="360" w:lineRule="auto"/>
              <w:jc w:val="center"/>
              <w:rPr>
                <w:rFonts w:ascii="宋体" w:hAnsi="宋体" w:eastAsia="宋体" w:cs="Times New Roman"/>
                <w:highlight w:val="none"/>
              </w:rPr>
            </w:pPr>
          </w:p>
        </w:tc>
        <w:tc>
          <w:tcPr>
            <w:tcW w:w="3001" w:type="dxa"/>
            <w:noWrap w:val="0"/>
            <w:vAlign w:val="center"/>
          </w:tcPr>
          <w:p w14:paraId="0579A0E5">
            <w:pPr>
              <w:spacing w:line="360" w:lineRule="auto"/>
              <w:jc w:val="center"/>
              <w:rPr>
                <w:rFonts w:ascii="宋体" w:hAnsi="宋体" w:eastAsia="宋体" w:cs="Times New Roman"/>
                <w:highlight w:val="none"/>
              </w:rPr>
            </w:pPr>
          </w:p>
        </w:tc>
      </w:tr>
      <w:tr w14:paraId="7897D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0FF1AA01">
            <w:pPr>
              <w:spacing w:line="360" w:lineRule="auto"/>
              <w:jc w:val="center"/>
              <w:rPr>
                <w:rFonts w:ascii="宋体" w:hAnsi="宋体" w:eastAsia="宋体" w:cs="Times New Roman"/>
                <w:highlight w:val="none"/>
              </w:rPr>
            </w:pPr>
          </w:p>
        </w:tc>
        <w:tc>
          <w:tcPr>
            <w:tcW w:w="4664" w:type="dxa"/>
            <w:noWrap w:val="0"/>
            <w:vAlign w:val="center"/>
          </w:tcPr>
          <w:p w14:paraId="48FC7EFE">
            <w:pPr>
              <w:spacing w:line="360" w:lineRule="auto"/>
              <w:jc w:val="center"/>
              <w:rPr>
                <w:rFonts w:ascii="宋体" w:hAnsi="宋体" w:eastAsia="宋体" w:cs="Times New Roman"/>
                <w:highlight w:val="none"/>
              </w:rPr>
            </w:pPr>
          </w:p>
        </w:tc>
        <w:tc>
          <w:tcPr>
            <w:tcW w:w="3001" w:type="dxa"/>
            <w:noWrap w:val="0"/>
            <w:vAlign w:val="center"/>
          </w:tcPr>
          <w:p w14:paraId="5F309E90">
            <w:pPr>
              <w:spacing w:line="360" w:lineRule="auto"/>
              <w:jc w:val="center"/>
              <w:rPr>
                <w:rFonts w:ascii="宋体" w:hAnsi="宋体" w:eastAsia="宋体" w:cs="Times New Roman"/>
                <w:highlight w:val="none"/>
              </w:rPr>
            </w:pPr>
            <w:r>
              <w:rPr>
                <w:rFonts w:hint="eastAsia" w:ascii="宋体" w:hAnsi="宋体" w:eastAsia="宋体" w:cs="Times New Roman"/>
                <w:highlight w:val="none"/>
              </w:rPr>
              <w:t>控股关系</w:t>
            </w:r>
          </w:p>
        </w:tc>
      </w:tr>
      <w:tr w14:paraId="446EC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210BB1CC">
            <w:pPr>
              <w:spacing w:line="360" w:lineRule="auto"/>
              <w:jc w:val="center"/>
              <w:rPr>
                <w:rFonts w:ascii="宋体" w:hAnsi="宋体" w:eastAsia="宋体" w:cs="Times New Roman"/>
                <w:highlight w:val="none"/>
              </w:rPr>
            </w:pPr>
          </w:p>
        </w:tc>
        <w:tc>
          <w:tcPr>
            <w:tcW w:w="4664" w:type="dxa"/>
            <w:noWrap w:val="0"/>
            <w:vAlign w:val="center"/>
          </w:tcPr>
          <w:p w14:paraId="12CDCD6E">
            <w:pPr>
              <w:spacing w:line="360" w:lineRule="auto"/>
              <w:jc w:val="center"/>
              <w:rPr>
                <w:rFonts w:ascii="宋体" w:hAnsi="宋体" w:eastAsia="宋体" w:cs="Times New Roman"/>
                <w:highlight w:val="none"/>
              </w:rPr>
            </w:pPr>
          </w:p>
        </w:tc>
        <w:tc>
          <w:tcPr>
            <w:tcW w:w="3001" w:type="dxa"/>
            <w:noWrap w:val="0"/>
            <w:vAlign w:val="center"/>
          </w:tcPr>
          <w:p w14:paraId="07012719">
            <w:pPr>
              <w:spacing w:line="360" w:lineRule="auto"/>
              <w:jc w:val="center"/>
              <w:rPr>
                <w:rFonts w:ascii="宋体" w:hAnsi="宋体" w:eastAsia="宋体" w:cs="Times New Roman"/>
                <w:highlight w:val="none"/>
              </w:rPr>
            </w:pPr>
          </w:p>
        </w:tc>
      </w:tr>
      <w:tr w14:paraId="164FA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57FA0572">
            <w:pPr>
              <w:spacing w:line="360" w:lineRule="auto"/>
              <w:jc w:val="center"/>
              <w:rPr>
                <w:rFonts w:ascii="宋体" w:hAnsi="宋体" w:eastAsia="宋体" w:cs="Times New Roman"/>
                <w:highlight w:val="none"/>
              </w:rPr>
            </w:pPr>
          </w:p>
        </w:tc>
        <w:tc>
          <w:tcPr>
            <w:tcW w:w="4664" w:type="dxa"/>
            <w:noWrap w:val="0"/>
            <w:vAlign w:val="center"/>
          </w:tcPr>
          <w:p w14:paraId="2099B66F">
            <w:pPr>
              <w:spacing w:line="360" w:lineRule="auto"/>
              <w:jc w:val="center"/>
              <w:rPr>
                <w:rFonts w:ascii="宋体" w:hAnsi="宋体" w:eastAsia="宋体" w:cs="Times New Roman"/>
                <w:highlight w:val="none"/>
              </w:rPr>
            </w:pPr>
          </w:p>
        </w:tc>
        <w:tc>
          <w:tcPr>
            <w:tcW w:w="3001" w:type="dxa"/>
            <w:noWrap w:val="0"/>
            <w:vAlign w:val="center"/>
          </w:tcPr>
          <w:p w14:paraId="36FF3622">
            <w:pPr>
              <w:spacing w:line="360" w:lineRule="auto"/>
              <w:jc w:val="center"/>
              <w:rPr>
                <w:rFonts w:ascii="宋体" w:hAnsi="宋体" w:eastAsia="宋体" w:cs="Times New Roman"/>
                <w:highlight w:val="none"/>
              </w:rPr>
            </w:pPr>
            <w:r>
              <w:rPr>
                <w:rFonts w:hint="eastAsia" w:ascii="宋体" w:hAnsi="宋体" w:eastAsia="宋体" w:cs="Times New Roman"/>
                <w:highlight w:val="none"/>
              </w:rPr>
              <w:t>管理关系</w:t>
            </w:r>
          </w:p>
        </w:tc>
      </w:tr>
      <w:tr w14:paraId="40C59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12A4DEC9">
            <w:pPr>
              <w:spacing w:line="360" w:lineRule="auto"/>
              <w:jc w:val="center"/>
              <w:rPr>
                <w:rFonts w:ascii="宋体" w:hAnsi="宋体" w:eastAsia="宋体" w:cs="Times New Roman"/>
                <w:highlight w:val="none"/>
              </w:rPr>
            </w:pPr>
            <w:r>
              <w:rPr>
                <w:rFonts w:ascii="宋体" w:hAnsi="宋体" w:eastAsia="宋体" w:cs="Times New Roman"/>
                <w:highlight w:val="none"/>
              </w:rPr>
              <w:t>…</w:t>
            </w:r>
          </w:p>
        </w:tc>
        <w:tc>
          <w:tcPr>
            <w:tcW w:w="4664" w:type="dxa"/>
            <w:noWrap w:val="0"/>
            <w:vAlign w:val="center"/>
          </w:tcPr>
          <w:p w14:paraId="2471B6F4">
            <w:pPr>
              <w:spacing w:line="360" w:lineRule="auto"/>
              <w:jc w:val="center"/>
              <w:rPr>
                <w:rFonts w:ascii="宋体" w:hAnsi="宋体" w:eastAsia="宋体" w:cs="Times New Roman"/>
                <w:highlight w:val="none"/>
              </w:rPr>
            </w:pPr>
          </w:p>
        </w:tc>
        <w:tc>
          <w:tcPr>
            <w:tcW w:w="3001" w:type="dxa"/>
            <w:noWrap w:val="0"/>
            <w:vAlign w:val="center"/>
          </w:tcPr>
          <w:p w14:paraId="034EDBE1">
            <w:pPr>
              <w:spacing w:line="360" w:lineRule="auto"/>
              <w:jc w:val="center"/>
              <w:rPr>
                <w:rFonts w:ascii="宋体" w:hAnsi="宋体" w:eastAsia="宋体" w:cs="Times New Roman"/>
                <w:highlight w:val="none"/>
              </w:rPr>
            </w:pPr>
          </w:p>
        </w:tc>
      </w:tr>
    </w:tbl>
    <w:p w14:paraId="18ACFF7B">
      <w:pPr>
        <w:spacing w:line="360" w:lineRule="auto"/>
        <w:ind w:firstLine="480" w:firstLineChars="200"/>
        <w:rPr>
          <w:rFonts w:ascii="宋体" w:hAnsi="宋体" w:eastAsia="宋体" w:cs="Times New Roman"/>
          <w:highlight w:val="none"/>
        </w:rPr>
      </w:pPr>
      <w:r>
        <w:rPr>
          <w:rFonts w:hint="eastAsia" w:ascii="宋体" w:hAnsi="宋体" w:eastAsia="宋体" w:cs="Times New Roman"/>
          <w:highlight w:val="none"/>
          <w:lang w:val="en-US" w:eastAsia="zh-CN"/>
        </w:rPr>
        <w:t>3</w:t>
      </w:r>
      <w:r>
        <w:rPr>
          <w:rFonts w:ascii="宋体" w:hAnsi="宋体" w:eastAsia="宋体" w:cs="Times New Roman"/>
          <w:highlight w:val="none"/>
        </w:rPr>
        <w:t>、不存在“与采购人存在利害关系可能影响</w:t>
      </w:r>
      <w:r>
        <w:rPr>
          <w:rFonts w:hint="eastAsia" w:ascii="宋体" w:hAnsi="宋体" w:eastAsia="宋体" w:cs="Times New Roman"/>
          <w:highlight w:val="none"/>
        </w:rPr>
        <w:t>采购</w:t>
      </w:r>
      <w:r>
        <w:rPr>
          <w:rFonts w:ascii="宋体" w:hAnsi="宋体" w:eastAsia="宋体" w:cs="Times New Roman"/>
          <w:highlight w:val="none"/>
        </w:rPr>
        <w:t>公正性”的情况。</w:t>
      </w:r>
    </w:p>
    <w:p w14:paraId="1E8CD9C9">
      <w:pPr>
        <w:spacing w:line="360" w:lineRule="auto"/>
        <w:ind w:firstLine="480" w:firstLineChars="200"/>
        <w:rPr>
          <w:rFonts w:ascii="宋体" w:hAnsi="宋体" w:eastAsia="宋体" w:cs="Times New Roman"/>
          <w:highlight w:val="none"/>
        </w:rPr>
      </w:pPr>
      <w:r>
        <w:rPr>
          <w:rFonts w:hint="eastAsia" w:ascii="宋体" w:hAnsi="宋体" w:eastAsia="宋体" w:cs="Times New Roman"/>
          <w:highlight w:val="none"/>
          <w:lang w:val="en-US" w:eastAsia="zh-CN"/>
        </w:rPr>
        <w:t>4</w:t>
      </w:r>
      <w:r>
        <w:rPr>
          <w:rFonts w:ascii="宋体" w:hAnsi="宋体" w:eastAsia="宋体" w:cs="Times New Roman"/>
          <w:highlight w:val="none"/>
        </w:rPr>
        <w:t>、我</w:t>
      </w:r>
      <w:r>
        <w:rPr>
          <w:rFonts w:hint="eastAsia" w:ascii="宋体" w:hAnsi="宋体" w:eastAsia="宋体" w:cs="Times New Roman"/>
          <w:highlight w:val="none"/>
        </w:rPr>
        <w:t>方</w:t>
      </w:r>
      <w:r>
        <w:rPr>
          <w:rFonts w:ascii="宋体" w:hAnsi="宋体" w:eastAsia="宋体" w:cs="Times New Roman"/>
          <w:highlight w:val="none"/>
        </w:rPr>
        <w:t>参与本项目为非联合体</w:t>
      </w:r>
      <w:r>
        <w:rPr>
          <w:rFonts w:hint="eastAsia" w:ascii="宋体" w:hAnsi="宋体" w:eastAsia="宋体" w:cs="Times New Roman"/>
          <w:highlight w:val="none"/>
        </w:rPr>
        <w:t>报价。</w:t>
      </w:r>
    </w:p>
    <w:p w14:paraId="6B427F27">
      <w:pPr>
        <w:spacing w:line="360" w:lineRule="auto"/>
        <w:ind w:firstLine="480" w:firstLineChars="200"/>
        <w:rPr>
          <w:rFonts w:ascii="宋体" w:hAnsi="宋体" w:eastAsia="宋体" w:cs="Times New Roman"/>
          <w:highlight w:val="none"/>
        </w:rPr>
      </w:pPr>
      <w:r>
        <w:rPr>
          <w:rFonts w:ascii="宋体" w:hAnsi="宋体" w:eastAsia="宋体" w:cs="Times New Roman"/>
          <w:highlight w:val="none"/>
        </w:rPr>
        <w:t>若</w:t>
      </w:r>
      <w:r>
        <w:rPr>
          <w:rFonts w:hint="eastAsia" w:ascii="宋体" w:hAnsi="宋体" w:eastAsia="宋体" w:cs="Times New Roman"/>
          <w:highlight w:val="none"/>
        </w:rPr>
        <w:t>采购人</w:t>
      </w:r>
      <w:r>
        <w:rPr>
          <w:rFonts w:ascii="宋体" w:hAnsi="宋体" w:eastAsia="宋体" w:cs="Times New Roman"/>
          <w:highlight w:val="none"/>
        </w:rPr>
        <w:t>在本项目采购过程中发现我</w:t>
      </w:r>
      <w:r>
        <w:rPr>
          <w:rFonts w:hint="eastAsia" w:ascii="宋体" w:hAnsi="宋体" w:eastAsia="宋体" w:cs="Times New Roman"/>
          <w:highlight w:val="none"/>
        </w:rPr>
        <w:t>方存在违反上述承诺的事项，我方将自动失去在本项目的中选资格，并承担因此引起的一切后果及虚假报价责任。</w:t>
      </w:r>
    </w:p>
    <w:p w14:paraId="7759AA72">
      <w:pPr>
        <w:tabs>
          <w:tab w:val="left" w:pos="5580"/>
        </w:tabs>
        <w:spacing w:line="360" w:lineRule="auto"/>
        <w:rPr>
          <w:rFonts w:ascii="宋体" w:hAnsi="宋体" w:eastAsia="宋体" w:cs="Times New Roman"/>
          <w:highlight w:val="none"/>
          <w:u w:val="single"/>
        </w:rPr>
      </w:pPr>
      <w:r>
        <w:rPr>
          <w:rFonts w:hint="eastAsia" w:ascii="宋体" w:hAnsi="宋体" w:eastAsia="宋体" w:cs="Times New Roman"/>
          <w:highlight w:val="none"/>
          <w:lang w:eastAsia="zh-CN"/>
        </w:rPr>
        <w:t>响应</w:t>
      </w:r>
      <w:r>
        <w:rPr>
          <w:rFonts w:hint="eastAsia" w:ascii="宋体" w:hAnsi="宋体" w:eastAsia="宋体" w:cs="Times New Roman"/>
          <w:highlight w:val="none"/>
        </w:rPr>
        <w:t>方：</w:t>
      </w:r>
      <w:r>
        <w:rPr>
          <w:rFonts w:ascii="宋体" w:hAnsi="宋体" w:eastAsia="宋体" w:cs="Times New Roman"/>
          <w:highlight w:val="none"/>
          <w:u w:val="single"/>
        </w:rPr>
        <w:t xml:space="preserve">      （盖公章）         </w:t>
      </w:r>
    </w:p>
    <w:p w14:paraId="109686F4">
      <w:pPr>
        <w:tabs>
          <w:tab w:val="left" w:pos="5580"/>
        </w:tabs>
        <w:spacing w:line="360" w:lineRule="auto"/>
        <w:rPr>
          <w:rFonts w:ascii="宋体" w:hAnsi="宋体" w:eastAsia="宋体" w:cs="Times New Roman"/>
          <w:highlight w:val="none"/>
        </w:rPr>
      </w:pPr>
      <w:r>
        <w:rPr>
          <w:rFonts w:hint="eastAsia" w:ascii="宋体" w:hAnsi="宋体" w:eastAsia="宋体" w:cs="Times New Roman"/>
          <w:highlight w:val="none"/>
        </w:rPr>
        <w:t>法人代表或其授权人：</w:t>
      </w:r>
      <w:r>
        <w:rPr>
          <w:rFonts w:ascii="宋体" w:hAnsi="宋体" w:eastAsia="宋体" w:cs="Times New Roman"/>
          <w:highlight w:val="none"/>
          <w:u w:val="single"/>
        </w:rPr>
        <w:t xml:space="preserve">    （签字/盖章）      </w:t>
      </w:r>
    </w:p>
    <w:p w14:paraId="078A5C09">
      <w:pPr>
        <w:spacing w:line="360" w:lineRule="auto"/>
        <w:rPr>
          <w:rFonts w:ascii="宋体" w:hAnsi="宋体" w:eastAsia="宋体" w:cs="Times New Roman"/>
          <w:highlight w:val="none"/>
        </w:rPr>
      </w:pPr>
      <w:r>
        <w:rPr>
          <w:rFonts w:ascii="宋体" w:hAnsi="宋体" w:eastAsia="宋体" w:cs="Times New Roman"/>
          <w:highlight w:val="none"/>
        </w:rPr>
        <w:t>日期：_____年___月___日</w:t>
      </w:r>
    </w:p>
    <w:p w14:paraId="1EF2C87A">
      <w:pPr>
        <w:rPr>
          <w:rFonts w:ascii="宋体" w:hAnsi="宋体" w:eastAsia="宋体" w:cs="Times New Roman"/>
          <w:highlight w:val="none"/>
        </w:rPr>
      </w:pPr>
    </w:p>
    <w:p w14:paraId="380362FA">
      <w:pPr>
        <w:spacing w:line="360" w:lineRule="auto"/>
        <w:rPr>
          <w:rFonts w:ascii="宋体" w:hAnsi="宋体" w:eastAsia="宋体" w:cs="Times New Roman"/>
          <w:highlight w:val="none"/>
        </w:rPr>
      </w:pPr>
      <w:r>
        <w:rPr>
          <w:rFonts w:hint="eastAsia" w:ascii="宋体" w:hAnsi="宋体" w:eastAsia="宋体" w:cs="Times New Roman"/>
          <w:highlight w:val="none"/>
        </w:rPr>
        <w:t>（注：</w:t>
      </w:r>
      <w:r>
        <w:rPr>
          <w:rFonts w:hint="eastAsia" w:ascii="宋体" w:hAnsi="宋体" w:eastAsia="宋体" w:cs="Times New Roman"/>
          <w:highlight w:val="none"/>
          <w:lang w:eastAsia="zh-CN"/>
        </w:rPr>
        <w:t>响应</w:t>
      </w:r>
      <w:r>
        <w:rPr>
          <w:rFonts w:hint="eastAsia" w:ascii="宋体" w:hAnsi="宋体" w:eastAsia="宋体" w:cs="Times New Roman"/>
          <w:highlight w:val="none"/>
        </w:rPr>
        <w:t>方如存在上述要求不一致的情况，请如实列出。一旦发现</w:t>
      </w:r>
      <w:r>
        <w:rPr>
          <w:rFonts w:hint="eastAsia" w:ascii="宋体" w:hAnsi="宋体" w:eastAsia="宋体" w:cs="Times New Roman"/>
          <w:highlight w:val="none"/>
          <w:lang w:eastAsia="zh-CN"/>
        </w:rPr>
        <w:t>响应</w:t>
      </w:r>
      <w:r>
        <w:rPr>
          <w:rFonts w:hint="eastAsia" w:ascii="宋体" w:hAnsi="宋体" w:eastAsia="宋体" w:cs="Times New Roman"/>
          <w:highlight w:val="none"/>
        </w:rPr>
        <w:t>方提供的声明函不实，按提供虚假材料处理。）</w:t>
      </w:r>
    </w:p>
    <w:p w14:paraId="0AAB0AC9">
      <w:pPr>
        <w:spacing w:line="360" w:lineRule="auto"/>
        <w:rPr>
          <w:rFonts w:ascii="宋体" w:hAnsi="宋体" w:eastAsia="宋体" w:cs="Times New Roman"/>
          <w:highlight w:val="none"/>
        </w:rPr>
      </w:pPr>
    </w:p>
    <w:p w14:paraId="28014E56">
      <w:pPr>
        <w:spacing w:line="360" w:lineRule="auto"/>
        <w:rPr>
          <w:rFonts w:ascii="宋体" w:hAnsi="宋体" w:eastAsia="宋体" w:cs="Times New Roman"/>
          <w:highlight w:val="none"/>
        </w:rPr>
      </w:pPr>
    </w:p>
    <w:p w14:paraId="52F25DF0">
      <w:pPr>
        <w:spacing w:line="360" w:lineRule="auto"/>
        <w:rPr>
          <w:rFonts w:hint="eastAsia" w:ascii="宋体" w:hAnsi="宋体" w:cs="Times New Roman"/>
          <w:highlight w:val="none"/>
          <w:lang w:val="en-US" w:eastAsia="zh-CN"/>
        </w:rPr>
      </w:pPr>
      <w:r>
        <w:rPr>
          <w:rFonts w:ascii="宋体" w:hAnsi="宋体" w:eastAsia="宋体" w:cs="Times New Roman"/>
          <w:highlight w:val="none"/>
        </w:rPr>
        <w:br w:type="page"/>
      </w:r>
      <w:r>
        <w:rPr>
          <w:rFonts w:hint="eastAsia" w:ascii="宋体" w:hAnsi="宋体" w:cs="Times New Roman"/>
          <w:highlight w:val="none"/>
          <w:lang w:val="en-US" w:eastAsia="zh-CN"/>
        </w:rPr>
        <w:t>附件7</w:t>
      </w:r>
      <w:r>
        <w:rPr>
          <w:rFonts w:ascii="宋体" w:hAnsi="宋体" w:eastAsia="宋体" w:cs="Times New Roman"/>
          <w:highlight w:val="none"/>
        </w:rPr>
        <w:t>-</w:t>
      </w:r>
      <w:r>
        <w:rPr>
          <w:rFonts w:hint="eastAsia" w:ascii="宋体" w:hAnsi="宋体" w:cs="Times New Roman"/>
          <w:highlight w:val="none"/>
          <w:lang w:val="en-US" w:eastAsia="zh-CN"/>
        </w:rPr>
        <w:t>4 响应方近五年（2021年9月1日至首次响应文件提交截止日）为人身保险公司提供诉讼法律服务或者为非人身保险公司代理人身保险合同纠纷</w:t>
      </w:r>
      <w:r>
        <w:rPr>
          <w:rFonts w:hint="eastAsia" w:ascii="宋体" w:hAnsi="宋体" w:cs="Times New Roman"/>
          <w:b/>
          <w:bCs/>
          <w:highlight w:val="none"/>
          <w:lang w:val="en-US" w:eastAsia="zh-CN"/>
        </w:rPr>
        <w:t>（上述2类情况均要求代理保险公司一方）</w:t>
      </w:r>
      <w:r>
        <w:rPr>
          <w:rFonts w:hint="eastAsia" w:ascii="宋体" w:hAnsi="宋体" w:cs="Times New Roman"/>
          <w:highlight w:val="none"/>
          <w:lang w:val="en-US" w:eastAsia="zh-CN"/>
        </w:rPr>
        <w:t>的同类业绩。同类业绩由2部分组成，一是同类案例，二是同类合同。</w:t>
      </w:r>
    </w:p>
    <w:p w14:paraId="18AE85FD">
      <w:pPr>
        <w:spacing w:line="360" w:lineRule="auto"/>
        <w:jc w:val="both"/>
        <w:rPr>
          <w:rFonts w:hint="eastAsia" w:asciiTheme="minorEastAsia" w:hAnsiTheme="minorEastAsia" w:eastAsiaTheme="minorEastAsia"/>
          <w:bCs/>
          <w:color w:val="auto"/>
          <w:highlight w:val="none"/>
          <w:lang w:eastAsia="zh-CN"/>
        </w:rPr>
      </w:pPr>
      <w:r>
        <w:rPr>
          <w:rFonts w:hint="eastAsia" w:ascii="宋体" w:hAnsi="宋体" w:cs="Times New Roman"/>
          <w:b/>
          <w:bCs/>
          <w:highlight w:val="none"/>
          <w:lang w:val="en-US" w:eastAsia="zh-CN"/>
        </w:rPr>
        <w:t>注：</w:t>
      </w:r>
      <w:r>
        <w:rPr>
          <w:rFonts w:hint="eastAsia" w:ascii="宋体" w:hAnsi="宋体" w:cs="Times New Roman"/>
          <w:highlight w:val="none"/>
          <w:lang w:val="en-US" w:eastAsia="zh-CN"/>
        </w:rPr>
        <w:t>案例是指服务团队负责人或主办律师代理人身保险合同纠纷的法律文书，合同是指以响应律所名义与人身保险公司签订的诉讼法律服务合同或者为非人身保险公司代理人身保险合同纠纷的合同。合同关键页包含但不限于合同首页、合同标的页、签署日期页及盖章页等。</w:t>
      </w:r>
    </w:p>
    <w:p w14:paraId="29C61041">
      <w:pPr>
        <w:pStyle w:val="7"/>
        <w:tabs>
          <w:tab w:val="left" w:pos="5580"/>
        </w:tabs>
        <w:jc w:val="center"/>
        <w:rPr>
          <w:rFonts w:hAnsi="宋体" w:eastAsia="宋体" w:cs="Times New Roman"/>
          <w:b/>
          <w:szCs w:val="24"/>
          <w:highlight w:val="none"/>
        </w:rPr>
      </w:pPr>
    </w:p>
    <w:p w14:paraId="20C8A668">
      <w:pPr>
        <w:spacing w:line="360" w:lineRule="auto"/>
        <w:jc w:val="center"/>
        <w:rPr>
          <w:rFonts w:ascii="宋体" w:hAnsi="宋体" w:eastAsia="宋体" w:cs="Times New Roman"/>
          <w:b/>
          <w:sz w:val="32"/>
          <w:szCs w:val="32"/>
          <w:highlight w:val="none"/>
        </w:rPr>
      </w:pPr>
      <w:r>
        <w:rPr>
          <w:rFonts w:ascii="宋体" w:hAnsi="宋体" w:eastAsia="宋体" w:cs="Times New Roman"/>
          <w:b/>
          <w:sz w:val="32"/>
          <w:szCs w:val="32"/>
          <w:highlight w:val="none"/>
        </w:rPr>
        <w:t>类似项目业绩一览表</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936"/>
        <w:gridCol w:w="1581"/>
        <w:gridCol w:w="1367"/>
        <w:gridCol w:w="936"/>
        <w:gridCol w:w="2064"/>
        <w:gridCol w:w="1579"/>
      </w:tblGrid>
      <w:tr w14:paraId="6B9F5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bottom w:val="single" w:color="auto" w:sz="4" w:space="0"/>
            </w:tcBorders>
            <w:noWrap w:val="0"/>
            <w:vAlign w:val="center"/>
          </w:tcPr>
          <w:p w14:paraId="55AB670C">
            <w:pPr>
              <w:jc w:val="center"/>
              <w:rPr>
                <w:rFonts w:ascii="宋体" w:hAnsi="宋体" w:eastAsia="宋体" w:cs="Times New Roman"/>
                <w:highlight w:val="none"/>
              </w:rPr>
            </w:pPr>
            <w:r>
              <w:rPr>
                <w:rFonts w:hint="eastAsia" w:ascii="宋体" w:hAnsi="宋体" w:eastAsia="宋体" w:cs="宋体"/>
                <w:highlight w:val="none"/>
              </w:rPr>
              <w:t>序号</w:t>
            </w:r>
          </w:p>
        </w:tc>
        <w:tc>
          <w:tcPr>
            <w:tcW w:w="936" w:type="dxa"/>
            <w:tcBorders>
              <w:bottom w:val="single" w:color="auto" w:sz="4" w:space="0"/>
            </w:tcBorders>
            <w:noWrap w:val="0"/>
            <w:vAlign w:val="center"/>
          </w:tcPr>
          <w:p w14:paraId="1C1DFCD6">
            <w:pPr>
              <w:jc w:val="center"/>
              <w:rPr>
                <w:rFonts w:ascii="宋体" w:hAnsi="宋体" w:eastAsia="宋体" w:cs="Times New Roman"/>
                <w:highlight w:val="none"/>
              </w:rPr>
            </w:pPr>
            <w:r>
              <w:rPr>
                <w:rFonts w:hint="eastAsia" w:ascii="宋体" w:hAnsi="宋体" w:eastAsia="宋体" w:cs="Times New Roman"/>
                <w:highlight w:val="none"/>
              </w:rPr>
              <w:t>项目</w:t>
            </w:r>
          </w:p>
          <w:p w14:paraId="21E9B1CF">
            <w:pPr>
              <w:jc w:val="center"/>
              <w:rPr>
                <w:rFonts w:ascii="宋体" w:hAnsi="宋体" w:eastAsia="宋体" w:cs="Times New Roman"/>
                <w:highlight w:val="none"/>
              </w:rPr>
            </w:pPr>
            <w:r>
              <w:rPr>
                <w:rFonts w:hint="eastAsia" w:ascii="宋体" w:hAnsi="宋体" w:eastAsia="宋体" w:cs="Times New Roman"/>
                <w:highlight w:val="none"/>
              </w:rPr>
              <w:t>名称</w:t>
            </w:r>
          </w:p>
        </w:tc>
        <w:tc>
          <w:tcPr>
            <w:tcW w:w="1581" w:type="dxa"/>
            <w:tcBorders>
              <w:bottom w:val="single" w:color="auto" w:sz="4" w:space="0"/>
            </w:tcBorders>
            <w:noWrap w:val="0"/>
            <w:vAlign w:val="center"/>
          </w:tcPr>
          <w:p w14:paraId="10D83271">
            <w:pPr>
              <w:jc w:val="center"/>
              <w:rPr>
                <w:rFonts w:ascii="宋体" w:hAnsi="宋体" w:eastAsia="宋体" w:cs="宋体"/>
                <w:highlight w:val="none"/>
              </w:rPr>
            </w:pPr>
            <w:r>
              <w:rPr>
                <w:rFonts w:hint="eastAsia" w:ascii="宋体" w:hAnsi="宋体" w:eastAsia="宋体" w:cs="宋体"/>
                <w:highlight w:val="none"/>
              </w:rPr>
              <w:t>合同</w:t>
            </w:r>
          </w:p>
          <w:p w14:paraId="468E9E7C">
            <w:pPr>
              <w:jc w:val="center"/>
              <w:rPr>
                <w:rFonts w:ascii="宋体" w:hAnsi="宋体" w:eastAsia="宋体" w:cs="Times New Roman"/>
                <w:highlight w:val="none"/>
              </w:rPr>
            </w:pPr>
            <w:r>
              <w:rPr>
                <w:rFonts w:hint="eastAsia" w:ascii="宋体" w:hAnsi="宋体" w:eastAsia="宋体" w:cs="宋体"/>
                <w:highlight w:val="none"/>
              </w:rPr>
              <w:t>签订时间</w:t>
            </w:r>
          </w:p>
        </w:tc>
        <w:tc>
          <w:tcPr>
            <w:tcW w:w="1367" w:type="dxa"/>
            <w:tcBorders>
              <w:bottom w:val="single" w:color="auto" w:sz="4" w:space="0"/>
            </w:tcBorders>
            <w:noWrap w:val="0"/>
            <w:vAlign w:val="center"/>
          </w:tcPr>
          <w:p w14:paraId="16E8A002">
            <w:pPr>
              <w:jc w:val="center"/>
              <w:rPr>
                <w:rFonts w:ascii="宋体" w:hAnsi="宋体" w:eastAsia="宋体" w:cs="Times New Roman"/>
                <w:spacing w:val="-20"/>
                <w:highlight w:val="none"/>
              </w:rPr>
            </w:pPr>
            <w:r>
              <w:rPr>
                <w:rFonts w:hint="eastAsia" w:ascii="宋体" w:hAnsi="宋体" w:eastAsia="宋体" w:cs="Times New Roman"/>
                <w:spacing w:val="-20"/>
                <w:highlight w:val="none"/>
              </w:rPr>
              <w:t>合同金额</w:t>
            </w:r>
          </w:p>
          <w:p w14:paraId="19F74460">
            <w:pPr>
              <w:jc w:val="center"/>
              <w:rPr>
                <w:rFonts w:ascii="宋体" w:hAnsi="宋体" w:eastAsia="宋体" w:cs="Times New Roman"/>
                <w:highlight w:val="none"/>
              </w:rPr>
            </w:pPr>
            <w:r>
              <w:rPr>
                <w:rFonts w:hint="eastAsia" w:ascii="宋体" w:hAnsi="宋体" w:eastAsia="宋体" w:cs="Times New Roman"/>
                <w:spacing w:val="-20"/>
                <w:highlight w:val="none"/>
              </w:rPr>
              <w:t>（元）</w:t>
            </w:r>
          </w:p>
        </w:tc>
        <w:tc>
          <w:tcPr>
            <w:tcW w:w="936" w:type="dxa"/>
            <w:tcBorders>
              <w:bottom w:val="single" w:color="auto" w:sz="4" w:space="0"/>
            </w:tcBorders>
            <w:noWrap w:val="0"/>
            <w:vAlign w:val="center"/>
          </w:tcPr>
          <w:p w14:paraId="5A63B0A6">
            <w:pPr>
              <w:jc w:val="center"/>
              <w:rPr>
                <w:rFonts w:ascii="宋体" w:hAnsi="宋体" w:eastAsia="宋体" w:cs="Times New Roman"/>
                <w:highlight w:val="none"/>
              </w:rPr>
            </w:pPr>
            <w:r>
              <w:rPr>
                <w:rFonts w:hint="eastAsia" w:ascii="宋体" w:hAnsi="宋体" w:eastAsia="宋体" w:cs="Times New Roman"/>
                <w:highlight w:val="none"/>
              </w:rPr>
              <w:t>项目</w:t>
            </w:r>
          </w:p>
          <w:p w14:paraId="3E9207CB">
            <w:pPr>
              <w:jc w:val="center"/>
              <w:rPr>
                <w:rFonts w:ascii="宋体" w:hAnsi="宋体" w:eastAsia="宋体" w:cs="Times New Roman"/>
                <w:spacing w:val="-20"/>
                <w:highlight w:val="none"/>
              </w:rPr>
            </w:pPr>
            <w:r>
              <w:rPr>
                <w:rFonts w:hint="eastAsia" w:ascii="宋体" w:hAnsi="宋体" w:eastAsia="宋体" w:cs="Times New Roman"/>
                <w:highlight w:val="none"/>
              </w:rPr>
              <w:t>单位</w:t>
            </w:r>
          </w:p>
        </w:tc>
        <w:tc>
          <w:tcPr>
            <w:tcW w:w="2064" w:type="dxa"/>
            <w:tcBorders>
              <w:bottom w:val="single" w:color="auto" w:sz="4" w:space="0"/>
            </w:tcBorders>
            <w:noWrap w:val="0"/>
            <w:vAlign w:val="center"/>
          </w:tcPr>
          <w:p w14:paraId="30A4DB3B">
            <w:pPr>
              <w:jc w:val="center"/>
              <w:rPr>
                <w:rFonts w:ascii="宋体" w:hAnsi="宋体" w:eastAsia="宋体" w:cs="Times New Roman"/>
                <w:highlight w:val="none"/>
              </w:rPr>
            </w:pPr>
            <w:r>
              <w:rPr>
                <w:rFonts w:hint="eastAsia" w:ascii="宋体" w:hAnsi="宋体" w:eastAsia="宋体" w:cs="Times New Roman"/>
                <w:highlight w:val="none"/>
              </w:rPr>
              <w:t>项目单位</w:t>
            </w:r>
          </w:p>
          <w:p w14:paraId="7FCCEE89">
            <w:pPr>
              <w:jc w:val="center"/>
              <w:rPr>
                <w:rFonts w:ascii="宋体" w:hAnsi="宋体" w:eastAsia="宋体" w:cs="Times New Roman"/>
                <w:spacing w:val="-20"/>
                <w:highlight w:val="none"/>
              </w:rPr>
            </w:pPr>
            <w:r>
              <w:rPr>
                <w:rFonts w:hint="eastAsia" w:ascii="宋体" w:hAnsi="宋体" w:eastAsia="宋体" w:cs="Times New Roman"/>
                <w:highlight w:val="none"/>
              </w:rPr>
              <w:t>联系人</w:t>
            </w:r>
            <w:r>
              <w:rPr>
                <w:rFonts w:ascii="宋体" w:hAnsi="宋体" w:eastAsia="宋体" w:cs="Times New Roman"/>
                <w:highlight w:val="none"/>
              </w:rPr>
              <w:t>/电话</w:t>
            </w:r>
          </w:p>
        </w:tc>
        <w:tc>
          <w:tcPr>
            <w:tcW w:w="1579" w:type="dxa"/>
            <w:tcBorders>
              <w:bottom w:val="single" w:color="auto" w:sz="4" w:space="0"/>
            </w:tcBorders>
            <w:noWrap w:val="0"/>
            <w:vAlign w:val="center"/>
          </w:tcPr>
          <w:p w14:paraId="2CAB5543">
            <w:pPr>
              <w:jc w:val="center"/>
              <w:rPr>
                <w:rFonts w:ascii="宋体" w:hAnsi="宋体" w:eastAsia="宋体" w:cs="Times New Roman"/>
                <w:highlight w:val="none"/>
              </w:rPr>
            </w:pPr>
            <w:r>
              <w:rPr>
                <w:rFonts w:hint="eastAsia" w:ascii="宋体" w:hAnsi="宋体" w:eastAsia="宋体" w:cs="Times New Roman"/>
                <w:highlight w:val="none"/>
              </w:rPr>
              <w:t>项目内容</w:t>
            </w:r>
          </w:p>
          <w:p w14:paraId="6D2A1876">
            <w:pPr>
              <w:jc w:val="center"/>
              <w:rPr>
                <w:rFonts w:ascii="宋体" w:hAnsi="宋体" w:eastAsia="宋体" w:cs="Times New Roman"/>
                <w:highlight w:val="none"/>
              </w:rPr>
            </w:pPr>
            <w:r>
              <w:rPr>
                <w:rFonts w:hint="eastAsia" w:ascii="宋体" w:hAnsi="宋体" w:eastAsia="宋体" w:cs="Times New Roman"/>
                <w:highlight w:val="none"/>
              </w:rPr>
              <w:t>描述</w:t>
            </w:r>
          </w:p>
        </w:tc>
      </w:tr>
      <w:tr w14:paraId="2EFBE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673BBE47">
            <w:pPr>
              <w:widowControl/>
              <w:jc w:val="center"/>
              <w:rPr>
                <w:rFonts w:ascii="宋体" w:hAnsi="宋体" w:eastAsia="宋体" w:cs="宋体"/>
                <w:highlight w:val="none"/>
              </w:rPr>
            </w:pPr>
            <w:r>
              <w:rPr>
                <w:rFonts w:ascii="宋体" w:hAnsi="宋体" w:eastAsia="宋体" w:cs="宋体"/>
                <w:highlight w:val="none"/>
              </w:rPr>
              <w:t>1</w:t>
            </w:r>
          </w:p>
        </w:tc>
        <w:tc>
          <w:tcPr>
            <w:tcW w:w="936" w:type="dxa"/>
            <w:noWrap w:val="0"/>
            <w:vAlign w:val="center"/>
          </w:tcPr>
          <w:p w14:paraId="749C352B">
            <w:pPr>
              <w:jc w:val="center"/>
              <w:rPr>
                <w:rFonts w:ascii="宋体" w:hAnsi="宋体" w:eastAsia="宋体" w:cs="Times New Roman"/>
                <w:highlight w:val="none"/>
              </w:rPr>
            </w:pPr>
          </w:p>
        </w:tc>
        <w:tc>
          <w:tcPr>
            <w:tcW w:w="1581" w:type="dxa"/>
            <w:noWrap w:val="0"/>
            <w:vAlign w:val="center"/>
          </w:tcPr>
          <w:p w14:paraId="2540A768">
            <w:pPr>
              <w:jc w:val="center"/>
              <w:rPr>
                <w:rFonts w:ascii="宋体" w:hAnsi="宋体" w:eastAsia="宋体" w:cs="Times New Roman"/>
                <w:highlight w:val="none"/>
              </w:rPr>
            </w:pPr>
          </w:p>
        </w:tc>
        <w:tc>
          <w:tcPr>
            <w:tcW w:w="1367" w:type="dxa"/>
            <w:noWrap w:val="0"/>
            <w:vAlign w:val="center"/>
          </w:tcPr>
          <w:p w14:paraId="543B6EF4">
            <w:pPr>
              <w:jc w:val="center"/>
              <w:rPr>
                <w:rFonts w:ascii="宋体" w:hAnsi="宋体" w:eastAsia="宋体" w:cs="Times New Roman"/>
                <w:highlight w:val="none"/>
              </w:rPr>
            </w:pPr>
          </w:p>
        </w:tc>
        <w:tc>
          <w:tcPr>
            <w:tcW w:w="936" w:type="dxa"/>
            <w:noWrap w:val="0"/>
            <w:vAlign w:val="center"/>
          </w:tcPr>
          <w:p w14:paraId="3CF3F154">
            <w:pPr>
              <w:jc w:val="center"/>
              <w:rPr>
                <w:rFonts w:ascii="宋体" w:hAnsi="宋体" w:eastAsia="宋体" w:cs="Times New Roman"/>
                <w:highlight w:val="none"/>
              </w:rPr>
            </w:pPr>
          </w:p>
        </w:tc>
        <w:tc>
          <w:tcPr>
            <w:tcW w:w="2064" w:type="dxa"/>
            <w:noWrap w:val="0"/>
            <w:vAlign w:val="center"/>
          </w:tcPr>
          <w:p w14:paraId="7B5110BD">
            <w:pPr>
              <w:jc w:val="center"/>
              <w:rPr>
                <w:rFonts w:ascii="宋体" w:hAnsi="宋体" w:eastAsia="宋体" w:cs="Times New Roman"/>
                <w:highlight w:val="none"/>
              </w:rPr>
            </w:pPr>
          </w:p>
        </w:tc>
        <w:tc>
          <w:tcPr>
            <w:tcW w:w="1579" w:type="dxa"/>
            <w:noWrap w:val="0"/>
            <w:vAlign w:val="center"/>
          </w:tcPr>
          <w:p w14:paraId="1364263A">
            <w:pPr>
              <w:jc w:val="center"/>
              <w:rPr>
                <w:rFonts w:ascii="宋体" w:hAnsi="宋体" w:eastAsia="宋体" w:cs="Times New Roman"/>
                <w:highlight w:val="none"/>
              </w:rPr>
            </w:pPr>
          </w:p>
        </w:tc>
      </w:tr>
      <w:tr w14:paraId="74961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56D16770">
            <w:pPr>
              <w:widowControl/>
              <w:jc w:val="center"/>
              <w:rPr>
                <w:rFonts w:ascii="宋体" w:hAnsi="宋体" w:eastAsia="宋体" w:cs="宋体"/>
                <w:highlight w:val="none"/>
              </w:rPr>
            </w:pPr>
            <w:r>
              <w:rPr>
                <w:rFonts w:ascii="宋体" w:hAnsi="宋体" w:eastAsia="宋体" w:cs="宋体"/>
                <w:highlight w:val="none"/>
              </w:rPr>
              <w:t>2</w:t>
            </w:r>
          </w:p>
        </w:tc>
        <w:tc>
          <w:tcPr>
            <w:tcW w:w="936" w:type="dxa"/>
            <w:noWrap w:val="0"/>
            <w:vAlign w:val="center"/>
          </w:tcPr>
          <w:p w14:paraId="3200A24A">
            <w:pPr>
              <w:jc w:val="center"/>
              <w:rPr>
                <w:rFonts w:ascii="宋体" w:hAnsi="宋体" w:eastAsia="宋体" w:cs="Times New Roman"/>
                <w:highlight w:val="none"/>
              </w:rPr>
            </w:pPr>
          </w:p>
        </w:tc>
        <w:tc>
          <w:tcPr>
            <w:tcW w:w="1581" w:type="dxa"/>
            <w:noWrap w:val="0"/>
            <w:vAlign w:val="center"/>
          </w:tcPr>
          <w:p w14:paraId="5A68E9FF">
            <w:pPr>
              <w:jc w:val="center"/>
              <w:rPr>
                <w:rFonts w:ascii="宋体" w:hAnsi="宋体" w:eastAsia="宋体" w:cs="Times New Roman"/>
                <w:highlight w:val="none"/>
              </w:rPr>
            </w:pPr>
          </w:p>
        </w:tc>
        <w:tc>
          <w:tcPr>
            <w:tcW w:w="1367" w:type="dxa"/>
            <w:noWrap w:val="0"/>
            <w:vAlign w:val="center"/>
          </w:tcPr>
          <w:p w14:paraId="4D677E64">
            <w:pPr>
              <w:jc w:val="center"/>
              <w:rPr>
                <w:rFonts w:ascii="宋体" w:hAnsi="宋体" w:eastAsia="宋体" w:cs="Times New Roman"/>
                <w:highlight w:val="none"/>
              </w:rPr>
            </w:pPr>
          </w:p>
        </w:tc>
        <w:tc>
          <w:tcPr>
            <w:tcW w:w="936" w:type="dxa"/>
            <w:noWrap w:val="0"/>
            <w:vAlign w:val="center"/>
          </w:tcPr>
          <w:p w14:paraId="4575A405">
            <w:pPr>
              <w:jc w:val="center"/>
              <w:rPr>
                <w:rFonts w:ascii="宋体" w:hAnsi="宋体" w:eastAsia="宋体" w:cs="Times New Roman"/>
                <w:highlight w:val="none"/>
              </w:rPr>
            </w:pPr>
          </w:p>
        </w:tc>
        <w:tc>
          <w:tcPr>
            <w:tcW w:w="2064" w:type="dxa"/>
            <w:noWrap w:val="0"/>
            <w:vAlign w:val="center"/>
          </w:tcPr>
          <w:p w14:paraId="53039E74">
            <w:pPr>
              <w:jc w:val="center"/>
              <w:rPr>
                <w:rFonts w:ascii="宋体" w:hAnsi="宋体" w:eastAsia="宋体" w:cs="Times New Roman"/>
                <w:highlight w:val="none"/>
              </w:rPr>
            </w:pPr>
          </w:p>
        </w:tc>
        <w:tc>
          <w:tcPr>
            <w:tcW w:w="1579" w:type="dxa"/>
            <w:noWrap w:val="0"/>
            <w:vAlign w:val="center"/>
          </w:tcPr>
          <w:p w14:paraId="37537046">
            <w:pPr>
              <w:jc w:val="center"/>
              <w:rPr>
                <w:rFonts w:ascii="宋体" w:hAnsi="宋体" w:eastAsia="宋体" w:cs="Times New Roman"/>
                <w:highlight w:val="none"/>
              </w:rPr>
            </w:pPr>
          </w:p>
        </w:tc>
      </w:tr>
      <w:tr w14:paraId="094BF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5E9AF59E">
            <w:pPr>
              <w:widowControl/>
              <w:jc w:val="center"/>
              <w:rPr>
                <w:rFonts w:ascii="宋体" w:hAnsi="宋体" w:eastAsia="宋体" w:cs="宋体"/>
                <w:highlight w:val="none"/>
              </w:rPr>
            </w:pPr>
            <w:r>
              <w:rPr>
                <w:rFonts w:ascii="宋体" w:hAnsi="宋体" w:eastAsia="宋体" w:cs="宋体"/>
                <w:highlight w:val="none"/>
              </w:rPr>
              <w:t>…</w:t>
            </w:r>
          </w:p>
        </w:tc>
        <w:tc>
          <w:tcPr>
            <w:tcW w:w="936" w:type="dxa"/>
            <w:noWrap w:val="0"/>
            <w:vAlign w:val="center"/>
          </w:tcPr>
          <w:p w14:paraId="6BC82E86">
            <w:pPr>
              <w:jc w:val="center"/>
              <w:rPr>
                <w:rFonts w:ascii="宋体" w:hAnsi="宋体" w:eastAsia="宋体" w:cs="Times New Roman"/>
                <w:highlight w:val="none"/>
              </w:rPr>
            </w:pPr>
          </w:p>
        </w:tc>
        <w:tc>
          <w:tcPr>
            <w:tcW w:w="1581" w:type="dxa"/>
            <w:noWrap w:val="0"/>
            <w:vAlign w:val="center"/>
          </w:tcPr>
          <w:p w14:paraId="5E64AA87">
            <w:pPr>
              <w:jc w:val="center"/>
              <w:rPr>
                <w:rFonts w:ascii="宋体" w:hAnsi="宋体" w:eastAsia="宋体" w:cs="Times New Roman"/>
                <w:highlight w:val="none"/>
              </w:rPr>
            </w:pPr>
          </w:p>
        </w:tc>
        <w:tc>
          <w:tcPr>
            <w:tcW w:w="1367" w:type="dxa"/>
            <w:noWrap w:val="0"/>
            <w:vAlign w:val="center"/>
          </w:tcPr>
          <w:p w14:paraId="45880121">
            <w:pPr>
              <w:jc w:val="center"/>
              <w:rPr>
                <w:rFonts w:ascii="宋体" w:hAnsi="宋体" w:eastAsia="宋体" w:cs="Times New Roman"/>
                <w:highlight w:val="none"/>
              </w:rPr>
            </w:pPr>
          </w:p>
        </w:tc>
        <w:tc>
          <w:tcPr>
            <w:tcW w:w="936" w:type="dxa"/>
            <w:noWrap w:val="0"/>
            <w:vAlign w:val="center"/>
          </w:tcPr>
          <w:p w14:paraId="5AA3E153">
            <w:pPr>
              <w:jc w:val="center"/>
              <w:rPr>
                <w:rFonts w:ascii="宋体" w:hAnsi="宋体" w:eastAsia="宋体" w:cs="Times New Roman"/>
                <w:highlight w:val="none"/>
              </w:rPr>
            </w:pPr>
          </w:p>
        </w:tc>
        <w:tc>
          <w:tcPr>
            <w:tcW w:w="2064" w:type="dxa"/>
            <w:noWrap w:val="0"/>
            <w:vAlign w:val="center"/>
          </w:tcPr>
          <w:p w14:paraId="1302941A">
            <w:pPr>
              <w:jc w:val="center"/>
              <w:rPr>
                <w:rFonts w:ascii="宋体" w:hAnsi="宋体" w:eastAsia="宋体" w:cs="Times New Roman"/>
                <w:highlight w:val="none"/>
              </w:rPr>
            </w:pPr>
          </w:p>
        </w:tc>
        <w:tc>
          <w:tcPr>
            <w:tcW w:w="1579" w:type="dxa"/>
            <w:noWrap w:val="0"/>
            <w:vAlign w:val="center"/>
          </w:tcPr>
          <w:p w14:paraId="3909D3E6">
            <w:pPr>
              <w:jc w:val="center"/>
              <w:rPr>
                <w:rFonts w:ascii="宋体" w:hAnsi="宋体" w:eastAsia="宋体" w:cs="Times New Roman"/>
                <w:highlight w:val="none"/>
              </w:rPr>
            </w:pPr>
          </w:p>
        </w:tc>
      </w:tr>
      <w:tr w14:paraId="3C19C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6242B3F7">
            <w:pPr>
              <w:widowControl/>
              <w:jc w:val="center"/>
              <w:rPr>
                <w:rFonts w:ascii="宋体" w:hAnsi="宋体" w:eastAsia="宋体" w:cs="宋体"/>
                <w:highlight w:val="none"/>
              </w:rPr>
            </w:pPr>
          </w:p>
        </w:tc>
        <w:tc>
          <w:tcPr>
            <w:tcW w:w="936" w:type="dxa"/>
            <w:noWrap w:val="0"/>
            <w:vAlign w:val="center"/>
          </w:tcPr>
          <w:p w14:paraId="7B664385">
            <w:pPr>
              <w:jc w:val="center"/>
              <w:rPr>
                <w:rFonts w:ascii="宋体" w:hAnsi="宋体" w:eastAsia="宋体" w:cs="Times New Roman"/>
                <w:highlight w:val="none"/>
              </w:rPr>
            </w:pPr>
          </w:p>
        </w:tc>
        <w:tc>
          <w:tcPr>
            <w:tcW w:w="1581" w:type="dxa"/>
            <w:noWrap w:val="0"/>
            <w:vAlign w:val="center"/>
          </w:tcPr>
          <w:p w14:paraId="084AA21F">
            <w:pPr>
              <w:jc w:val="center"/>
              <w:rPr>
                <w:rFonts w:ascii="宋体" w:hAnsi="宋体" w:eastAsia="宋体" w:cs="Times New Roman"/>
                <w:highlight w:val="none"/>
              </w:rPr>
            </w:pPr>
          </w:p>
        </w:tc>
        <w:tc>
          <w:tcPr>
            <w:tcW w:w="1367" w:type="dxa"/>
            <w:noWrap w:val="0"/>
            <w:vAlign w:val="center"/>
          </w:tcPr>
          <w:p w14:paraId="198943D6">
            <w:pPr>
              <w:jc w:val="center"/>
              <w:rPr>
                <w:rFonts w:ascii="宋体" w:hAnsi="宋体" w:eastAsia="宋体" w:cs="Times New Roman"/>
                <w:highlight w:val="none"/>
              </w:rPr>
            </w:pPr>
          </w:p>
        </w:tc>
        <w:tc>
          <w:tcPr>
            <w:tcW w:w="936" w:type="dxa"/>
            <w:noWrap w:val="0"/>
            <w:vAlign w:val="center"/>
          </w:tcPr>
          <w:p w14:paraId="03F2625F">
            <w:pPr>
              <w:jc w:val="center"/>
              <w:rPr>
                <w:rFonts w:ascii="宋体" w:hAnsi="宋体" w:eastAsia="宋体" w:cs="Times New Roman"/>
                <w:highlight w:val="none"/>
              </w:rPr>
            </w:pPr>
          </w:p>
        </w:tc>
        <w:tc>
          <w:tcPr>
            <w:tcW w:w="2064" w:type="dxa"/>
            <w:noWrap w:val="0"/>
            <w:vAlign w:val="center"/>
          </w:tcPr>
          <w:p w14:paraId="346AA93F">
            <w:pPr>
              <w:jc w:val="center"/>
              <w:rPr>
                <w:rFonts w:ascii="宋体" w:hAnsi="宋体" w:eastAsia="宋体" w:cs="Times New Roman"/>
                <w:highlight w:val="none"/>
              </w:rPr>
            </w:pPr>
          </w:p>
        </w:tc>
        <w:tc>
          <w:tcPr>
            <w:tcW w:w="1579" w:type="dxa"/>
            <w:noWrap w:val="0"/>
            <w:vAlign w:val="center"/>
          </w:tcPr>
          <w:p w14:paraId="3BF9B3E9">
            <w:pPr>
              <w:jc w:val="center"/>
              <w:rPr>
                <w:rFonts w:ascii="宋体" w:hAnsi="宋体" w:eastAsia="宋体" w:cs="Times New Roman"/>
                <w:highlight w:val="none"/>
              </w:rPr>
            </w:pPr>
          </w:p>
        </w:tc>
      </w:tr>
      <w:tr w14:paraId="7F724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6E7FBE9A">
            <w:pPr>
              <w:widowControl/>
              <w:jc w:val="center"/>
              <w:rPr>
                <w:rFonts w:ascii="宋体" w:hAnsi="宋体" w:eastAsia="宋体" w:cs="宋体"/>
                <w:highlight w:val="none"/>
              </w:rPr>
            </w:pPr>
          </w:p>
        </w:tc>
        <w:tc>
          <w:tcPr>
            <w:tcW w:w="936" w:type="dxa"/>
            <w:noWrap w:val="0"/>
            <w:vAlign w:val="center"/>
          </w:tcPr>
          <w:p w14:paraId="35C5F22B">
            <w:pPr>
              <w:jc w:val="center"/>
              <w:rPr>
                <w:rFonts w:ascii="宋体" w:hAnsi="宋体" w:eastAsia="宋体" w:cs="Times New Roman"/>
                <w:highlight w:val="none"/>
              </w:rPr>
            </w:pPr>
          </w:p>
        </w:tc>
        <w:tc>
          <w:tcPr>
            <w:tcW w:w="1581" w:type="dxa"/>
            <w:noWrap w:val="0"/>
            <w:vAlign w:val="center"/>
          </w:tcPr>
          <w:p w14:paraId="07C986DD">
            <w:pPr>
              <w:jc w:val="center"/>
              <w:rPr>
                <w:rFonts w:ascii="宋体" w:hAnsi="宋体" w:eastAsia="宋体" w:cs="Times New Roman"/>
                <w:highlight w:val="none"/>
              </w:rPr>
            </w:pPr>
          </w:p>
        </w:tc>
        <w:tc>
          <w:tcPr>
            <w:tcW w:w="1367" w:type="dxa"/>
            <w:noWrap w:val="0"/>
            <w:vAlign w:val="center"/>
          </w:tcPr>
          <w:p w14:paraId="52AFAFD4">
            <w:pPr>
              <w:jc w:val="center"/>
              <w:rPr>
                <w:rFonts w:ascii="宋体" w:hAnsi="宋体" w:eastAsia="宋体" w:cs="Times New Roman"/>
                <w:highlight w:val="none"/>
              </w:rPr>
            </w:pPr>
          </w:p>
        </w:tc>
        <w:tc>
          <w:tcPr>
            <w:tcW w:w="936" w:type="dxa"/>
            <w:noWrap w:val="0"/>
            <w:vAlign w:val="center"/>
          </w:tcPr>
          <w:p w14:paraId="448E5341">
            <w:pPr>
              <w:jc w:val="center"/>
              <w:rPr>
                <w:rFonts w:ascii="宋体" w:hAnsi="宋体" w:eastAsia="宋体" w:cs="Times New Roman"/>
                <w:highlight w:val="none"/>
              </w:rPr>
            </w:pPr>
          </w:p>
        </w:tc>
        <w:tc>
          <w:tcPr>
            <w:tcW w:w="2064" w:type="dxa"/>
            <w:noWrap w:val="0"/>
            <w:vAlign w:val="center"/>
          </w:tcPr>
          <w:p w14:paraId="745D7858">
            <w:pPr>
              <w:jc w:val="center"/>
              <w:rPr>
                <w:rFonts w:ascii="宋体" w:hAnsi="宋体" w:eastAsia="宋体" w:cs="Times New Roman"/>
                <w:highlight w:val="none"/>
              </w:rPr>
            </w:pPr>
          </w:p>
        </w:tc>
        <w:tc>
          <w:tcPr>
            <w:tcW w:w="1579" w:type="dxa"/>
            <w:noWrap w:val="0"/>
            <w:vAlign w:val="center"/>
          </w:tcPr>
          <w:p w14:paraId="73EA45F2">
            <w:pPr>
              <w:jc w:val="center"/>
              <w:rPr>
                <w:rFonts w:ascii="宋体" w:hAnsi="宋体" w:eastAsia="宋体" w:cs="Times New Roman"/>
                <w:highlight w:val="none"/>
              </w:rPr>
            </w:pPr>
          </w:p>
        </w:tc>
      </w:tr>
      <w:tr w14:paraId="25B5E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319B3AB9">
            <w:pPr>
              <w:widowControl/>
              <w:jc w:val="center"/>
              <w:rPr>
                <w:rFonts w:ascii="宋体" w:hAnsi="宋体" w:eastAsia="宋体" w:cs="宋体"/>
                <w:highlight w:val="none"/>
              </w:rPr>
            </w:pPr>
          </w:p>
        </w:tc>
        <w:tc>
          <w:tcPr>
            <w:tcW w:w="936" w:type="dxa"/>
            <w:noWrap w:val="0"/>
            <w:vAlign w:val="center"/>
          </w:tcPr>
          <w:p w14:paraId="72A0D1D7">
            <w:pPr>
              <w:jc w:val="center"/>
              <w:rPr>
                <w:rFonts w:ascii="宋体" w:hAnsi="宋体" w:eastAsia="宋体" w:cs="Times New Roman"/>
                <w:highlight w:val="none"/>
              </w:rPr>
            </w:pPr>
          </w:p>
        </w:tc>
        <w:tc>
          <w:tcPr>
            <w:tcW w:w="1581" w:type="dxa"/>
            <w:noWrap w:val="0"/>
            <w:vAlign w:val="center"/>
          </w:tcPr>
          <w:p w14:paraId="42BD40BC">
            <w:pPr>
              <w:jc w:val="center"/>
              <w:rPr>
                <w:rFonts w:ascii="宋体" w:hAnsi="宋体" w:eastAsia="宋体" w:cs="Times New Roman"/>
                <w:highlight w:val="none"/>
              </w:rPr>
            </w:pPr>
          </w:p>
        </w:tc>
        <w:tc>
          <w:tcPr>
            <w:tcW w:w="1367" w:type="dxa"/>
            <w:noWrap w:val="0"/>
            <w:vAlign w:val="center"/>
          </w:tcPr>
          <w:p w14:paraId="69B2D91A">
            <w:pPr>
              <w:jc w:val="center"/>
              <w:rPr>
                <w:rFonts w:ascii="宋体" w:hAnsi="宋体" w:eastAsia="宋体" w:cs="Times New Roman"/>
                <w:highlight w:val="none"/>
              </w:rPr>
            </w:pPr>
          </w:p>
        </w:tc>
        <w:tc>
          <w:tcPr>
            <w:tcW w:w="936" w:type="dxa"/>
            <w:noWrap w:val="0"/>
            <w:vAlign w:val="center"/>
          </w:tcPr>
          <w:p w14:paraId="70C887E1">
            <w:pPr>
              <w:jc w:val="center"/>
              <w:rPr>
                <w:rFonts w:ascii="宋体" w:hAnsi="宋体" w:eastAsia="宋体" w:cs="Times New Roman"/>
                <w:highlight w:val="none"/>
              </w:rPr>
            </w:pPr>
          </w:p>
        </w:tc>
        <w:tc>
          <w:tcPr>
            <w:tcW w:w="2064" w:type="dxa"/>
            <w:noWrap w:val="0"/>
            <w:vAlign w:val="center"/>
          </w:tcPr>
          <w:p w14:paraId="46E73B07">
            <w:pPr>
              <w:jc w:val="center"/>
              <w:rPr>
                <w:rFonts w:ascii="宋体" w:hAnsi="宋体" w:eastAsia="宋体" w:cs="Times New Roman"/>
                <w:highlight w:val="none"/>
              </w:rPr>
            </w:pPr>
          </w:p>
        </w:tc>
        <w:tc>
          <w:tcPr>
            <w:tcW w:w="1579" w:type="dxa"/>
            <w:noWrap w:val="0"/>
            <w:vAlign w:val="center"/>
          </w:tcPr>
          <w:p w14:paraId="31CEF36C">
            <w:pPr>
              <w:jc w:val="center"/>
              <w:rPr>
                <w:rFonts w:ascii="宋体" w:hAnsi="宋体" w:eastAsia="宋体" w:cs="Times New Roman"/>
                <w:highlight w:val="none"/>
              </w:rPr>
            </w:pPr>
          </w:p>
        </w:tc>
      </w:tr>
    </w:tbl>
    <w:p w14:paraId="2B97E21C">
      <w:pPr>
        <w:spacing w:line="360" w:lineRule="auto"/>
        <w:rPr>
          <w:rFonts w:ascii="宋体" w:hAnsi="宋体" w:eastAsia="宋体" w:cs="Times New Roman"/>
          <w:szCs w:val="21"/>
          <w:highlight w:val="none"/>
        </w:rPr>
      </w:pPr>
      <w:r>
        <w:rPr>
          <w:rFonts w:ascii="宋体" w:hAnsi="宋体" w:eastAsia="宋体" w:cs="Times New Roman"/>
          <w:szCs w:val="21"/>
          <w:highlight w:val="none"/>
        </w:rPr>
        <w:t>注：</w:t>
      </w:r>
      <w:r>
        <w:rPr>
          <w:rFonts w:hint="eastAsia" w:ascii="宋体" w:hAnsi="宋体" w:eastAsia="宋体" w:cs="Times New Roman"/>
          <w:szCs w:val="21"/>
          <w:highlight w:val="none"/>
        </w:rPr>
        <w:t>本表中信息如有虚假，一经查实将导致其报价文件被拒绝。</w:t>
      </w:r>
    </w:p>
    <w:p w14:paraId="63EADC81">
      <w:pPr>
        <w:spacing w:line="360" w:lineRule="auto"/>
        <w:ind w:right="-85"/>
        <w:rPr>
          <w:rFonts w:ascii="宋体" w:hAnsi="宋体" w:eastAsia="宋体" w:cs="Times New Roman"/>
          <w:highlight w:val="none"/>
        </w:rPr>
      </w:pPr>
    </w:p>
    <w:p w14:paraId="36F9CC6D">
      <w:pPr>
        <w:spacing w:line="360" w:lineRule="auto"/>
        <w:ind w:right="-85"/>
        <w:rPr>
          <w:rFonts w:ascii="宋体" w:hAnsi="宋体" w:eastAsia="宋体" w:cs="Times New Roman"/>
          <w:highlight w:val="none"/>
        </w:rPr>
      </w:pPr>
    </w:p>
    <w:p w14:paraId="3504E1F0">
      <w:pPr>
        <w:tabs>
          <w:tab w:val="left" w:pos="5580"/>
        </w:tabs>
        <w:spacing w:line="360" w:lineRule="auto"/>
        <w:rPr>
          <w:rFonts w:ascii="宋体" w:hAnsi="宋体" w:eastAsia="宋体" w:cs="Times New Roman"/>
          <w:highlight w:val="none"/>
          <w:u w:val="single"/>
        </w:rPr>
      </w:pPr>
      <w:r>
        <w:rPr>
          <w:rFonts w:hint="eastAsia" w:ascii="宋体" w:hAnsi="宋体" w:eastAsia="宋体" w:cs="Times New Roman"/>
          <w:highlight w:val="none"/>
          <w:lang w:eastAsia="zh-CN"/>
        </w:rPr>
        <w:t>响应</w:t>
      </w:r>
      <w:r>
        <w:rPr>
          <w:rFonts w:hint="eastAsia" w:ascii="宋体" w:hAnsi="宋体" w:eastAsia="宋体" w:cs="Times New Roman"/>
          <w:highlight w:val="none"/>
        </w:rPr>
        <w:t>方：</w:t>
      </w:r>
      <w:r>
        <w:rPr>
          <w:rFonts w:ascii="宋体" w:hAnsi="宋体" w:eastAsia="宋体" w:cs="Times New Roman"/>
          <w:highlight w:val="none"/>
          <w:u w:val="single"/>
        </w:rPr>
        <w:t xml:space="preserve">      （盖公章）         </w:t>
      </w:r>
    </w:p>
    <w:p w14:paraId="6D63160C">
      <w:pPr>
        <w:tabs>
          <w:tab w:val="left" w:pos="5580"/>
        </w:tabs>
        <w:spacing w:line="360" w:lineRule="auto"/>
        <w:rPr>
          <w:rFonts w:ascii="宋体" w:hAnsi="宋体" w:eastAsia="宋体" w:cs="Times New Roman"/>
          <w:highlight w:val="none"/>
        </w:rPr>
      </w:pPr>
      <w:r>
        <w:rPr>
          <w:rFonts w:hint="eastAsia" w:ascii="宋体" w:hAnsi="宋体" w:eastAsia="宋体" w:cs="Times New Roman"/>
          <w:highlight w:val="none"/>
        </w:rPr>
        <w:t>法人代表或其授权人：</w:t>
      </w:r>
      <w:r>
        <w:rPr>
          <w:rFonts w:ascii="宋体" w:hAnsi="宋体" w:eastAsia="宋体" w:cs="Times New Roman"/>
          <w:highlight w:val="none"/>
          <w:u w:val="single"/>
        </w:rPr>
        <w:t xml:space="preserve">    （签字/盖章）      </w:t>
      </w:r>
    </w:p>
    <w:p w14:paraId="1AE5D135">
      <w:pPr>
        <w:pStyle w:val="7"/>
        <w:tabs>
          <w:tab w:val="left" w:pos="5580"/>
        </w:tabs>
        <w:spacing w:line="360" w:lineRule="auto"/>
        <w:rPr>
          <w:rFonts w:hint="default" w:hAnsi="宋体" w:cs="Times New Roman"/>
          <w:sz w:val="24"/>
          <w:szCs w:val="24"/>
          <w:highlight w:val="none"/>
          <w:lang w:val="en-US" w:eastAsia="zh-CN"/>
        </w:rPr>
      </w:pPr>
      <w:r>
        <w:rPr>
          <w:rFonts w:hAnsi="宋体" w:eastAsia="宋体" w:cs="Times New Roman"/>
          <w:highlight w:val="none"/>
        </w:rPr>
        <w:br w:type="page"/>
      </w:r>
      <w:bookmarkStart w:id="392" w:name="_Toc195842939"/>
      <w:r>
        <w:rPr>
          <w:rFonts w:hAnsi="宋体" w:eastAsia="宋体" w:cs="Times New Roman"/>
          <w:sz w:val="24"/>
          <w:szCs w:val="24"/>
          <w:highlight w:val="none"/>
        </w:rPr>
        <w:t>附件</w:t>
      </w:r>
      <w:r>
        <w:rPr>
          <w:rFonts w:hint="eastAsia" w:hAnsi="宋体" w:cs="Times New Roman"/>
          <w:sz w:val="24"/>
          <w:szCs w:val="24"/>
          <w:highlight w:val="none"/>
          <w:lang w:val="en-US" w:eastAsia="zh-CN"/>
        </w:rPr>
        <w:t>7</w:t>
      </w:r>
      <w:r>
        <w:rPr>
          <w:rFonts w:hAnsi="宋体" w:eastAsia="宋体" w:cs="Times New Roman"/>
          <w:sz w:val="24"/>
          <w:szCs w:val="24"/>
          <w:highlight w:val="none"/>
        </w:rPr>
        <w:t>-</w:t>
      </w:r>
      <w:bookmarkEnd w:id="392"/>
      <w:r>
        <w:rPr>
          <w:rFonts w:hint="default" w:hAnsi="宋体" w:cs="Times New Roman"/>
          <w:sz w:val="24"/>
          <w:szCs w:val="24"/>
          <w:highlight w:val="none"/>
          <w:lang w:val="en-US" w:eastAsia="zh-CN"/>
        </w:rPr>
        <w:t xml:space="preserve">5 </w:t>
      </w:r>
      <w:r>
        <w:rPr>
          <w:rFonts w:hint="default" w:ascii="宋体" w:hAnsi="宋体" w:cs="Times New Roman"/>
          <w:kern w:val="2"/>
          <w:sz w:val="24"/>
          <w:szCs w:val="24"/>
          <w:highlight w:val="none"/>
        </w:rPr>
        <w:t>供应商需提供近6个月任意一个月的</w:t>
      </w:r>
      <w:r>
        <w:rPr>
          <w:rFonts w:hint="default" w:ascii="宋体" w:hAnsi="宋体" w:cs="Times New Roman"/>
          <w:b/>
          <w:bCs/>
          <w:kern w:val="2"/>
          <w:sz w:val="24"/>
          <w:szCs w:val="24"/>
          <w:highlight w:val="none"/>
        </w:rPr>
        <w:t>税收和社会保障资金缴纳凭证</w:t>
      </w:r>
      <w:r>
        <w:rPr>
          <w:rFonts w:hint="default" w:ascii="宋体" w:hAnsi="宋体" w:cs="Times New Roman"/>
          <w:kern w:val="2"/>
          <w:sz w:val="24"/>
          <w:szCs w:val="24"/>
          <w:highlight w:val="none"/>
        </w:rPr>
        <w:t>；</w:t>
      </w:r>
    </w:p>
    <w:p w14:paraId="320464C9">
      <w:pPr>
        <w:pStyle w:val="7"/>
        <w:tabs>
          <w:tab w:val="left" w:pos="5580"/>
        </w:tabs>
        <w:spacing w:line="360" w:lineRule="auto"/>
        <w:rPr>
          <w:rFonts w:hint="eastAsia" w:hAnsi="宋体" w:cs="Times New Roman"/>
          <w:sz w:val="24"/>
          <w:szCs w:val="24"/>
          <w:highlight w:val="none"/>
          <w:lang w:val="en-US" w:eastAsia="zh-CN"/>
        </w:rPr>
      </w:pPr>
    </w:p>
    <w:p w14:paraId="7A03BB4B">
      <w:pPr>
        <w:pStyle w:val="7"/>
        <w:tabs>
          <w:tab w:val="left" w:pos="5580"/>
        </w:tabs>
        <w:spacing w:line="360" w:lineRule="auto"/>
        <w:rPr>
          <w:rFonts w:hint="eastAsia" w:hAnsi="宋体" w:cs="Times New Roman"/>
          <w:sz w:val="24"/>
          <w:szCs w:val="24"/>
          <w:highlight w:val="none"/>
          <w:lang w:val="en-US" w:eastAsia="zh-CN"/>
        </w:rPr>
      </w:pPr>
    </w:p>
    <w:p w14:paraId="052F274D">
      <w:pPr>
        <w:pStyle w:val="7"/>
        <w:tabs>
          <w:tab w:val="left" w:pos="5580"/>
        </w:tabs>
        <w:spacing w:line="360" w:lineRule="auto"/>
        <w:rPr>
          <w:rFonts w:hint="eastAsia" w:hAnsi="宋体" w:cs="Times New Roman"/>
          <w:sz w:val="24"/>
          <w:szCs w:val="24"/>
          <w:highlight w:val="none"/>
          <w:lang w:val="en-US" w:eastAsia="zh-CN"/>
        </w:rPr>
      </w:pPr>
    </w:p>
    <w:p w14:paraId="39948A33">
      <w:pPr>
        <w:pStyle w:val="7"/>
        <w:tabs>
          <w:tab w:val="left" w:pos="5580"/>
        </w:tabs>
        <w:spacing w:line="360" w:lineRule="auto"/>
        <w:rPr>
          <w:rFonts w:hAnsi="宋体" w:eastAsia="宋体" w:cs="Times New Roman"/>
          <w:sz w:val="24"/>
          <w:szCs w:val="24"/>
          <w:highlight w:val="none"/>
        </w:rPr>
      </w:pPr>
    </w:p>
    <w:p w14:paraId="609C1AC1">
      <w:pPr>
        <w:pStyle w:val="7"/>
        <w:tabs>
          <w:tab w:val="left" w:pos="5580"/>
        </w:tabs>
        <w:spacing w:line="360" w:lineRule="auto"/>
        <w:rPr>
          <w:rFonts w:hAnsi="宋体" w:eastAsia="宋体" w:cs="Times New Roman"/>
          <w:sz w:val="24"/>
          <w:szCs w:val="24"/>
          <w:highlight w:val="none"/>
        </w:rPr>
      </w:pPr>
    </w:p>
    <w:p w14:paraId="56F1F510">
      <w:pPr>
        <w:pStyle w:val="7"/>
        <w:tabs>
          <w:tab w:val="left" w:pos="5580"/>
        </w:tabs>
        <w:spacing w:line="360" w:lineRule="auto"/>
        <w:rPr>
          <w:rFonts w:hAnsi="宋体" w:eastAsia="宋体" w:cs="Times New Roman"/>
          <w:sz w:val="24"/>
          <w:szCs w:val="24"/>
          <w:highlight w:val="none"/>
        </w:rPr>
      </w:pPr>
    </w:p>
    <w:p w14:paraId="6703B0AD">
      <w:pPr>
        <w:pStyle w:val="7"/>
        <w:tabs>
          <w:tab w:val="left" w:pos="5580"/>
        </w:tabs>
        <w:spacing w:line="360" w:lineRule="auto"/>
        <w:rPr>
          <w:rFonts w:hAnsi="宋体" w:eastAsia="宋体" w:cs="Times New Roman"/>
          <w:sz w:val="24"/>
          <w:szCs w:val="24"/>
          <w:highlight w:val="none"/>
        </w:rPr>
      </w:pPr>
    </w:p>
    <w:p w14:paraId="5D258F1F">
      <w:pPr>
        <w:pStyle w:val="7"/>
        <w:tabs>
          <w:tab w:val="left" w:pos="5580"/>
        </w:tabs>
        <w:spacing w:line="360" w:lineRule="auto"/>
        <w:rPr>
          <w:rFonts w:hAnsi="宋体" w:eastAsia="宋体" w:cs="Times New Roman"/>
          <w:sz w:val="24"/>
          <w:szCs w:val="24"/>
          <w:highlight w:val="none"/>
        </w:rPr>
      </w:pPr>
    </w:p>
    <w:p w14:paraId="724ECB5D">
      <w:pPr>
        <w:pStyle w:val="7"/>
        <w:tabs>
          <w:tab w:val="left" w:pos="5580"/>
        </w:tabs>
        <w:spacing w:line="360" w:lineRule="auto"/>
        <w:rPr>
          <w:rFonts w:hAnsi="宋体" w:eastAsia="宋体" w:cs="Times New Roman"/>
          <w:sz w:val="24"/>
          <w:szCs w:val="24"/>
          <w:highlight w:val="none"/>
        </w:rPr>
      </w:pPr>
    </w:p>
    <w:p w14:paraId="4C9EC197">
      <w:pPr>
        <w:pStyle w:val="7"/>
        <w:tabs>
          <w:tab w:val="left" w:pos="5580"/>
        </w:tabs>
        <w:spacing w:line="360" w:lineRule="auto"/>
        <w:rPr>
          <w:rFonts w:hAnsi="宋体" w:eastAsia="宋体" w:cs="Times New Roman"/>
          <w:sz w:val="24"/>
          <w:szCs w:val="24"/>
          <w:highlight w:val="none"/>
        </w:rPr>
      </w:pPr>
    </w:p>
    <w:p w14:paraId="6868B9AF">
      <w:pPr>
        <w:pStyle w:val="7"/>
        <w:tabs>
          <w:tab w:val="left" w:pos="5580"/>
        </w:tabs>
        <w:spacing w:line="360" w:lineRule="auto"/>
        <w:rPr>
          <w:rFonts w:hAnsi="宋体" w:eastAsia="宋体" w:cs="Times New Roman"/>
          <w:sz w:val="24"/>
          <w:szCs w:val="24"/>
          <w:highlight w:val="none"/>
        </w:rPr>
      </w:pPr>
    </w:p>
    <w:p w14:paraId="73AA313E">
      <w:pPr>
        <w:pStyle w:val="7"/>
        <w:tabs>
          <w:tab w:val="left" w:pos="5580"/>
        </w:tabs>
        <w:spacing w:line="360" w:lineRule="auto"/>
        <w:rPr>
          <w:rFonts w:hAnsi="宋体" w:eastAsia="宋体" w:cs="Times New Roman"/>
          <w:sz w:val="24"/>
          <w:szCs w:val="24"/>
          <w:highlight w:val="none"/>
        </w:rPr>
      </w:pPr>
    </w:p>
    <w:p w14:paraId="4F7ED0B6">
      <w:pPr>
        <w:pStyle w:val="7"/>
        <w:tabs>
          <w:tab w:val="left" w:pos="5580"/>
        </w:tabs>
        <w:spacing w:line="360" w:lineRule="auto"/>
        <w:rPr>
          <w:rFonts w:hAnsi="宋体" w:eastAsia="宋体" w:cs="Times New Roman"/>
          <w:sz w:val="24"/>
          <w:szCs w:val="24"/>
          <w:highlight w:val="none"/>
        </w:rPr>
      </w:pPr>
    </w:p>
    <w:p w14:paraId="687A85F8">
      <w:pPr>
        <w:pStyle w:val="7"/>
        <w:tabs>
          <w:tab w:val="left" w:pos="5580"/>
        </w:tabs>
        <w:spacing w:line="360" w:lineRule="auto"/>
        <w:rPr>
          <w:rFonts w:hAnsi="宋体" w:eastAsia="宋体" w:cs="Times New Roman"/>
          <w:sz w:val="24"/>
          <w:szCs w:val="24"/>
          <w:highlight w:val="none"/>
        </w:rPr>
      </w:pPr>
    </w:p>
    <w:p w14:paraId="61501251">
      <w:pPr>
        <w:pStyle w:val="7"/>
        <w:tabs>
          <w:tab w:val="left" w:pos="5580"/>
        </w:tabs>
        <w:spacing w:line="360" w:lineRule="auto"/>
        <w:rPr>
          <w:rFonts w:hAnsi="宋体" w:eastAsia="宋体" w:cs="Times New Roman"/>
          <w:sz w:val="24"/>
          <w:szCs w:val="24"/>
          <w:highlight w:val="none"/>
        </w:rPr>
      </w:pPr>
    </w:p>
    <w:p w14:paraId="13B84C17">
      <w:pPr>
        <w:pStyle w:val="7"/>
        <w:tabs>
          <w:tab w:val="left" w:pos="5580"/>
        </w:tabs>
        <w:spacing w:line="360" w:lineRule="auto"/>
        <w:rPr>
          <w:rFonts w:hAnsi="宋体" w:eastAsia="宋体" w:cs="Times New Roman"/>
          <w:sz w:val="24"/>
          <w:szCs w:val="24"/>
          <w:highlight w:val="none"/>
        </w:rPr>
      </w:pPr>
    </w:p>
    <w:p w14:paraId="57D665CE">
      <w:pPr>
        <w:pStyle w:val="7"/>
        <w:tabs>
          <w:tab w:val="left" w:pos="5580"/>
        </w:tabs>
        <w:spacing w:line="360" w:lineRule="auto"/>
        <w:rPr>
          <w:rFonts w:hAnsi="宋体" w:eastAsia="宋体" w:cs="Times New Roman"/>
          <w:sz w:val="24"/>
          <w:szCs w:val="24"/>
          <w:highlight w:val="none"/>
        </w:rPr>
      </w:pPr>
    </w:p>
    <w:p w14:paraId="72736277">
      <w:pPr>
        <w:pStyle w:val="7"/>
        <w:tabs>
          <w:tab w:val="left" w:pos="5580"/>
        </w:tabs>
        <w:spacing w:line="360" w:lineRule="auto"/>
        <w:rPr>
          <w:rFonts w:hAnsi="宋体" w:eastAsia="宋体" w:cs="Times New Roman"/>
          <w:sz w:val="24"/>
          <w:szCs w:val="24"/>
          <w:highlight w:val="none"/>
        </w:rPr>
      </w:pPr>
    </w:p>
    <w:p w14:paraId="784B7F33">
      <w:pPr>
        <w:pStyle w:val="7"/>
        <w:tabs>
          <w:tab w:val="left" w:pos="5580"/>
        </w:tabs>
        <w:spacing w:line="360" w:lineRule="auto"/>
        <w:rPr>
          <w:rFonts w:hAnsi="宋体" w:eastAsia="宋体" w:cs="Times New Roman"/>
          <w:sz w:val="24"/>
          <w:szCs w:val="24"/>
          <w:highlight w:val="none"/>
        </w:rPr>
      </w:pPr>
    </w:p>
    <w:p w14:paraId="3A8839D1">
      <w:pPr>
        <w:pStyle w:val="7"/>
        <w:tabs>
          <w:tab w:val="left" w:pos="5580"/>
        </w:tabs>
        <w:spacing w:line="360" w:lineRule="auto"/>
        <w:rPr>
          <w:rFonts w:hAnsi="宋体" w:eastAsia="宋体" w:cs="Times New Roman"/>
          <w:sz w:val="24"/>
          <w:szCs w:val="24"/>
          <w:highlight w:val="none"/>
        </w:rPr>
      </w:pPr>
    </w:p>
    <w:p w14:paraId="2682DEDA">
      <w:pPr>
        <w:pStyle w:val="7"/>
        <w:tabs>
          <w:tab w:val="left" w:pos="5580"/>
        </w:tabs>
        <w:spacing w:line="360" w:lineRule="auto"/>
        <w:rPr>
          <w:rFonts w:hAnsi="宋体" w:eastAsia="宋体" w:cs="Times New Roman"/>
          <w:sz w:val="24"/>
          <w:szCs w:val="24"/>
          <w:highlight w:val="none"/>
        </w:rPr>
      </w:pPr>
    </w:p>
    <w:p w14:paraId="3CFF255F">
      <w:pPr>
        <w:pStyle w:val="7"/>
        <w:tabs>
          <w:tab w:val="left" w:pos="5580"/>
        </w:tabs>
        <w:spacing w:line="360" w:lineRule="auto"/>
        <w:rPr>
          <w:rFonts w:hAnsi="宋体" w:eastAsia="宋体" w:cs="Times New Roman"/>
          <w:sz w:val="24"/>
          <w:szCs w:val="24"/>
          <w:highlight w:val="none"/>
        </w:rPr>
      </w:pPr>
    </w:p>
    <w:p w14:paraId="42F9C38F">
      <w:pPr>
        <w:pStyle w:val="7"/>
        <w:tabs>
          <w:tab w:val="left" w:pos="5580"/>
        </w:tabs>
        <w:spacing w:line="360" w:lineRule="auto"/>
        <w:rPr>
          <w:rFonts w:hAnsi="宋体" w:eastAsia="宋体" w:cs="Times New Roman"/>
          <w:sz w:val="24"/>
          <w:szCs w:val="24"/>
          <w:highlight w:val="none"/>
        </w:rPr>
      </w:pPr>
    </w:p>
    <w:p w14:paraId="3C73038E">
      <w:pPr>
        <w:pStyle w:val="7"/>
        <w:tabs>
          <w:tab w:val="left" w:pos="5580"/>
        </w:tabs>
        <w:spacing w:line="360" w:lineRule="auto"/>
        <w:rPr>
          <w:rFonts w:hAnsi="宋体" w:eastAsia="宋体" w:cs="Times New Roman"/>
          <w:sz w:val="24"/>
          <w:szCs w:val="24"/>
          <w:highlight w:val="none"/>
        </w:rPr>
      </w:pPr>
    </w:p>
    <w:p w14:paraId="1D5BEE55">
      <w:pPr>
        <w:pStyle w:val="7"/>
        <w:tabs>
          <w:tab w:val="left" w:pos="5580"/>
        </w:tabs>
        <w:spacing w:line="360" w:lineRule="auto"/>
        <w:rPr>
          <w:rFonts w:hAnsi="宋体" w:eastAsia="宋体" w:cs="Times New Roman"/>
          <w:sz w:val="24"/>
          <w:szCs w:val="24"/>
          <w:highlight w:val="none"/>
        </w:rPr>
      </w:pPr>
    </w:p>
    <w:p w14:paraId="35280285">
      <w:pPr>
        <w:pStyle w:val="7"/>
        <w:tabs>
          <w:tab w:val="left" w:pos="5580"/>
        </w:tabs>
        <w:spacing w:line="360" w:lineRule="auto"/>
        <w:rPr>
          <w:rFonts w:hAnsi="宋体" w:eastAsia="宋体" w:cs="Times New Roman"/>
          <w:sz w:val="24"/>
          <w:szCs w:val="24"/>
          <w:highlight w:val="none"/>
        </w:rPr>
      </w:pPr>
    </w:p>
    <w:p w14:paraId="6399E268">
      <w:pPr>
        <w:pStyle w:val="7"/>
        <w:tabs>
          <w:tab w:val="left" w:pos="5580"/>
        </w:tabs>
        <w:spacing w:line="360" w:lineRule="auto"/>
        <w:rPr>
          <w:rFonts w:hAnsi="宋体" w:eastAsia="宋体" w:cs="Times New Roman"/>
          <w:sz w:val="24"/>
          <w:szCs w:val="24"/>
          <w:highlight w:val="none"/>
        </w:rPr>
      </w:pPr>
    </w:p>
    <w:p w14:paraId="0B0F28EB">
      <w:pPr>
        <w:pStyle w:val="7"/>
        <w:tabs>
          <w:tab w:val="left" w:pos="5580"/>
        </w:tabs>
        <w:spacing w:line="360" w:lineRule="auto"/>
        <w:rPr>
          <w:rFonts w:hAnsi="宋体" w:eastAsia="宋体" w:cs="Times New Roman"/>
          <w:sz w:val="24"/>
          <w:szCs w:val="24"/>
          <w:highlight w:val="none"/>
        </w:rPr>
      </w:pPr>
      <w:r>
        <w:rPr>
          <w:rFonts w:hAnsi="宋体" w:eastAsia="宋体" w:cs="Times New Roman"/>
          <w:sz w:val="24"/>
          <w:szCs w:val="24"/>
          <w:highlight w:val="none"/>
        </w:rPr>
        <w:t>附件</w:t>
      </w:r>
      <w:r>
        <w:rPr>
          <w:rFonts w:hint="eastAsia" w:hAnsi="宋体" w:cs="Times New Roman"/>
          <w:sz w:val="24"/>
          <w:szCs w:val="24"/>
          <w:highlight w:val="none"/>
          <w:lang w:val="en-US" w:eastAsia="zh-CN"/>
        </w:rPr>
        <w:t>7</w:t>
      </w:r>
      <w:r>
        <w:rPr>
          <w:rFonts w:hAnsi="宋体" w:eastAsia="宋体" w:cs="Times New Roman"/>
          <w:sz w:val="24"/>
          <w:szCs w:val="24"/>
          <w:highlight w:val="none"/>
        </w:rPr>
        <w:t>-</w:t>
      </w:r>
      <w:r>
        <w:rPr>
          <w:rFonts w:hint="eastAsia" w:hAnsi="宋体" w:cs="Times New Roman"/>
          <w:sz w:val="24"/>
          <w:szCs w:val="24"/>
          <w:highlight w:val="none"/>
          <w:lang w:val="en-US" w:eastAsia="zh-CN"/>
        </w:rPr>
        <w:t>6</w:t>
      </w:r>
      <w:r>
        <w:rPr>
          <w:rFonts w:hint="default" w:hAnsi="宋体" w:cs="Times New Roman"/>
          <w:sz w:val="24"/>
          <w:szCs w:val="24"/>
          <w:highlight w:val="none"/>
          <w:lang w:val="en-US" w:eastAsia="zh-CN"/>
        </w:rPr>
        <w:t xml:space="preserve"> </w:t>
      </w:r>
      <w:r>
        <w:rPr>
          <w:rFonts w:hint="default" w:hAnsi="宋体"/>
          <w:sz w:val="24"/>
          <w:szCs w:val="24"/>
          <w:highlight w:val="none"/>
        </w:rPr>
        <w:t>近三年内（20</w:t>
      </w:r>
      <w:r>
        <w:rPr>
          <w:rFonts w:hint="eastAsia" w:hAnsi="宋体"/>
          <w:sz w:val="24"/>
          <w:szCs w:val="24"/>
          <w:highlight w:val="none"/>
          <w:lang w:val="en-US" w:eastAsia="zh-CN"/>
        </w:rPr>
        <w:t>23</w:t>
      </w:r>
      <w:r>
        <w:rPr>
          <w:rFonts w:hint="default" w:hAnsi="宋体"/>
          <w:sz w:val="24"/>
          <w:szCs w:val="24"/>
          <w:highlight w:val="none"/>
        </w:rPr>
        <w:t>年</w:t>
      </w:r>
      <w:r>
        <w:rPr>
          <w:rFonts w:hint="eastAsia" w:hAnsi="宋体"/>
          <w:sz w:val="24"/>
          <w:szCs w:val="24"/>
          <w:highlight w:val="none"/>
          <w:lang w:eastAsia="zh-CN"/>
        </w:rPr>
        <w:t>1</w:t>
      </w:r>
      <w:r>
        <w:rPr>
          <w:rFonts w:hint="default" w:hAnsi="宋体"/>
          <w:sz w:val="24"/>
          <w:szCs w:val="24"/>
          <w:highlight w:val="none"/>
        </w:rPr>
        <w:t>月</w:t>
      </w:r>
      <w:r>
        <w:rPr>
          <w:rFonts w:hint="eastAsia" w:hAnsi="宋体"/>
          <w:sz w:val="24"/>
          <w:szCs w:val="24"/>
          <w:highlight w:val="none"/>
          <w:lang w:eastAsia="zh-CN"/>
        </w:rPr>
        <w:t>1</w:t>
      </w:r>
      <w:r>
        <w:rPr>
          <w:rFonts w:hint="default" w:hAnsi="宋体"/>
          <w:sz w:val="24"/>
          <w:szCs w:val="24"/>
          <w:highlight w:val="none"/>
        </w:rPr>
        <w:t>日至今）无违法违规记录。违法违规记录是指被“信用中国”列入失信被执行人、重大税收违法案件当事人名单、政府采购严重违法失信行为记录名单。供应商需提供</w:t>
      </w:r>
      <w:r>
        <w:rPr>
          <w:rFonts w:hint="default" w:hAnsi="宋体"/>
          <w:b/>
          <w:bCs/>
          <w:sz w:val="24"/>
          <w:szCs w:val="24"/>
          <w:highlight w:val="none"/>
        </w:rPr>
        <w:t>首次响应文件提交截止时间前十五个工作日内对以上三项内容的查询截图</w:t>
      </w:r>
      <w:r>
        <w:rPr>
          <w:rFonts w:hint="default" w:hAnsi="宋体"/>
          <w:sz w:val="24"/>
          <w:szCs w:val="24"/>
          <w:highlight w:val="none"/>
        </w:rPr>
        <w:t>并加盖公章。</w:t>
      </w:r>
    </w:p>
    <w:p w14:paraId="66D49D2F">
      <w:pPr>
        <w:pStyle w:val="7"/>
        <w:tabs>
          <w:tab w:val="left" w:pos="5580"/>
        </w:tabs>
        <w:spacing w:line="360" w:lineRule="auto"/>
        <w:rPr>
          <w:rFonts w:hAnsi="宋体" w:eastAsia="宋体" w:cs="Times New Roman"/>
          <w:sz w:val="24"/>
          <w:szCs w:val="24"/>
          <w:highlight w:val="none"/>
        </w:rPr>
      </w:pPr>
    </w:p>
    <w:p w14:paraId="48B0CD49">
      <w:pPr>
        <w:pStyle w:val="7"/>
        <w:tabs>
          <w:tab w:val="left" w:pos="5580"/>
        </w:tabs>
        <w:spacing w:line="360" w:lineRule="auto"/>
        <w:rPr>
          <w:rFonts w:hAnsi="宋体" w:eastAsia="宋体" w:cs="Times New Roman"/>
          <w:sz w:val="24"/>
          <w:szCs w:val="24"/>
          <w:highlight w:val="none"/>
        </w:rPr>
      </w:pPr>
    </w:p>
    <w:p w14:paraId="666EDCE9">
      <w:pPr>
        <w:pStyle w:val="7"/>
        <w:tabs>
          <w:tab w:val="left" w:pos="5580"/>
        </w:tabs>
        <w:spacing w:line="360" w:lineRule="auto"/>
        <w:rPr>
          <w:rFonts w:hAnsi="宋体" w:eastAsia="宋体" w:cs="Times New Roman"/>
          <w:sz w:val="24"/>
          <w:szCs w:val="24"/>
          <w:highlight w:val="none"/>
        </w:rPr>
      </w:pPr>
    </w:p>
    <w:p w14:paraId="1D6F3C34">
      <w:pPr>
        <w:pStyle w:val="7"/>
        <w:tabs>
          <w:tab w:val="left" w:pos="5580"/>
        </w:tabs>
        <w:spacing w:line="360" w:lineRule="auto"/>
        <w:rPr>
          <w:rFonts w:hAnsi="宋体" w:eastAsia="宋体" w:cs="Times New Roman"/>
          <w:sz w:val="24"/>
          <w:szCs w:val="24"/>
          <w:highlight w:val="none"/>
        </w:rPr>
      </w:pPr>
    </w:p>
    <w:p w14:paraId="2AB590E7">
      <w:pPr>
        <w:pStyle w:val="7"/>
        <w:tabs>
          <w:tab w:val="left" w:pos="5580"/>
        </w:tabs>
        <w:spacing w:line="360" w:lineRule="auto"/>
        <w:rPr>
          <w:rFonts w:hAnsi="宋体" w:eastAsia="宋体" w:cs="Times New Roman"/>
          <w:sz w:val="24"/>
          <w:szCs w:val="24"/>
          <w:highlight w:val="none"/>
        </w:rPr>
      </w:pPr>
    </w:p>
    <w:p w14:paraId="193BF2E9">
      <w:pPr>
        <w:pStyle w:val="7"/>
        <w:tabs>
          <w:tab w:val="left" w:pos="5580"/>
        </w:tabs>
        <w:spacing w:line="360" w:lineRule="auto"/>
        <w:rPr>
          <w:rFonts w:hAnsi="宋体" w:eastAsia="宋体" w:cs="Times New Roman"/>
          <w:sz w:val="24"/>
          <w:szCs w:val="24"/>
          <w:highlight w:val="none"/>
        </w:rPr>
      </w:pPr>
    </w:p>
    <w:p w14:paraId="696E96F7">
      <w:pPr>
        <w:pStyle w:val="7"/>
        <w:tabs>
          <w:tab w:val="left" w:pos="5580"/>
        </w:tabs>
        <w:spacing w:line="360" w:lineRule="auto"/>
        <w:rPr>
          <w:rFonts w:hAnsi="宋体" w:eastAsia="宋体" w:cs="Times New Roman"/>
          <w:sz w:val="24"/>
          <w:szCs w:val="24"/>
          <w:highlight w:val="none"/>
        </w:rPr>
      </w:pPr>
    </w:p>
    <w:p w14:paraId="6EB55E28">
      <w:pPr>
        <w:pStyle w:val="7"/>
        <w:tabs>
          <w:tab w:val="left" w:pos="5580"/>
        </w:tabs>
        <w:spacing w:line="360" w:lineRule="auto"/>
        <w:rPr>
          <w:rFonts w:hAnsi="宋体" w:eastAsia="宋体" w:cs="Times New Roman"/>
          <w:sz w:val="24"/>
          <w:szCs w:val="24"/>
          <w:highlight w:val="none"/>
        </w:rPr>
      </w:pPr>
    </w:p>
    <w:p w14:paraId="00040FCC">
      <w:pPr>
        <w:pStyle w:val="7"/>
        <w:tabs>
          <w:tab w:val="left" w:pos="5580"/>
        </w:tabs>
        <w:spacing w:line="360" w:lineRule="auto"/>
        <w:rPr>
          <w:rFonts w:hAnsi="宋体" w:eastAsia="宋体" w:cs="Times New Roman"/>
          <w:sz w:val="24"/>
          <w:szCs w:val="24"/>
          <w:highlight w:val="none"/>
        </w:rPr>
      </w:pPr>
    </w:p>
    <w:p w14:paraId="58A06D87">
      <w:pPr>
        <w:pStyle w:val="7"/>
        <w:tabs>
          <w:tab w:val="left" w:pos="5580"/>
        </w:tabs>
        <w:spacing w:line="360" w:lineRule="auto"/>
        <w:rPr>
          <w:rFonts w:hAnsi="宋体" w:eastAsia="宋体" w:cs="Times New Roman"/>
          <w:sz w:val="24"/>
          <w:szCs w:val="24"/>
          <w:highlight w:val="none"/>
        </w:rPr>
      </w:pPr>
    </w:p>
    <w:p w14:paraId="313D4F04">
      <w:pPr>
        <w:pStyle w:val="7"/>
        <w:tabs>
          <w:tab w:val="left" w:pos="5580"/>
        </w:tabs>
        <w:spacing w:line="360" w:lineRule="auto"/>
        <w:rPr>
          <w:rFonts w:hAnsi="宋体" w:eastAsia="宋体" w:cs="Times New Roman"/>
          <w:sz w:val="24"/>
          <w:szCs w:val="24"/>
          <w:highlight w:val="none"/>
        </w:rPr>
      </w:pPr>
    </w:p>
    <w:p w14:paraId="3BB1F9C2">
      <w:pPr>
        <w:pStyle w:val="7"/>
        <w:tabs>
          <w:tab w:val="left" w:pos="5580"/>
        </w:tabs>
        <w:spacing w:line="360" w:lineRule="auto"/>
        <w:rPr>
          <w:rFonts w:hAnsi="宋体" w:eastAsia="宋体" w:cs="Times New Roman"/>
          <w:sz w:val="24"/>
          <w:szCs w:val="24"/>
          <w:highlight w:val="none"/>
        </w:rPr>
      </w:pPr>
    </w:p>
    <w:p w14:paraId="4980A425">
      <w:pPr>
        <w:pStyle w:val="7"/>
        <w:tabs>
          <w:tab w:val="left" w:pos="5580"/>
        </w:tabs>
        <w:spacing w:line="360" w:lineRule="auto"/>
        <w:rPr>
          <w:rFonts w:hAnsi="宋体" w:eastAsia="宋体" w:cs="Times New Roman"/>
          <w:sz w:val="24"/>
          <w:szCs w:val="24"/>
          <w:highlight w:val="none"/>
        </w:rPr>
      </w:pPr>
    </w:p>
    <w:p w14:paraId="2C38F708">
      <w:pPr>
        <w:pStyle w:val="7"/>
        <w:tabs>
          <w:tab w:val="left" w:pos="5580"/>
        </w:tabs>
        <w:spacing w:line="360" w:lineRule="auto"/>
        <w:rPr>
          <w:rFonts w:hAnsi="宋体" w:eastAsia="宋体" w:cs="Times New Roman"/>
          <w:sz w:val="24"/>
          <w:szCs w:val="24"/>
          <w:highlight w:val="none"/>
        </w:rPr>
      </w:pPr>
    </w:p>
    <w:p w14:paraId="3EDD687B">
      <w:pPr>
        <w:pStyle w:val="7"/>
        <w:tabs>
          <w:tab w:val="left" w:pos="5580"/>
        </w:tabs>
        <w:spacing w:line="360" w:lineRule="auto"/>
        <w:rPr>
          <w:rFonts w:hAnsi="宋体" w:eastAsia="宋体" w:cs="Times New Roman"/>
          <w:sz w:val="24"/>
          <w:szCs w:val="24"/>
          <w:highlight w:val="none"/>
        </w:rPr>
      </w:pPr>
    </w:p>
    <w:p w14:paraId="5213C514">
      <w:pPr>
        <w:pStyle w:val="7"/>
        <w:tabs>
          <w:tab w:val="left" w:pos="5580"/>
        </w:tabs>
        <w:spacing w:line="360" w:lineRule="auto"/>
        <w:rPr>
          <w:rFonts w:hAnsi="宋体" w:eastAsia="宋体" w:cs="Times New Roman"/>
          <w:sz w:val="24"/>
          <w:szCs w:val="24"/>
          <w:highlight w:val="none"/>
        </w:rPr>
      </w:pPr>
    </w:p>
    <w:p w14:paraId="749F1C15">
      <w:pPr>
        <w:pStyle w:val="7"/>
        <w:tabs>
          <w:tab w:val="left" w:pos="5580"/>
        </w:tabs>
        <w:spacing w:line="360" w:lineRule="auto"/>
        <w:rPr>
          <w:rFonts w:hAnsi="宋体" w:eastAsia="宋体" w:cs="Times New Roman"/>
          <w:sz w:val="24"/>
          <w:szCs w:val="24"/>
          <w:highlight w:val="none"/>
        </w:rPr>
      </w:pPr>
    </w:p>
    <w:p w14:paraId="280568CB">
      <w:pPr>
        <w:pStyle w:val="7"/>
        <w:tabs>
          <w:tab w:val="left" w:pos="5580"/>
        </w:tabs>
        <w:spacing w:line="360" w:lineRule="auto"/>
        <w:rPr>
          <w:rFonts w:hAnsi="宋体" w:eastAsia="宋体" w:cs="Times New Roman"/>
          <w:sz w:val="24"/>
          <w:szCs w:val="24"/>
          <w:highlight w:val="none"/>
        </w:rPr>
      </w:pPr>
    </w:p>
    <w:p w14:paraId="15B637C2">
      <w:pPr>
        <w:pStyle w:val="7"/>
        <w:tabs>
          <w:tab w:val="left" w:pos="5580"/>
        </w:tabs>
        <w:spacing w:line="360" w:lineRule="auto"/>
        <w:rPr>
          <w:rFonts w:hAnsi="宋体" w:eastAsia="宋体" w:cs="Times New Roman"/>
          <w:sz w:val="24"/>
          <w:szCs w:val="24"/>
          <w:highlight w:val="none"/>
        </w:rPr>
      </w:pPr>
    </w:p>
    <w:p w14:paraId="3F190F46">
      <w:pPr>
        <w:pStyle w:val="7"/>
        <w:tabs>
          <w:tab w:val="left" w:pos="5580"/>
        </w:tabs>
        <w:spacing w:line="360" w:lineRule="auto"/>
        <w:rPr>
          <w:rFonts w:hAnsi="宋体" w:eastAsia="宋体" w:cs="Times New Roman"/>
          <w:sz w:val="24"/>
          <w:szCs w:val="24"/>
          <w:highlight w:val="none"/>
        </w:rPr>
      </w:pPr>
    </w:p>
    <w:p w14:paraId="57F389BA">
      <w:pPr>
        <w:pStyle w:val="7"/>
        <w:tabs>
          <w:tab w:val="left" w:pos="5580"/>
        </w:tabs>
        <w:spacing w:line="360" w:lineRule="auto"/>
        <w:rPr>
          <w:rFonts w:hAnsi="宋体" w:eastAsia="宋体" w:cs="Times New Roman"/>
          <w:sz w:val="24"/>
          <w:szCs w:val="24"/>
          <w:highlight w:val="none"/>
        </w:rPr>
      </w:pPr>
    </w:p>
    <w:p w14:paraId="6241E6BC">
      <w:pPr>
        <w:pStyle w:val="7"/>
        <w:tabs>
          <w:tab w:val="left" w:pos="5580"/>
        </w:tabs>
        <w:spacing w:line="360" w:lineRule="auto"/>
        <w:rPr>
          <w:rFonts w:hAnsi="宋体" w:eastAsia="宋体" w:cs="Times New Roman"/>
          <w:sz w:val="24"/>
          <w:szCs w:val="24"/>
          <w:highlight w:val="none"/>
        </w:rPr>
      </w:pPr>
    </w:p>
    <w:p w14:paraId="30794FE0">
      <w:pPr>
        <w:pStyle w:val="7"/>
        <w:tabs>
          <w:tab w:val="left" w:pos="5580"/>
        </w:tabs>
        <w:spacing w:line="360" w:lineRule="auto"/>
        <w:rPr>
          <w:rFonts w:hAnsi="宋体" w:eastAsia="宋体" w:cs="Times New Roman"/>
          <w:sz w:val="24"/>
          <w:szCs w:val="24"/>
          <w:highlight w:val="none"/>
        </w:rPr>
      </w:pPr>
    </w:p>
    <w:p w14:paraId="0299D736">
      <w:pPr>
        <w:pStyle w:val="7"/>
        <w:tabs>
          <w:tab w:val="left" w:pos="5580"/>
        </w:tabs>
        <w:spacing w:line="360" w:lineRule="auto"/>
        <w:rPr>
          <w:rFonts w:hAnsi="宋体" w:eastAsia="宋体" w:cs="Times New Roman"/>
          <w:sz w:val="24"/>
          <w:szCs w:val="24"/>
          <w:highlight w:val="none"/>
        </w:rPr>
      </w:pPr>
    </w:p>
    <w:p w14:paraId="55D35416">
      <w:pPr>
        <w:pStyle w:val="7"/>
        <w:tabs>
          <w:tab w:val="left" w:pos="5580"/>
        </w:tabs>
        <w:spacing w:line="360" w:lineRule="auto"/>
        <w:rPr>
          <w:rFonts w:hAnsi="宋体" w:eastAsia="宋体" w:cs="Times New Roman"/>
          <w:sz w:val="24"/>
          <w:szCs w:val="24"/>
          <w:highlight w:val="none"/>
        </w:rPr>
      </w:pPr>
      <w:r>
        <w:rPr>
          <w:rFonts w:hAnsi="宋体" w:eastAsia="宋体" w:cs="Times New Roman"/>
          <w:sz w:val="24"/>
          <w:szCs w:val="24"/>
          <w:highlight w:val="none"/>
        </w:rPr>
        <w:t>附件</w:t>
      </w:r>
      <w:r>
        <w:rPr>
          <w:rFonts w:hint="eastAsia" w:hAnsi="宋体" w:cs="Times New Roman"/>
          <w:sz w:val="24"/>
          <w:szCs w:val="24"/>
          <w:highlight w:val="none"/>
          <w:lang w:val="en-US" w:eastAsia="zh-CN"/>
        </w:rPr>
        <w:t>7</w:t>
      </w:r>
      <w:r>
        <w:rPr>
          <w:rFonts w:hAnsi="宋体" w:eastAsia="宋体" w:cs="Times New Roman"/>
          <w:sz w:val="24"/>
          <w:szCs w:val="24"/>
          <w:highlight w:val="none"/>
        </w:rPr>
        <w:t>-</w:t>
      </w:r>
      <w:r>
        <w:rPr>
          <w:rFonts w:hint="eastAsia" w:hAnsi="宋体" w:cs="Times New Roman"/>
          <w:sz w:val="24"/>
          <w:szCs w:val="24"/>
          <w:highlight w:val="none"/>
          <w:lang w:val="en-US" w:eastAsia="zh-CN"/>
        </w:rPr>
        <w:t xml:space="preserve">7 </w:t>
      </w:r>
      <w:r>
        <w:rPr>
          <w:rFonts w:hAnsi="宋体" w:eastAsia="宋体" w:cs="Times New Roman"/>
          <w:sz w:val="24"/>
          <w:szCs w:val="24"/>
          <w:highlight w:val="none"/>
        </w:rPr>
        <w:t>具备法律、行政法规规定的其他条件或</w:t>
      </w:r>
      <w:r>
        <w:rPr>
          <w:rFonts w:hint="eastAsia" w:hAnsi="宋体" w:eastAsia="宋体" w:cs="Times New Roman"/>
          <w:sz w:val="24"/>
          <w:szCs w:val="24"/>
          <w:highlight w:val="none"/>
          <w:lang w:eastAsia="zh-CN"/>
        </w:rPr>
        <w:t>比选采购文件</w:t>
      </w:r>
      <w:r>
        <w:rPr>
          <w:rFonts w:hAnsi="宋体" w:eastAsia="宋体" w:cs="Times New Roman"/>
          <w:sz w:val="24"/>
          <w:szCs w:val="24"/>
          <w:highlight w:val="none"/>
        </w:rPr>
        <w:t>“</w:t>
      </w:r>
      <w:r>
        <w:rPr>
          <w:rFonts w:hint="eastAsia" w:hAnsi="宋体" w:eastAsia="宋体" w:cs="Times New Roman"/>
          <w:sz w:val="24"/>
          <w:szCs w:val="24"/>
          <w:highlight w:val="none"/>
          <w:lang w:eastAsia="zh-CN"/>
        </w:rPr>
        <w:t>响应</w:t>
      </w:r>
      <w:r>
        <w:rPr>
          <w:rFonts w:hAnsi="宋体" w:eastAsia="宋体" w:cs="Times New Roman"/>
          <w:sz w:val="24"/>
          <w:szCs w:val="24"/>
          <w:highlight w:val="none"/>
        </w:rPr>
        <w:t>方资格要求”要求的其他证明文件</w:t>
      </w:r>
      <w:r>
        <w:rPr>
          <w:rFonts w:hint="eastAsia" w:hAnsi="宋体" w:eastAsia="宋体" w:cs="Times New Roman"/>
          <w:sz w:val="24"/>
          <w:szCs w:val="24"/>
          <w:highlight w:val="none"/>
        </w:rPr>
        <w:t>（如有）</w:t>
      </w:r>
    </w:p>
    <w:p w14:paraId="5C3F2FCB">
      <w:pPr>
        <w:tabs>
          <w:tab w:val="left" w:pos="5580"/>
        </w:tabs>
        <w:spacing w:line="360" w:lineRule="auto"/>
        <w:rPr>
          <w:rFonts w:ascii="宋体" w:hAnsi="宋体" w:eastAsia="宋体" w:cs="Times New Roman"/>
          <w:szCs w:val="24"/>
          <w:highlight w:val="none"/>
        </w:rPr>
      </w:pPr>
    </w:p>
    <w:p w14:paraId="0B2D0FE8">
      <w:pPr>
        <w:tabs>
          <w:tab w:val="left" w:pos="5580"/>
        </w:tabs>
        <w:spacing w:line="360" w:lineRule="auto"/>
        <w:rPr>
          <w:rFonts w:ascii="宋体" w:hAnsi="宋体" w:eastAsia="宋体" w:cs="Times New Roman"/>
          <w:b/>
          <w:bCs/>
          <w:szCs w:val="24"/>
          <w:highlight w:val="none"/>
        </w:rPr>
      </w:pPr>
      <w:r>
        <w:rPr>
          <w:rFonts w:hint="eastAsia" w:ascii="宋体" w:hAnsi="宋体" w:eastAsia="宋体" w:cs="Times New Roman"/>
          <w:b/>
          <w:szCs w:val="24"/>
          <w:highlight w:val="none"/>
        </w:rPr>
        <w:t>（若为复印件须</w:t>
      </w:r>
      <w:r>
        <w:rPr>
          <w:rFonts w:ascii="宋体" w:hAnsi="宋体" w:eastAsia="宋体" w:cs="Times New Roman"/>
          <w:b/>
          <w:szCs w:val="24"/>
          <w:highlight w:val="none"/>
        </w:rPr>
        <w:t>加盖</w:t>
      </w:r>
      <w:r>
        <w:rPr>
          <w:rFonts w:hint="eastAsia" w:ascii="宋体" w:hAnsi="宋体" w:eastAsia="宋体" w:cs="Times New Roman"/>
          <w:b/>
          <w:szCs w:val="24"/>
          <w:highlight w:val="none"/>
          <w:lang w:eastAsia="zh-CN"/>
        </w:rPr>
        <w:t>响应</w:t>
      </w:r>
      <w:r>
        <w:rPr>
          <w:rFonts w:hint="eastAsia" w:ascii="宋体" w:hAnsi="宋体" w:eastAsia="宋体" w:cs="Times New Roman"/>
          <w:b/>
          <w:szCs w:val="24"/>
          <w:highlight w:val="none"/>
        </w:rPr>
        <w:t>方</w:t>
      </w:r>
      <w:r>
        <w:rPr>
          <w:rFonts w:ascii="宋体" w:hAnsi="宋体" w:eastAsia="宋体" w:cs="Times New Roman"/>
          <w:b/>
          <w:szCs w:val="24"/>
          <w:highlight w:val="none"/>
        </w:rPr>
        <w:t>公章</w:t>
      </w:r>
      <w:r>
        <w:rPr>
          <w:rFonts w:hint="eastAsia" w:ascii="宋体" w:hAnsi="宋体" w:eastAsia="宋体" w:cs="Times New Roman"/>
          <w:b/>
          <w:szCs w:val="24"/>
          <w:highlight w:val="none"/>
        </w:rPr>
        <w:t>）</w:t>
      </w:r>
    </w:p>
    <w:p w14:paraId="53560A6C">
      <w:pPr>
        <w:spacing w:line="360" w:lineRule="auto"/>
        <w:rPr>
          <w:rFonts w:ascii="宋体" w:hAnsi="宋体" w:eastAsia="宋体" w:cs="Times New Roman"/>
          <w:highlight w:val="none"/>
        </w:rPr>
      </w:pPr>
    </w:p>
    <w:p w14:paraId="1E78EAE8">
      <w:pPr>
        <w:pStyle w:val="7"/>
        <w:tabs>
          <w:tab w:val="left" w:pos="5580"/>
        </w:tabs>
        <w:jc w:val="center"/>
        <w:rPr>
          <w:rFonts w:hAnsi="宋体" w:eastAsia="宋体" w:cs="Times New Roman"/>
          <w:b/>
          <w:sz w:val="24"/>
          <w:szCs w:val="24"/>
          <w:highlight w:val="none"/>
        </w:rPr>
      </w:pPr>
    </w:p>
    <w:p w14:paraId="3F64269A">
      <w:pPr>
        <w:pStyle w:val="7"/>
        <w:tabs>
          <w:tab w:val="left" w:pos="5580"/>
        </w:tabs>
        <w:jc w:val="center"/>
        <w:rPr>
          <w:rFonts w:hAnsi="宋体" w:eastAsia="宋体" w:cs="Times New Roman"/>
          <w:b/>
          <w:sz w:val="24"/>
          <w:szCs w:val="24"/>
          <w:highlight w:val="none"/>
        </w:rPr>
      </w:pPr>
    </w:p>
    <w:p w14:paraId="4EDC9264">
      <w:pPr>
        <w:pStyle w:val="7"/>
        <w:tabs>
          <w:tab w:val="left" w:pos="5580"/>
        </w:tabs>
        <w:jc w:val="center"/>
        <w:rPr>
          <w:rFonts w:hAnsi="宋体" w:eastAsia="宋体" w:cs="Times New Roman"/>
          <w:b/>
          <w:sz w:val="24"/>
          <w:szCs w:val="24"/>
          <w:highlight w:val="none"/>
        </w:rPr>
      </w:pPr>
    </w:p>
    <w:p w14:paraId="4B6E60FF">
      <w:pPr>
        <w:pStyle w:val="7"/>
        <w:tabs>
          <w:tab w:val="left" w:pos="5580"/>
        </w:tabs>
        <w:rPr>
          <w:rFonts w:hAnsi="宋体" w:eastAsia="宋体" w:cs="Times New Roman"/>
          <w:sz w:val="24"/>
          <w:szCs w:val="24"/>
          <w:highlight w:val="none"/>
        </w:rPr>
      </w:pPr>
      <w:r>
        <w:rPr>
          <w:rFonts w:hAnsi="宋体" w:eastAsia="宋体" w:cs="Times New Roman"/>
          <w:b/>
          <w:sz w:val="24"/>
          <w:szCs w:val="24"/>
          <w:highlight w:val="none"/>
        </w:rPr>
        <w:t>　　　　</w:t>
      </w:r>
    </w:p>
    <w:p w14:paraId="797101F8">
      <w:pPr>
        <w:pStyle w:val="7"/>
        <w:tabs>
          <w:tab w:val="left" w:pos="5580"/>
        </w:tabs>
        <w:rPr>
          <w:rFonts w:hAnsi="宋体" w:eastAsia="宋体" w:cs="Times New Roman"/>
          <w:sz w:val="24"/>
          <w:szCs w:val="24"/>
          <w:highlight w:val="none"/>
        </w:rPr>
      </w:pPr>
    </w:p>
    <w:p w14:paraId="33D6ED4F">
      <w:pPr>
        <w:snapToGrid w:val="0"/>
        <w:spacing w:line="360" w:lineRule="auto"/>
        <w:jc w:val="center"/>
        <w:outlineLvl w:val="1"/>
        <w:rPr>
          <w:rFonts w:ascii="宋体" w:hAnsi="宋体" w:eastAsia="宋体" w:cs="Times New Roman"/>
          <w:b/>
          <w:sz w:val="32"/>
          <w:szCs w:val="32"/>
          <w:highlight w:val="none"/>
        </w:rPr>
      </w:pPr>
      <w:r>
        <w:rPr>
          <w:rFonts w:ascii="宋体" w:hAnsi="宋体" w:eastAsia="宋体" w:cs="Times New Roman"/>
          <w:szCs w:val="24"/>
          <w:highlight w:val="none"/>
        </w:rPr>
        <w:br w:type="page"/>
      </w:r>
      <w:bookmarkStart w:id="393" w:name="_Toc195842940"/>
      <w:bookmarkStart w:id="394" w:name="_Toc226965848"/>
      <w:bookmarkStart w:id="395" w:name="_Toc226337271"/>
      <w:bookmarkStart w:id="396" w:name="_Toc150774774"/>
      <w:bookmarkStart w:id="397" w:name="_Toc151193961"/>
      <w:bookmarkStart w:id="398" w:name="_Toc226965765"/>
      <w:bookmarkStart w:id="399" w:name="_Toc226309819"/>
      <w:bookmarkStart w:id="400" w:name="_Toc421032053"/>
      <w:bookmarkStart w:id="401" w:name="_Toc421042656"/>
      <w:r>
        <w:rPr>
          <w:rFonts w:hint="eastAsia" w:ascii="宋体" w:hAnsi="宋体" w:eastAsia="宋体" w:cs="Times New Roman"/>
          <w:b/>
          <w:sz w:val="32"/>
          <w:szCs w:val="32"/>
          <w:highlight w:val="none"/>
        </w:rPr>
        <w:t>附件</w:t>
      </w:r>
      <w:r>
        <w:rPr>
          <w:rFonts w:hint="eastAsia" w:ascii="宋体" w:hAnsi="宋体" w:cs="Times New Roman"/>
          <w:b/>
          <w:sz w:val="32"/>
          <w:szCs w:val="32"/>
          <w:highlight w:val="none"/>
          <w:lang w:val="en-US" w:eastAsia="zh-CN"/>
        </w:rPr>
        <w:t>8</w:t>
      </w:r>
      <w:r>
        <w:rPr>
          <w:rFonts w:ascii="宋体" w:hAnsi="宋体" w:eastAsia="宋体" w:cs="Times New Roman"/>
          <w:b/>
          <w:sz w:val="32"/>
          <w:szCs w:val="32"/>
          <w:highlight w:val="none"/>
        </w:rPr>
        <w:t xml:space="preserve"> </w:t>
      </w:r>
      <w:bookmarkEnd w:id="393"/>
      <w:bookmarkEnd w:id="394"/>
      <w:bookmarkEnd w:id="395"/>
      <w:bookmarkEnd w:id="396"/>
      <w:bookmarkEnd w:id="397"/>
      <w:bookmarkEnd w:id="398"/>
      <w:bookmarkEnd w:id="399"/>
      <w:r>
        <w:rPr>
          <w:rFonts w:hint="eastAsia" w:ascii="宋体" w:hAnsi="宋体" w:eastAsia="宋体" w:cs="Times New Roman"/>
          <w:b/>
          <w:sz w:val="32"/>
          <w:szCs w:val="32"/>
          <w:highlight w:val="none"/>
        </w:rPr>
        <w:t>技术及服务方案</w:t>
      </w:r>
      <w:bookmarkEnd w:id="400"/>
      <w:bookmarkEnd w:id="401"/>
    </w:p>
    <w:p w14:paraId="07D19693">
      <w:pPr>
        <w:spacing w:line="360" w:lineRule="auto"/>
        <w:rPr>
          <w:rFonts w:ascii="宋体" w:hAnsi="宋体" w:eastAsia="宋体" w:cs="Times New Roman"/>
          <w:szCs w:val="24"/>
          <w:highlight w:val="none"/>
        </w:rPr>
      </w:pPr>
      <w:r>
        <w:rPr>
          <w:rFonts w:ascii="宋体" w:hAnsi="宋体" w:eastAsia="宋体" w:cs="Times New Roman"/>
          <w:szCs w:val="24"/>
          <w:highlight w:val="none"/>
        </w:rPr>
        <w:t xml:space="preserve">   </w:t>
      </w:r>
    </w:p>
    <w:p w14:paraId="0D41F5D8">
      <w:pPr>
        <w:spacing w:line="360" w:lineRule="auto"/>
        <w:ind w:firstLine="600" w:firstLineChars="250"/>
        <w:rPr>
          <w:rFonts w:ascii="宋体" w:hAnsi="宋体" w:eastAsia="宋体" w:cs="Times New Roman"/>
          <w:szCs w:val="24"/>
          <w:highlight w:val="none"/>
        </w:rPr>
      </w:pPr>
      <w:r>
        <w:rPr>
          <w:rFonts w:hint="eastAsia" w:ascii="宋体" w:hAnsi="宋体" w:eastAsia="宋体" w:cs="Times New Roman"/>
          <w:highlight w:val="none"/>
          <w:lang w:eastAsia="zh-CN"/>
        </w:rPr>
        <w:t>响应</w:t>
      </w:r>
      <w:r>
        <w:rPr>
          <w:rFonts w:hint="eastAsia" w:ascii="宋体" w:hAnsi="宋体" w:eastAsia="宋体" w:cs="Times New Roman"/>
          <w:highlight w:val="none"/>
        </w:rPr>
        <w:t>方应根据</w:t>
      </w:r>
      <w:r>
        <w:rPr>
          <w:rFonts w:hint="eastAsia" w:ascii="宋体" w:hAnsi="宋体" w:eastAsia="宋体" w:cs="Times New Roman"/>
          <w:highlight w:val="none"/>
          <w:lang w:eastAsia="zh-CN"/>
        </w:rPr>
        <w:t>比选采购文件</w:t>
      </w:r>
      <w:r>
        <w:rPr>
          <w:rFonts w:hint="eastAsia" w:ascii="宋体" w:hAnsi="宋体" w:eastAsia="宋体" w:cs="Times New Roman"/>
          <w:highlight w:val="none"/>
        </w:rPr>
        <w:t>项目需求编制项目技术及服务方案</w:t>
      </w:r>
      <w:r>
        <w:rPr>
          <w:rFonts w:hint="eastAsia" w:ascii="宋体" w:hAnsi="宋体" w:eastAsia="宋体" w:cs="Times New Roman"/>
          <w:szCs w:val="24"/>
          <w:highlight w:val="none"/>
        </w:rPr>
        <w:t>。</w:t>
      </w:r>
    </w:p>
    <w:p w14:paraId="1807CB36">
      <w:pPr>
        <w:snapToGrid w:val="0"/>
        <w:spacing w:line="360" w:lineRule="auto"/>
        <w:jc w:val="center"/>
        <w:outlineLvl w:val="1"/>
        <w:rPr>
          <w:rFonts w:ascii="宋体" w:hAnsi="宋体" w:eastAsia="宋体" w:cs="Times New Roman"/>
          <w:b/>
          <w:sz w:val="32"/>
          <w:szCs w:val="32"/>
          <w:highlight w:val="none"/>
        </w:rPr>
      </w:pPr>
      <w:r>
        <w:rPr>
          <w:rFonts w:ascii="宋体" w:hAnsi="宋体" w:eastAsia="宋体" w:cs="Times New Roman"/>
          <w:szCs w:val="24"/>
          <w:highlight w:val="none"/>
        </w:rPr>
        <w:br w:type="page"/>
      </w:r>
      <w:bookmarkStart w:id="402" w:name="_Toc332895077"/>
      <w:bookmarkStart w:id="403" w:name="_Toc269200175"/>
      <w:bookmarkStart w:id="404" w:name="_Toc182205200"/>
      <w:bookmarkStart w:id="405" w:name="_Toc225597124"/>
      <w:bookmarkStart w:id="406" w:name="_Toc181504489"/>
      <w:bookmarkStart w:id="407" w:name="_Toc182205343"/>
      <w:bookmarkStart w:id="408" w:name="_Toc342924700"/>
      <w:bookmarkStart w:id="409" w:name="_Toc181864913"/>
      <w:bookmarkStart w:id="410" w:name="_Toc269199631"/>
      <w:bookmarkStart w:id="411" w:name="_Toc178491536"/>
      <w:bookmarkStart w:id="412" w:name="_Toc19034390"/>
      <w:bookmarkStart w:id="413" w:name="_Toc227383946"/>
      <w:bookmarkStart w:id="414" w:name="_Toc226442394"/>
      <w:bookmarkStart w:id="415" w:name="_Toc530741876"/>
      <w:bookmarkStart w:id="416" w:name="_Toc3540072"/>
      <w:bookmarkStart w:id="417" w:name="_Toc3541362"/>
      <w:r>
        <w:rPr>
          <w:rFonts w:hint="eastAsia" w:ascii="宋体" w:hAnsi="宋体" w:eastAsia="宋体" w:cs="Times New Roman"/>
          <w:b/>
          <w:sz w:val="32"/>
          <w:szCs w:val="32"/>
          <w:highlight w:val="none"/>
        </w:rPr>
        <w:t>附件</w:t>
      </w:r>
      <w:r>
        <w:rPr>
          <w:rFonts w:hint="eastAsia" w:ascii="宋体" w:hAnsi="宋体" w:cs="Times New Roman"/>
          <w:b/>
          <w:sz w:val="32"/>
          <w:szCs w:val="32"/>
          <w:highlight w:val="none"/>
          <w:lang w:val="en-US" w:eastAsia="zh-CN"/>
        </w:rPr>
        <w:t>8</w:t>
      </w:r>
      <w:r>
        <w:rPr>
          <w:rFonts w:ascii="宋体" w:hAnsi="宋体" w:eastAsia="宋体" w:cs="Times New Roman"/>
          <w:b/>
          <w:sz w:val="32"/>
          <w:szCs w:val="32"/>
          <w:highlight w:val="none"/>
        </w:rPr>
        <w:t>-</w:t>
      </w:r>
      <w:bookmarkEnd w:id="402"/>
      <w:bookmarkEnd w:id="403"/>
      <w:bookmarkEnd w:id="404"/>
      <w:bookmarkEnd w:id="405"/>
      <w:bookmarkEnd w:id="406"/>
      <w:bookmarkEnd w:id="407"/>
      <w:bookmarkEnd w:id="408"/>
      <w:bookmarkEnd w:id="409"/>
      <w:bookmarkEnd w:id="410"/>
      <w:bookmarkEnd w:id="411"/>
      <w:bookmarkEnd w:id="412"/>
      <w:bookmarkEnd w:id="413"/>
      <w:bookmarkEnd w:id="414"/>
      <w:bookmarkStart w:id="418" w:name="_Toc19034391"/>
      <w:r>
        <w:rPr>
          <w:rFonts w:hint="eastAsia" w:ascii="宋体" w:hAnsi="宋体" w:cs="Times New Roman"/>
          <w:b/>
          <w:sz w:val="32"/>
          <w:szCs w:val="32"/>
          <w:highlight w:val="none"/>
          <w:lang w:val="en-US" w:eastAsia="zh-CN"/>
        </w:rPr>
        <w:t>1</w:t>
      </w:r>
      <w:r>
        <w:rPr>
          <w:rFonts w:hint="eastAsia" w:ascii="宋体" w:hAnsi="宋体" w:eastAsia="宋体" w:cs="Times New Roman"/>
          <w:b/>
          <w:sz w:val="32"/>
          <w:szCs w:val="32"/>
          <w:highlight w:val="none"/>
        </w:rPr>
        <w:t>本项目实施团队人员名单</w:t>
      </w:r>
      <w:bookmarkEnd w:id="415"/>
      <w:bookmarkEnd w:id="416"/>
      <w:bookmarkEnd w:id="417"/>
      <w:bookmarkEnd w:id="418"/>
    </w:p>
    <w:tbl>
      <w:tblPr>
        <w:tblStyle w:val="12"/>
        <w:tblW w:w="51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
        <w:gridCol w:w="1053"/>
        <w:gridCol w:w="1463"/>
        <w:gridCol w:w="779"/>
        <w:gridCol w:w="777"/>
        <w:gridCol w:w="931"/>
        <w:gridCol w:w="1402"/>
        <w:gridCol w:w="1088"/>
        <w:gridCol w:w="1363"/>
      </w:tblGrid>
      <w:tr w14:paraId="21AD3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0C9EBCF3">
            <w:pPr>
              <w:jc w:val="center"/>
              <w:rPr>
                <w:rFonts w:ascii="宋体" w:hAnsi="宋体" w:eastAsia="宋体" w:cs="Times New Roman"/>
                <w:highlight w:val="none"/>
              </w:rPr>
            </w:pPr>
            <w:r>
              <w:rPr>
                <w:rFonts w:hint="eastAsia" w:ascii="宋体" w:hAnsi="宋体" w:eastAsia="宋体" w:cs="Times New Roman"/>
                <w:highlight w:val="none"/>
              </w:rPr>
              <w:t>序号</w:t>
            </w:r>
          </w:p>
        </w:tc>
        <w:tc>
          <w:tcPr>
            <w:tcW w:w="539" w:type="pct"/>
            <w:noWrap w:val="0"/>
            <w:vAlign w:val="center"/>
          </w:tcPr>
          <w:p w14:paraId="501C5CDC">
            <w:pPr>
              <w:jc w:val="center"/>
              <w:rPr>
                <w:rFonts w:ascii="宋体" w:hAnsi="宋体" w:eastAsia="宋体" w:cs="Times New Roman"/>
                <w:highlight w:val="none"/>
              </w:rPr>
            </w:pPr>
            <w:r>
              <w:rPr>
                <w:rFonts w:ascii="宋体" w:hAnsi="宋体" w:eastAsia="宋体" w:cs="Times New Roman"/>
                <w:highlight w:val="none"/>
              </w:rPr>
              <w:t>姓名</w:t>
            </w:r>
          </w:p>
        </w:tc>
        <w:tc>
          <w:tcPr>
            <w:tcW w:w="749" w:type="pct"/>
            <w:noWrap w:val="0"/>
            <w:vAlign w:val="center"/>
          </w:tcPr>
          <w:p w14:paraId="0573ACFE">
            <w:pPr>
              <w:jc w:val="center"/>
              <w:rPr>
                <w:rFonts w:ascii="宋体" w:hAnsi="宋体" w:eastAsia="宋体" w:cs="Times New Roman"/>
                <w:highlight w:val="none"/>
              </w:rPr>
            </w:pPr>
            <w:r>
              <w:rPr>
                <w:rFonts w:ascii="宋体" w:hAnsi="宋体" w:eastAsia="宋体" w:cs="Times New Roman"/>
                <w:highlight w:val="none"/>
              </w:rPr>
              <w:t>拟担任</w:t>
            </w:r>
          </w:p>
          <w:p w14:paraId="316A0784">
            <w:pPr>
              <w:jc w:val="center"/>
              <w:rPr>
                <w:rFonts w:ascii="宋体" w:hAnsi="宋体" w:eastAsia="宋体" w:cs="Times New Roman"/>
                <w:highlight w:val="none"/>
              </w:rPr>
            </w:pPr>
            <w:r>
              <w:rPr>
                <w:rFonts w:ascii="宋体" w:hAnsi="宋体" w:eastAsia="宋体" w:cs="Times New Roman"/>
                <w:highlight w:val="none"/>
              </w:rPr>
              <w:t>职务、分工</w:t>
            </w:r>
          </w:p>
        </w:tc>
        <w:tc>
          <w:tcPr>
            <w:tcW w:w="399" w:type="pct"/>
            <w:noWrap w:val="0"/>
            <w:vAlign w:val="center"/>
          </w:tcPr>
          <w:p w14:paraId="681CBE59">
            <w:pPr>
              <w:jc w:val="center"/>
              <w:rPr>
                <w:rFonts w:ascii="宋体" w:hAnsi="宋体" w:eastAsia="宋体" w:cs="Times New Roman"/>
                <w:highlight w:val="none"/>
              </w:rPr>
            </w:pPr>
            <w:r>
              <w:rPr>
                <w:rFonts w:ascii="宋体" w:hAnsi="宋体" w:eastAsia="宋体" w:cs="Times New Roman"/>
                <w:highlight w:val="none"/>
              </w:rPr>
              <w:t>职称</w:t>
            </w:r>
          </w:p>
        </w:tc>
        <w:tc>
          <w:tcPr>
            <w:tcW w:w="398" w:type="pct"/>
            <w:noWrap w:val="0"/>
            <w:vAlign w:val="center"/>
          </w:tcPr>
          <w:p w14:paraId="4BADCDF6">
            <w:pPr>
              <w:jc w:val="center"/>
              <w:rPr>
                <w:rFonts w:ascii="宋体" w:hAnsi="宋体" w:eastAsia="宋体" w:cs="Times New Roman"/>
                <w:highlight w:val="none"/>
              </w:rPr>
            </w:pPr>
            <w:r>
              <w:rPr>
                <w:rFonts w:ascii="宋体" w:hAnsi="宋体" w:eastAsia="宋体" w:cs="Times New Roman"/>
                <w:highlight w:val="none"/>
              </w:rPr>
              <w:t>学历</w:t>
            </w:r>
          </w:p>
        </w:tc>
        <w:tc>
          <w:tcPr>
            <w:tcW w:w="477" w:type="pct"/>
            <w:noWrap w:val="0"/>
            <w:vAlign w:val="center"/>
          </w:tcPr>
          <w:p w14:paraId="4CF9F35D">
            <w:pPr>
              <w:jc w:val="center"/>
              <w:rPr>
                <w:rFonts w:ascii="宋体" w:hAnsi="宋体" w:eastAsia="宋体" w:cs="Times New Roman"/>
                <w:highlight w:val="none"/>
              </w:rPr>
            </w:pPr>
            <w:r>
              <w:rPr>
                <w:rFonts w:ascii="宋体" w:hAnsi="宋体" w:eastAsia="宋体" w:cs="Times New Roman"/>
                <w:highlight w:val="none"/>
              </w:rPr>
              <w:t>专业</w:t>
            </w:r>
          </w:p>
        </w:tc>
        <w:tc>
          <w:tcPr>
            <w:tcW w:w="718" w:type="pct"/>
            <w:noWrap w:val="0"/>
            <w:vAlign w:val="center"/>
          </w:tcPr>
          <w:p w14:paraId="6659B1DC">
            <w:pPr>
              <w:jc w:val="center"/>
              <w:rPr>
                <w:rFonts w:ascii="宋体" w:hAnsi="宋体" w:eastAsia="宋体" w:cs="Times New Roman"/>
                <w:highlight w:val="none"/>
              </w:rPr>
            </w:pPr>
            <w:r>
              <w:rPr>
                <w:rFonts w:ascii="宋体" w:hAnsi="宋体" w:eastAsia="宋体" w:cs="Times New Roman"/>
                <w:highlight w:val="none"/>
              </w:rPr>
              <w:t>从业资格</w:t>
            </w:r>
          </w:p>
        </w:tc>
        <w:tc>
          <w:tcPr>
            <w:tcW w:w="557" w:type="pct"/>
            <w:noWrap w:val="0"/>
            <w:vAlign w:val="center"/>
          </w:tcPr>
          <w:p w14:paraId="20235707">
            <w:pPr>
              <w:jc w:val="center"/>
              <w:rPr>
                <w:rFonts w:ascii="宋体" w:hAnsi="宋体" w:eastAsia="宋体" w:cs="Times New Roman"/>
                <w:highlight w:val="none"/>
              </w:rPr>
            </w:pPr>
            <w:r>
              <w:rPr>
                <w:rFonts w:ascii="宋体" w:hAnsi="宋体" w:eastAsia="宋体" w:cs="Times New Roman"/>
                <w:highlight w:val="none"/>
              </w:rPr>
              <w:t>相关工作年限</w:t>
            </w:r>
          </w:p>
        </w:tc>
        <w:tc>
          <w:tcPr>
            <w:tcW w:w="698" w:type="pct"/>
            <w:noWrap w:val="0"/>
            <w:vAlign w:val="center"/>
          </w:tcPr>
          <w:p w14:paraId="0377C92E">
            <w:pPr>
              <w:jc w:val="center"/>
              <w:rPr>
                <w:rFonts w:ascii="宋体" w:hAnsi="宋体" w:eastAsia="宋体" w:cs="Times New Roman"/>
                <w:highlight w:val="none"/>
              </w:rPr>
            </w:pPr>
            <w:r>
              <w:rPr>
                <w:rFonts w:hint="eastAsia" w:ascii="宋体" w:hAnsi="宋体" w:eastAsia="宋体" w:cs="Times New Roman"/>
                <w:highlight w:val="none"/>
              </w:rPr>
              <w:t>单位名称</w:t>
            </w:r>
          </w:p>
        </w:tc>
      </w:tr>
      <w:tr w14:paraId="175C7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7F668CD1">
            <w:pPr>
              <w:jc w:val="center"/>
              <w:rPr>
                <w:rFonts w:ascii="宋体" w:hAnsi="宋体" w:eastAsia="宋体" w:cs="Times New Roman"/>
                <w:highlight w:val="none"/>
              </w:rPr>
            </w:pPr>
          </w:p>
        </w:tc>
        <w:tc>
          <w:tcPr>
            <w:tcW w:w="539" w:type="pct"/>
            <w:noWrap w:val="0"/>
            <w:vAlign w:val="center"/>
          </w:tcPr>
          <w:p w14:paraId="54E4D563">
            <w:pPr>
              <w:jc w:val="center"/>
              <w:rPr>
                <w:rFonts w:ascii="宋体" w:hAnsi="宋体" w:eastAsia="宋体" w:cs="Times New Roman"/>
                <w:highlight w:val="none"/>
              </w:rPr>
            </w:pPr>
          </w:p>
        </w:tc>
        <w:tc>
          <w:tcPr>
            <w:tcW w:w="749" w:type="pct"/>
            <w:noWrap w:val="0"/>
            <w:vAlign w:val="center"/>
          </w:tcPr>
          <w:p w14:paraId="3B88490F">
            <w:pPr>
              <w:jc w:val="center"/>
              <w:rPr>
                <w:rFonts w:ascii="宋体" w:hAnsi="宋体" w:eastAsia="宋体" w:cs="Times New Roman"/>
                <w:highlight w:val="none"/>
              </w:rPr>
            </w:pPr>
          </w:p>
        </w:tc>
        <w:tc>
          <w:tcPr>
            <w:tcW w:w="399" w:type="pct"/>
            <w:noWrap w:val="0"/>
            <w:vAlign w:val="center"/>
          </w:tcPr>
          <w:p w14:paraId="57BF1980">
            <w:pPr>
              <w:jc w:val="center"/>
              <w:rPr>
                <w:rFonts w:ascii="宋体" w:hAnsi="宋体" w:eastAsia="宋体" w:cs="Times New Roman"/>
                <w:highlight w:val="none"/>
              </w:rPr>
            </w:pPr>
          </w:p>
        </w:tc>
        <w:tc>
          <w:tcPr>
            <w:tcW w:w="398" w:type="pct"/>
            <w:noWrap w:val="0"/>
            <w:vAlign w:val="center"/>
          </w:tcPr>
          <w:p w14:paraId="2DAB3A93">
            <w:pPr>
              <w:jc w:val="center"/>
              <w:rPr>
                <w:rFonts w:ascii="宋体" w:hAnsi="宋体" w:eastAsia="宋体" w:cs="Times New Roman"/>
                <w:highlight w:val="none"/>
              </w:rPr>
            </w:pPr>
          </w:p>
        </w:tc>
        <w:tc>
          <w:tcPr>
            <w:tcW w:w="477" w:type="pct"/>
            <w:noWrap w:val="0"/>
            <w:vAlign w:val="center"/>
          </w:tcPr>
          <w:p w14:paraId="210F71C8">
            <w:pPr>
              <w:jc w:val="center"/>
              <w:rPr>
                <w:rFonts w:ascii="宋体" w:hAnsi="宋体" w:eastAsia="宋体" w:cs="Times New Roman"/>
                <w:highlight w:val="none"/>
              </w:rPr>
            </w:pPr>
          </w:p>
        </w:tc>
        <w:tc>
          <w:tcPr>
            <w:tcW w:w="718" w:type="pct"/>
            <w:noWrap w:val="0"/>
            <w:vAlign w:val="center"/>
          </w:tcPr>
          <w:p w14:paraId="4864C86C">
            <w:pPr>
              <w:jc w:val="center"/>
              <w:rPr>
                <w:rFonts w:ascii="宋体" w:hAnsi="宋体" w:eastAsia="宋体" w:cs="Times New Roman"/>
                <w:highlight w:val="none"/>
              </w:rPr>
            </w:pPr>
          </w:p>
        </w:tc>
        <w:tc>
          <w:tcPr>
            <w:tcW w:w="557" w:type="pct"/>
            <w:noWrap w:val="0"/>
            <w:vAlign w:val="center"/>
          </w:tcPr>
          <w:p w14:paraId="6A989768">
            <w:pPr>
              <w:jc w:val="center"/>
              <w:rPr>
                <w:rFonts w:ascii="宋体" w:hAnsi="宋体" w:eastAsia="宋体" w:cs="Times New Roman"/>
                <w:highlight w:val="none"/>
              </w:rPr>
            </w:pPr>
          </w:p>
        </w:tc>
        <w:tc>
          <w:tcPr>
            <w:tcW w:w="698" w:type="pct"/>
            <w:noWrap w:val="0"/>
            <w:vAlign w:val="center"/>
          </w:tcPr>
          <w:p w14:paraId="01B0794C">
            <w:pPr>
              <w:jc w:val="center"/>
              <w:rPr>
                <w:rFonts w:ascii="宋体" w:hAnsi="宋体" w:eastAsia="宋体" w:cs="Times New Roman"/>
                <w:highlight w:val="none"/>
              </w:rPr>
            </w:pPr>
          </w:p>
        </w:tc>
      </w:tr>
      <w:tr w14:paraId="279CA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21B81B23">
            <w:pPr>
              <w:jc w:val="center"/>
              <w:rPr>
                <w:rFonts w:ascii="宋体" w:hAnsi="宋体" w:eastAsia="宋体" w:cs="Times New Roman"/>
                <w:highlight w:val="none"/>
              </w:rPr>
            </w:pPr>
          </w:p>
        </w:tc>
        <w:tc>
          <w:tcPr>
            <w:tcW w:w="539" w:type="pct"/>
            <w:noWrap w:val="0"/>
            <w:vAlign w:val="center"/>
          </w:tcPr>
          <w:p w14:paraId="6573C3BC">
            <w:pPr>
              <w:jc w:val="center"/>
              <w:rPr>
                <w:rFonts w:ascii="宋体" w:hAnsi="宋体" w:eastAsia="宋体" w:cs="Times New Roman"/>
                <w:highlight w:val="none"/>
              </w:rPr>
            </w:pPr>
          </w:p>
        </w:tc>
        <w:tc>
          <w:tcPr>
            <w:tcW w:w="749" w:type="pct"/>
            <w:noWrap w:val="0"/>
            <w:vAlign w:val="center"/>
          </w:tcPr>
          <w:p w14:paraId="6EF8FE08">
            <w:pPr>
              <w:jc w:val="center"/>
              <w:rPr>
                <w:rFonts w:ascii="宋体" w:hAnsi="宋体" w:eastAsia="宋体" w:cs="Times New Roman"/>
                <w:highlight w:val="none"/>
              </w:rPr>
            </w:pPr>
          </w:p>
        </w:tc>
        <w:tc>
          <w:tcPr>
            <w:tcW w:w="399" w:type="pct"/>
            <w:noWrap w:val="0"/>
            <w:vAlign w:val="center"/>
          </w:tcPr>
          <w:p w14:paraId="19C34928">
            <w:pPr>
              <w:jc w:val="center"/>
              <w:rPr>
                <w:rFonts w:ascii="宋体" w:hAnsi="宋体" w:eastAsia="宋体" w:cs="Times New Roman"/>
                <w:highlight w:val="none"/>
              </w:rPr>
            </w:pPr>
          </w:p>
        </w:tc>
        <w:tc>
          <w:tcPr>
            <w:tcW w:w="398" w:type="pct"/>
            <w:noWrap w:val="0"/>
            <w:vAlign w:val="center"/>
          </w:tcPr>
          <w:p w14:paraId="4F70F932">
            <w:pPr>
              <w:jc w:val="center"/>
              <w:rPr>
                <w:rFonts w:ascii="宋体" w:hAnsi="宋体" w:eastAsia="宋体" w:cs="Times New Roman"/>
                <w:highlight w:val="none"/>
              </w:rPr>
            </w:pPr>
          </w:p>
        </w:tc>
        <w:tc>
          <w:tcPr>
            <w:tcW w:w="477" w:type="pct"/>
            <w:noWrap w:val="0"/>
            <w:vAlign w:val="center"/>
          </w:tcPr>
          <w:p w14:paraId="6A1CD36D">
            <w:pPr>
              <w:jc w:val="center"/>
              <w:rPr>
                <w:rFonts w:ascii="宋体" w:hAnsi="宋体" w:eastAsia="宋体" w:cs="Times New Roman"/>
                <w:highlight w:val="none"/>
              </w:rPr>
            </w:pPr>
          </w:p>
        </w:tc>
        <w:tc>
          <w:tcPr>
            <w:tcW w:w="718" w:type="pct"/>
            <w:noWrap w:val="0"/>
            <w:vAlign w:val="center"/>
          </w:tcPr>
          <w:p w14:paraId="0E9B8CD5">
            <w:pPr>
              <w:jc w:val="center"/>
              <w:rPr>
                <w:rFonts w:ascii="宋体" w:hAnsi="宋体" w:eastAsia="宋体" w:cs="Times New Roman"/>
                <w:highlight w:val="none"/>
              </w:rPr>
            </w:pPr>
          </w:p>
        </w:tc>
        <w:tc>
          <w:tcPr>
            <w:tcW w:w="557" w:type="pct"/>
            <w:noWrap w:val="0"/>
            <w:vAlign w:val="center"/>
          </w:tcPr>
          <w:p w14:paraId="5A30F5A1">
            <w:pPr>
              <w:jc w:val="center"/>
              <w:rPr>
                <w:rFonts w:ascii="宋体" w:hAnsi="宋体" w:eastAsia="宋体" w:cs="Times New Roman"/>
                <w:highlight w:val="none"/>
              </w:rPr>
            </w:pPr>
          </w:p>
        </w:tc>
        <w:tc>
          <w:tcPr>
            <w:tcW w:w="698" w:type="pct"/>
            <w:noWrap w:val="0"/>
            <w:vAlign w:val="center"/>
          </w:tcPr>
          <w:p w14:paraId="650A6622">
            <w:pPr>
              <w:jc w:val="center"/>
              <w:rPr>
                <w:rFonts w:ascii="宋体" w:hAnsi="宋体" w:eastAsia="宋体" w:cs="Times New Roman"/>
                <w:highlight w:val="none"/>
              </w:rPr>
            </w:pPr>
          </w:p>
        </w:tc>
      </w:tr>
      <w:tr w14:paraId="68ADF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1B5F5B39">
            <w:pPr>
              <w:jc w:val="center"/>
              <w:rPr>
                <w:rFonts w:ascii="宋体" w:hAnsi="宋体" w:eastAsia="宋体" w:cs="Times New Roman"/>
                <w:highlight w:val="none"/>
              </w:rPr>
            </w:pPr>
          </w:p>
        </w:tc>
        <w:tc>
          <w:tcPr>
            <w:tcW w:w="539" w:type="pct"/>
            <w:noWrap w:val="0"/>
            <w:vAlign w:val="center"/>
          </w:tcPr>
          <w:p w14:paraId="77D6681D">
            <w:pPr>
              <w:jc w:val="center"/>
              <w:rPr>
                <w:rFonts w:ascii="宋体" w:hAnsi="宋体" w:eastAsia="宋体" w:cs="Times New Roman"/>
                <w:highlight w:val="none"/>
              </w:rPr>
            </w:pPr>
          </w:p>
        </w:tc>
        <w:tc>
          <w:tcPr>
            <w:tcW w:w="749" w:type="pct"/>
            <w:noWrap w:val="0"/>
            <w:vAlign w:val="center"/>
          </w:tcPr>
          <w:p w14:paraId="547E79FF">
            <w:pPr>
              <w:jc w:val="center"/>
              <w:rPr>
                <w:rFonts w:ascii="宋体" w:hAnsi="宋体" w:eastAsia="宋体" w:cs="Times New Roman"/>
                <w:highlight w:val="none"/>
              </w:rPr>
            </w:pPr>
          </w:p>
        </w:tc>
        <w:tc>
          <w:tcPr>
            <w:tcW w:w="399" w:type="pct"/>
            <w:noWrap w:val="0"/>
            <w:vAlign w:val="center"/>
          </w:tcPr>
          <w:p w14:paraId="7AA359FB">
            <w:pPr>
              <w:jc w:val="center"/>
              <w:rPr>
                <w:rFonts w:ascii="宋体" w:hAnsi="宋体" w:eastAsia="宋体" w:cs="Times New Roman"/>
                <w:highlight w:val="none"/>
              </w:rPr>
            </w:pPr>
          </w:p>
        </w:tc>
        <w:tc>
          <w:tcPr>
            <w:tcW w:w="398" w:type="pct"/>
            <w:noWrap w:val="0"/>
            <w:vAlign w:val="center"/>
          </w:tcPr>
          <w:p w14:paraId="72E80846">
            <w:pPr>
              <w:jc w:val="center"/>
              <w:rPr>
                <w:rFonts w:ascii="宋体" w:hAnsi="宋体" w:eastAsia="宋体" w:cs="Times New Roman"/>
                <w:highlight w:val="none"/>
              </w:rPr>
            </w:pPr>
          </w:p>
        </w:tc>
        <w:tc>
          <w:tcPr>
            <w:tcW w:w="477" w:type="pct"/>
            <w:noWrap w:val="0"/>
            <w:vAlign w:val="center"/>
          </w:tcPr>
          <w:p w14:paraId="1B127D62">
            <w:pPr>
              <w:jc w:val="center"/>
              <w:rPr>
                <w:rFonts w:ascii="宋体" w:hAnsi="宋体" w:eastAsia="宋体" w:cs="Times New Roman"/>
                <w:highlight w:val="none"/>
              </w:rPr>
            </w:pPr>
          </w:p>
        </w:tc>
        <w:tc>
          <w:tcPr>
            <w:tcW w:w="718" w:type="pct"/>
            <w:noWrap w:val="0"/>
            <w:vAlign w:val="center"/>
          </w:tcPr>
          <w:p w14:paraId="1F5EAB03">
            <w:pPr>
              <w:jc w:val="center"/>
              <w:rPr>
                <w:rFonts w:ascii="宋体" w:hAnsi="宋体" w:eastAsia="宋体" w:cs="Times New Roman"/>
                <w:highlight w:val="none"/>
              </w:rPr>
            </w:pPr>
          </w:p>
        </w:tc>
        <w:tc>
          <w:tcPr>
            <w:tcW w:w="557" w:type="pct"/>
            <w:noWrap w:val="0"/>
            <w:vAlign w:val="center"/>
          </w:tcPr>
          <w:p w14:paraId="7A926949">
            <w:pPr>
              <w:jc w:val="center"/>
              <w:rPr>
                <w:rFonts w:ascii="宋体" w:hAnsi="宋体" w:eastAsia="宋体" w:cs="Times New Roman"/>
                <w:highlight w:val="none"/>
              </w:rPr>
            </w:pPr>
          </w:p>
        </w:tc>
        <w:tc>
          <w:tcPr>
            <w:tcW w:w="698" w:type="pct"/>
            <w:noWrap w:val="0"/>
            <w:vAlign w:val="center"/>
          </w:tcPr>
          <w:p w14:paraId="0ACB622A">
            <w:pPr>
              <w:jc w:val="center"/>
              <w:rPr>
                <w:rFonts w:ascii="宋体" w:hAnsi="宋体" w:eastAsia="宋体" w:cs="Times New Roman"/>
                <w:highlight w:val="none"/>
              </w:rPr>
            </w:pPr>
          </w:p>
        </w:tc>
      </w:tr>
      <w:tr w14:paraId="1386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1AA02051">
            <w:pPr>
              <w:jc w:val="center"/>
              <w:rPr>
                <w:rFonts w:ascii="宋体" w:hAnsi="宋体" w:eastAsia="宋体" w:cs="Times New Roman"/>
                <w:highlight w:val="none"/>
              </w:rPr>
            </w:pPr>
          </w:p>
        </w:tc>
        <w:tc>
          <w:tcPr>
            <w:tcW w:w="539" w:type="pct"/>
            <w:noWrap w:val="0"/>
            <w:vAlign w:val="center"/>
          </w:tcPr>
          <w:p w14:paraId="28D10C44">
            <w:pPr>
              <w:jc w:val="center"/>
              <w:rPr>
                <w:rFonts w:ascii="宋体" w:hAnsi="宋体" w:eastAsia="宋体" w:cs="Times New Roman"/>
                <w:highlight w:val="none"/>
              </w:rPr>
            </w:pPr>
          </w:p>
        </w:tc>
        <w:tc>
          <w:tcPr>
            <w:tcW w:w="749" w:type="pct"/>
            <w:noWrap w:val="0"/>
            <w:vAlign w:val="center"/>
          </w:tcPr>
          <w:p w14:paraId="7D04A330">
            <w:pPr>
              <w:jc w:val="center"/>
              <w:rPr>
                <w:rFonts w:ascii="宋体" w:hAnsi="宋体" w:eastAsia="宋体" w:cs="Times New Roman"/>
                <w:highlight w:val="none"/>
              </w:rPr>
            </w:pPr>
          </w:p>
        </w:tc>
        <w:tc>
          <w:tcPr>
            <w:tcW w:w="399" w:type="pct"/>
            <w:noWrap w:val="0"/>
            <w:vAlign w:val="center"/>
          </w:tcPr>
          <w:p w14:paraId="5DEFA7D8">
            <w:pPr>
              <w:jc w:val="center"/>
              <w:rPr>
                <w:rFonts w:ascii="宋体" w:hAnsi="宋体" w:eastAsia="宋体" w:cs="Times New Roman"/>
                <w:highlight w:val="none"/>
              </w:rPr>
            </w:pPr>
          </w:p>
        </w:tc>
        <w:tc>
          <w:tcPr>
            <w:tcW w:w="398" w:type="pct"/>
            <w:noWrap w:val="0"/>
            <w:vAlign w:val="center"/>
          </w:tcPr>
          <w:p w14:paraId="17E3821B">
            <w:pPr>
              <w:jc w:val="center"/>
              <w:rPr>
                <w:rFonts w:ascii="宋体" w:hAnsi="宋体" w:eastAsia="宋体" w:cs="Times New Roman"/>
                <w:highlight w:val="none"/>
              </w:rPr>
            </w:pPr>
          </w:p>
        </w:tc>
        <w:tc>
          <w:tcPr>
            <w:tcW w:w="477" w:type="pct"/>
            <w:noWrap w:val="0"/>
            <w:vAlign w:val="center"/>
          </w:tcPr>
          <w:p w14:paraId="7EFE609A">
            <w:pPr>
              <w:jc w:val="center"/>
              <w:rPr>
                <w:rFonts w:ascii="宋体" w:hAnsi="宋体" w:eastAsia="宋体" w:cs="Times New Roman"/>
                <w:highlight w:val="none"/>
              </w:rPr>
            </w:pPr>
          </w:p>
        </w:tc>
        <w:tc>
          <w:tcPr>
            <w:tcW w:w="718" w:type="pct"/>
            <w:noWrap w:val="0"/>
            <w:vAlign w:val="center"/>
          </w:tcPr>
          <w:p w14:paraId="45F66C31">
            <w:pPr>
              <w:jc w:val="center"/>
              <w:rPr>
                <w:rFonts w:ascii="宋体" w:hAnsi="宋体" w:eastAsia="宋体" w:cs="Times New Roman"/>
                <w:highlight w:val="none"/>
              </w:rPr>
            </w:pPr>
          </w:p>
        </w:tc>
        <w:tc>
          <w:tcPr>
            <w:tcW w:w="557" w:type="pct"/>
            <w:noWrap w:val="0"/>
            <w:vAlign w:val="center"/>
          </w:tcPr>
          <w:p w14:paraId="069A1477">
            <w:pPr>
              <w:jc w:val="center"/>
              <w:rPr>
                <w:rFonts w:ascii="宋体" w:hAnsi="宋体" w:eastAsia="宋体" w:cs="Times New Roman"/>
                <w:highlight w:val="none"/>
              </w:rPr>
            </w:pPr>
          </w:p>
        </w:tc>
        <w:tc>
          <w:tcPr>
            <w:tcW w:w="698" w:type="pct"/>
            <w:noWrap w:val="0"/>
            <w:vAlign w:val="center"/>
          </w:tcPr>
          <w:p w14:paraId="10766785">
            <w:pPr>
              <w:jc w:val="center"/>
              <w:rPr>
                <w:rFonts w:ascii="宋体" w:hAnsi="宋体" w:eastAsia="宋体" w:cs="Times New Roman"/>
                <w:highlight w:val="none"/>
              </w:rPr>
            </w:pPr>
          </w:p>
        </w:tc>
      </w:tr>
      <w:tr w14:paraId="54998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01D0ACE5">
            <w:pPr>
              <w:jc w:val="center"/>
              <w:rPr>
                <w:rFonts w:ascii="宋体" w:hAnsi="宋体" w:eastAsia="宋体" w:cs="Times New Roman"/>
                <w:highlight w:val="none"/>
              </w:rPr>
            </w:pPr>
          </w:p>
        </w:tc>
        <w:tc>
          <w:tcPr>
            <w:tcW w:w="539" w:type="pct"/>
            <w:noWrap w:val="0"/>
            <w:vAlign w:val="center"/>
          </w:tcPr>
          <w:p w14:paraId="52A56BA4">
            <w:pPr>
              <w:jc w:val="center"/>
              <w:rPr>
                <w:rFonts w:ascii="宋体" w:hAnsi="宋体" w:eastAsia="宋体" w:cs="Times New Roman"/>
                <w:highlight w:val="none"/>
              </w:rPr>
            </w:pPr>
          </w:p>
        </w:tc>
        <w:tc>
          <w:tcPr>
            <w:tcW w:w="749" w:type="pct"/>
            <w:noWrap w:val="0"/>
            <w:vAlign w:val="center"/>
          </w:tcPr>
          <w:p w14:paraId="280E691B">
            <w:pPr>
              <w:jc w:val="center"/>
              <w:rPr>
                <w:rFonts w:ascii="宋体" w:hAnsi="宋体" w:eastAsia="宋体" w:cs="Times New Roman"/>
                <w:highlight w:val="none"/>
              </w:rPr>
            </w:pPr>
          </w:p>
        </w:tc>
        <w:tc>
          <w:tcPr>
            <w:tcW w:w="399" w:type="pct"/>
            <w:noWrap w:val="0"/>
            <w:vAlign w:val="center"/>
          </w:tcPr>
          <w:p w14:paraId="1D9D916E">
            <w:pPr>
              <w:jc w:val="center"/>
              <w:rPr>
                <w:rFonts w:ascii="宋体" w:hAnsi="宋体" w:eastAsia="宋体" w:cs="Times New Roman"/>
                <w:highlight w:val="none"/>
              </w:rPr>
            </w:pPr>
          </w:p>
        </w:tc>
        <w:tc>
          <w:tcPr>
            <w:tcW w:w="398" w:type="pct"/>
            <w:noWrap w:val="0"/>
            <w:vAlign w:val="center"/>
          </w:tcPr>
          <w:p w14:paraId="36A3E1A4">
            <w:pPr>
              <w:jc w:val="center"/>
              <w:rPr>
                <w:rFonts w:ascii="宋体" w:hAnsi="宋体" w:eastAsia="宋体" w:cs="Times New Roman"/>
                <w:highlight w:val="none"/>
              </w:rPr>
            </w:pPr>
          </w:p>
        </w:tc>
        <w:tc>
          <w:tcPr>
            <w:tcW w:w="477" w:type="pct"/>
            <w:noWrap w:val="0"/>
            <w:vAlign w:val="center"/>
          </w:tcPr>
          <w:p w14:paraId="445DD914">
            <w:pPr>
              <w:jc w:val="center"/>
              <w:rPr>
                <w:rFonts w:ascii="宋体" w:hAnsi="宋体" w:eastAsia="宋体" w:cs="Times New Roman"/>
                <w:highlight w:val="none"/>
              </w:rPr>
            </w:pPr>
          </w:p>
        </w:tc>
        <w:tc>
          <w:tcPr>
            <w:tcW w:w="718" w:type="pct"/>
            <w:noWrap w:val="0"/>
            <w:vAlign w:val="center"/>
          </w:tcPr>
          <w:p w14:paraId="78545DDA">
            <w:pPr>
              <w:jc w:val="center"/>
              <w:rPr>
                <w:rFonts w:ascii="宋体" w:hAnsi="宋体" w:eastAsia="宋体" w:cs="Times New Roman"/>
                <w:highlight w:val="none"/>
              </w:rPr>
            </w:pPr>
          </w:p>
        </w:tc>
        <w:tc>
          <w:tcPr>
            <w:tcW w:w="557" w:type="pct"/>
            <w:noWrap w:val="0"/>
            <w:vAlign w:val="center"/>
          </w:tcPr>
          <w:p w14:paraId="5D3D7F8B">
            <w:pPr>
              <w:jc w:val="center"/>
              <w:rPr>
                <w:rFonts w:ascii="宋体" w:hAnsi="宋体" w:eastAsia="宋体" w:cs="Times New Roman"/>
                <w:highlight w:val="none"/>
              </w:rPr>
            </w:pPr>
          </w:p>
        </w:tc>
        <w:tc>
          <w:tcPr>
            <w:tcW w:w="698" w:type="pct"/>
            <w:noWrap w:val="0"/>
            <w:vAlign w:val="center"/>
          </w:tcPr>
          <w:p w14:paraId="1571F1D8">
            <w:pPr>
              <w:jc w:val="center"/>
              <w:rPr>
                <w:rFonts w:ascii="宋体" w:hAnsi="宋体" w:eastAsia="宋体" w:cs="Times New Roman"/>
                <w:highlight w:val="none"/>
              </w:rPr>
            </w:pPr>
          </w:p>
        </w:tc>
      </w:tr>
      <w:tr w14:paraId="2A05B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28AF6F90">
            <w:pPr>
              <w:jc w:val="center"/>
              <w:rPr>
                <w:rFonts w:ascii="宋体" w:hAnsi="宋体" w:eastAsia="宋体" w:cs="Times New Roman"/>
                <w:highlight w:val="none"/>
              </w:rPr>
            </w:pPr>
          </w:p>
        </w:tc>
        <w:tc>
          <w:tcPr>
            <w:tcW w:w="539" w:type="pct"/>
            <w:noWrap w:val="0"/>
            <w:vAlign w:val="center"/>
          </w:tcPr>
          <w:p w14:paraId="163C8E6F">
            <w:pPr>
              <w:jc w:val="center"/>
              <w:rPr>
                <w:rFonts w:ascii="宋体" w:hAnsi="宋体" w:eastAsia="宋体" w:cs="Times New Roman"/>
                <w:highlight w:val="none"/>
              </w:rPr>
            </w:pPr>
          </w:p>
        </w:tc>
        <w:tc>
          <w:tcPr>
            <w:tcW w:w="749" w:type="pct"/>
            <w:noWrap w:val="0"/>
            <w:vAlign w:val="center"/>
          </w:tcPr>
          <w:p w14:paraId="5B57E75E">
            <w:pPr>
              <w:jc w:val="center"/>
              <w:rPr>
                <w:rFonts w:ascii="宋体" w:hAnsi="宋体" w:eastAsia="宋体" w:cs="Times New Roman"/>
                <w:highlight w:val="none"/>
              </w:rPr>
            </w:pPr>
          </w:p>
        </w:tc>
        <w:tc>
          <w:tcPr>
            <w:tcW w:w="399" w:type="pct"/>
            <w:noWrap w:val="0"/>
            <w:vAlign w:val="center"/>
          </w:tcPr>
          <w:p w14:paraId="481FD536">
            <w:pPr>
              <w:jc w:val="center"/>
              <w:rPr>
                <w:rFonts w:ascii="宋体" w:hAnsi="宋体" w:eastAsia="宋体" w:cs="Times New Roman"/>
                <w:highlight w:val="none"/>
              </w:rPr>
            </w:pPr>
          </w:p>
        </w:tc>
        <w:tc>
          <w:tcPr>
            <w:tcW w:w="398" w:type="pct"/>
            <w:noWrap w:val="0"/>
            <w:vAlign w:val="center"/>
          </w:tcPr>
          <w:p w14:paraId="68FC28DE">
            <w:pPr>
              <w:jc w:val="center"/>
              <w:rPr>
                <w:rFonts w:ascii="宋体" w:hAnsi="宋体" w:eastAsia="宋体" w:cs="Times New Roman"/>
                <w:highlight w:val="none"/>
              </w:rPr>
            </w:pPr>
          </w:p>
        </w:tc>
        <w:tc>
          <w:tcPr>
            <w:tcW w:w="477" w:type="pct"/>
            <w:noWrap w:val="0"/>
            <w:vAlign w:val="center"/>
          </w:tcPr>
          <w:p w14:paraId="7996B551">
            <w:pPr>
              <w:jc w:val="center"/>
              <w:rPr>
                <w:rFonts w:ascii="宋体" w:hAnsi="宋体" w:eastAsia="宋体" w:cs="Times New Roman"/>
                <w:highlight w:val="none"/>
              </w:rPr>
            </w:pPr>
          </w:p>
        </w:tc>
        <w:tc>
          <w:tcPr>
            <w:tcW w:w="718" w:type="pct"/>
            <w:noWrap w:val="0"/>
            <w:vAlign w:val="center"/>
          </w:tcPr>
          <w:p w14:paraId="3C2C0729">
            <w:pPr>
              <w:jc w:val="center"/>
              <w:rPr>
                <w:rFonts w:ascii="宋体" w:hAnsi="宋体" w:eastAsia="宋体" w:cs="Times New Roman"/>
                <w:highlight w:val="none"/>
              </w:rPr>
            </w:pPr>
          </w:p>
        </w:tc>
        <w:tc>
          <w:tcPr>
            <w:tcW w:w="557" w:type="pct"/>
            <w:noWrap w:val="0"/>
            <w:vAlign w:val="center"/>
          </w:tcPr>
          <w:p w14:paraId="57C783D5">
            <w:pPr>
              <w:jc w:val="center"/>
              <w:rPr>
                <w:rFonts w:ascii="宋体" w:hAnsi="宋体" w:eastAsia="宋体" w:cs="Times New Roman"/>
                <w:highlight w:val="none"/>
              </w:rPr>
            </w:pPr>
          </w:p>
        </w:tc>
        <w:tc>
          <w:tcPr>
            <w:tcW w:w="698" w:type="pct"/>
            <w:noWrap w:val="0"/>
            <w:vAlign w:val="center"/>
          </w:tcPr>
          <w:p w14:paraId="0616E566">
            <w:pPr>
              <w:jc w:val="center"/>
              <w:rPr>
                <w:rFonts w:ascii="宋体" w:hAnsi="宋体" w:eastAsia="宋体" w:cs="Times New Roman"/>
                <w:highlight w:val="none"/>
              </w:rPr>
            </w:pPr>
          </w:p>
        </w:tc>
      </w:tr>
      <w:tr w14:paraId="2FEC9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5629CC21">
            <w:pPr>
              <w:jc w:val="center"/>
              <w:rPr>
                <w:rFonts w:ascii="宋体" w:hAnsi="宋体" w:eastAsia="宋体" w:cs="Times New Roman"/>
                <w:highlight w:val="none"/>
              </w:rPr>
            </w:pPr>
          </w:p>
        </w:tc>
        <w:tc>
          <w:tcPr>
            <w:tcW w:w="539" w:type="pct"/>
            <w:noWrap w:val="0"/>
            <w:vAlign w:val="center"/>
          </w:tcPr>
          <w:p w14:paraId="5E4EE8F1">
            <w:pPr>
              <w:jc w:val="center"/>
              <w:rPr>
                <w:rFonts w:ascii="宋体" w:hAnsi="宋体" w:eastAsia="宋体" w:cs="Times New Roman"/>
                <w:highlight w:val="none"/>
              </w:rPr>
            </w:pPr>
          </w:p>
        </w:tc>
        <w:tc>
          <w:tcPr>
            <w:tcW w:w="749" w:type="pct"/>
            <w:noWrap w:val="0"/>
            <w:vAlign w:val="center"/>
          </w:tcPr>
          <w:p w14:paraId="3E73B515">
            <w:pPr>
              <w:jc w:val="center"/>
              <w:rPr>
                <w:rFonts w:ascii="宋体" w:hAnsi="宋体" w:eastAsia="宋体" w:cs="Times New Roman"/>
                <w:highlight w:val="none"/>
              </w:rPr>
            </w:pPr>
          </w:p>
        </w:tc>
        <w:tc>
          <w:tcPr>
            <w:tcW w:w="399" w:type="pct"/>
            <w:noWrap w:val="0"/>
            <w:vAlign w:val="center"/>
          </w:tcPr>
          <w:p w14:paraId="28ABF1D0">
            <w:pPr>
              <w:jc w:val="center"/>
              <w:rPr>
                <w:rFonts w:ascii="宋体" w:hAnsi="宋体" w:eastAsia="宋体" w:cs="Times New Roman"/>
                <w:highlight w:val="none"/>
              </w:rPr>
            </w:pPr>
          </w:p>
        </w:tc>
        <w:tc>
          <w:tcPr>
            <w:tcW w:w="398" w:type="pct"/>
            <w:noWrap w:val="0"/>
            <w:vAlign w:val="center"/>
          </w:tcPr>
          <w:p w14:paraId="63CA29F4">
            <w:pPr>
              <w:jc w:val="center"/>
              <w:rPr>
                <w:rFonts w:ascii="宋体" w:hAnsi="宋体" w:eastAsia="宋体" w:cs="Times New Roman"/>
                <w:highlight w:val="none"/>
              </w:rPr>
            </w:pPr>
          </w:p>
        </w:tc>
        <w:tc>
          <w:tcPr>
            <w:tcW w:w="477" w:type="pct"/>
            <w:noWrap w:val="0"/>
            <w:vAlign w:val="center"/>
          </w:tcPr>
          <w:p w14:paraId="6AA3DEF0">
            <w:pPr>
              <w:jc w:val="center"/>
              <w:rPr>
                <w:rFonts w:ascii="宋体" w:hAnsi="宋体" w:eastAsia="宋体" w:cs="Times New Roman"/>
                <w:highlight w:val="none"/>
              </w:rPr>
            </w:pPr>
          </w:p>
        </w:tc>
        <w:tc>
          <w:tcPr>
            <w:tcW w:w="718" w:type="pct"/>
            <w:noWrap w:val="0"/>
            <w:vAlign w:val="center"/>
          </w:tcPr>
          <w:p w14:paraId="0F9281DB">
            <w:pPr>
              <w:jc w:val="center"/>
              <w:rPr>
                <w:rFonts w:ascii="宋体" w:hAnsi="宋体" w:eastAsia="宋体" w:cs="Times New Roman"/>
                <w:highlight w:val="none"/>
              </w:rPr>
            </w:pPr>
          </w:p>
        </w:tc>
        <w:tc>
          <w:tcPr>
            <w:tcW w:w="557" w:type="pct"/>
            <w:noWrap w:val="0"/>
            <w:vAlign w:val="center"/>
          </w:tcPr>
          <w:p w14:paraId="34E728BC">
            <w:pPr>
              <w:jc w:val="center"/>
              <w:rPr>
                <w:rFonts w:ascii="宋体" w:hAnsi="宋体" w:eastAsia="宋体" w:cs="Times New Roman"/>
                <w:highlight w:val="none"/>
              </w:rPr>
            </w:pPr>
          </w:p>
        </w:tc>
        <w:tc>
          <w:tcPr>
            <w:tcW w:w="698" w:type="pct"/>
            <w:noWrap w:val="0"/>
            <w:vAlign w:val="center"/>
          </w:tcPr>
          <w:p w14:paraId="38748F2C">
            <w:pPr>
              <w:jc w:val="center"/>
              <w:rPr>
                <w:rFonts w:ascii="宋体" w:hAnsi="宋体" w:eastAsia="宋体" w:cs="Times New Roman"/>
                <w:highlight w:val="none"/>
              </w:rPr>
            </w:pPr>
          </w:p>
        </w:tc>
      </w:tr>
      <w:tr w14:paraId="58244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22DFB3A8">
            <w:pPr>
              <w:jc w:val="center"/>
              <w:rPr>
                <w:rFonts w:ascii="宋体" w:hAnsi="宋体" w:eastAsia="宋体" w:cs="Times New Roman"/>
                <w:highlight w:val="none"/>
              </w:rPr>
            </w:pPr>
          </w:p>
        </w:tc>
        <w:tc>
          <w:tcPr>
            <w:tcW w:w="539" w:type="pct"/>
            <w:noWrap w:val="0"/>
            <w:vAlign w:val="center"/>
          </w:tcPr>
          <w:p w14:paraId="42D5751C">
            <w:pPr>
              <w:jc w:val="center"/>
              <w:rPr>
                <w:rFonts w:ascii="宋体" w:hAnsi="宋体" w:eastAsia="宋体" w:cs="Times New Roman"/>
                <w:highlight w:val="none"/>
              </w:rPr>
            </w:pPr>
          </w:p>
        </w:tc>
        <w:tc>
          <w:tcPr>
            <w:tcW w:w="749" w:type="pct"/>
            <w:noWrap w:val="0"/>
            <w:vAlign w:val="center"/>
          </w:tcPr>
          <w:p w14:paraId="1F8AC35A">
            <w:pPr>
              <w:jc w:val="center"/>
              <w:rPr>
                <w:rFonts w:ascii="宋体" w:hAnsi="宋体" w:eastAsia="宋体" w:cs="Times New Roman"/>
                <w:highlight w:val="none"/>
              </w:rPr>
            </w:pPr>
          </w:p>
        </w:tc>
        <w:tc>
          <w:tcPr>
            <w:tcW w:w="399" w:type="pct"/>
            <w:noWrap w:val="0"/>
            <w:vAlign w:val="center"/>
          </w:tcPr>
          <w:p w14:paraId="51314280">
            <w:pPr>
              <w:jc w:val="center"/>
              <w:rPr>
                <w:rFonts w:ascii="宋体" w:hAnsi="宋体" w:eastAsia="宋体" w:cs="Times New Roman"/>
                <w:highlight w:val="none"/>
              </w:rPr>
            </w:pPr>
          </w:p>
        </w:tc>
        <w:tc>
          <w:tcPr>
            <w:tcW w:w="398" w:type="pct"/>
            <w:noWrap w:val="0"/>
            <w:vAlign w:val="center"/>
          </w:tcPr>
          <w:p w14:paraId="7EA7DD08">
            <w:pPr>
              <w:jc w:val="center"/>
              <w:rPr>
                <w:rFonts w:ascii="宋体" w:hAnsi="宋体" w:eastAsia="宋体" w:cs="Times New Roman"/>
                <w:highlight w:val="none"/>
              </w:rPr>
            </w:pPr>
          </w:p>
        </w:tc>
        <w:tc>
          <w:tcPr>
            <w:tcW w:w="477" w:type="pct"/>
            <w:noWrap w:val="0"/>
            <w:vAlign w:val="center"/>
          </w:tcPr>
          <w:p w14:paraId="395E2988">
            <w:pPr>
              <w:jc w:val="center"/>
              <w:rPr>
                <w:rFonts w:ascii="宋体" w:hAnsi="宋体" w:eastAsia="宋体" w:cs="Times New Roman"/>
                <w:highlight w:val="none"/>
              </w:rPr>
            </w:pPr>
          </w:p>
        </w:tc>
        <w:tc>
          <w:tcPr>
            <w:tcW w:w="718" w:type="pct"/>
            <w:noWrap w:val="0"/>
            <w:vAlign w:val="center"/>
          </w:tcPr>
          <w:p w14:paraId="6CD2F8C5">
            <w:pPr>
              <w:jc w:val="center"/>
              <w:rPr>
                <w:rFonts w:ascii="宋体" w:hAnsi="宋体" w:eastAsia="宋体" w:cs="Times New Roman"/>
                <w:highlight w:val="none"/>
              </w:rPr>
            </w:pPr>
          </w:p>
        </w:tc>
        <w:tc>
          <w:tcPr>
            <w:tcW w:w="557" w:type="pct"/>
            <w:noWrap w:val="0"/>
            <w:vAlign w:val="center"/>
          </w:tcPr>
          <w:p w14:paraId="55407619">
            <w:pPr>
              <w:jc w:val="center"/>
              <w:rPr>
                <w:rFonts w:ascii="宋体" w:hAnsi="宋体" w:eastAsia="宋体" w:cs="Times New Roman"/>
                <w:highlight w:val="none"/>
              </w:rPr>
            </w:pPr>
          </w:p>
        </w:tc>
        <w:tc>
          <w:tcPr>
            <w:tcW w:w="698" w:type="pct"/>
            <w:noWrap w:val="0"/>
            <w:vAlign w:val="center"/>
          </w:tcPr>
          <w:p w14:paraId="1DCFFE62">
            <w:pPr>
              <w:jc w:val="center"/>
              <w:rPr>
                <w:rFonts w:ascii="宋体" w:hAnsi="宋体" w:eastAsia="宋体" w:cs="Times New Roman"/>
                <w:highlight w:val="none"/>
              </w:rPr>
            </w:pPr>
          </w:p>
        </w:tc>
      </w:tr>
      <w:tr w14:paraId="3B48F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465" w:type="pct"/>
            <w:noWrap w:val="0"/>
            <w:vAlign w:val="center"/>
          </w:tcPr>
          <w:p w14:paraId="49DD0895">
            <w:pPr>
              <w:jc w:val="center"/>
              <w:rPr>
                <w:rFonts w:ascii="宋体" w:hAnsi="宋体" w:eastAsia="宋体" w:cs="Times New Roman"/>
                <w:highlight w:val="none"/>
              </w:rPr>
            </w:pPr>
          </w:p>
        </w:tc>
        <w:tc>
          <w:tcPr>
            <w:tcW w:w="539" w:type="pct"/>
            <w:noWrap w:val="0"/>
            <w:vAlign w:val="center"/>
          </w:tcPr>
          <w:p w14:paraId="373A8B25">
            <w:pPr>
              <w:jc w:val="center"/>
              <w:rPr>
                <w:rFonts w:ascii="宋体" w:hAnsi="宋体" w:eastAsia="宋体" w:cs="Times New Roman"/>
                <w:highlight w:val="none"/>
              </w:rPr>
            </w:pPr>
          </w:p>
        </w:tc>
        <w:tc>
          <w:tcPr>
            <w:tcW w:w="749" w:type="pct"/>
            <w:noWrap w:val="0"/>
            <w:vAlign w:val="center"/>
          </w:tcPr>
          <w:p w14:paraId="30AB61CC">
            <w:pPr>
              <w:jc w:val="center"/>
              <w:rPr>
                <w:rFonts w:ascii="宋体" w:hAnsi="宋体" w:eastAsia="宋体" w:cs="Times New Roman"/>
                <w:highlight w:val="none"/>
              </w:rPr>
            </w:pPr>
          </w:p>
        </w:tc>
        <w:tc>
          <w:tcPr>
            <w:tcW w:w="399" w:type="pct"/>
            <w:noWrap w:val="0"/>
            <w:vAlign w:val="center"/>
          </w:tcPr>
          <w:p w14:paraId="46ACD24B">
            <w:pPr>
              <w:jc w:val="center"/>
              <w:rPr>
                <w:rFonts w:ascii="宋体" w:hAnsi="宋体" w:eastAsia="宋体" w:cs="Times New Roman"/>
                <w:highlight w:val="none"/>
              </w:rPr>
            </w:pPr>
          </w:p>
        </w:tc>
        <w:tc>
          <w:tcPr>
            <w:tcW w:w="398" w:type="pct"/>
            <w:noWrap w:val="0"/>
            <w:vAlign w:val="center"/>
          </w:tcPr>
          <w:p w14:paraId="2640045E">
            <w:pPr>
              <w:jc w:val="center"/>
              <w:rPr>
                <w:rFonts w:ascii="宋体" w:hAnsi="宋体" w:eastAsia="宋体" w:cs="Times New Roman"/>
                <w:highlight w:val="none"/>
              </w:rPr>
            </w:pPr>
          </w:p>
        </w:tc>
        <w:tc>
          <w:tcPr>
            <w:tcW w:w="477" w:type="pct"/>
            <w:noWrap w:val="0"/>
            <w:vAlign w:val="center"/>
          </w:tcPr>
          <w:p w14:paraId="0D0C54AB">
            <w:pPr>
              <w:jc w:val="center"/>
              <w:rPr>
                <w:rFonts w:ascii="宋体" w:hAnsi="宋体" w:eastAsia="宋体" w:cs="Times New Roman"/>
                <w:highlight w:val="none"/>
              </w:rPr>
            </w:pPr>
          </w:p>
        </w:tc>
        <w:tc>
          <w:tcPr>
            <w:tcW w:w="718" w:type="pct"/>
            <w:noWrap w:val="0"/>
            <w:vAlign w:val="center"/>
          </w:tcPr>
          <w:p w14:paraId="2D39A7C8">
            <w:pPr>
              <w:jc w:val="center"/>
              <w:rPr>
                <w:rFonts w:ascii="宋体" w:hAnsi="宋体" w:eastAsia="宋体" w:cs="Times New Roman"/>
                <w:highlight w:val="none"/>
              </w:rPr>
            </w:pPr>
          </w:p>
        </w:tc>
        <w:tc>
          <w:tcPr>
            <w:tcW w:w="557" w:type="pct"/>
            <w:noWrap w:val="0"/>
            <w:vAlign w:val="center"/>
          </w:tcPr>
          <w:p w14:paraId="2D54E265">
            <w:pPr>
              <w:jc w:val="center"/>
              <w:rPr>
                <w:rFonts w:ascii="宋体" w:hAnsi="宋体" w:eastAsia="宋体" w:cs="Times New Roman"/>
                <w:highlight w:val="none"/>
              </w:rPr>
            </w:pPr>
          </w:p>
        </w:tc>
        <w:tc>
          <w:tcPr>
            <w:tcW w:w="698" w:type="pct"/>
            <w:noWrap w:val="0"/>
            <w:vAlign w:val="center"/>
          </w:tcPr>
          <w:p w14:paraId="31034016">
            <w:pPr>
              <w:jc w:val="center"/>
              <w:rPr>
                <w:rFonts w:ascii="宋体" w:hAnsi="宋体" w:eastAsia="宋体" w:cs="Times New Roman"/>
                <w:highlight w:val="none"/>
              </w:rPr>
            </w:pPr>
          </w:p>
        </w:tc>
      </w:tr>
    </w:tbl>
    <w:p w14:paraId="3B108B7A">
      <w:pPr>
        <w:pStyle w:val="7"/>
        <w:rPr>
          <w:rFonts w:hAnsi="宋体" w:eastAsia="宋体" w:cs="Times New Roman"/>
          <w:highlight w:val="none"/>
        </w:rPr>
      </w:pPr>
    </w:p>
    <w:p w14:paraId="4B1F5A88">
      <w:pPr>
        <w:pStyle w:val="7"/>
        <w:rPr>
          <w:rFonts w:hAnsi="宋体" w:eastAsia="宋体" w:cs="Times New Roman"/>
          <w:highlight w:val="none"/>
        </w:rPr>
      </w:pPr>
    </w:p>
    <w:p w14:paraId="465E05BF">
      <w:pPr>
        <w:tabs>
          <w:tab w:val="left" w:pos="5580"/>
        </w:tabs>
        <w:spacing w:line="480" w:lineRule="auto"/>
        <w:rPr>
          <w:rFonts w:ascii="宋体" w:hAnsi="宋体" w:eastAsia="宋体" w:cs="Times New Roman"/>
          <w:highlight w:val="none"/>
          <w:u w:val="single"/>
        </w:rPr>
      </w:pPr>
      <w:r>
        <w:rPr>
          <w:rFonts w:hint="eastAsia" w:ascii="宋体" w:hAnsi="宋体" w:eastAsia="宋体" w:cs="Times New Roman"/>
          <w:highlight w:val="none"/>
          <w:lang w:eastAsia="zh-CN"/>
        </w:rPr>
        <w:t>响应</w:t>
      </w:r>
      <w:r>
        <w:rPr>
          <w:rFonts w:hint="eastAsia" w:ascii="宋体" w:hAnsi="宋体" w:eastAsia="宋体" w:cs="Times New Roman"/>
          <w:highlight w:val="none"/>
        </w:rPr>
        <w:t>方：</w:t>
      </w:r>
      <w:r>
        <w:rPr>
          <w:rFonts w:ascii="宋体" w:hAnsi="宋体" w:eastAsia="宋体" w:cs="Times New Roman"/>
          <w:highlight w:val="none"/>
          <w:u w:val="single"/>
        </w:rPr>
        <w:t xml:space="preserve">      （盖公章）         </w:t>
      </w:r>
    </w:p>
    <w:p w14:paraId="75274472">
      <w:pPr>
        <w:tabs>
          <w:tab w:val="center" w:pos="5192"/>
        </w:tabs>
        <w:spacing w:line="480" w:lineRule="auto"/>
        <w:rPr>
          <w:rFonts w:ascii="宋体" w:hAnsi="宋体" w:eastAsia="宋体" w:cs="Times New Roman"/>
          <w:highlight w:val="none"/>
        </w:rPr>
      </w:pPr>
      <w:r>
        <w:rPr>
          <w:rFonts w:hint="eastAsia" w:ascii="宋体" w:hAnsi="宋体" w:eastAsia="宋体" w:cs="Times New Roman"/>
          <w:highlight w:val="none"/>
        </w:rPr>
        <w:t>法人代表或其授权人：</w:t>
      </w:r>
      <w:r>
        <w:rPr>
          <w:rFonts w:ascii="宋体" w:hAnsi="宋体" w:eastAsia="宋体" w:cs="Times New Roman"/>
          <w:highlight w:val="none"/>
          <w:u w:val="single"/>
        </w:rPr>
        <w:t xml:space="preserve">    （签字/盖章）      </w:t>
      </w:r>
    </w:p>
    <w:p w14:paraId="134B7A1D">
      <w:pPr>
        <w:spacing w:line="360" w:lineRule="auto"/>
        <w:ind w:right="-85"/>
        <w:rPr>
          <w:rFonts w:ascii="宋体" w:hAnsi="宋体" w:eastAsia="宋体" w:cs="Times New Roman"/>
          <w:highlight w:val="none"/>
        </w:rPr>
      </w:pPr>
    </w:p>
    <w:p w14:paraId="1A319395">
      <w:pPr>
        <w:pStyle w:val="7"/>
        <w:ind w:firstLine="420" w:firstLineChars="200"/>
        <w:rPr>
          <w:rFonts w:hAnsi="宋体" w:eastAsia="宋体" w:cs="Times New Roman"/>
          <w:highlight w:val="none"/>
        </w:rPr>
      </w:pPr>
    </w:p>
    <w:p w14:paraId="2E5C79B6">
      <w:pPr>
        <w:spacing w:line="360" w:lineRule="auto"/>
        <w:ind w:right="-85"/>
        <w:rPr>
          <w:rFonts w:ascii="宋体" w:hAnsi="宋体" w:eastAsia="宋体" w:cs="Times New Roman"/>
          <w:highlight w:val="none"/>
          <w:u w:val="single"/>
        </w:rPr>
      </w:pPr>
      <w:r>
        <w:rPr>
          <w:rFonts w:ascii="宋体" w:hAnsi="宋体" w:eastAsia="宋体" w:cs="Times New Roman"/>
          <w:highlight w:val="none"/>
        </w:rPr>
        <w:br w:type="page"/>
      </w:r>
    </w:p>
    <w:p w14:paraId="0924AEC3">
      <w:pPr>
        <w:snapToGrid w:val="0"/>
        <w:spacing w:line="360" w:lineRule="auto"/>
        <w:jc w:val="center"/>
        <w:outlineLvl w:val="1"/>
        <w:rPr>
          <w:rFonts w:ascii="宋体" w:hAnsi="宋体" w:eastAsia="宋体" w:cs="Times New Roman"/>
          <w:sz w:val="21"/>
          <w:szCs w:val="21"/>
          <w:highlight w:val="none"/>
        </w:rPr>
      </w:pPr>
      <w:bookmarkStart w:id="419" w:name="_Toc19034392"/>
      <w:bookmarkStart w:id="420" w:name="_Toc3541365"/>
      <w:bookmarkStart w:id="421" w:name="_Toc421175293"/>
      <w:bookmarkStart w:id="422" w:name="_Toc490678518"/>
      <w:bookmarkStart w:id="423" w:name="_Toc438716608"/>
      <w:bookmarkStart w:id="424" w:name="_Toc421537806"/>
      <w:r>
        <w:rPr>
          <w:rFonts w:hint="eastAsia" w:ascii="宋体" w:hAnsi="宋体" w:eastAsia="宋体" w:cs="Times New Roman"/>
          <w:b/>
          <w:sz w:val="32"/>
          <w:szCs w:val="32"/>
          <w:highlight w:val="none"/>
        </w:rPr>
        <w:t>附件</w:t>
      </w:r>
      <w:bookmarkEnd w:id="419"/>
      <w:r>
        <w:rPr>
          <w:rFonts w:hint="eastAsia" w:ascii="宋体" w:hAnsi="宋体" w:cs="Times New Roman"/>
          <w:b/>
          <w:sz w:val="32"/>
          <w:szCs w:val="32"/>
          <w:highlight w:val="none"/>
          <w:lang w:val="en-US" w:eastAsia="zh-CN"/>
        </w:rPr>
        <w:t>9</w:t>
      </w:r>
      <w:r>
        <w:rPr>
          <w:rFonts w:ascii="宋体" w:hAnsi="宋体" w:eastAsia="宋体" w:cs="Times New Roman"/>
          <w:b/>
          <w:sz w:val="32"/>
          <w:szCs w:val="32"/>
          <w:highlight w:val="none"/>
        </w:rPr>
        <w:t xml:space="preserve"> </w:t>
      </w:r>
      <w:bookmarkStart w:id="425" w:name="_Toc19034393"/>
      <w:r>
        <w:rPr>
          <w:rFonts w:hint="eastAsia" w:ascii="宋体" w:hAnsi="宋体" w:eastAsia="宋体" w:cs="Times New Roman"/>
          <w:b/>
          <w:sz w:val="32"/>
          <w:szCs w:val="32"/>
          <w:highlight w:val="none"/>
          <w:lang w:eastAsia="zh-CN"/>
        </w:rPr>
        <w:t>比选采购文件</w:t>
      </w:r>
      <w:r>
        <w:rPr>
          <w:rFonts w:ascii="宋体" w:hAnsi="宋体" w:eastAsia="宋体" w:cs="Times New Roman"/>
          <w:b/>
          <w:sz w:val="32"/>
          <w:szCs w:val="32"/>
          <w:highlight w:val="none"/>
        </w:rPr>
        <w:t>要求提供/</w:t>
      </w:r>
      <w:r>
        <w:rPr>
          <w:rFonts w:hint="eastAsia" w:ascii="宋体" w:hAnsi="宋体" w:eastAsia="宋体" w:cs="Times New Roman"/>
          <w:b/>
          <w:sz w:val="32"/>
          <w:szCs w:val="32"/>
          <w:highlight w:val="none"/>
          <w:lang w:eastAsia="zh-CN"/>
        </w:rPr>
        <w:t>响应</w:t>
      </w:r>
      <w:r>
        <w:rPr>
          <w:rFonts w:ascii="宋体" w:hAnsi="宋体" w:eastAsia="宋体" w:cs="Times New Roman"/>
          <w:b/>
          <w:sz w:val="32"/>
          <w:szCs w:val="32"/>
          <w:highlight w:val="none"/>
        </w:rPr>
        <w:t>方认为应附的其他材料</w:t>
      </w:r>
      <w:bookmarkEnd w:id="420"/>
      <w:bookmarkEnd w:id="421"/>
      <w:bookmarkEnd w:id="422"/>
      <w:bookmarkEnd w:id="423"/>
      <w:bookmarkEnd w:id="424"/>
      <w:bookmarkEnd w:id="425"/>
      <w:bookmarkStart w:id="426" w:name="_Hlt151190216"/>
      <w:bookmarkEnd w:id="426"/>
    </w:p>
    <w:sectPr>
      <w:headerReference r:id="rId14" w:type="default"/>
      <w:footerReference r:id="rId15" w:type="default"/>
      <w:pgSz w:w="11907" w:h="16840"/>
      <w:pgMar w:top="1440" w:right="1134" w:bottom="1440" w:left="1418" w:header="851" w:footer="851"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6268ED">
    <w:pPr>
      <w:pStyle w:val="8"/>
      <w:ind w:right="360"/>
      <w:rPr>
        <w:rFonts w:ascii="Times New Roman" w:hAnsi="Times New Roman" w:eastAsia="宋体"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07BCA7">
    <w:pPr>
      <w:pStyle w:val="8"/>
      <w:framePr w:wrap="around" w:vAnchor="text" w:hAnchor="margin" w:xAlign="center" w:y="1"/>
      <w:rPr>
        <w:rStyle w:val="15"/>
        <w:rFonts w:ascii="Times New Roman" w:hAnsi="Times New Roman" w:eastAsia="宋体" w:cs="Times New Roman"/>
      </w:rPr>
    </w:pPr>
    <w:r>
      <w:rPr>
        <w:rFonts w:ascii="Times New Roman" w:hAnsi="Times New Roman" w:eastAsia="宋体" w:cs="Times New Roman"/>
      </w:rPr>
      <w:fldChar w:fldCharType="begin"/>
    </w:r>
    <w:r>
      <w:rPr>
        <w:rStyle w:val="15"/>
        <w:rFonts w:ascii="Times New Roman" w:hAnsi="Times New Roman" w:eastAsia="宋体" w:cs="Times New Roman"/>
        <w:sz w:val="24"/>
      </w:rPr>
      <w:instrText xml:space="preserve">PAGE  </w:instrText>
    </w:r>
    <w:r>
      <w:rPr>
        <w:rFonts w:ascii="Times New Roman" w:hAnsi="Times New Roman" w:eastAsia="宋体" w:cs="Times New Roman"/>
      </w:rPr>
      <w:fldChar w:fldCharType="separate"/>
    </w:r>
    <w:r>
      <w:rPr>
        <w:rStyle w:val="15"/>
        <w:rFonts w:ascii="Times New Roman" w:hAnsi="Times New Roman" w:eastAsia="宋体" w:cs="Times New Roman"/>
        <w:sz w:val="24"/>
      </w:rPr>
      <w:t>30</w:t>
    </w:r>
    <w:r>
      <w:rPr>
        <w:rFonts w:ascii="Times New Roman" w:hAnsi="Times New Roman" w:eastAsia="宋体" w:cs="Times New Roman"/>
      </w:rPr>
      <w:fldChar w:fldCharType="end"/>
    </w:r>
  </w:p>
  <w:p w14:paraId="22E8A27E">
    <w:pPr>
      <w:pStyle w:val="8"/>
      <w:ind w:right="360"/>
      <w:rPr>
        <w:rFonts w:ascii="Times New Roman" w:hAnsi="Times New Roman" w:eastAsia="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BE091">
    <w:pPr>
      <w:pStyle w:val="8"/>
      <w:jc w:val="center"/>
      <w:rPr>
        <w:rFonts w:ascii="Times New Roman" w:hAnsi="Times New Roman" w:eastAsia="宋体" w:cs="Times New Roman"/>
      </w:rPr>
    </w:pPr>
    <w:r>
      <w:rPr>
        <w:rFonts w:ascii="Times New Roman" w:hAnsi="Times New Roman" w:eastAsia="宋体" w:cs="Times New Roman"/>
      </w:rP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825A5">
    <w:pPr>
      <w:pStyle w:val="8"/>
      <w:jc w:val="center"/>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PAGE   \* MERGEFORMAT</w:instrText>
    </w:r>
    <w:r>
      <w:rPr>
        <w:rFonts w:ascii="Times New Roman" w:hAnsi="Times New Roman" w:eastAsia="宋体" w:cs="Times New Roman"/>
      </w:rPr>
      <w:fldChar w:fldCharType="separate"/>
    </w:r>
    <w:r>
      <w:rPr>
        <w:rFonts w:ascii="Times New Roman" w:hAnsi="Times New Roman" w:eastAsia="宋体" w:cs="Times New Roman"/>
        <w:lang w:val="zh-CN"/>
      </w:rPr>
      <w:t>18</w:t>
    </w:r>
    <w:r>
      <w:rPr>
        <w:rFonts w:ascii="Times New Roman" w:hAnsi="Times New Roman" w:eastAsia="宋体" w:cs="Times New Roman"/>
      </w:rPr>
      <w:fldChar w:fldCharType="end"/>
    </w:r>
  </w:p>
  <w:p w14:paraId="4879DC50">
    <w:pPr>
      <w:pStyle w:val="8"/>
      <w:ind w:right="360"/>
      <w:rPr>
        <w:rFonts w:ascii="Times New Roman" w:hAnsi="Times New Roman" w:eastAsia="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43864">
    <w:pPr>
      <w:pStyle w:val="8"/>
      <w:framePr w:wrap="around" w:vAnchor="text" w:hAnchor="margin" w:xAlign="center" w:y="1"/>
      <w:rPr>
        <w:rStyle w:val="15"/>
        <w:rFonts w:ascii="Times New Roman" w:hAnsi="Times New Roman" w:eastAsia="宋体" w:cs="Times New Roman"/>
      </w:rPr>
    </w:pPr>
    <w:r>
      <w:rPr>
        <w:rStyle w:val="15"/>
        <w:rFonts w:ascii="Times New Roman" w:hAnsi="Times New Roman" w:eastAsia="宋体" w:cs="Times New Roman"/>
        <w:sz w:val="24"/>
      </w:rPr>
      <w:fldChar w:fldCharType="begin"/>
    </w:r>
    <w:r>
      <w:rPr>
        <w:rStyle w:val="15"/>
        <w:rFonts w:ascii="Times New Roman" w:hAnsi="Times New Roman" w:eastAsia="宋体" w:cs="Times New Roman"/>
        <w:sz w:val="24"/>
      </w:rPr>
      <w:instrText xml:space="preserve">PAGE  </w:instrText>
    </w:r>
    <w:r>
      <w:rPr>
        <w:rStyle w:val="15"/>
        <w:rFonts w:ascii="Times New Roman" w:hAnsi="Times New Roman" w:eastAsia="宋体" w:cs="Times New Roman"/>
        <w:sz w:val="24"/>
      </w:rPr>
      <w:fldChar w:fldCharType="separate"/>
    </w:r>
    <w:r>
      <w:rPr>
        <w:rStyle w:val="15"/>
        <w:rFonts w:ascii="Times New Roman" w:hAnsi="Times New Roman" w:eastAsia="宋体" w:cs="Times New Roman"/>
        <w:sz w:val="24"/>
      </w:rPr>
      <w:t>19</w:t>
    </w:r>
    <w:r>
      <w:rPr>
        <w:rStyle w:val="15"/>
        <w:rFonts w:ascii="Times New Roman" w:hAnsi="Times New Roman" w:eastAsia="宋体" w:cs="Times New Roman"/>
        <w:sz w:val="24"/>
      </w:rPr>
      <w:fldChar w:fldCharType="end"/>
    </w:r>
  </w:p>
  <w:p w14:paraId="178F8B6B">
    <w:pPr>
      <w:pStyle w:val="8"/>
      <w:ind w:right="360"/>
      <w:jc w:val="right"/>
      <w:rPr>
        <w:rFonts w:ascii="Times New Roman" w:hAnsi="Times New Roman" w:eastAsia="宋体"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F5734">
    <w:pPr>
      <w:pStyle w:val="8"/>
      <w:framePr w:wrap="around" w:vAnchor="text" w:hAnchor="margin" w:xAlign="center" w:y="1"/>
      <w:rPr>
        <w:rStyle w:val="15"/>
        <w:rFonts w:ascii="Times New Roman" w:hAnsi="Times New Roman" w:eastAsia="宋体" w:cs="Times New Roman"/>
      </w:rPr>
    </w:pPr>
    <w:r>
      <w:rPr>
        <w:rStyle w:val="15"/>
        <w:rFonts w:ascii="Times New Roman" w:hAnsi="Times New Roman" w:eastAsia="宋体" w:cs="Times New Roman"/>
        <w:sz w:val="24"/>
      </w:rPr>
      <w:fldChar w:fldCharType="begin"/>
    </w:r>
    <w:r>
      <w:rPr>
        <w:rStyle w:val="15"/>
        <w:rFonts w:ascii="Times New Roman" w:hAnsi="Times New Roman" w:eastAsia="宋体" w:cs="Times New Roman"/>
        <w:sz w:val="24"/>
      </w:rPr>
      <w:instrText xml:space="preserve">PAGE  </w:instrText>
    </w:r>
    <w:r>
      <w:rPr>
        <w:rStyle w:val="15"/>
        <w:rFonts w:ascii="Times New Roman" w:hAnsi="Times New Roman" w:eastAsia="宋体" w:cs="Times New Roman"/>
        <w:sz w:val="24"/>
      </w:rPr>
      <w:fldChar w:fldCharType="separate"/>
    </w:r>
    <w:r>
      <w:rPr>
        <w:rStyle w:val="15"/>
        <w:rFonts w:ascii="Times New Roman" w:hAnsi="Times New Roman" w:eastAsia="宋体" w:cs="Times New Roman"/>
        <w:sz w:val="24"/>
      </w:rPr>
      <w:t>39</w:t>
    </w:r>
    <w:r>
      <w:rPr>
        <w:rStyle w:val="15"/>
        <w:rFonts w:ascii="Times New Roman" w:hAnsi="Times New Roman" w:eastAsia="宋体" w:cs="Times New Roman"/>
        <w:sz w:val="24"/>
      </w:rPr>
      <w:fldChar w:fldCharType="end"/>
    </w:r>
  </w:p>
  <w:p w14:paraId="630F83D8">
    <w:pPr>
      <w:pStyle w:val="8"/>
      <w:ind w:right="360"/>
      <w:jc w:val="right"/>
      <w:rPr>
        <w:rFonts w:ascii="Times New Roman" w:hAnsi="Times New Roman" w:eastAsia="宋体"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46D20">
    <w:pPr>
      <w:pStyle w:val="9"/>
      <w:pBdr>
        <w:bottom w:val="none" w:color="auto" w:sz="0" w:space="0"/>
      </w:pBdr>
      <w:rPr>
        <w:rFonts w:ascii="Times New Roman" w:hAnsi="Times New Roman" w:eastAsia="宋体" w:cs="Times New Roman"/>
        <w:szCs w:val="21"/>
      </w:rPr>
    </w:pPr>
    <w:r>
      <w:rPr>
        <w:rFonts w:hint="eastAsia" w:ascii="Times New Roman" w:hAnsi="Times New Roman" w:eastAsia="宋体" w:cs="Times New Roman"/>
      </w:rPr>
      <w:t xml:space="preserve">                                                                                  </w:t>
    </w: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AAE88">
    <w:pPr>
      <w:pStyle w:val="9"/>
      <w:jc w:val="left"/>
      <w:rPr>
        <w:rFonts w:ascii="Times New Roman" w:hAnsi="Times New Roman" w:eastAsia="宋体" w:cs="Times New Roman"/>
      </w:rPr>
    </w:pPr>
    <w:r>
      <w:rPr>
        <w:rFonts w:hint="eastAsia" w:ascii="Times New Roman" w:hAnsi="Times New Roman" w:eastAsia="宋体" w:cs="Times New Roman"/>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937BF">
    <w:pPr>
      <w:pStyle w:val="9"/>
      <w:wordWrap w:val="0"/>
      <w:jc w:val="right"/>
      <w:rPr>
        <w:rFonts w:ascii="宋体" w:hAnsi="Times New Roman" w:eastAsia="宋体" w:cs="Times New Roman"/>
        <w:szCs w:val="18"/>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77156">
    <w:pPr>
      <w:pStyle w:val="9"/>
      <w:jc w:val="right"/>
      <w:rPr>
        <w:rFonts w:ascii="Times New Roman" w:hAnsi="Times New Roman" w:eastAsia="宋体" w:cs="Times New Roman"/>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E2E4B">
    <w:pPr>
      <w:pStyle w:val="9"/>
      <w:jc w:val="right"/>
      <w:rPr>
        <w:rFonts w:ascii="Times New Roman" w:hAnsi="Times New Roman" w:eastAsia="宋体" w:cs="Times New Roman"/>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0000000F"/>
    <w:multiLevelType w:val="multilevel"/>
    <w:tmpl w:val="0000000F"/>
    <w:lvl w:ilvl="0" w:tentative="0">
      <w:start w:val="0"/>
      <w:numFmt w:val="decimal"/>
      <w:pStyle w:val="2"/>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3">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166D0F27"/>
    <w:multiLevelType w:val="singleLevel"/>
    <w:tmpl w:val="166D0F27"/>
    <w:lvl w:ilvl="0" w:tentative="0">
      <w:start w:val="1"/>
      <w:numFmt w:val="decimal"/>
      <w:suff w:val="nothing"/>
      <w:lvlText w:val="（%1）"/>
      <w:lvlJc w:val="left"/>
      <w:rPr>
        <w:rFonts w:hint="default"/>
        <w:b w:val="0"/>
        <w:bCs w:val="0"/>
      </w:rPr>
    </w:lvl>
  </w:abstractNum>
  <w:abstractNum w:abstractNumId="5">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6">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2"/>
  </w:num>
  <w:num w:numId="3">
    <w:abstractNumId w:val="0"/>
  </w:num>
  <w:num w:numId="4">
    <w:abstractNumId w:val="8"/>
  </w:num>
  <w:num w:numId="5">
    <w:abstractNumId w:val="6"/>
  </w:num>
  <w:num w:numId="6">
    <w:abstractNumId w:val="3"/>
  </w:num>
  <w:num w:numId="7">
    <w:abstractNumId w:val="7"/>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6284A"/>
    <w:rsid w:val="02434FDE"/>
    <w:rsid w:val="03A73EB7"/>
    <w:rsid w:val="08CE572B"/>
    <w:rsid w:val="08FC0E7F"/>
    <w:rsid w:val="099E2D0D"/>
    <w:rsid w:val="09FF049C"/>
    <w:rsid w:val="0E023A88"/>
    <w:rsid w:val="0E8C4E33"/>
    <w:rsid w:val="106B38C2"/>
    <w:rsid w:val="12384DD3"/>
    <w:rsid w:val="13F57F24"/>
    <w:rsid w:val="1ACF375F"/>
    <w:rsid w:val="1CA7098A"/>
    <w:rsid w:val="1E19603C"/>
    <w:rsid w:val="21EB1616"/>
    <w:rsid w:val="25384D94"/>
    <w:rsid w:val="28614099"/>
    <w:rsid w:val="296E2DE9"/>
    <w:rsid w:val="2DDF32C1"/>
    <w:rsid w:val="2E245A6F"/>
    <w:rsid w:val="2F424FF7"/>
    <w:rsid w:val="32E6197F"/>
    <w:rsid w:val="36302D3B"/>
    <w:rsid w:val="37AC1A4F"/>
    <w:rsid w:val="3A0F6392"/>
    <w:rsid w:val="3A477021"/>
    <w:rsid w:val="3A7008C6"/>
    <w:rsid w:val="3C1C6B44"/>
    <w:rsid w:val="3C9B215F"/>
    <w:rsid w:val="422E1167"/>
    <w:rsid w:val="423F3AD6"/>
    <w:rsid w:val="45B03A6D"/>
    <w:rsid w:val="47941C85"/>
    <w:rsid w:val="48495EBC"/>
    <w:rsid w:val="4B5F21AF"/>
    <w:rsid w:val="4F21345B"/>
    <w:rsid w:val="512178EA"/>
    <w:rsid w:val="556C1AFF"/>
    <w:rsid w:val="579B7BAE"/>
    <w:rsid w:val="589C795C"/>
    <w:rsid w:val="58EA4430"/>
    <w:rsid w:val="5BF40AEC"/>
    <w:rsid w:val="5C4B4946"/>
    <w:rsid w:val="63D005D4"/>
    <w:rsid w:val="67966EFB"/>
    <w:rsid w:val="68BE2BAE"/>
    <w:rsid w:val="69175381"/>
    <w:rsid w:val="6B96396E"/>
    <w:rsid w:val="6F2633C2"/>
    <w:rsid w:val="6FAF4FFE"/>
    <w:rsid w:val="71816E6E"/>
    <w:rsid w:val="733028FA"/>
    <w:rsid w:val="73B2330F"/>
    <w:rsid w:val="75A122AA"/>
    <w:rsid w:val="76811500"/>
    <w:rsid w:val="769B452E"/>
    <w:rsid w:val="771619C3"/>
    <w:rsid w:val="78C40BED"/>
    <w:rsid w:val="7D6903CE"/>
    <w:rsid w:val="7DC459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2">
    <w:name w:val="heading 1"/>
    <w:basedOn w:val="1"/>
    <w:next w:val="1"/>
    <w:qFormat/>
    <w:uiPriority w:val="0"/>
    <w:pPr>
      <w:keepNext/>
      <w:keepLines/>
      <w:widowControl w:val="0"/>
      <w:numPr>
        <w:ilvl w:val="0"/>
        <w:numId w:val="1"/>
      </w:numPr>
      <w:adjustRightInd w:val="0"/>
      <w:spacing w:before="340" w:after="330" w:line="578" w:lineRule="atLeast"/>
      <w:textAlignment w:val="baseline"/>
      <w:outlineLvl w:val="0"/>
    </w:pPr>
    <w:rPr>
      <w:rFonts w:ascii="Times New Roman" w:hAnsi="Times New Roman" w:eastAsia="宋体" w:cs="Times New Roman"/>
      <w:b/>
      <w:bCs/>
      <w:kern w:val="44"/>
      <w:sz w:val="44"/>
      <w:szCs w:val="44"/>
      <w:lang w:val="en-US" w:eastAsia="zh-CN" w:bidi="ar-SA"/>
    </w:rPr>
  </w:style>
  <w:style w:type="paragraph" w:styleId="3">
    <w:name w:val="heading 2"/>
    <w:basedOn w:val="1"/>
    <w:next w:val="1"/>
    <w:qFormat/>
    <w:uiPriority w:val="0"/>
    <w:pPr>
      <w:keepNext/>
      <w:keepLines/>
      <w:spacing w:before="260" w:after="260" w:line="416" w:lineRule="atLeast"/>
      <w:ind w:firstLine="0" w:firstLineChars="0"/>
      <w:jc w:val="center"/>
      <w:outlineLvl w:val="1"/>
    </w:pPr>
    <w:rPr>
      <w:rFonts w:ascii="宋体" w:hAnsi="宋体"/>
      <w:b/>
      <w:bCs/>
      <w:sz w:val="28"/>
      <w:szCs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widowControl w:val="0"/>
      <w:adjustRightInd w:val="0"/>
      <w:spacing w:line="360" w:lineRule="atLeast"/>
      <w:ind w:firstLine="420" w:firstLineChars="200"/>
      <w:textAlignment w:val="baseline"/>
    </w:pPr>
    <w:rPr>
      <w:rFonts w:ascii="Times New Roman" w:hAnsi="Times New Roman" w:eastAsia="宋体" w:cs="Times New Roman"/>
      <w:sz w:val="24"/>
      <w:lang w:val="en-US" w:eastAsia="zh-CN" w:bidi="ar-SA"/>
    </w:rPr>
  </w:style>
  <w:style w:type="paragraph" w:styleId="5">
    <w:name w:val="annotation text"/>
    <w:basedOn w:val="1"/>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6">
    <w:name w:val="Body Text"/>
    <w:qFormat/>
    <w:uiPriority w:val="99"/>
    <w:pPr>
      <w:widowControl w:val="0"/>
      <w:adjustRightInd/>
      <w:spacing w:line="240" w:lineRule="auto"/>
      <w:jc w:val="both"/>
      <w:textAlignment w:val="auto"/>
    </w:pPr>
    <w:rPr>
      <w:rFonts w:ascii="Times New Roman" w:hAnsi="Times New Roman" w:eastAsia="宋体" w:cs="Times New Roman"/>
      <w:kern w:val="2"/>
      <w:sz w:val="28"/>
      <w:lang w:val="en-US" w:eastAsia="zh-CN" w:bidi="ar-SA"/>
    </w:rPr>
  </w:style>
  <w:style w:type="paragraph" w:styleId="7">
    <w:name w:val="Plain Text"/>
    <w:qFormat/>
    <w:uiPriority w:val="0"/>
    <w:pPr>
      <w:widowControl w:val="0"/>
      <w:adjustRightInd/>
      <w:spacing w:line="240" w:lineRule="auto"/>
      <w:jc w:val="both"/>
      <w:textAlignment w:val="auto"/>
    </w:pPr>
    <w:rPr>
      <w:rFonts w:ascii="宋体" w:hAnsi="Courier New" w:eastAsia="宋体" w:cs="Times New Roman"/>
      <w:kern w:val="2"/>
      <w:sz w:val="21"/>
      <w:szCs w:val="21"/>
      <w:lang w:val="en-US" w:eastAsia="zh-CN" w:bidi="ar-SA"/>
    </w:rPr>
  </w:style>
  <w:style w:type="paragraph" w:styleId="8">
    <w:name w:val="footer"/>
    <w:qFormat/>
    <w:uiPriority w:val="99"/>
    <w:pPr>
      <w:widowControl w:val="0"/>
      <w:tabs>
        <w:tab w:val="center" w:pos="4153"/>
        <w:tab w:val="right" w:pos="8306"/>
      </w:tabs>
      <w:adjustRightInd w:val="0"/>
      <w:spacing w:line="240" w:lineRule="atLeast"/>
      <w:textAlignment w:val="baseline"/>
    </w:pPr>
    <w:rPr>
      <w:rFonts w:ascii="Times New Roman" w:hAnsi="Times New Roman" w:eastAsia="宋体" w:cs="Times New Roman"/>
      <w:sz w:val="18"/>
      <w:lang w:val="en-US" w:eastAsia="zh-CN" w:bidi="ar-SA"/>
    </w:rPr>
  </w:style>
  <w:style w:type="paragraph" w:styleId="9">
    <w:name w:val="header"/>
    <w:qFormat/>
    <w:uiPriority w:val="99"/>
    <w:pPr>
      <w:widowControl w:val="0"/>
      <w:pBdr>
        <w:bottom w:val="single" w:color="auto" w:sz="6" w:space="1"/>
      </w:pBdr>
      <w:tabs>
        <w:tab w:val="center" w:pos="4153"/>
        <w:tab w:val="right" w:pos="8306"/>
      </w:tabs>
      <w:adjustRightInd w:val="0"/>
      <w:spacing w:line="240" w:lineRule="atLeast"/>
      <w:jc w:val="center"/>
      <w:textAlignment w:val="baseline"/>
    </w:pPr>
    <w:rPr>
      <w:rFonts w:ascii="Times New Roman" w:hAnsi="Times New Roman" w:eastAsia="宋体" w:cs="Times New Roman"/>
      <w:sz w:val="18"/>
      <w:lang w:val="en-US" w:eastAsia="zh-CN" w:bidi="ar-SA"/>
    </w:rPr>
  </w:style>
  <w:style w:type="paragraph" w:styleId="10">
    <w:name w:val="toc 1"/>
    <w:next w:val="1"/>
    <w:qFormat/>
    <w:uiPriority w:val="39"/>
    <w:pPr>
      <w:widowControl w:val="0"/>
      <w:adjustRightInd w:val="0"/>
      <w:spacing w:before="360" w:line="360" w:lineRule="atLeast"/>
      <w:textAlignment w:val="baseline"/>
    </w:pPr>
    <w:rPr>
      <w:rFonts w:ascii="Arial" w:hAnsi="Arial" w:eastAsia="宋体" w:cs="Arial"/>
      <w:b/>
      <w:bCs/>
      <w:caps/>
      <w:sz w:val="24"/>
      <w:szCs w:val="24"/>
      <w:lang w:val="en-US" w:eastAsia="zh-CN" w:bidi="ar-SA"/>
    </w:rPr>
  </w:style>
  <w:style w:type="paragraph" w:styleId="11">
    <w:name w:val="Normal (Web)"/>
    <w:qFormat/>
    <w:uiPriority w:val="0"/>
    <w:pPr>
      <w:widowControl/>
      <w:adjustRightInd/>
      <w:spacing w:before="100" w:beforeAutospacing="1" w:after="100" w:afterAutospacing="1" w:line="240" w:lineRule="auto"/>
      <w:textAlignment w:val="auto"/>
    </w:pPr>
    <w:rPr>
      <w:rFonts w:ascii="宋体" w:hAnsi="宋体" w:eastAsia="宋体" w:cs="Times New Roman"/>
      <w:sz w:val="24"/>
      <w:szCs w:val="24"/>
      <w:lang w:val="en-US" w:eastAsia="en-US" w:bidi="ar-SA"/>
    </w:rPr>
  </w:style>
  <w:style w:type="table" w:styleId="13">
    <w:name w:val="Table Grid"/>
    <w:basedOn w:val="1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page number"/>
    <w:qFormat/>
    <w:uiPriority w:val="0"/>
  </w:style>
  <w:style w:type="character" w:styleId="16">
    <w:name w:val="Hyperlink"/>
    <w:qFormat/>
    <w:uiPriority w:val="99"/>
    <w:rPr>
      <w:color w:val="0000FF"/>
      <w:u w:val="single"/>
    </w:rPr>
  </w:style>
  <w:style w:type="paragraph" w:customStyle="1" w:styleId="17">
    <w:name w:val="图文"/>
    <w:qFormat/>
    <w:uiPriority w:val="0"/>
    <w:pPr>
      <w:widowControl w:val="0"/>
      <w:adjustRightInd w:val="0"/>
      <w:snapToGrid w:val="0"/>
      <w:spacing w:after="50" w:line="360" w:lineRule="auto"/>
      <w:jc w:val="both"/>
      <w:textAlignment w:val="auto"/>
    </w:pPr>
    <w:rPr>
      <w:rFonts w:ascii="Times New Roman" w:hAnsi="Times New Roman" w:eastAsia="宋体" w:cs="Times New Roman"/>
      <w:kern w:val="2"/>
      <w:sz w:val="24"/>
      <w:szCs w:val="24"/>
      <w:lang w:val="en-US" w:eastAsia="zh-CN" w:bidi="ar-SA"/>
    </w:rPr>
  </w:style>
  <w:style w:type="paragraph" w:customStyle="1" w:styleId="18">
    <w:name w:val="_Style 7"/>
    <w:next w:val="1"/>
    <w:unhideWhenUsed/>
    <w:qFormat/>
    <w:uiPriority w:val="39"/>
    <w:pPr>
      <w:keepNext/>
      <w:keepLines/>
      <w:widowControl/>
      <w:numPr>
        <w:ilvl w:val="0"/>
        <w:numId w:val="0"/>
      </w:numPr>
      <w:adjustRightInd/>
      <w:spacing w:before="240" w:after="0" w:line="259" w:lineRule="auto"/>
      <w:textAlignment w:val="auto"/>
      <w:outlineLvl w:val="9"/>
    </w:pPr>
    <w:rPr>
      <w:rFonts w:ascii="Calibri Light" w:hAnsi="Calibri Light" w:eastAsia="宋体" w:cs="Times New Roman"/>
      <w:color w:val="2E74B5"/>
      <w:kern w:val="0"/>
      <w:sz w:val="32"/>
      <w:szCs w:val="32"/>
      <w:lang w:val="en-US" w:eastAsia="zh-CN" w:bidi="ar-SA"/>
    </w:rPr>
  </w:style>
  <w:style w:type="paragraph" w:customStyle="1" w:styleId="19">
    <w:name w:val="！正文"/>
    <w:qFormat/>
    <w:uiPriority w:val="0"/>
    <w:pPr>
      <w:widowControl w:val="0"/>
      <w:adjustRightInd/>
      <w:spacing w:line="360" w:lineRule="auto"/>
      <w:ind w:firstLine="560" w:firstLineChars="200"/>
      <w:textAlignment w:val="auto"/>
    </w:pPr>
    <w:rPr>
      <w:rFonts w:ascii="Times New Roman" w:hAnsi="Times New Roman" w:eastAsia="仿宋_GB2312" w:cs="Times New Roman"/>
      <w:sz w:val="28"/>
      <w:szCs w:val="28"/>
      <w:lang w:val="en-US" w:eastAsia="zh-CN" w:bidi="ar-SA"/>
    </w:rPr>
  </w:style>
  <w:style w:type="paragraph" w:customStyle="1" w:styleId="20">
    <w:name w:val="1 Char Char Char Char"/>
    <w:qFormat/>
    <w:uiPriority w:val="0"/>
    <w:pPr>
      <w:widowControl w:val="0"/>
      <w:adjustRightInd/>
      <w:spacing w:line="240" w:lineRule="auto"/>
      <w:jc w:val="both"/>
      <w:textAlignment w:val="auto"/>
    </w:pPr>
    <w:rPr>
      <w:rFonts w:ascii="Tahoma" w:hAnsi="Tahoma" w:eastAsia="宋体" w:cs="Times New Roman"/>
      <w:kern w:val="2"/>
      <w:sz w:val="24"/>
      <w:lang w:val="en-US" w:eastAsia="zh-CN" w:bidi="ar-SA"/>
    </w:rPr>
  </w:style>
  <w:style w:type="paragraph" w:styleId="21">
    <w:name w:val="List Paragraph"/>
    <w:basedOn w:val="1"/>
    <w:qFormat/>
    <w:uiPriority w:val="34"/>
    <w:pPr>
      <w:widowControl w:val="0"/>
      <w:adjustRightInd/>
      <w:spacing w:line="240" w:lineRule="auto"/>
      <w:ind w:firstLine="420" w:firstLineChars="200"/>
      <w:jc w:val="both"/>
      <w:textAlignment w:val="auto"/>
    </w:pPr>
    <w:rPr>
      <w:rFonts w:ascii="Times New Roman" w:hAnsi="Times New Roman" w:eastAsia="宋体" w:cs="Times New Roman"/>
      <w:kern w:val="2"/>
      <w:sz w:val="21"/>
      <w:szCs w:val="24"/>
      <w:lang w:val="en-US" w:eastAsia="zh-CN" w:bidi="ar-SA"/>
    </w:rPr>
  </w:style>
  <w:style w:type="paragraph" w:customStyle="1" w:styleId="22">
    <w:name w:val="xl23"/>
    <w:qFormat/>
    <w:uiPriority w:val="0"/>
    <w:pPr>
      <w:widowControl/>
      <w:adjustRightInd/>
      <w:spacing w:before="100" w:beforeAutospacing="1" w:after="100" w:afterAutospacing="1" w:line="360" w:lineRule="auto"/>
      <w:jc w:val="both"/>
      <w:textAlignment w:val="top"/>
    </w:pPr>
    <w:rPr>
      <w:rFonts w:ascii="Times New Roman" w:hAnsi="Times New Roman" w:eastAsia="宋体" w:cs="Times New Roman"/>
      <w:sz w:val="24"/>
      <w:szCs w:val="24"/>
      <w:lang w:val="en-US" w:eastAsia="zh-CN" w:bidi="ar-SA"/>
    </w:rPr>
  </w:style>
  <w:style w:type="paragraph" w:customStyle="1" w:styleId="23">
    <w:name w:val="Char1 Char Char Char1"/>
    <w:qFormat/>
    <w:uiPriority w:val="0"/>
    <w:pPr>
      <w:widowControl w:val="0"/>
      <w:adjustRightInd/>
      <w:spacing w:line="240" w:lineRule="auto"/>
      <w:jc w:val="both"/>
      <w:textAlignment w:val="auto"/>
    </w:pPr>
    <w:rPr>
      <w:rFonts w:ascii="Tahoma" w:hAnsi="Tahoma" w:eastAsia="宋体" w:cs="Times New Roman"/>
      <w:kern w:val="2"/>
      <w:sz w:val="24"/>
      <w:lang w:val="en-US" w:eastAsia="zh-CN" w:bidi="ar-SA"/>
    </w:rPr>
  </w:style>
  <w:style w:type="paragraph" w:customStyle="1" w:styleId="24">
    <w:name w:val="图中文字"/>
    <w:qFormat/>
    <w:uiPriority w:val="0"/>
    <w:pPr>
      <w:widowControl w:val="0"/>
      <w:adjustRightInd w:val="0"/>
      <w:snapToGrid w:val="0"/>
      <w:spacing w:line="0" w:lineRule="atLeast"/>
      <w:jc w:val="center"/>
      <w:textAlignment w:val="auto"/>
    </w:pPr>
    <w:rPr>
      <w:rFonts w:ascii="Times New Roman" w:hAnsi="Times New Roman" w:eastAsia="宋体" w:cs="Times New Roman"/>
      <w:kern w:val="2"/>
      <w:sz w:val="24"/>
      <w:lang w:val="en-US" w:eastAsia="zh-CN" w:bidi="ar-SA"/>
    </w:rPr>
  </w:style>
  <w:style w:type="character" w:customStyle="1" w:styleId="25">
    <w:name w:val="font11"/>
    <w:qFormat/>
    <w:uiPriority w:val="0"/>
    <w:rPr>
      <w:rFonts w:hint="eastAsia" w:ascii="仿宋" w:hAnsi="仿宋" w:eastAsia="仿宋" w:cs="仿宋"/>
      <w:color w:val="FF0000"/>
      <w:sz w:val="20"/>
      <w:szCs w:val="20"/>
      <w:u w:val="none"/>
      <w:lang w:val="en-US" w:eastAsia="zh-CN" w:bidi="ar-SA"/>
    </w:rPr>
  </w:style>
  <w:style w:type="paragraph" w:customStyle="1" w:styleId="26">
    <w:name w:val="A BLOCK PARA"/>
    <w:basedOn w:val="1"/>
    <w:qFormat/>
    <w:uiPriority w:val="0"/>
    <w:pPr>
      <w:widowControl/>
      <w:overflowPunct w:val="0"/>
      <w:autoSpaceDE w:val="0"/>
      <w:autoSpaceDN w:val="0"/>
      <w:adjustRightInd/>
      <w:spacing w:after="200" w:line="240" w:lineRule="auto"/>
      <w:ind w:firstLine="0" w:firstLineChars="0"/>
      <w:textAlignment w:val="auto"/>
    </w:pPr>
    <w:rPr>
      <w:sz w:val="22"/>
      <w:lang w:eastAsia="en-US"/>
    </w:rPr>
  </w:style>
  <w:style w:type="paragraph" w:customStyle="1" w:styleId="27">
    <w:name w:val="正文表格"/>
    <w:basedOn w:val="1"/>
    <w:qFormat/>
    <w:uiPriority w:val="0"/>
    <w:pPr>
      <w:snapToGrid w:val="0"/>
      <w:spacing w:line="240" w:lineRule="auto"/>
      <w:ind w:firstLine="0" w:firstLineChars="0"/>
      <w:textAlignment w:val="auto"/>
    </w:pPr>
    <w:rPr>
      <w:rFonts w:ascii="宋体" w:hAnsi="宋体"/>
      <w:color w:val="000000"/>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47</Pages>
  <Words>22513</Words>
  <Characters>23647</Characters>
  <Lines>0</Lines>
  <Paragraphs>0</Paragraphs>
  <TotalTime>31</TotalTime>
  <ScaleCrop>false</ScaleCrop>
  <LinksUpToDate>false</LinksUpToDate>
  <CharactersWithSpaces>24198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2026-01-06T06:19:00Z</dcterms:created>
  <dc:creator>刘玉娟</dc:creator>
  <cp:lastModifiedBy>。</cp:lastModifiedBy>
  <cp:lastPrinted>2026-02-12T01:05:00Z</cp:lastPrinted>
  <dcterms:modified xsi:type="dcterms:W3CDTF">2026-09-18T08:35:03Z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0EF4BAFA444047F8805E82EAB75A0831_13</vt:lpwstr>
  </property>
  <property fmtid="{D5CDD505-2E9C-101B-9397-08002B2CF9AE}" pid="4" name="KSOTemplateDocerSaveRecord">
    <vt:lpwstr>eyJoZGlkIjoiNWU1M2E3ZWRiOTExYjMzNjE0N2YxZmNkZjkyZmQwNzMiLCJ1c2VySWQiOiIzMzc0Njc1MDEifQ==</vt:lpwstr>
  </property>
</Properties>
</file>